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3475"/>
        <w:gridCol w:w="3474"/>
        <w:gridCol w:w="3472"/>
      </w:tblGrid>
      <w:tr w:rsidR="00DF7830" w:rsidRPr="004D22ED" w14:paraId="067328A3" w14:textId="77777777" w:rsidTr="004C3C40">
        <w:trPr>
          <w:trHeight w:val="2535"/>
        </w:trPr>
        <w:tc>
          <w:tcPr>
            <w:tcW w:w="1667" w:type="pct"/>
            <w:tcBorders>
              <w:bottom w:val="single" w:sz="4" w:space="0" w:color="7030A0"/>
            </w:tcBorders>
            <w:shd w:val="clear" w:color="auto" w:fill="auto"/>
            <w:vAlign w:val="bottom"/>
          </w:tcPr>
          <w:p w14:paraId="0C9F5832" w14:textId="64B2085D" w:rsidR="00DF7830" w:rsidRPr="004D22ED" w:rsidRDefault="00DF7830" w:rsidP="004C3C40">
            <w:pPr>
              <w:pStyle w:val="affffffe"/>
              <w:jc w:val="both"/>
              <w:rPr>
                <w:color w:val="7030A0"/>
              </w:rPr>
            </w:pPr>
            <w:bookmarkStart w:id="0" w:name="_Toc374357102"/>
            <w:bookmarkStart w:id="1" w:name="_Toc374357552"/>
            <w:bookmarkStart w:id="2" w:name="_Toc374358246"/>
            <w:bookmarkStart w:id="3" w:name="_Toc374359587"/>
            <w:bookmarkStart w:id="4" w:name="_Toc374359705"/>
            <w:bookmarkStart w:id="5" w:name="_Toc383682155"/>
            <w:bookmarkStart w:id="6" w:name="_Toc384043175"/>
            <w:bookmarkStart w:id="7" w:name="_Toc384043729"/>
            <w:bookmarkStart w:id="8" w:name="_Toc384043870"/>
            <w:bookmarkStart w:id="9" w:name="_Toc390695975"/>
            <w:bookmarkStart w:id="10" w:name="_Toc390696187"/>
            <w:r>
              <w:rPr>
                <w:noProof/>
                <w:color w:val="7030A0"/>
              </w:rPr>
              <mc:AlternateContent>
                <mc:Choice Requires="wps">
                  <w:drawing>
                    <wp:anchor distT="0" distB="0" distL="114300" distR="114300" simplePos="0" relativeHeight="251661312" behindDoc="0" locked="0" layoutInCell="1" allowOverlap="1" wp14:anchorId="5A3AE9E2" wp14:editId="5FCD5E93">
                      <wp:simplePos x="0" y="0"/>
                      <wp:positionH relativeFrom="margin">
                        <wp:posOffset>-95250</wp:posOffset>
                      </wp:positionH>
                      <wp:positionV relativeFrom="page">
                        <wp:posOffset>355600</wp:posOffset>
                      </wp:positionV>
                      <wp:extent cx="1979930" cy="1213485"/>
                      <wp:effectExtent l="0" t="0" r="0" b="571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9930" cy="1213485"/>
                              </a:xfrm>
                              <a:prstGeom prst="rect">
                                <a:avLst/>
                              </a:prstGeom>
                              <a:noFill/>
                              <a:ln w="6350">
                                <a:noFill/>
                              </a:ln>
                            </wps:spPr>
                            <wps:txbx>
                              <w:txbxContent>
                                <w:p w14:paraId="204914CF" w14:textId="77777777" w:rsidR="00DF7830" w:rsidRPr="00DF7830" w:rsidRDefault="00DF7830" w:rsidP="00DF7830">
                                  <w:pPr>
                                    <w:pStyle w:val="affffffe"/>
                                    <w:spacing w:before="0" w:after="0"/>
                                    <w:ind w:firstLine="0"/>
                                    <w:jc w:val="both"/>
                                    <w:rPr>
                                      <w:rFonts w:ascii="Segoe UI" w:hAnsi="Segoe UI" w:cs="Segoe UI"/>
                                      <w:color w:val="7030A0"/>
                                      <w:sz w:val="22"/>
                                      <w:szCs w:val="22"/>
                                      <w:lang w:val="en-US"/>
                                    </w:rPr>
                                  </w:pPr>
                                  <w:r w:rsidRPr="00DF7830">
                                    <w:rPr>
                                      <w:rFonts w:ascii="Segoe UI" w:hAnsi="Segoe UI" w:cs="Segoe UI"/>
                                      <w:color w:val="7030A0"/>
                                      <w:sz w:val="22"/>
                                      <w:szCs w:val="22"/>
                                    </w:rPr>
                                    <w:t>Тел</w:t>
                                  </w:r>
                                  <w:r w:rsidRPr="00DF7830">
                                    <w:rPr>
                                      <w:rFonts w:ascii="Segoe UI" w:hAnsi="Segoe UI" w:cs="Segoe UI"/>
                                      <w:color w:val="7030A0"/>
                                      <w:sz w:val="22"/>
                                      <w:szCs w:val="22"/>
                                      <w:lang w:val="en-US"/>
                                    </w:rPr>
                                    <w:t>.: +7 953 682-17-04</w:t>
                                  </w:r>
                                </w:p>
                                <w:p w14:paraId="2EB00285" w14:textId="77777777" w:rsidR="00DF7830" w:rsidRPr="00DF7830" w:rsidRDefault="00DF7830" w:rsidP="00DF7830">
                                  <w:pPr>
                                    <w:pStyle w:val="affffffe"/>
                                    <w:spacing w:before="0" w:after="0"/>
                                    <w:ind w:firstLine="0"/>
                                    <w:jc w:val="both"/>
                                    <w:rPr>
                                      <w:rFonts w:ascii="Segoe UI" w:hAnsi="Segoe UI" w:cs="Segoe UI"/>
                                      <w:color w:val="7030A0"/>
                                      <w:sz w:val="22"/>
                                      <w:szCs w:val="22"/>
                                      <w:lang w:val="en-US"/>
                                    </w:rPr>
                                  </w:pPr>
                                  <w:r w:rsidRPr="00DF7830">
                                    <w:rPr>
                                      <w:rFonts w:ascii="Segoe UI" w:hAnsi="Segoe UI" w:cs="Segoe UI"/>
                                      <w:color w:val="7030A0"/>
                                      <w:sz w:val="22"/>
                                      <w:szCs w:val="22"/>
                                      <w:lang w:val="en-US"/>
                                    </w:rPr>
                                    <w:t>E-mail: gas@v-gl.ru</w:t>
                                  </w:r>
                                </w:p>
                                <w:p w14:paraId="315D806F" w14:textId="77777777" w:rsidR="00DF7830" w:rsidRPr="009E054F" w:rsidRDefault="00DF7830" w:rsidP="00DF7830">
                                  <w:pPr>
                                    <w:jc w:val="left"/>
                                    <w:rPr>
                                      <w:rFonts w:ascii="Segoe UI" w:hAnsi="Segoe UI" w:cs="Segoe UI"/>
                                      <w:color w:val="FE5417"/>
                                      <w:sz w:val="2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3AE9E2" id="_x0000_t202" coordsize="21600,21600" o:spt="202" path="m,l,21600r21600,l21600,xe">
                      <v:stroke joinstyle="miter"/>
                      <v:path gradientshapeok="t" o:connecttype="rect"/>
                    </v:shapetype>
                    <v:shape id="Надпись 4" o:spid="_x0000_s1026" type="#_x0000_t202" style="position:absolute;left:0;text-align:left;margin-left:-7.5pt;margin-top:28pt;width:155.9pt;height:95.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" filled="f" stroked="f" strokeweight=".5pt">
                      <v:textbox>
                        <w:txbxContent>
                          <w:p w14:paraId="204914CF" w14:textId="77777777" w:rsidR="00DF7830" w:rsidRPr="00DF7830" w:rsidRDefault="00DF7830" w:rsidP="00DF7830">
                            <w:pPr>
                              <w:pStyle w:val="affffffe"/>
                              <w:spacing w:before="0" w:after="0"/>
                              <w:ind w:firstLine="0"/>
                              <w:jc w:val="both"/>
                              <w:rPr>
                                <w:rFonts w:ascii="Segoe UI" w:hAnsi="Segoe UI" w:cs="Segoe UI"/>
                                <w:color w:val="7030A0"/>
                                <w:sz w:val="22"/>
                                <w:szCs w:val="22"/>
                                <w:lang w:val="en-US"/>
                              </w:rPr>
                            </w:pPr>
                            <w:r w:rsidRPr="00DF7830">
                              <w:rPr>
                                <w:rFonts w:ascii="Segoe UI" w:hAnsi="Segoe UI" w:cs="Segoe UI"/>
                                <w:color w:val="7030A0"/>
                                <w:sz w:val="22"/>
                                <w:szCs w:val="22"/>
                              </w:rPr>
                              <w:t>Тел</w:t>
                            </w:r>
                            <w:r w:rsidRPr="00DF7830">
                              <w:rPr>
                                <w:rFonts w:ascii="Segoe UI" w:hAnsi="Segoe UI" w:cs="Segoe UI"/>
                                <w:color w:val="7030A0"/>
                                <w:sz w:val="22"/>
                                <w:szCs w:val="22"/>
                                <w:lang w:val="en-US"/>
                              </w:rPr>
                              <w:t>.: +7 953 682-17-04</w:t>
                            </w:r>
                          </w:p>
                          <w:p w14:paraId="2EB00285" w14:textId="77777777" w:rsidR="00DF7830" w:rsidRPr="00DF7830" w:rsidRDefault="00DF7830" w:rsidP="00DF7830">
                            <w:pPr>
                              <w:pStyle w:val="affffffe"/>
                              <w:spacing w:before="0" w:after="0"/>
                              <w:ind w:firstLine="0"/>
                              <w:jc w:val="both"/>
                              <w:rPr>
                                <w:rFonts w:ascii="Segoe UI" w:hAnsi="Segoe UI" w:cs="Segoe UI"/>
                                <w:color w:val="7030A0"/>
                                <w:sz w:val="22"/>
                                <w:szCs w:val="22"/>
                                <w:lang w:val="en-US"/>
                              </w:rPr>
                            </w:pPr>
                            <w:r w:rsidRPr="00DF7830">
                              <w:rPr>
                                <w:rFonts w:ascii="Segoe UI" w:hAnsi="Segoe UI" w:cs="Segoe UI"/>
                                <w:color w:val="7030A0"/>
                                <w:sz w:val="22"/>
                                <w:szCs w:val="22"/>
                                <w:lang w:val="en-US"/>
                              </w:rPr>
                              <w:t>E-mail: gas@v-gl.ru</w:t>
                            </w:r>
                          </w:p>
                          <w:p w14:paraId="315D806F" w14:textId="77777777" w:rsidR="00DF7830" w:rsidRPr="009E054F" w:rsidRDefault="00DF7830" w:rsidP="00DF7830">
                            <w:pPr>
                              <w:jc w:val="left"/>
                              <w:rPr>
                                <w:rFonts w:ascii="Segoe UI" w:hAnsi="Segoe UI" w:cs="Segoe UI"/>
                                <w:color w:val="FE5417"/>
                                <w:sz w:val="22"/>
                                <w:lang w:val="en-US"/>
                              </w:rPr>
                            </w:pPr>
                          </w:p>
                        </w:txbxContent>
                      </v:textbox>
                      <w10:wrap anchorx="margin" anchory="page"/>
                    </v:shape>
                  </w:pict>
                </mc:Fallback>
              </mc:AlternateContent>
            </w:r>
          </w:p>
          <w:p w14:paraId="5807401E" w14:textId="77777777" w:rsidR="00DF7830" w:rsidRPr="003245E6" w:rsidRDefault="00DF7830" w:rsidP="004C3C40">
            <w:pPr>
              <w:spacing w:after="160"/>
              <w:jc w:val="left"/>
              <w:rPr>
                <w:rFonts w:ascii="Segoe UI" w:hAnsi="Segoe UI" w:cs="Segoe UI"/>
                <w:color w:val="FE5417"/>
                <w:sz w:val="22"/>
                <w:lang w:val="en-US"/>
              </w:rPr>
            </w:pPr>
          </w:p>
        </w:tc>
        <w:tc>
          <w:tcPr>
            <w:tcW w:w="1667" w:type="pct"/>
            <w:tcBorders>
              <w:bottom w:val="single" w:sz="4" w:space="0" w:color="7030A0"/>
            </w:tcBorders>
            <w:shd w:val="clear" w:color="auto" w:fill="auto"/>
          </w:tcPr>
          <w:p w14:paraId="2933A374" w14:textId="48373597" w:rsidR="00DF7830" w:rsidRPr="004D22ED" w:rsidRDefault="00DF7830" w:rsidP="004C3C40">
            <w:pPr>
              <w:pStyle w:val="af8"/>
              <w:rPr>
                <w:rFonts w:eastAsia="Microsoft YaHei"/>
                <w:kern w:val="28"/>
                <w:lang w:val="en-US"/>
              </w:rPr>
            </w:pPr>
            <w:r>
              <w:rPr>
                <w:noProof/>
              </w:rPr>
              <w:drawing>
                <wp:anchor distT="0" distB="0" distL="114300" distR="114300" simplePos="0" relativeHeight="251659264" behindDoc="0" locked="0" layoutInCell="1" allowOverlap="1" wp14:anchorId="212B681B" wp14:editId="124A51F7">
                  <wp:simplePos x="0" y="0"/>
                  <wp:positionH relativeFrom="column">
                    <wp:posOffset>349885</wp:posOffset>
                  </wp:positionH>
                  <wp:positionV relativeFrom="paragraph">
                    <wp:posOffset>-8890</wp:posOffset>
                  </wp:positionV>
                  <wp:extent cx="1530350" cy="153035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0350" cy="1530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6" w:type="pct"/>
            <w:tcBorders>
              <w:bottom w:val="single" w:sz="4" w:space="0" w:color="7030A0"/>
            </w:tcBorders>
            <w:shd w:val="clear" w:color="auto" w:fill="auto"/>
          </w:tcPr>
          <w:p w14:paraId="3D1269D7" w14:textId="313B0674" w:rsidR="00DF7830" w:rsidRPr="004D22ED" w:rsidRDefault="00DF7830" w:rsidP="004C3C40">
            <w:pPr>
              <w:widowControl w:val="0"/>
              <w:adjustRightInd w:val="0"/>
              <w:textAlignment w:val="baseline"/>
              <w:rPr>
                <w:rFonts w:eastAsia="Microsoft YaHei"/>
                <w:kern w:val="28"/>
                <w:lang w:val="en-US"/>
              </w:rPr>
            </w:pPr>
            <w:r>
              <w:rPr>
                <w:noProof/>
              </w:rPr>
              <mc:AlternateContent>
                <mc:Choice Requires="wps">
                  <w:drawing>
                    <wp:anchor distT="0" distB="0" distL="114300" distR="114300" simplePos="0" relativeHeight="251660288" behindDoc="0" locked="0" layoutInCell="1" allowOverlap="1" wp14:anchorId="1945A7F5" wp14:editId="150D1067">
                      <wp:simplePos x="0" y="0"/>
                      <wp:positionH relativeFrom="margin">
                        <wp:posOffset>282575</wp:posOffset>
                      </wp:positionH>
                      <wp:positionV relativeFrom="paragraph">
                        <wp:posOffset>355600</wp:posOffset>
                      </wp:positionV>
                      <wp:extent cx="1794510" cy="122301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4510" cy="1223010"/>
                              </a:xfrm>
                              <a:prstGeom prst="rect">
                                <a:avLst/>
                              </a:prstGeom>
                              <a:noFill/>
                              <a:ln w="6350">
                                <a:noFill/>
                              </a:ln>
                            </wps:spPr>
                            <wps:txbx>
                              <w:txbxContent>
                                <w:p w14:paraId="1CDBC2CC" w14:textId="77777777" w:rsidR="00DF7830" w:rsidRPr="00A843BC" w:rsidRDefault="00DF7830" w:rsidP="00DF7830">
                                  <w:pPr>
                                    <w:jc w:val="right"/>
                                    <w:rPr>
                                      <w:rFonts w:ascii="Segoe UI" w:hAnsi="Segoe UI" w:cs="Segoe UI"/>
                                      <w:b/>
                                      <w:color w:val="7030A0"/>
                                      <w:sz w:val="22"/>
                                    </w:rPr>
                                  </w:pPr>
                                  <w:r w:rsidRPr="00A843BC">
                                    <w:rPr>
                                      <w:rFonts w:ascii="Segoe UI" w:hAnsi="Segoe UI" w:cs="Segoe UI"/>
                                      <w:b/>
                                      <w:color w:val="7030A0"/>
                                      <w:sz w:val="22"/>
                                    </w:rPr>
                                    <w:t xml:space="preserve">ООО "ГАЗЛАЙТИНГ» </w:t>
                                  </w:r>
                                </w:p>
                                <w:p w14:paraId="35CCD1DE" w14:textId="77777777" w:rsidR="00DF7830" w:rsidRPr="00A843BC" w:rsidRDefault="00DF7830" w:rsidP="00DF7830">
                                  <w:pPr>
                                    <w:jc w:val="right"/>
                                    <w:rPr>
                                      <w:rFonts w:ascii="Segoe UI" w:hAnsi="Segoe UI" w:cs="Segoe UI"/>
                                      <w:color w:val="7030A0"/>
                                      <w:sz w:val="22"/>
                                    </w:rPr>
                                  </w:pPr>
                                </w:p>
                                <w:p w14:paraId="0D9C0F9D" w14:textId="77777777" w:rsidR="00DF7830" w:rsidRPr="00A843BC" w:rsidRDefault="00DF7830" w:rsidP="00DF7830">
                                  <w:pPr>
                                    <w:jc w:val="right"/>
                                    <w:rPr>
                                      <w:rFonts w:ascii="Segoe UI" w:hAnsi="Segoe UI" w:cs="Segoe UI"/>
                                      <w:color w:val="7030A0"/>
                                      <w:sz w:val="22"/>
                                    </w:rPr>
                                  </w:pPr>
                                  <w:r w:rsidRPr="00A843BC">
                                    <w:rPr>
                                      <w:rFonts w:ascii="Segoe UI" w:hAnsi="Segoe UI" w:cs="Segoe UI"/>
                                      <w:color w:val="7030A0"/>
                                      <w:sz w:val="22"/>
                                    </w:rPr>
                                    <w:t xml:space="preserve">ИНН 4332006980 </w:t>
                                  </w:r>
                                </w:p>
                                <w:p w14:paraId="370FA4F8" w14:textId="77777777" w:rsidR="00DF7830" w:rsidRPr="00A843BC" w:rsidRDefault="00DF7830" w:rsidP="00DF7830">
                                  <w:pPr>
                                    <w:jc w:val="right"/>
                                    <w:rPr>
                                      <w:rFonts w:ascii="Segoe UI" w:hAnsi="Segoe UI" w:cs="Segoe UI"/>
                                      <w:color w:val="7030A0"/>
                                      <w:sz w:val="22"/>
                                    </w:rPr>
                                  </w:pPr>
                                  <w:r w:rsidRPr="00A843BC">
                                    <w:rPr>
                                      <w:rFonts w:ascii="Segoe UI" w:hAnsi="Segoe UI" w:cs="Segoe UI"/>
                                      <w:color w:val="7030A0"/>
                                      <w:sz w:val="22"/>
                                    </w:rPr>
                                    <w:t>ОГРН 1174350001660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5A7F5" id="Надпись 1" o:spid="_x0000_s1027" type="#_x0000_t202" style="position:absolute;left:0;text-align:left;margin-left:22.25pt;margin-top:28pt;width:141.3pt;height:96.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" filled="f" stroked="f" strokeweight=".5pt">
                      <v:textbox>
                        <w:txbxContent>
                          <w:p w14:paraId="1CDBC2CC" w14:textId="77777777" w:rsidR="00DF7830" w:rsidRPr="00A843BC" w:rsidRDefault="00DF7830" w:rsidP="00DF7830">
                            <w:pPr>
                              <w:jc w:val="right"/>
                              <w:rPr>
                                <w:rFonts w:ascii="Segoe UI" w:hAnsi="Segoe UI" w:cs="Segoe UI"/>
                                <w:b/>
                                <w:color w:val="7030A0"/>
                                <w:sz w:val="22"/>
                              </w:rPr>
                            </w:pPr>
                            <w:r w:rsidRPr="00A843BC">
                              <w:rPr>
                                <w:rFonts w:ascii="Segoe UI" w:hAnsi="Segoe UI" w:cs="Segoe UI"/>
                                <w:b/>
                                <w:color w:val="7030A0"/>
                                <w:sz w:val="22"/>
                              </w:rPr>
                              <w:t xml:space="preserve">ООО "ГАЗЛАЙТИНГ» </w:t>
                            </w:r>
                          </w:p>
                          <w:p w14:paraId="35CCD1DE" w14:textId="77777777" w:rsidR="00DF7830" w:rsidRPr="00A843BC" w:rsidRDefault="00DF7830" w:rsidP="00DF7830">
                            <w:pPr>
                              <w:jc w:val="right"/>
                              <w:rPr>
                                <w:rFonts w:ascii="Segoe UI" w:hAnsi="Segoe UI" w:cs="Segoe UI"/>
                                <w:color w:val="7030A0"/>
                                <w:sz w:val="22"/>
                              </w:rPr>
                            </w:pPr>
                          </w:p>
                          <w:p w14:paraId="0D9C0F9D" w14:textId="77777777" w:rsidR="00DF7830" w:rsidRPr="00A843BC" w:rsidRDefault="00DF7830" w:rsidP="00DF7830">
                            <w:pPr>
                              <w:jc w:val="right"/>
                              <w:rPr>
                                <w:rFonts w:ascii="Segoe UI" w:hAnsi="Segoe UI" w:cs="Segoe UI"/>
                                <w:color w:val="7030A0"/>
                                <w:sz w:val="22"/>
                              </w:rPr>
                            </w:pPr>
                            <w:r w:rsidRPr="00A843BC">
                              <w:rPr>
                                <w:rFonts w:ascii="Segoe UI" w:hAnsi="Segoe UI" w:cs="Segoe UI"/>
                                <w:color w:val="7030A0"/>
                                <w:sz w:val="22"/>
                              </w:rPr>
                              <w:t xml:space="preserve">ИНН 4332006980 </w:t>
                            </w:r>
                          </w:p>
                          <w:p w14:paraId="370FA4F8" w14:textId="77777777" w:rsidR="00DF7830" w:rsidRPr="00A843BC" w:rsidRDefault="00DF7830" w:rsidP="00DF7830">
                            <w:pPr>
                              <w:jc w:val="right"/>
                              <w:rPr>
                                <w:rFonts w:ascii="Segoe UI" w:hAnsi="Segoe UI" w:cs="Segoe UI"/>
                                <w:color w:val="7030A0"/>
                                <w:sz w:val="22"/>
                              </w:rPr>
                            </w:pPr>
                            <w:r w:rsidRPr="00A843BC">
                              <w:rPr>
                                <w:rFonts w:ascii="Segoe UI" w:hAnsi="Segoe UI" w:cs="Segoe UI"/>
                                <w:color w:val="7030A0"/>
                                <w:sz w:val="22"/>
                              </w:rPr>
                              <w:t>ОГРН 1174350001660</w:t>
                            </w:r>
                          </w:p>
                        </w:txbxContent>
                      </v:textbox>
                      <w10:wrap anchorx="margin"/>
                    </v:shape>
                  </w:pict>
                </mc:Fallback>
              </mc:AlternateContent>
            </w:r>
          </w:p>
        </w:tc>
      </w:tr>
      <w:tr w:rsidR="00DF7830" w14:paraId="14A03E67" w14:textId="77777777" w:rsidTr="004C3C40">
        <w:tc>
          <w:tcPr>
            <w:tcW w:w="1667" w:type="pct"/>
            <w:tcBorders>
              <w:top w:val="single" w:sz="4" w:space="0" w:color="7030A0"/>
            </w:tcBorders>
            <w:shd w:val="clear" w:color="auto" w:fill="auto"/>
          </w:tcPr>
          <w:p w14:paraId="0AEAAC4A" w14:textId="77777777" w:rsidR="00DF7830" w:rsidRPr="003245E6" w:rsidRDefault="00DF7830" w:rsidP="004C3C40">
            <w:pPr>
              <w:pStyle w:val="af8"/>
              <w:spacing w:before="360"/>
              <w:ind w:firstLine="0"/>
              <w:contextualSpacing w:val="0"/>
              <w:jc w:val="left"/>
              <w:rPr>
                <w:b/>
                <w:noProof/>
              </w:rPr>
            </w:pPr>
            <w:r w:rsidRPr="003245E6">
              <w:rPr>
                <w:b/>
              </w:rPr>
              <w:t>УТВЕРЖДЕНО:</w:t>
            </w:r>
            <w:r w:rsidRPr="003245E6">
              <w:rPr>
                <w:b/>
                <w:noProof/>
              </w:rPr>
              <w:t xml:space="preserve"> </w:t>
            </w:r>
          </w:p>
          <w:p w14:paraId="67E059C3" w14:textId="77777777" w:rsidR="00DF7830" w:rsidRDefault="00DF7830" w:rsidP="004C3C40">
            <w:pPr>
              <w:pStyle w:val="af8"/>
              <w:spacing w:before="0" w:after="240"/>
              <w:ind w:firstLine="0"/>
              <w:contextualSpacing w:val="0"/>
              <w:jc w:val="left"/>
              <w:rPr>
                <w:noProof/>
              </w:rPr>
            </w:pPr>
          </w:p>
          <w:p w14:paraId="24E0879A" w14:textId="77777777" w:rsidR="00DF7830" w:rsidRDefault="00DF7830" w:rsidP="004C3C40">
            <w:pPr>
              <w:pStyle w:val="af8"/>
              <w:spacing w:before="0" w:after="240"/>
              <w:ind w:firstLine="0"/>
              <w:contextualSpacing w:val="0"/>
              <w:jc w:val="left"/>
              <w:rPr>
                <w:noProof/>
              </w:rPr>
            </w:pPr>
          </w:p>
          <w:p w14:paraId="54BED8CA" w14:textId="77777777" w:rsidR="00DF7830" w:rsidRPr="009E054F" w:rsidRDefault="00DF7830" w:rsidP="004C3C40">
            <w:pPr>
              <w:pStyle w:val="af8"/>
              <w:spacing w:before="0" w:after="0"/>
              <w:ind w:firstLine="0"/>
              <w:contextualSpacing w:val="0"/>
              <w:jc w:val="left"/>
              <w:rPr>
                <w:noProof/>
              </w:rPr>
            </w:pPr>
          </w:p>
          <w:p w14:paraId="388F9FEA" w14:textId="77777777" w:rsidR="00DF7830" w:rsidRPr="00D6753D" w:rsidRDefault="00DF7830" w:rsidP="004C3C40">
            <w:pPr>
              <w:pStyle w:val="af8"/>
              <w:spacing w:before="0" w:after="0"/>
              <w:ind w:firstLine="0"/>
              <w:jc w:val="left"/>
              <w:rPr>
                <w:noProof/>
              </w:rPr>
            </w:pPr>
            <w:r w:rsidRPr="00B45076">
              <w:rPr>
                <w:noProof/>
              </w:rPr>
              <w:t>___________________</w:t>
            </w:r>
            <w:r w:rsidRPr="009E054F">
              <w:t xml:space="preserve"> </w:t>
            </w:r>
          </w:p>
        </w:tc>
        <w:tc>
          <w:tcPr>
            <w:tcW w:w="1667" w:type="pct"/>
            <w:tcBorders>
              <w:top w:val="single" w:sz="4" w:space="0" w:color="7030A0"/>
            </w:tcBorders>
            <w:shd w:val="clear" w:color="auto" w:fill="auto"/>
          </w:tcPr>
          <w:p w14:paraId="78F6A860" w14:textId="77777777" w:rsidR="00DF7830" w:rsidRPr="003245E6" w:rsidRDefault="00DF7830" w:rsidP="004C3C40">
            <w:pPr>
              <w:widowControl w:val="0"/>
              <w:adjustRightInd w:val="0"/>
              <w:textAlignment w:val="baseline"/>
              <w:rPr>
                <w:rFonts w:eastAsia="Microsoft YaHei"/>
                <w:kern w:val="28"/>
              </w:rPr>
            </w:pPr>
          </w:p>
        </w:tc>
        <w:tc>
          <w:tcPr>
            <w:tcW w:w="1666" w:type="pct"/>
            <w:tcBorders>
              <w:top w:val="single" w:sz="4" w:space="0" w:color="7030A0"/>
            </w:tcBorders>
            <w:shd w:val="clear" w:color="auto" w:fill="auto"/>
          </w:tcPr>
          <w:p w14:paraId="29A658F2" w14:textId="77777777" w:rsidR="00DF7830" w:rsidRPr="003245E6" w:rsidRDefault="00DF7830" w:rsidP="004C3C40">
            <w:pPr>
              <w:pStyle w:val="af8"/>
              <w:spacing w:before="360"/>
              <w:ind w:firstLine="0"/>
              <w:contextualSpacing w:val="0"/>
              <w:jc w:val="right"/>
              <w:rPr>
                <w:b/>
                <w:noProof/>
              </w:rPr>
            </w:pPr>
            <w:r w:rsidRPr="003245E6">
              <w:rPr>
                <w:b/>
              </w:rPr>
              <w:t>РАЗРАБОТАНО:</w:t>
            </w:r>
            <w:r w:rsidRPr="003245E6">
              <w:rPr>
                <w:b/>
                <w:noProof/>
              </w:rPr>
              <w:t xml:space="preserve"> </w:t>
            </w:r>
          </w:p>
          <w:p w14:paraId="6DAF0F4F" w14:textId="77777777" w:rsidR="00DF7830" w:rsidRPr="009E054F" w:rsidRDefault="00DF7830" w:rsidP="004C3C40">
            <w:pPr>
              <w:pStyle w:val="af8"/>
              <w:spacing w:before="0" w:after="0"/>
              <w:ind w:firstLine="0"/>
              <w:contextualSpacing w:val="0"/>
              <w:jc w:val="right"/>
              <w:rPr>
                <w:noProof/>
              </w:rPr>
            </w:pPr>
            <w:r w:rsidRPr="009E054F">
              <w:rPr>
                <w:noProof/>
              </w:rPr>
              <w:t>ООО «</w:t>
            </w:r>
            <w:r>
              <w:rPr>
                <w:noProof/>
              </w:rPr>
              <w:t>Газлайтинг</w:t>
            </w:r>
            <w:r w:rsidRPr="009E054F">
              <w:rPr>
                <w:noProof/>
              </w:rPr>
              <w:t>»</w:t>
            </w:r>
          </w:p>
          <w:p w14:paraId="6FEB29E8" w14:textId="77777777" w:rsidR="00DF7830" w:rsidRPr="009E054F" w:rsidRDefault="00DF7830" w:rsidP="004C3C40">
            <w:pPr>
              <w:pStyle w:val="af8"/>
              <w:spacing w:before="0" w:after="600"/>
              <w:ind w:firstLine="0"/>
              <w:contextualSpacing w:val="0"/>
              <w:jc w:val="right"/>
              <w:rPr>
                <w:noProof/>
              </w:rPr>
            </w:pPr>
            <w:r w:rsidRPr="009E054F">
              <w:rPr>
                <w:noProof/>
              </w:rPr>
              <w:t>Генеральный директор</w:t>
            </w:r>
          </w:p>
          <w:p w14:paraId="2BB38BD0" w14:textId="77777777" w:rsidR="00DF7830" w:rsidRDefault="00DF7830" w:rsidP="004C3C40">
            <w:pPr>
              <w:pStyle w:val="af8"/>
              <w:ind w:firstLine="0"/>
              <w:jc w:val="right"/>
              <w:rPr>
                <w:noProof/>
              </w:rPr>
            </w:pPr>
            <w:r w:rsidRPr="00B45076">
              <w:rPr>
                <w:noProof/>
              </w:rPr>
              <w:t>___________________</w:t>
            </w:r>
            <w:r w:rsidRPr="00D6753D">
              <w:rPr>
                <w:noProof/>
              </w:rPr>
              <w:t>Е.А. Суслов</w:t>
            </w:r>
          </w:p>
          <w:p w14:paraId="22077F02" w14:textId="77777777" w:rsidR="00DF7830" w:rsidRPr="003245E6" w:rsidRDefault="00DF7830" w:rsidP="004C3C40">
            <w:pPr>
              <w:pStyle w:val="af8"/>
              <w:ind w:firstLine="0"/>
              <w:jc w:val="right"/>
              <w:rPr>
                <w:rFonts w:eastAsia="Microsoft YaHei"/>
                <w:kern w:val="28"/>
              </w:rPr>
            </w:pPr>
            <w:r>
              <w:rPr>
                <w:rFonts w:eastAsia="Microsoft YaHei"/>
                <w:kern w:val="28"/>
              </w:rPr>
              <w:t>12.05.2025 г.</w:t>
            </w:r>
          </w:p>
        </w:tc>
      </w:tr>
    </w:tbl>
    <w:p w14:paraId="51DCFAB1" w14:textId="77777777" w:rsidR="00AC42A9" w:rsidRDefault="00AC42A9" w:rsidP="005D1772">
      <w:pPr>
        <w:pStyle w:val="af8"/>
        <w:ind w:firstLine="0"/>
        <w:jc w:val="center"/>
      </w:pPr>
    </w:p>
    <w:p w14:paraId="43EB8725" w14:textId="77777777" w:rsidR="00AC42A9" w:rsidRDefault="00AC42A9" w:rsidP="005D1772">
      <w:pPr>
        <w:pStyle w:val="af8"/>
        <w:ind w:firstLine="0"/>
        <w:jc w:val="center"/>
        <w:rPr>
          <w:b/>
        </w:rPr>
      </w:pPr>
    </w:p>
    <w:p w14:paraId="52AE8FCF" w14:textId="77777777" w:rsidR="00AC42A9" w:rsidRDefault="00AC42A9" w:rsidP="005D1772">
      <w:pPr>
        <w:pStyle w:val="af8"/>
        <w:ind w:firstLine="0"/>
        <w:jc w:val="center"/>
        <w:rPr>
          <w:b/>
        </w:rPr>
      </w:pPr>
    </w:p>
    <w:p w14:paraId="77DF2521" w14:textId="77777777" w:rsidR="00AC42A9" w:rsidRDefault="00AC42A9" w:rsidP="005D1772">
      <w:pPr>
        <w:pStyle w:val="af8"/>
        <w:ind w:firstLine="0"/>
        <w:jc w:val="center"/>
        <w:rPr>
          <w:b/>
        </w:rPr>
      </w:pPr>
    </w:p>
    <w:p w14:paraId="04874FA1" w14:textId="0DCFCC59" w:rsidR="005D1772" w:rsidRPr="00785A58" w:rsidRDefault="005D1772" w:rsidP="005D1772">
      <w:pPr>
        <w:pStyle w:val="af8"/>
        <w:ind w:firstLine="0"/>
        <w:jc w:val="center"/>
        <w:rPr>
          <w:b/>
        </w:rPr>
      </w:pPr>
      <w:r w:rsidRPr="00785A58">
        <w:rPr>
          <w:b/>
        </w:rPr>
        <w:t>СХЕМА ТЕПЛОСНАБЖЕНИЯ</w:t>
      </w:r>
    </w:p>
    <w:p w14:paraId="5272D5B3" w14:textId="3DE7896B" w:rsidR="0070327B" w:rsidRDefault="003F69C6" w:rsidP="005D1772">
      <w:pPr>
        <w:pStyle w:val="af8"/>
        <w:ind w:firstLine="0"/>
        <w:jc w:val="center"/>
      </w:pPr>
      <w:r>
        <w:t>ПИСЦОВСКОГО</w:t>
      </w:r>
      <w:r w:rsidR="003A7032">
        <w:t xml:space="preserve"> СЕЛЬСКОГО ПОСЕЛЕНИЯ</w:t>
      </w:r>
      <w:r w:rsidR="0070327B" w:rsidRPr="0070327B">
        <w:t xml:space="preserve"> КОМСОМОЛЬСКОГО МУНИЦИПАЛЬНОГО РАЙОНА</w:t>
      </w:r>
      <w:r w:rsidR="0070327B">
        <w:t xml:space="preserve"> ИВАНОВСКОЙ ОБЛАСТИ</w:t>
      </w:r>
      <w:r w:rsidR="0070327B" w:rsidRPr="0070327B">
        <w:t>НА ПЕРИОД ДО 203</w:t>
      </w:r>
      <w:r w:rsidR="00B8537F">
        <w:t>5</w:t>
      </w:r>
      <w:r w:rsidR="0070327B" w:rsidRPr="0070327B">
        <w:t xml:space="preserve"> ГОДА </w:t>
      </w:r>
    </w:p>
    <w:p w14:paraId="1C0A43D9" w14:textId="42222418" w:rsidR="005D1772" w:rsidRDefault="005D1772" w:rsidP="005D1772">
      <w:pPr>
        <w:pStyle w:val="af8"/>
        <w:ind w:firstLine="0"/>
        <w:jc w:val="center"/>
      </w:pPr>
      <w:r>
        <w:t>(</w:t>
      </w:r>
      <w:r w:rsidR="0070327B">
        <w:t>А</w:t>
      </w:r>
      <w:r>
        <w:t>ктуализация на 20</w:t>
      </w:r>
      <w:r w:rsidR="0070327B">
        <w:t>26</w:t>
      </w:r>
      <w:r>
        <w:t xml:space="preserve"> год)</w:t>
      </w:r>
    </w:p>
    <w:p w14:paraId="50D99407" w14:textId="77777777" w:rsidR="005D1772" w:rsidRDefault="005D1772" w:rsidP="005D1772">
      <w:pPr>
        <w:pStyle w:val="af8"/>
        <w:ind w:firstLine="0"/>
        <w:jc w:val="center"/>
      </w:pPr>
    </w:p>
    <w:p w14:paraId="5DA95649" w14:textId="77777777" w:rsidR="0070327B" w:rsidRPr="00456707" w:rsidRDefault="0070327B" w:rsidP="005D1772">
      <w:pPr>
        <w:pStyle w:val="af8"/>
        <w:ind w:firstLine="0"/>
        <w:jc w:val="center"/>
      </w:pPr>
    </w:p>
    <w:p w14:paraId="09B87404" w14:textId="0C8ABA8C" w:rsidR="005D1772" w:rsidRDefault="005D1772" w:rsidP="005D1772">
      <w:pPr>
        <w:pStyle w:val="af8"/>
        <w:ind w:firstLine="0"/>
        <w:jc w:val="center"/>
        <w:rPr>
          <w:lang w:eastAsia="ru-RU"/>
        </w:rPr>
      </w:pPr>
      <w:r w:rsidRPr="005D1772">
        <w:rPr>
          <w:lang w:eastAsia="ru-RU"/>
        </w:rPr>
        <w:t xml:space="preserve">Том 2 </w:t>
      </w:r>
      <w:r>
        <w:rPr>
          <w:lang w:eastAsia="ru-RU"/>
        </w:rPr>
        <w:t xml:space="preserve">- </w:t>
      </w:r>
      <w:r w:rsidRPr="005D1772">
        <w:rPr>
          <w:lang w:eastAsia="ru-RU"/>
        </w:rPr>
        <w:t>Обосновывающие материалы</w:t>
      </w:r>
    </w:p>
    <w:p w14:paraId="04477CEC" w14:textId="77777777" w:rsidR="005D1772" w:rsidRDefault="005D1772" w:rsidP="005D1772">
      <w:pPr>
        <w:pStyle w:val="af8"/>
        <w:ind w:firstLine="0"/>
        <w:jc w:val="center"/>
        <w:rPr>
          <w:lang w:eastAsia="ru-RU"/>
        </w:rPr>
      </w:pPr>
    </w:p>
    <w:p w14:paraId="45901771" w14:textId="77777777" w:rsidR="005D1772" w:rsidRDefault="005D1772" w:rsidP="005D1772">
      <w:pPr>
        <w:pStyle w:val="af8"/>
        <w:ind w:firstLine="0"/>
        <w:jc w:val="center"/>
      </w:pPr>
    </w:p>
    <w:p w14:paraId="43E01C3F" w14:textId="77777777" w:rsidR="005D1772" w:rsidRDefault="005D1772" w:rsidP="005D1772">
      <w:pPr>
        <w:pStyle w:val="af8"/>
        <w:ind w:firstLine="0"/>
        <w:jc w:val="center"/>
      </w:pPr>
    </w:p>
    <w:p w14:paraId="07A880B2" w14:textId="77777777" w:rsidR="005D1772" w:rsidRDefault="005D1772" w:rsidP="005D1772">
      <w:pPr>
        <w:pStyle w:val="af8"/>
        <w:ind w:firstLine="0"/>
        <w:jc w:val="center"/>
      </w:pPr>
    </w:p>
    <w:p w14:paraId="665DDE0A" w14:textId="77777777" w:rsidR="005D1772" w:rsidRDefault="005D1772" w:rsidP="005D1772">
      <w:pPr>
        <w:pStyle w:val="af8"/>
        <w:ind w:firstLine="0"/>
        <w:jc w:val="center"/>
      </w:pPr>
    </w:p>
    <w:p w14:paraId="3A1C1A5F" w14:textId="77777777" w:rsidR="005D1772" w:rsidRDefault="005D1772" w:rsidP="005D1772">
      <w:pPr>
        <w:pStyle w:val="af8"/>
        <w:ind w:firstLine="0"/>
        <w:jc w:val="center"/>
      </w:pPr>
    </w:p>
    <w:p w14:paraId="632C8833" w14:textId="77777777" w:rsidR="005D1772" w:rsidRDefault="005D1772" w:rsidP="005D1772">
      <w:pPr>
        <w:pStyle w:val="af8"/>
        <w:ind w:firstLine="0"/>
        <w:jc w:val="center"/>
      </w:pPr>
    </w:p>
    <w:p w14:paraId="3E71F6A0" w14:textId="77777777" w:rsidR="005D1772" w:rsidRDefault="005D1772" w:rsidP="005D1772">
      <w:pPr>
        <w:pStyle w:val="af8"/>
        <w:ind w:firstLine="0"/>
        <w:jc w:val="center"/>
      </w:pPr>
    </w:p>
    <w:p w14:paraId="350F39C2" w14:textId="565EAADD" w:rsidR="005D1772" w:rsidRDefault="005D1772" w:rsidP="005D1772">
      <w:pPr>
        <w:pStyle w:val="af8"/>
        <w:ind w:firstLine="0"/>
        <w:jc w:val="center"/>
      </w:pPr>
    </w:p>
    <w:p w14:paraId="08CDB123" w14:textId="77777777" w:rsidR="00AC42A9" w:rsidRDefault="00AC42A9" w:rsidP="005D1772">
      <w:pPr>
        <w:pStyle w:val="af8"/>
        <w:ind w:firstLine="0"/>
        <w:jc w:val="center"/>
      </w:pPr>
    </w:p>
    <w:p w14:paraId="242794F4" w14:textId="77777777" w:rsidR="005D1772" w:rsidRDefault="005D1772" w:rsidP="005D1772">
      <w:pPr>
        <w:pStyle w:val="af8"/>
        <w:ind w:firstLine="0"/>
        <w:jc w:val="center"/>
      </w:pPr>
    </w:p>
    <w:p w14:paraId="1D8A2770" w14:textId="77777777" w:rsidR="005D1772" w:rsidRDefault="005D1772" w:rsidP="005D1772">
      <w:pPr>
        <w:pStyle w:val="af8"/>
        <w:ind w:firstLine="0"/>
        <w:jc w:val="center"/>
      </w:pPr>
    </w:p>
    <w:p w14:paraId="5817C283" w14:textId="77777777" w:rsidR="005D1772" w:rsidRPr="00456707" w:rsidRDefault="005D1772" w:rsidP="005D1772">
      <w:pPr>
        <w:pStyle w:val="af8"/>
        <w:ind w:firstLine="0"/>
        <w:jc w:val="center"/>
      </w:pPr>
    </w:p>
    <w:p w14:paraId="228DF8BA" w14:textId="77777777" w:rsidR="005D1772" w:rsidRPr="00456707" w:rsidRDefault="005D1772" w:rsidP="005D1772">
      <w:pPr>
        <w:pStyle w:val="af8"/>
        <w:ind w:firstLine="0"/>
        <w:jc w:val="center"/>
      </w:pPr>
    </w:p>
    <w:p w14:paraId="3B8BC8F1" w14:textId="77777777" w:rsidR="005D1772" w:rsidRPr="00456707" w:rsidRDefault="005D1772" w:rsidP="005D1772">
      <w:pPr>
        <w:pStyle w:val="af8"/>
        <w:ind w:firstLine="0"/>
        <w:jc w:val="center"/>
      </w:pPr>
    </w:p>
    <w:p w14:paraId="0A60BE1E" w14:textId="6310B8A8" w:rsidR="00AC42A9" w:rsidRPr="009E054F" w:rsidRDefault="00AC42A9" w:rsidP="00AC42A9">
      <w:pPr>
        <w:pStyle w:val="af8"/>
        <w:ind w:firstLine="0"/>
        <w:jc w:val="center"/>
      </w:pPr>
      <w:r w:rsidRPr="009E054F">
        <w:t>Киров, 202</w:t>
      </w:r>
      <w:r w:rsidR="0070327B">
        <w:t>5</w:t>
      </w:r>
      <w:r w:rsidRPr="009E054F">
        <w:t xml:space="preserve"> г</w:t>
      </w:r>
      <w:r>
        <w:t>.</w:t>
      </w:r>
    </w:p>
    <w:p w14:paraId="7CA8A96D" w14:textId="0C37DE7A" w:rsidR="005D1772" w:rsidRDefault="005D1772" w:rsidP="005D1772">
      <w:pPr>
        <w:pStyle w:val="af8"/>
        <w:ind w:firstLine="0"/>
        <w:jc w:val="center"/>
        <w:sectPr w:rsidR="005D1772" w:rsidSect="00974FA4">
          <w:footerReference w:type="default" r:id="rId9"/>
          <w:footerReference w:type="first" r:id="rId10"/>
          <w:pgSz w:w="11906" w:h="16838"/>
          <w:pgMar w:top="567" w:right="567" w:bottom="567" w:left="1134" w:header="709" w:footer="0" w:gutter="0"/>
          <w:cols w:space="708"/>
          <w:titlePg/>
          <w:docGrid w:linePitch="360"/>
        </w:sectPr>
      </w:pPr>
    </w:p>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bookmarkEnd w:id="2" w:displacedByCustomXml="next"/>
    <w:bookmarkEnd w:id="1" w:displacedByCustomXml="next"/>
    <w:bookmarkEnd w:id="0" w:displacedByCustomXml="next"/>
    <w:sdt>
      <w:sdtPr>
        <w:rPr>
          <w:rFonts w:ascii="Segoe UI" w:hAnsi="Segoe UI" w:cs="Segoe UI"/>
          <w:b/>
          <w:bCs/>
          <w:caps/>
          <w:sz w:val="22"/>
        </w:rPr>
        <w:id w:val="1935011708"/>
        <w:docPartObj>
          <w:docPartGallery w:val="Table of Contents"/>
          <w:docPartUnique/>
        </w:docPartObj>
      </w:sdtPr>
      <w:sdtEndPr>
        <w:rPr>
          <w:b w:val="0"/>
          <w:bCs w:val="0"/>
          <w:caps w:val="0"/>
        </w:rPr>
      </w:sdtEndPr>
      <w:sdtContent>
        <w:p w14:paraId="13ED0F91" w14:textId="3170A0E4" w:rsidR="0028124C" w:rsidRPr="00B13B4E" w:rsidRDefault="00EF3FE7" w:rsidP="009A06B3">
          <w:pPr>
            <w:spacing w:after="120"/>
            <w:jc w:val="center"/>
            <w:rPr>
              <w:rFonts w:ascii="Segoe UI" w:hAnsi="Segoe UI" w:cs="Segoe UI"/>
              <w:b/>
            </w:rPr>
          </w:pPr>
          <w:r w:rsidRPr="00B13B4E">
            <w:rPr>
              <w:rFonts w:ascii="Segoe UI" w:hAnsi="Segoe UI" w:cs="Segoe UI"/>
              <w:b/>
            </w:rPr>
            <w:t>СОДЕРЖАНИЕ</w:t>
          </w:r>
        </w:p>
        <w:p w14:paraId="438BCCD6" w14:textId="25056E23" w:rsidR="00B13B4E" w:rsidRPr="00B13B4E" w:rsidRDefault="009A06B3">
          <w:pPr>
            <w:pStyle w:val="11"/>
            <w:tabs>
              <w:tab w:val="right" w:leader="dot" w:pos="10195"/>
            </w:tabs>
            <w:rPr>
              <w:rFonts w:ascii="Segoe UI" w:eastAsiaTheme="minorEastAsia" w:hAnsi="Segoe UI" w:cs="Segoe UI"/>
              <w:noProof/>
              <w:kern w:val="2"/>
              <w:sz w:val="22"/>
              <w:lang w:eastAsia="ru-RU"/>
              <w14:ligatures w14:val="standardContextual"/>
            </w:rPr>
          </w:pPr>
          <w:r w:rsidRPr="00B13B4E">
            <w:rPr>
              <w:rFonts w:ascii="Segoe UI" w:eastAsia="Times New Roman" w:hAnsi="Segoe UI" w:cs="Segoe UI"/>
              <w:b/>
              <w:caps/>
              <w:noProof/>
              <w:sz w:val="22"/>
            </w:rPr>
            <w:fldChar w:fldCharType="begin"/>
          </w:r>
          <w:r w:rsidRPr="00B13B4E">
            <w:rPr>
              <w:rFonts w:ascii="Segoe UI" w:eastAsia="Times New Roman" w:hAnsi="Segoe UI" w:cs="Segoe UI"/>
              <w:b/>
              <w:caps/>
              <w:noProof/>
              <w:sz w:val="22"/>
            </w:rPr>
            <w:instrText xml:space="preserve"> TOC \o "1-3" \h \z \t "!ПОДПУНКТ;3;!ПУНКТ;2;!РАЗДЕЛ;1" </w:instrText>
          </w:r>
          <w:r w:rsidRPr="00B13B4E">
            <w:rPr>
              <w:rFonts w:ascii="Segoe UI" w:eastAsia="Times New Roman" w:hAnsi="Segoe UI" w:cs="Segoe UI"/>
              <w:b/>
              <w:caps/>
              <w:noProof/>
              <w:sz w:val="22"/>
            </w:rPr>
            <w:fldChar w:fldCharType="separate"/>
          </w:r>
          <w:hyperlink w:anchor="_Toc197442819" w:history="1">
            <w:r w:rsidR="00B13B4E" w:rsidRPr="00B13B4E">
              <w:rPr>
                <w:rStyle w:val="afa"/>
                <w:rFonts w:ascii="Segoe UI" w:hAnsi="Segoe UI" w:cs="Segoe UI"/>
                <w:noProof/>
              </w:rPr>
              <w:t>ВВЕДЕНИЕ</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_Toc197442819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14</w:t>
            </w:r>
            <w:r w:rsidR="00B13B4E" w:rsidRPr="00B13B4E">
              <w:rPr>
                <w:rFonts w:ascii="Segoe UI" w:hAnsi="Segoe UI" w:cs="Segoe UI"/>
                <w:noProof/>
                <w:webHidden/>
              </w:rPr>
              <w:fldChar w:fldCharType="end"/>
            </w:r>
          </w:hyperlink>
        </w:p>
        <w:p w14:paraId="653DFB97" w14:textId="798E15E5" w:rsidR="00B13B4E" w:rsidRPr="00B13B4E"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442820" w:history="1">
            <w:r w:rsidR="00B13B4E" w:rsidRPr="00B13B4E">
              <w:rPr>
                <w:rStyle w:val="afa"/>
                <w:rFonts w:ascii="Segoe UI" w:hAnsi="Segoe UI" w:cs="Segoe UI"/>
                <w:noProof/>
              </w:rPr>
              <w:t>ПЕРЕЧЕНЬ ИСПОЛЬЗУЕМЫХ ТЕРМИНОВ, ОПРЕДЕЛЕНИЙ И СОКРАЩЕНИЙ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_Toc197442820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17</w:t>
            </w:r>
            <w:r w:rsidR="00B13B4E" w:rsidRPr="00B13B4E">
              <w:rPr>
                <w:rFonts w:ascii="Segoe UI" w:hAnsi="Segoe UI" w:cs="Segoe UI"/>
                <w:noProof/>
                <w:webHidden/>
              </w:rPr>
              <w:fldChar w:fldCharType="end"/>
            </w:r>
          </w:hyperlink>
        </w:p>
        <w:p w14:paraId="15E9C57F" w14:textId="05D06FAB" w:rsidR="00B13B4E" w:rsidRPr="00B13B4E"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442821" w:history="1">
            <w:r w:rsidR="00B13B4E" w:rsidRPr="00B13B4E">
              <w:rPr>
                <w:rStyle w:val="afa"/>
                <w:rFonts w:ascii="Segoe UI" w:hAnsi="Segoe UI" w:cs="Segoe UI"/>
                <w:noProof/>
              </w:rPr>
              <w:t>СОКРАЩЕНИЯ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_Toc197442821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20</w:t>
            </w:r>
            <w:r w:rsidR="00B13B4E" w:rsidRPr="00B13B4E">
              <w:rPr>
                <w:rFonts w:ascii="Segoe UI" w:hAnsi="Segoe UI" w:cs="Segoe UI"/>
                <w:noProof/>
                <w:webHidden/>
              </w:rPr>
              <w:fldChar w:fldCharType="end"/>
            </w:r>
          </w:hyperlink>
        </w:p>
        <w:p w14:paraId="444A535B" w14:textId="55840B0C" w:rsidR="00B13B4E" w:rsidRPr="00B13B4E"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442822" w:history="1">
            <w:r w:rsidR="00B13B4E" w:rsidRPr="00B13B4E">
              <w:rPr>
                <w:rStyle w:val="afa"/>
                <w:rFonts w:ascii="Segoe UI" w:hAnsi="Segoe UI" w:cs="Segoe UI"/>
                <w:noProof/>
              </w:rPr>
              <w:t xml:space="preserve">ХАРАКТЕРИСТИКА </w:t>
            </w:r>
            <w:r w:rsidR="003F69C6">
              <w:rPr>
                <w:rStyle w:val="afa"/>
                <w:rFonts w:ascii="Segoe UI" w:hAnsi="Segoe UI" w:cs="Segoe UI"/>
                <w:noProof/>
              </w:rPr>
              <w:t>ПИСЦОВСКОГО</w:t>
            </w:r>
            <w:r w:rsidR="00B13B4E" w:rsidRPr="00B13B4E">
              <w:rPr>
                <w:rStyle w:val="afa"/>
                <w:rFonts w:ascii="Segoe UI" w:hAnsi="Segoe UI" w:cs="Segoe UI"/>
                <w:noProof/>
              </w:rPr>
              <w:t xml:space="preserve"> СЕЛЬСКОГО ПОСЕЛЕНИЯ КОМСОМОЛЬСКОГО МУНИЦИПАЛЬНОГО РАЙОНА ИВАНОВСКОЙ ОБЛАСТИНА</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_Toc197442822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21</w:t>
            </w:r>
            <w:r w:rsidR="00B13B4E" w:rsidRPr="00B13B4E">
              <w:rPr>
                <w:rFonts w:ascii="Segoe UI" w:hAnsi="Segoe UI" w:cs="Segoe UI"/>
                <w:noProof/>
                <w:webHidden/>
              </w:rPr>
              <w:fldChar w:fldCharType="end"/>
            </w:r>
          </w:hyperlink>
        </w:p>
        <w:p w14:paraId="726CA911" w14:textId="62290F13" w:rsidR="00B13B4E" w:rsidRPr="00B13B4E"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442823" w:history="1">
            <w:r w:rsidR="00B13B4E" w:rsidRPr="00B13B4E">
              <w:rPr>
                <w:rStyle w:val="afa"/>
                <w:rFonts w:ascii="Segoe UI" w:hAnsi="Segoe UI" w:cs="Segoe UI"/>
                <w:noProof/>
              </w:rPr>
              <w:t>1 СУЩЕСТВУЮЩЕЕ ПОЛОЖЕНИЕ В СФЕРЕ ПРОИЗВОДСТВА, ПЕРЕДАЧИ И ПОТРЕБЛЕНИЯ ТЕПЛОВОЙ ЭНЕРГИИ ДЛЯ ЦЕЛЕЙ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_Toc197442823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22</w:t>
            </w:r>
            <w:r w:rsidR="00B13B4E" w:rsidRPr="00B13B4E">
              <w:rPr>
                <w:rFonts w:ascii="Segoe UI" w:hAnsi="Segoe UI" w:cs="Segoe UI"/>
                <w:noProof/>
                <w:webHidden/>
              </w:rPr>
              <w:fldChar w:fldCharType="end"/>
            </w:r>
          </w:hyperlink>
        </w:p>
        <w:p w14:paraId="4D9ED74D" w14:textId="2AE0D0F3"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824" w:history="1">
            <w:r w:rsidR="00B13B4E" w:rsidRPr="00B13B4E">
              <w:rPr>
                <w:rStyle w:val="afa"/>
                <w:rFonts w:ascii="Segoe UI" w:hAnsi="Segoe UI" w:cs="Segoe UI"/>
                <w:noProof/>
              </w:rPr>
              <w:t>1.1. Функциональная структура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_Toc197442824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22</w:t>
            </w:r>
            <w:r w:rsidR="00B13B4E" w:rsidRPr="00B13B4E">
              <w:rPr>
                <w:rFonts w:ascii="Segoe UI" w:hAnsi="Segoe UI" w:cs="Segoe UI"/>
                <w:noProof/>
                <w:webHidden/>
              </w:rPr>
              <w:fldChar w:fldCharType="end"/>
            </w:r>
          </w:hyperlink>
        </w:p>
        <w:p w14:paraId="61B694FD" w14:textId="660624D5"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25" w:history="1">
            <w:r w:rsidR="00B13B4E" w:rsidRPr="00B13B4E">
              <w:rPr>
                <w:rStyle w:val="afa"/>
                <w:rFonts w:ascii="Segoe UI" w:hAnsi="Segoe UI" w:cs="Segoe UI"/>
                <w:noProof/>
              </w:rPr>
              <w:t>1.1.1. Зоны действия производственных котельных</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_Toc197442825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22</w:t>
            </w:r>
            <w:r w:rsidR="00B13B4E" w:rsidRPr="00B13B4E">
              <w:rPr>
                <w:rFonts w:ascii="Segoe UI" w:hAnsi="Segoe UI" w:cs="Segoe UI"/>
                <w:noProof/>
                <w:webHidden/>
              </w:rPr>
              <w:fldChar w:fldCharType="end"/>
            </w:r>
          </w:hyperlink>
        </w:p>
        <w:p w14:paraId="347E9CF4" w14:textId="528C9CD6"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26" w:history="1">
            <w:r w:rsidR="00B13B4E" w:rsidRPr="00B13B4E">
              <w:rPr>
                <w:rStyle w:val="afa"/>
                <w:rFonts w:ascii="Segoe UI" w:hAnsi="Segoe UI" w:cs="Segoe UI"/>
                <w:noProof/>
              </w:rPr>
              <w:t>1.1.2. Зоны действия индивидуального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_Toc197442826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22</w:t>
            </w:r>
            <w:r w:rsidR="00B13B4E" w:rsidRPr="00B13B4E">
              <w:rPr>
                <w:rFonts w:ascii="Segoe UI" w:hAnsi="Segoe UI" w:cs="Segoe UI"/>
                <w:noProof/>
                <w:webHidden/>
              </w:rPr>
              <w:fldChar w:fldCharType="end"/>
            </w:r>
          </w:hyperlink>
        </w:p>
        <w:p w14:paraId="78581DD2" w14:textId="2D37BBE4"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27" w:history="1">
            <w:r w:rsidR="00B13B4E" w:rsidRPr="00B13B4E">
              <w:rPr>
                <w:rStyle w:val="afa"/>
                <w:rFonts w:ascii="Segoe UI" w:hAnsi="Segoe UI" w:cs="Segoe UI"/>
                <w:noProof/>
              </w:rPr>
              <w:t>1.1.3. Изменения, произошедшие в функциональной структуре теплоснабжения округа за период, предшествующий разработке (актуализации) схемы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_Toc197442827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23</w:t>
            </w:r>
            <w:r w:rsidR="00B13B4E" w:rsidRPr="00B13B4E">
              <w:rPr>
                <w:rFonts w:ascii="Segoe UI" w:hAnsi="Segoe UI" w:cs="Segoe UI"/>
                <w:noProof/>
                <w:webHidden/>
              </w:rPr>
              <w:fldChar w:fldCharType="end"/>
            </w:r>
          </w:hyperlink>
        </w:p>
        <w:p w14:paraId="677CF1AE" w14:textId="2EABF91D"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828" w:history="1">
            <w:r w:rsidR="00B13B4E" w:rsidRPr="00B13B4E">
              <w:rPr>
                <w:rStyle w:val="afa"/>
                <w:rFonts w:ascii="Segoe UI" w:hAnsi="Segoe UI" w:cs="Segoe UI"/>
                <w:noProof/>
              </w:rPr>
              <w:t>1.2. Источники тепловой энергии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_Toc197442828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23</w:t>
            </w:r>
            <w:r w:rsidR="00B13B4E" w:rsidRPr="00B13B4E">
              <w:rPr>
                <w:rFonts w:ascii="Segoe UI" w:hAnsi="Segoe UI" w:cs="Segoe UI"/>
                <w:noProof/>
                <w:webHidden/>
              </w:rPr>
              <w:fldChar w:fldCharType="end"/>
            </w:r>
          </w:hyperlink>
        </w:p>
        <w:p w14:paraId="3F508BBC" w14:textId="27A1961F"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29" w:history="1">
            <w:r w:rsidR="00B13B4E" w:rsidRPr="00B13B4E">
              <w:rPr>
                <w:rStyle w:val="afa"/>
                <w:rFonts w:ascii="Segoe UI" w:hAnsi="Segoe UI" w:cs="Segoe UI"/>
                <w:noProof/>
              </w:rPr>
              <w:t>1.2.2. Структура и технические характеристики основного оборудования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_Toc197442829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24</w:t>
            </w:r>
            <w:r w:rsidR="00B13B4E" w:rsidRPr="00B13B4E">
              <w:rPr>
                <w:rFonts w:ascii="Segoe UI" w:hAnsi="Segoe UI" w:cs="Segoe UI"/>
                <w:noProof/>
                <w:webHidden/>
              </w:rPr>
              <w:fldChar w:fldCharType="end"/>
            </w:r>
          </w:hyperlink>
        </w:p>
        <w:p w14:paraId="100D77E0" w14:textId="5A4DDDAD"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30" w:history="1">
            <w:r w:rsidR="00B13B4E" w:rsidRPr="00B13B4E">
              <w:rPr>
                <w:rStyle w:val="afa"/>
                <w:rFonts w:ascii="Segoe UI" w:hAnsi="Segoe UI" w:cs="Segoe UI"/>
                <w:noProof/>
              </w:rPr>
              <w:t>1.2.3.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_Toc197442830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24</w:t>
            </w:r>
            <w:r w:rsidR="00B13B4E" w:rsidRPr="00B13B4E">
              <w:rPr>
                <w:rFonts w:ascii="Segoe UI" w:hAnsi="Segoe UI" w:cs="Segoe UI"/>
                <w:noProof/>
                <w:webHidden/>
              </w:rPr>
              <w:fldChar w:fldCharType="end"/>
            </w:r>
          </w:hyperlink>
        </w:p>
        <w:p w14:paraId="6FBC9846" w14:textId="047F4394"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31" w:history="1">
            <w:r w:rsidR="00B13B4E" w:rsidRPr="00B13B4E">
              <w:rPr>
                <w:rStyle w:val="afa"/>
                <w:rFonts w:ascii="Segoe UI" w:hAnsi="Segoe UI" w:cs="Segoe UI"/>
                <w:noProof/>
              </w:rPr>
              <w:t>1.2.4. Ограничения тепловой мощности и параметров располагаемой тепловой мощности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_Toc197442831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25</w:t>
            </w:r>
            <w:r w:rsidR="00B13B4E" w:rsidRPr="00B13B4E">
              <w:rPr>
                <w:rFonts w:ascii="Segoe UI" w:hAnsi="Segoe UI" w:cs="Segoe UI"/>
                <w:noProof/>
                <w:webHidden/>
              </w:rPr>
              <w:fldChar w:fldCharType="end"/>
            </w:r>
          </w:hyperlink>
        </w:p>
        <w:p w14:paraId="312AB5B5" w14:textId="0B750170"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32" w:history="1">
            <w:r w:rsidR="00B13B4E" w:rsidRPr="00B13B4E">
              <w:rPr>
                <w:rStyle w:val="afa"/>
                <w:rFonts w:ascii="Segoe UI" w:hAnsi="Segoe UI" w:cs="Segoe UI"/>
                <w:noProof/>
              </w:rPr>
              <w:t>1.2.5.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_Toc197442832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25</w:t>
            </w:r>
            <w:r w:rsidR="00B13B4E" w:rsidRPr="00B13B4E">
              <w:rPr>
                <w:rFonts w:ascii="Segoe UI" w:hAnsi="Segoe UI" w:cs="Segoe UI"/>
                <w:noProof/>
                <w:webHidden/>
              </w:rPr>
              <w:fldChar w:fldCharType="end"/>
            </w:r>
          </w:hyperlink>
        </w:p>
        <w:p w14:paraId="4E89B965" w14:textId="7834E942"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33" w:history="1">
            <w:r w:rsidR="00B13B4E" w:rsidRPr="00B13B4E">
              <w:rPr>
                <w:rStyle w:val="afa"/>
                <w:rFonts w:ascii="Segoe UI" w:hAnsi="Segoe UI" w:cs="Segoe UI"/>
                <w:noProof/>
              </w:rPr>
              <w:t>1.2.6.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_Toc197442833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26</w:t>
            </w:r>
            <w:r w:rsidR="00B13B4E" w:rsidRPr="00B13B4E">
              <w:rPr>
                <w:rFonts w:ascii="Segoe UI" w:hAnsi="Segoe UI" w:cs="Segoe UI"/>
                <w:noProof/>
                <w:webHidden/>
              </w:rPr>
              <w:fldChar w:fldCharType="end"/>
            </w:r>
          </w:hyperlink>
        </w:p>
        <w:p w14:paraId="149A2CF6" w14:textId="4A40D6BB"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34" w:history="1">
            <w:r w:rsidR="00B13B4E" w:rsidRPr="00B13B4E">
              <w:rPr>
                <w:rStyle w:val="afa"/>
                <w:rFonts w:ascii="Segoe UI" w:hAnsi="Segoe UI" w:cs="Segoe UI"/>
                <w:noProof/>
              </w:rPr>
              <w:t>1.2.7.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_Toc197442834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26</w:t>
            </w:r>
            <w:r w:rsidR="00B13B4E" w:rsidRPr="00B13B4E">
              <w:rPr>
                <w:rFonts w:ascii="Segoe UI" w:hAnsi="Segoe UI" w:cs="Segoe UI"/>
                <w:noProof/>
                <w:webHidden/>
              </w:rPr>
              <w:fldChar w:fldCharType="end"/>
            </w:r>
          </w:hyperlink>
        </w:p>
        <w:p w14:paraId="79BBA7F7" w14:textId="5E2B08AF"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35" w:history="1">
            <w:r w:rsidR="00B13B4E" w:rsidRPr="00B13B4E">
              <w:rPr>
                <w:rStyle w:val="afa"/>
                <w:rFonts w:ascii="Segoe UI" w:hAnsi="Segoe UI" w:cs="Segoe UI"/>
                <w:noProof/>
              </w:rPr>
              <w:t>1.2.8.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_Toc197442835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27</w:t>
            </w:r>
            <w:r w:rsidR="00B13B4E" w:rsidRPr="00B13B4E">
              <w:rPr>
                <w:rFonts w:ascii="Segoe UI" w:hAnsi="Segoe UI" w:cs="Segoe UI"/>
                <w:noProof/>
                <w:webHidden/>
              </w:rPr>
              <w:fldChar w:fldCharType="end"/>
            </w:r>
          </w:hyperlink>
        </w:p>
        <w:p w14:paraId="2F279D53" w14:textId="66D872C5"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36" w:history="1">
            <w:r w:rsidR="00B13B4E" w:rsidRPr="00B13B4E">
              <w:rPr>
                <w:rStyle w:val="afa"/>
                <w:rFonts w:ascii="Segoe UI" w:hAnsi="Segoe UI" w:cs="Segoe UI"/>
                <w:noProof/>
              </w:rPr>
              <w:t>1.2.9. Среднегодовая загрузка оборудования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_Toc197442836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28</w:t>
            </w:r>
            <w:r w:rsidR="00B13B4E" w:rsidRPr="00B13B4E">
              <w:rPr>
                <w:rFonts w:ascii="Segoe UI" w:hAnsi="Segoe UI" w:cs="Segoe UI"/>
                <w:noProof/>
                <w:webHidden/>
              </w:rPr>
              <w:fldChar w:fldCharType="end"/>
            </w:r>
          </w:hyperlink>
        </w:p>
        <w:p w14:paraId="1DCB56E4" w14:textId="78BD56DB"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37" w:history="1">
            <w:r w:rsidR="00B13B4E" w:rsidRPr="00B13B4E">
              <w:rPr>
                <w:rStyle w:val="afa"/>
                <w:rFonts w:ascii="Segoe UI" w:hAnsi="Segoe UI" w:cs="Segoe UI"/>
                <w:noProof/>
              </w:rPr>
              <w:t>1.2.10. Способы учета тепла, отпущенного в тепловые сети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_Toc197442837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28</w:t>
            </w:r>
            <w:r w:rsidR="00B13B4E" w:rsidRPr="00B13B4E">
              <w:rPr>
                <w:rFonts w:ascii="Segoe UI" w:hAnsi="Segoe UI" w:cs="Segoe UI"/>
                <w:noProof/>
                <w:webHidden/>
              </w:rPr>
              <w:fldChar w:fldCharType="end"/>
            </w:r>
          </w:hyperlink>
        </w:p>
        <w:p w14:paraId="1CD12539" w14:textId="38B3037C"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38" w:history="1">
            <w:r w:rsidR="00B13B4E" w:rsidRPr="00B13B4E">
              <w:rPr>
                <w:rStyle w:val="afa"/>
                <w:rFonts w:ascii="Segoe UI" w:hAnsi="Segoe UI" w:cs="Segoe UI"/>
                <w:noProof/>
              </w:rPr>
              <w:t>1.2.11. Статистика отказов и восстановлений оборудования источников тепловой энергии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_Toc197442838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29</w:t>
            </w:r>
            <w:r w:rsidR="00B13B4E" w:rsidRPr="00B13B4E">
              <w:rPr>
                <w:rFonts w:ascii="Segoe UI" w:hAnsi="Segoe UI" w:cs="Segoe UI"/>
                <w:noProof/>
                <w:webHidden/>
              </w:rPr>
              <w:fldChar w:fldCharType="end"/>
            </w:r>
          </w:hyperlink>
        </w:p>
        <w:p w14:paraId="1E8DBE9F" w14:textId="132893EC"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39" w:history="1">
            <w:r w:rsidR="00B13B4E" w:rsidRPr="00B13B4E">
              <w:rPr>
                <w:rStyle w:val="afa"/>
                <w:rFonts w:ascii="Segoe UI" w:hAnsi="Segoe UI" w:cs="Segoe UI"/>
                <w:noProof/>
              </w:rPr>
              <w:t>1.2.12. Предписания надзорных органов по запрещению дальнейшей эксплуатации источников тепловой энергии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_Toc197442839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29</w:t>
            </w:r>
            <w:r w:rsidR="00B13B4E" w:rsidRPr="00B13B4E">
              <w:rPr>
                <w:rFonts w:ascii="Segoe UI" w:hAnsi="Segoe UI" w:cs="Segoe UI"/>
                <w:noProof/>
                <w:webHidden/>
              </w:rPr>
              <w:fldChar w:fldCharType="end"/>
            </w:r>
          </w:hyperlink>
        </w:p>
        <w:p w14:paraId="3ED6951B" w14:textId="189097B1"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40" w:history="1">
            <w:r w:rsidR="00B13B4E" w:rsidRPr="00B13B4E">
              <w:rPr>
                <w:rStyle w:val="afa"/>
                <w:rFonts w:ascii="Segoe UI" w:hAnsi="Segoe UI" w:cs="Segoe UI"/>
                <w:noProof/>
              </w:rPr>
              <w:t xml:space="preserve">1.2.13.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w:t>
            </w:r>
            <w:r w:rsidR="00B13B4E" w:rsidRPr="00B13B4E">
              <w:rPr>
                <w:rStyle w:val="afa"/>
                <w:rFonts w:ascii="Segoe UI" w:hAnsi="Segoe UI" w:cs="Segoe UI"/>
                <w:noProof/>
              </w:rPr>
              <w:lastRenderedPageBreak/>
              <w:t>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_Toc197442840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29</w:t>
            </w:r>
            <w:r w:rsidR="00B13B4E" w:rsidRPr="00B13B4E">
              <w:rPr>
                <w:rFonts w:ascii="Segoe UI" w:hAnsi="Segoe UI" w:cs="Segoe UI"/>
                <w:noProof/>
                <w:webHidden/>
              </w:rPr>
              <w:fldChar w:fldCharType="end"/>
            </w:r>
          </w:hyperlink>
        </w:p>
        <w:p w14:paraId="49230141" w14:textId="21130F2E"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41" w:history="1">
            <w:r w:rsidR="00B13B4E" w:rsidRPr="00B13B4E">
              <w:rPr>
                <w:rStyle w:val="afa"/>
                <w:rFonts w:ascii="Segoe UI" w:hAnsi="Segoe UI" w:cs="Segoe UI"/>
                <w:noProof/>
              </w:rPr>
              <w:t>1.2.14. Изменения, произошедшие в технических характеристиках основного оборудования источников тепловой энергии округа за период, предшествующий разработке (актуализации) схемы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_Toc197442841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29</w:t>
            </w:r>
            <w:r w:rsidR="00B13B4E" w:rsidRPr="00B13B4E">
              <w:rPr>
                <w:rFonts w:ascii="Segoe UI" w:hAnsi="Segoe UI" w:cs="Segoe UI"/>
                <w:noProof/>
                <w:webHidden/>
              </w:rPr>
              <w:fldChar w:fldCharType="end"/>
            </w:r>
          </w:hyperlink>
        </w:p>
        <w:p w14:paraId="5EF3E949" w14:textId="5525B52B"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842" w:history="1">
            <w:r w:rsidR="00B13B4E" w:rsidRPr="00B13B4E">
              <w:rPr>
                <w:rStyle w:val="afa"/>
                <w:rFonts w:ascii="Segoe UI" w:hAnsi="Segoe UI" w:cs="Segoe UI"/>
                <w:noProof/>
              </w:rPr>
              <w:t>1.3. Тепловые сети, сооружения на них</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_Toc197442842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29</w:t>
            </w:r>
            <w:r w:rsidR="00B13B4E" w:rsidRPr="00B13B4E">
              <w:rPr>
                <w:rFonts w:ascii="Segoe UI" w:hAnsi="Segoe UI" w:cs="Segoe UI"/>
                <w:noProof/>
                <w:webHidden/>
              </w:rPr>
              <w:fldChar w:fldCharType="end"/>
            </w:r>
          </w:hyperlink>
        </w:p>
        <w:p w14:paraId="4E498B15" w14:textId="471DAC75"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43" w:history="1">
            <w:r w:rsidR="00B13B4E" w:rsidRPr="00B13B4E">
              <w:rPr>
                <w:rStyle w:val="afa"/>
                <w:rFonts w:ascii="Segoe UI" w:hAnsi="Segoe UI" w:cs="Segoe UI"/>
                <w:noProof/>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_Toc197442843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29</w:t>
            </w:r>
            <w:r w:rsidR="00B13B4E" w:rsidRPr="00B13B4E">
              <w:rPr>
                <w:rFonts w:ascii="Segoe UI" w:hAnsi="Segoe UI" w:cs="Segoe UI"/>
                <w:noProof/>
                <w:webHidden/>
              </w:rPr>
              <w:fldChar w:fldCharType="end"/>
            </w:r>
          </w:hyperlink>
        </w:p>
        <w:p w14:paraId="76697E3D" w14:textId="3600BF88"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44" w:history="1">
            <w:r w:rsidR="00B13B4E" w:rsidRPr="00B13B4E">
              <w:rPr>
                <w:rStyle w:val="afa"/>
                <w:rFonts w:ascii="Segoe UI" w:hAnsi="Segoe UI" w:cs="Segoe UI"/>
                <w:noProof/>
              </w:rPr>
              <w:t>1.3.2. Карты (схемы) тепловых сетей в зонах действия источников тепловой энергии в электронной форме и (или) на бумажном носителе</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_Toc197442844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30</w:t>
            </w:r>
            <w:r w:rsidR="00B13B4E" w:rsidRPr="00B13B4E">
              <w:rPr>
                <w:rFonts w:ascii="Segoe UI" w:hAnsi="Segoe UI" w:cs="Segoe UI"/>
                <w:noProof/>
                <w:webHidden/>
              </w:rPr>
              <w:fldChar w:fldCharType="end"/>
            </w:r>
          </w:hyperlink>
        </w:p>
        <w:p w14:paraId="481CF3A7" w14:textId="03C4781A"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45" w:history="1">
            <w:r w:rsidR="00B13B4E" w:rsidRPr="00B13B4E">
              <w:rPr>
                <w:rStyle w:val="afa"/>
                <w:rFonts w:ascii="Segoe UI" w:hAnsi="Segoe UI" w:cs="Segoe UI"/>
                <w:noProof/>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_Toc197442845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30</w:t>
            </w:r>
            <w:r w:rsidR="00B13B4E" w:rsidRPr="00B13B4E">
              <w:rPr>
                <w:rFonts w:ascii="Segoe UI" w:hAnsi="Segoe UI" w:cs="Segoe UI"/>
                <w:noProof/>
                <w:webHidden/>
              </w:rPr>
              <w:fldChar w:fldCharType="end"/>
            </w:r>
          </w:hyperlink>
        </w:p>
        <w:p w14:paraId="19BC3380" w14:textId="14C970F6"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46" w:history="1">
            <w:r w:rsidR="00B13B4E" w:rsidRPr="00B13B4E">
              <w:rPr>
                <w:rStyle w:val="afa"/>
                <w:rFonts w:ascii="Segoe UI" w:hAnsi="Segoe UI" w:cs="Segoe UI"/>
                <w:noProof/>
              </w:rPr>
              <w:t>1.3.4. Описание типов и количества секционирующей и регулирующей арматуры на тепловых сетях</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_Toc197442846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33</w:t>
            </w:r>
            <w:r w:rsidR="00B13B4E" w:rsidRPr="00B13B4E">
              <w:rPr>
                <w:rFonts w:ascii="Segoe UI" w:hAnsi="Segoe UI" w:cs="Segoe UI"/>
                <w:noProof/>
                <w:webHidden/>
              </w:rPr>
              <w:fldChar w:fldCharType="end"/>
            </w:r>
          </w:hyperlink>
        </w:p>
        <w:p w14:paraId="64106334" w14:textId="1BE3AD3B"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47" w:history="1">
            <w:r w:rsidR="00B13B4E" w:rsidRPr="00B13B4E">
              <w:rPr>
                <w:rStyle w:val="afa"/>
                <w:rFonts w:ascii="Segoe UI" w:hAnsi="Segoe UI" w:cs="Segoe UI"/>
                <w:noProof/>
              </w:rPr>
              <w:t>1.3.5. Описание типов и строительных особенностей тепловых пунктов, тепловых камер и павильонов</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_Toc197442847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33</w:t>
            </w:r>
            <w:r w:rsidR="00B13B4E" w:rsidRPr="00B13B4E">
              <w:rPr>
                <w:rFonts w:ascii="Segoe UI" w:hAnsi="Segoe UI" w:cs="Segoe UI"/>
                <w:noProof/>
                <w:webHidden/>
              </w:rPr>
              <w:fldChar w:fldCharType="end"/>
            </w:r>
          </w:hyperlink>
        </w:p>
        <w:p w14:paraId="63BABA73" w14:textId="05CF7A6D"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48" w:history="1">
            <w:r w:rsidR="00B13B4E" w:rsidRPr="00B13B4E">
              <w:rPr>
                <w:rStyle w:val="afa"/>
                <w:rFonts w:ascii="Segoe UI" w:hAnsi="Segoe UI" w:cs="Segoe UI"/>
                <w:noProof/>
              </w:rPr>
              <w:t>1.3.6. Описание графиков регулирования отпуска тепла в тепловые сети с анализом их обоснованности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_Toc197442848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33</w:t>
            </w:r>
            <w:r w:rsidR="00B13B4E" w:rsidRPr="00B13B4E">
              <w:rPr>
                <w:rFonts w:ascii="Segoe UI" w:hAnsi="Segoe UI" w:cs="Segoe UI"/>
                <w:noProof/>
                <w:webHidden/>
              </w:rPr>
              <w:fldChar w:fldCharType="end"/>
            </w:r>
          </w:hyperlink>
        </w:p>
        <w:p w14:paraId="0D8FB196" w14:textId="2517F1B7"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49" w:history="1">
            <w:r w:rsidR="00B13B4E" w:rsidRPr="00B13B4E">
              <w:rPr>
                <w:rStyle w:val="afa"/>
                <w:rFonts w:ascii="Segoe UI" w:hAnsi="Segoe UI" w:cs="Segoe UI"/>
                <w:noProof/>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_Toc197442849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34</w:t>
            </w:r>
            <w:r w:rsidR="00B13B4E" w:rsidRPr="00B13B4E">
              <w:rPr>
                <w:rFonts w:ascii="Segoe UI" w:hAnsi="Segoe UI" w:cs="Segoe UI"/>
                <w:noProof/>
                <w:webHidden/>
              </w:rPr>
              <w:fldChar w:fldCharType="end"/>
            </w:r>
          </w:hyperlink>
        </w:p>
        <w:p w14:paraId="5C9C78DE" w14:textId="2DCB30D1"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50" w:history="1">
            <w:r w:rsidR="00B13B4E" w:rsidRPr="00B13B4E">
              <w:rPr>
                <w:rStyle w:val="afa"/>
                <w:rFonts w:ascii="Segoe UI" w:hAnsi="Segoe UI" w:cs="Segoe UI"/>
                <w:noProof/>
              </w:rPr>
              <w:t>1.3.8. Гидравлические режимы и пьезометрические графики тепловых сетей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_Toc197442850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34</w:t>
            </w:r>
            <w:r w:rsidR="00B13B4E" w:rsidRPr="00B13B4E">
              <w:rPr>
                <w:rFonts w:ascii="Segoe UI" w:hAnsi="Segoe UI" w:cs="Segoe UI"/>
                <w:noProof/>
                <w:webHidden/>
              </w:rPr>
              <w:fldChar w:fldCharType="end"/>
            </w:r>
          </w:hyperlink>
        </w:p>
        <w:p w14:paraId="79D5D162" w14:textId="03342189"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51" w:history="1">
            <w:r w:rsidR="00B13B4E" w:rsidRPr="00B13B4E">
              <w:rPr>
                <w:rStyle w:val="afa"/>
                <w:rFonts w:ascii="Segoe UI" w:hAnsi="Segoe UI" w:cs="Segoe UI"/>
                <w:noProof/>
              </w:rPr>
              <w:t>1.3.9. Статистика отказов тепловых сетей (аварийных ситуаций) за последние 5 лет</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_Toc197442851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34</w:t>
            </w:r>
            <w:r w:rsidR="00B13B4E" w:rsidRPr="00B13B4E">
              <w:rPr>
                <w:rFonts w:ascii="Segoe UI" w:hAnsi="Segoe UI" w:cs="Segoe UI"/>
                <w:noProof/>
                <w:webHidden/>
              </w:rPr>
              <w:fldChar w:fldCharType="end"/>
            </w:r>
          </w:hyperlink>
        </w:p>
        <w:p w14:paraId="1ACE9CA8" w14:textId="17391620"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52" w:history="1">
            <w:r w:rsidR="00B13B4E" w:rsidRPr="00B13B4E">
              <w:rPr>
                <w:rStyle w:val="afa"/>
                <w:rFonts w:ascii="Segoe UI" w:hAnsi="Segoe UI" w:cs="Segoe UI"/>
                <w:noProof/>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_Toc197442852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34</w:t>
            </w:r>
            <w:r w:rsidR="00B13B4E" w:rsidRPr="00B13B4E">
              <w:rPr>
                <w:rFonts w:ascii="Segoe UI" w:hAnsi="Segoe UI" w:cs="Segoe UI"/>
                <w:noProof/>
                <w:webHidden/>
              </w:rPr>
              <w:fldChar w:fldCharType="end"/>
            </w:r>
          </w:hyperlink>
        </w:p>
        <w:p w14:paraId="035C9CD8" w14:textId="4698DC65"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53" w:history="1">
            <w:r w:rsidR="00B13B4E" w:rsidRPr="00B13B4E">
              <w:rPr>
                <w:rStyle w:val="afa"/>
                <w:rFonts w:ascii="Segoe UI" w:hAnsi="Segoe UI" w:cs="Segoe UI"/>
                <w:noProof/>
              </w:rPr>
              <w:t>1.3.11. Описание процедур диагностики состояния тепловых сетей и планирования капитальных (текущих) ремонтов</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_Toc197442853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35</w:t>
            </w:r>
            <w:r w:rsidR="00B13B4E" w:rsidRPr="00B13B4E">
              <w:rPr>
                <w:rFonts w:ascii="Segoe UI" w:hAnsi="Segoe UI" w:cs="Segoe UI"/>
                <w:noProof/>
                <w:webHidden/>
              </w:rPr>
              <w:fldChar w:fldCharType="end"/>
            </w:r>
          </w:hyperlink>
        </w:p>
        <w:p w14:paraId="12F9CCB5" w14:textId="29CC63A7"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54" w:history="1">
            <w:r w:rsidR="00B13B4E" w:rsidRPr="00B13B4E">
              <w:rPr>
                <w:rStyle w:val="afa"/>
                <w:rFonts w:ascii="Segoe UI" w:hAnsi="Segoe UI" w:cs="Segoe UI"/>
                <w:noProof/>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_Toc197442854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37</w:t>
            </w:r>
            <w:r w:rsidR="00B13B4E" w:rsidRPr="00B13B4E">
              <w:rPr>
                <w:rFonts w:ascii="Segoe UI" w:hAnsi="Segoe UI" w:cs="Segoe UI"/>
                <w:noProof/>
                <w:webHidden/>
              </w:rPr>
              <w:fldChar w:fldCharType="end"/>
            </w:r>
          </w:hyperlink>
        </w:p>
        <w:p w14:paraId="142F051D" w14:textId="76B96255"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55" w:history="1">
            <w:r w:rsidR="00B13B4E" w:rsidRPr="00B13B4E">
              <w:rPr>
                <w:rStyle w:val="afa"/>
                <w:rFonts w:ascii="Segoe UI" w:hAnsi="Segoe UI" w:cs="Segoe UI"/>
                <w:noProof/>
              </w:rPr>
              <w:t>1.3.13.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_Toc197442855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38</w:t>
            </w:r>
            <w:r w:rsidR="00B13B4E" w:rsidRPr="00B13B4E">
              <w:rPr>
                <w:rFonts w:ascii="Segoe UI" w:hAnsi="Segoe UI" w:cs="Segoe UI"/>
                <w:noProof/>
                <w:webHidden/>
              </w:rPr>
              <w:fldChar w:fldCharType="end"/>
            </w:r>
          </w:hyperlink>
        </w:p>
        <w:p w14:paraId="6AE3D657" w14:textId="543F7023"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56" w:history="1">
            <w:r w:rsidR="00B13B4E" w:rsidRPr="00B13B4E">
              <w:rPr>
                <w:rStyle w:val="afa"/>
                <w:rFonts w:ascii="Segoe UI" w:hAnsi="Segoe UI" w:cs="Segoe UI"/>
                <w:noProof/>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_Toc197442856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39</w:t>
            </w:r>
            <w:r w:rsidR="00B13B4E" w:rsidRPr="00B13B4E">
              <w:rPr>
                <w:rFonts w:ascii="Segoe UI" w:hAnsi="Segoe UI" w:cs="Segoe UI"/>
                <w:noProof/>
                <w:webHidden/>
              </w:rPr>
              <w:fldChar w:fldCharType="end"/>
            </w:r>
          </w:hyperlink>
        </w:p>
        <w:p w14:paraId="41A2B946" w14:textId="30AB73E1"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57" w:history="1">
            <w:r w:rsidR="00B13B4E" w:rsidRPr="00B13B4E">
              <w:rPr>
                <w:rStyle w:val="afa"/>
                <w:rFonts w:ascii="Segoe UI" w:hAnsi="Segoe UI" w:cs="Segoe UI"/>
                <w:noProof/>
              </w:rPr>
              <w:t>1.3.15. Предписания надзорных органов по запрещению дальнейшей эксплуатации участков тепловой сети и результаты их исполнения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_Toc197442857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39</w:t>
            </w:r>
            <w:r w:rsidR="00B13B4E" w:rsidRPr="00B13B4E">
              <w:rPr>
                <w:rFonts w:ascii="Segoe UI" w:hAnsi="Segoe UI" w:cs="Segoe UI"/>
                <w:noProof/>
                <w:webHidden/>
              </w:rPr>
              <w:fldChar w:fldCharType="end"/>
            </w:r>
          </w:hyperlink>
        </w:p>
        <w:p w14:paraId="1AAA7B0A" w14:textId="7776E788"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58" w:history="1">
            <w:r w:rsidR="00B13B4E" w:rsidRPr="00B13B4E">
              <w:rPr>
                <w:rStyle w:val="afa"/>
                <w:rFonts w:ascii="Segoe UI" w:hAnsi="Segoe UI" w:cs="Segoe UI"/>
                <w:noProof/>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_Toc197442858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39</w:t>
            </w:r>
            <w:r w:rsidR="00B13B4E" w:rsidRPr="00B13B4E">
              <w:rPr>
                <w:rFonts w:ascii="Segoe UI" w:hAnsi="Segoe UI" w:cs="Segoe UI"/>
                <w:noProof/>
                <w:webHidden/>
              </w:rPr>
              <w:fldChar w:fldCharType="end"/>
            </w:r>
          </w:hyperlink>
        </w:p>
        <w:p w14:paraId="193EE27C" w14:textId="6E476237"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59" w:history="1">
            <w:r w:rsidR="00B13B4E" w:rsidRPr="00B13B4E">
              <w:rPr>
                <w:rStyle w:val="afa"/>
                <w:rFonts w:ascii="Segoe UI" w:hAnsi="Segoe UI" w:cs="Segoe UI"/>
                <w:noProof/>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_Toc197442859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40</w:t>
            </w:r>
            <w:r w:rsidR="00B13B4E" w:rsidRPr="00B13B4E">
              <w:rPr>
                <w:rFonts w:ascii="Segoe UI" w:hAnsi="Segoe UI" w:cs="Segoe UI"/>
                <w:noProof/>
                <w:webHidden/>
              </w:rPr>
              <w:fldChar w:fldCharType="end"/>
            </w:r>
          </w:hyperlink>
        </w:p>
        <w:p w14:paraId="1C837D33" w14:textId="4316869B"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60" w:history="1">
            <w:r w:rsidR="00B13B4E" w:rsidRPr="00B13B4E">
              <w:rPr>
                <w:rStyle w:val="afa"/>
                <w:rFonts w:ascii="Segoe UI" w:hAnsi="Segoe UI" w:cs="Segoe UI"/>
                <w:noProof/>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_Toc197442860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40</w:t>
            </w:r>
            <w:r w:rsidR="00B13B4E" w:rsidRPr="00B13B4E">
              <w:rPr>
                <w:rFonts w:ascii="Segoe UI" w:hAnsi="Segoe UI" w:cs="Segoe UI"/>
                <w:noProof/>
                <w:webHidden/>
              </w:rPr>
              <w:fldChar w:fldCharType="end"/>
            </w:r>
          </w:hyperlink>
        </w:p>
        <w:p w14:paraId="7B66D24F" w14:textId="7468D785"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61" w:history="1">
            <w:r w:rsidR="00B13B4E" w:rsidRPr="00B13B4E">
              <w:rPr>
                <w:rStyle w:val="afa"/>
                <w:rFonts w:ascii="Segoe UI" w:hAnsi="Segoe UI" w:cs="Segoe UI"/>
                <w:noProof/>
              </w:rPr>
              <w:t>1.3.19. Уровень автоматизации и обслуживания центральных тепловых пунктов, насосных станций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_Toc197442861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41</w:t>
            </w:r>
            <w:r w:rsidR="00B13B4E" w:rsidRPr="00B13B4E">
              <w:rPr>
                <w:rFonts w:ascii="Segoe UI" w:hAnsi="Segoe UI" w:cs="Segoe UI"/>
                <w:noProof/>
                <w:webHidden/>
              </w:rPr>
              <w:fldChar w:fldCharType="end"/>
            </w:r>
          </w:hyperlink>
        </w:p>
        <w:p w14:paraId="329F1729" w14:textId="5AE21A60"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62" w:history="1">
            <w:r w:rsidR="00B13B4E" w:rsidRPr="00B13B4E">
              <w:rPr>
                <w:rStyle w:val="afa"/>
                <w:rFonts w:ascii="Segoe UI" w:hAnsi="Segoe UI" w:cs="Segoe UI"/>
                <w:noProof/>
              </w:rPr>
              <w:t>1.3.20. Сведения о наличии защиты тепловых сетей от превышения давления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_Toc197442862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41</w:t>
            </w:r>
            <w:r w:rsidR="00B13B4E" w:rsidRPr="00B13B4E">
              <w:rPr>
                <w:rFonts w:ascii="Segoe UI" w:hAnsi="Segoe UI" w:cs="Segoe UI"/>
                <w:noProof/>
                <w:webHidden/>
              </w:rPr>
              <w:fldChar w:fldCharType="end"/>
            </w:r>
          </w:hyperlink>
        </w:p>
        <w:p w14:paraId="1C48607B" w14:textId="42D5BF6C"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63" w:history="1">
            <w:r w:rsidR="00B13B4E" w:rsidRPr="00B13B4E">
              <w:rPr>
                <w:rStyle w:val="afa"/>
                <w:rFonts w:ascii="Segoe UI" w:hAnsi="Segoe UI" w:cs="Segoe UI"/>
                <w:noProof/>
              </w:rPr>
              <w:t>1.3.21. Перечень выявленных бесхозяйных тепловых сетей и обоснование выбора организации, уполномоченной на их эксплуатацию</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_Toc197442863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41</w:t>
            </w:r>
            <w:r w:rsidR="00B13B4E" w:rsidRPr="00B13B4E">
              <w:rPr>
                <w:rFonts w:ascii="Segoe UI" w:hAnsi="Segoe UI" w:cs="Segoe UI"/>
                <w:noProof/>
                <w:webHidden/>
              </w:rPr>
              <w:fldChar w:fldCharType="end"/>
            </w:r>
          </w:hyperlink>
        </w:p>
        <w:p w14:paraId="1FAA0755" w14:textId="2D171B0A"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64" w:history="1">
            <w:r w:rsidR="00B13B4E" w:rsidRPr="00B13B4E">
              <w:rPr>
                <w:rStyle w:val="afa"/>
                <w:rFonts w:ascii="Segoe UI" w:hAnsi="Segoe UI" w:cs="Segoe UI"/>
                <w:noProof/>
              </w:rPr>
              <w:t>1.3.22. Данные энергетических характеристик тепловых сетей (при их наличии)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_Toc197442864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41</w:t>
            </w:r>
            <w:r w:rsidR="00B13B4E" w:rsidRPr="00B13B4E">
              <w:rPr>
                <w:rFonts w:ascii="Segoe UI" w:hAnsi="Segoe UI" w:cs="Segoe UI"/>
                <w:noProof/>
                <w:webHidden/>
              </w:rPr>
              <w:fldChar w:fldCharType="end"/>
            </w:r>
          </w:hyperlink>
        </w:p>
        <w:p w14:paraId="58E807A4" w14:textId="0823B114"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65" w:history="1">
            <w:r w:rsidR="00B13B4E" w:rsidRPr="00B13B4E">
              <w:rPr>
                <w:rStyle w:val="afa"/>
                <w:rFonts w:ascii="Segoe UI" w:hAnsi="Segoe UI" w:cs="Segoe UI"/>
                <w:noProof/>
              </w:rPr>
              <w:t>1.3.23. Изменения, произошедшие в тепловых сетях, сооружениях на них за период, предшествующий разработке (актуализации) схемы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_Toc197442865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42</w:t>
            </w:r>
            <w:r w:rsidR="00B13B4E" w:rsidRPr="00B13B4E">
              <w:rPr>
                <w:rFonts w:ascii="Segoe UI" w:hAnsi="Segoe UI" w:cs="Segoe UI"/>
                <w:noProof/>
                <w:webHidden/>
              </w:rPr>
              <w:fldChar w:fldCharType="end"/>
            </w:r>
          </w:hyperlink>
        </w:p>
        <w:p w14:paraId="587A0E85" w14:textId="47B23B04"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866" w:history="1">
            <w:r w:rsidR="00B13B4E" w:rsidRPr="00B13B4E">
              <w:rPr>
                <w:rStyle w:val="afa"/>
                <w:rFonts w:ascii="Segoe UI" w:hAnsi="Segoe UI" w:cs="Segoe UI"/>
                <w:noProof/>
              </w:rPr>
              <w:t>1.4. Зоны действия источников тепловой энергии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_Toc197442866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42</w:t>
            </w:r>
            <w:r w:rsidR="00B13B4E" w:rsidRPr="00B13B4E">
              <w:rPr>
                <w:rFonts w:ascii="Segoe UI" w:hAnsi="Segoe UI" w:cs="Segoe UI"/>
                <w:noProof/>
                <w:webHidden/>
              </w:rPr>
              <w:fldChar w:fldCharType="end"/>
            </w:r>
          </w:hyperlink>
        </w:p>
        <w:p w14:paraId="5D8BEC64" w14:textId="23461791"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67" w:history="1">
            <w:r w:rsidR="00B13B4E" w:rsidRPr="00B13B4E">
              <w:rPr>
                <w:rStyle w:val="afa"/>
                <w:rFonts w:ascii="Segoe UI" w:hAnsi="Segoe UI" w:cs="Segoe UI"/>
                <w:noProof/>
              </w:rPr>
              <w:t>1.4.1. Описание существующих зон действия источников тепловой энергии во всех системах теплоснабжения на территории поселения,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_Toc197442867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42</w:t>
            </w:r>
            <w:r w:rsidR="00B13B4E" w:rsidRPr="00B13B4E">
              <w:rPr>
                <w:rFonts w:ascii="Segoe UI" w:hAnsi="Segoe UI" w:cs="Segoe UI"/>
                <w:noProof/>
                <w:webHidden/>
              </w:rPr>
              <w:fldChar w:fldCharType="end"/>
            </w:r>
          </w:hyperlink>
        </w:p>
        <w:p w14:paraId="5BF89DA1" w14:textId="413A5E92"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68" w:history="1">
            <w:r w:rsidR="00B13B4E" w:rsidRPr="00B13B4E">
              <w:rPr>
                <w:rStyle w:val="afa"/>
                <w:rFonts w:ascii="Segoe UI" w:hAnsi="Segoe UI" w:cs="Segoe UI"/>
                <w:noProof/>
              </w:rPr>
              <w:t xml:space="preserve">1.4.2. Изменения, произошедшие в </w:t>
            </w:r>
            <w:r w:rsidR="00967D95">
              <w:rPr>
                <w:rStyle w:val="afa"/>
                <w:rFonts w:ascii="Segoe UI" w:hAnsi="Segoe UI" w:cs="Segoe UI"/>
                <w:noProof/>
              </w:rPr>
              <w:t>системе теплоснабжения поселения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_Toc197442868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44</w:t>
            </w:r>
            <w:r w:rsidR="00B13B4E" w:rsidRPr="00B13B4E">
              <w:rPr>
                <w:rFonts w:ascii="Segoe UI" w:hAnsi="Segoe UI" w:cs="Segoe UI"/>
                <w:noProof/>
                <w:webHidden/>
              </w:rPr>
              <w:fldChar w:fldCharType="end"/>
            </w:r>
          </w:hyperlink>
        </w:p>
        <w:p w14:paraId="6BC41981" w14:textId="4D5A237D"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869" w:history="1">
            <w:r w:rsidR="00B13B4E" w:rsidRPr="00B13B4E">
              <w:rPr>
                <w:rStyle w:val="afa"/>
                <w:rFonts w:ascii="Segoe UI" w:hAnsi="Segoe UI" w:cs="Segoe UI"/>
                <w:noProof/>
              </w:rPr>
              <w:t>1.5. Тепловые нагрузки потребителей тепловой энергии, групп потребителей тепловой энергии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_Toc197442869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44</w:t>
            </w:r>
            <w:r w:rsidR="00B13B4E" w:rsidRPr="00B13B4E">
              <w:rPr>
                <w:rFonts w:ascii="Segoe UI" w:hAnsi="Segoe UI" w:cs="Segoe UI"/>
                <w:noProof/>
                <w:webHidden/>
              </w:rPr>
              <w:fldChar w:fldCharType="end"/>
            </w:r>
          </w:hyperlink>
        </w:p>
        <w:p w14:paraId="5D1358E8" w14:textId="4E3C504A"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70" w:history="1">
            <w:r w:rsidR="00B13B4E" w:rsidRPr="00B13B4E">
              <w:rPr>
                <w:rStyle w:val="afa"/>
                <w:rFonts w:ascii="Segoe UI" w:hAnsi="Segoe UI" w:cs="Segoe UI"/>
                <w:noProof/>
              </w:rPr>
              <w:t>1.5.1. Описание значений спроса на тепловую мощность в расчетных элементах территориального деления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_Toc197442870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44</w:t>
            </w:r>
            <w:r w:rsidR="00B13B4E" w:rsidRPr="00B13B4E">
              <w:rPr>
                <w:rFonts w:ascii="Segoe UI" w:hAnsi="Segoe UI" w:cs="Segoe UI"/>
                <w:noProof/>
                <w:webHidden/>
              </w:rPr>
              <w:fldChar w:fldCharType="end"/>
            </w:r>
          </w:hyperlink>
        </w:p>
        <w:p w14:paraId="4A469D9D" w14:textId="16973FF3"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71" w:history="1">
            <w:r w:rsidR="00B13B4E" w:rsidRPr="00B13B4E">
              <w:rPr>
                <w:rStyle w:val="afa"/>
                <w:rFonts w:ascii="Segoe UI" w:hAnsi="Segoe UI" w:cs="Segoe UI"/>
                <w:noProof/>
              </w:rPr>
              <w:t>1.5.2. Описание значений расчетных тепловых нагрузок на коллекторах источников тепловой энергии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_Toc197442871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45</w:t>
            </w:r>
            <w:r w:rsidR="00B13B4E" w:rsidRPr="00B13B4E">
              <w:rPr>
                <w:rFonts w:ascii="Segoe UI" w:hAnsi="Segoe UI" w:cs="Segoe UI"/>
                <w:noProof/>
                <w:webHidden/>
              </w:rPr>
              <w:fldChar w:fldCharType="end"/>
            </w:r>
          </w:hyperlink>
        </w:p>
        <w:p w14:paraId="12196801" w14:textId="2A822BDE"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72" w:history="1">
            <w:r w:rsidR="00B13B4E" w:rsidRPr="00B13B4E">
              <w:rPr>
                <w:rStyle w:val="afa"/>
                <w:rFonts w:ascii="Segoe UI" w:hAnsi="Segoe UI" w:cs="Segoe UI"/>
                <w:noProof/>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_Toc197442872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45</w:t>
            </w:r>
            <w:r w:rsidR="00B13B4E" w:rsidRPr="00B13B4E">
              <w:rPr>
                <w:rFonts w:ascii="Segoe UI" w:hAnsi="Segoe UI" w:cs="Segoe UI"/>
                <w:noProof/>
                <w:webHidden/>
              </w:rPr>
              <w:fldChar w:fldCharType="end"/>
            </w:r>
          </w:hyperlink>
        </w:p>
        <w:p w14:paraId="73B7AB47" w14:textId="2C616C3A"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73" w:history="1">
            <w:r w:rsidR="00B13B4E" w:rsidRPr="00B13B4E">
              <w:rPr>
                <w:rStyle w:val="afa"/>
                <w:rFonts w:ascii="Segoe UI" w:hAnsi="Segoe UI" w:cs="Segoe UI"/>
                <w:noProof/>
              </w:rPr>
              <w:t>1.5.4. Описание величины потребления тепловой энергии в расчетных элементах территориального деления за отопительный период и за год в целом</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_Toc197442873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46</w:t>
            </w:r>
            <w:r w:rsidR="00B13B4E" w:rsidRPr="00B13B4E">
              <w:rPr>
                <w:rFonts w:ascii="Segoe UI" w:hAnsi="Segoe UI" w:cs="Segoe UI"/>
                <w:noProof/>
                <w:webHidden/>
              </w:rPr>
              <w:fldChar w:fldCharType="end"/>
            </w:r>
          </w:hyperlink>
        </w:p>
        <w:p w14:paraId="6832B67B" w14:textId="0B6E05DB"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74" w:history="1">
            <w:r w:rsidR="00B13B4E" w:rsidRPr="00B13B4E">
              <w:rPr>
                <w:rStyle w:val="afa"/>
                <w:rFonts w:ascii="Segoe UI" w:hAnsi="Segoe UI" w:cs="Segoe UI"/>
                <w:noProof/>
              </w:rPr>
              <w:t>1.5.5. Описание существующих нормативов потребления тепловой энергии для населения на отопление и горячее водоснабжение</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_Toc197442874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46</w:t>
            </w:r>
            <w:r w:rsidR="00B13B4E" w:rsidRPr="00B13B4E">
              <w:rPr>
                <w:rFonts w:ascii="Segoe UI" w:hAnsi="Segoe UI" w:cs="Segoe UI"/>
                <w:noProof/>
                <w:webHidden/>
              </w:rPr>
              <w:fldChar w:fldCharType="end"/>
            </w:r>
          </w:hyperlink>
        </w:p>
        <w:p w14:paraId="7C8F77E7" w14:textId="2B785D23"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75" w:history="1">
            <w:r w:rsidR="00B13B4E" w:rsidRPr="00B13B4E">
              <w:rPr>
                <w:rStyle w:val="afa"/>
                <w:rFonts w:ascii="Segoe UI" w:hAnsi="Segoe UI" w:cs="Segoe UI"/>
                <w:noProof/>
              </w:rPr>
              <w:t>1.5.6. Описание сравнения величины договорной и расчетной тепловой нагрузки по зоне действия каждого источника тепловой энергии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_Toc197442875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46</w:t>
            </w:r>
            <w:r w:rsidR="00B13B4E" w:rsidRPr="00B13B4E">
              <w:rPr>
                <w:rFonts w:ascii="Segoe UI" w:hAnsi="Segoe UI" w:cs="Segoe UI"/>
                <w:noProof/>
                <w:webHidden/>
              </w:rPr>
              <w:fldChar w:fldCharType="end"/>
            </w:r>
          </w:hyperlink>
        </w:p>
        <w:p w14:paraId="26F7D65A" w14:textId="0264E543"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76" w:history="1">
            <w:r w:rsidR="00B13B4E" w:rsidRPr="00B13B4E">
              <w:rPr>
                <w:rStyle w:val="afa"/>
                <w:rFonts w:ascii="Segoe UI" w:hAnsi="Segoe UI" w:cs="Segoe UI"/>
                <w:noProof/>
              </w:rPr>
              <w:t>1.5.7. Изменения, произошедшие в тепловых нагрузках потребителей тепловой энергии, в том числе подключенных к тепловым сетям каждой системы теплоснабжения за период, предшествующий разработке (актуализации) схемы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_Toc197442876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47</w:t>
            </w:r>
            <w:r w:rsidR="00B13B4E" w:rsidRPr="00B13B4E">
              <w:rPr>
                <w:rFonts w:ascii="Segoe UI" w:hAnsi="Segoe UI" w:cs="Segoe UI"/>
                <w:noProof/>
                <w:webHidden/>
              </w:rPr>
              <w:fldChar w:fldCharType="end"/>
            </w:r>
          </w:hyperlink>
        </w:p>
        <w:p w14:paraId="0CE6F0DF" w14:textId="1B1975A2"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877" w:history="1">
            <w:r w:rsidR="00B13B4E" w:rsidRPr="00B13B4E">
              <w:rPr>
                <w:rStyle w:val="afa"/>
                <w:rFonts w:ascii="Segoe UI" w:hAnsi="Segoe UI" w:cs="Segoe UI"/>
                <w:noProof/>
              </w:rPr>
              <w:t>1.6. Балансы тепловой мощности и тепловой нагрузки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_Toc197442877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47</w:t>
            </w:r>
            <w:r w:rsidR="00B13B4E" w:rsidRPr="00B13B4E">
              <w:rPr>
                <w:rFonts w:ascii="Segoe UI" w:hAnsi="Segoe UI" w:cs="Segoe UI"/>
                <w:noProof/>
                <w:webHidden/>
              </w:rPr>
              <w:fldChar w:fldCharType="end"/>
            </w:r>
          </w:hyperlink>
        </w:p>
        <w:p w14:paraId="12B35B01" w14:textId="46BBC1B9"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78" w:history="1">
            <w:r w:rsidR="00B13B4E" w:rsidRPr="00B13B4E">
              <w:rPr>
                <w:rStyle w:val="afa"/>
                <w:rFonts w:ascii="Segoe UI" w:hAnsi="Segoe UI" w:cs="Segoe UI"/>
                <w:noProof/>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_Toc197442878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47</w:t>
            </w:r>
            <w:r w:rsidR="00B13B4E" w:rsidRPr="00B13B4E">
              <w:rPr>
                <w:rFonts w:ascii="Segoe UI" w:hAnsi="Segoe UI" w:cs="Segoe UI"/>
                <w:noProof/>
                <w:webHidden/>
              </w:rPr>
              <w:fldChar w:fldCharType="end"/>
            </w:r>
          </w:hyperlink>
        </w:p>
        <w:p w14:paraId="05B6ED7D" w14:textId="389988B4"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79" w:history="1">
            <w:r w:rsidR="00B13B4E" w:rsidRPr="00B13B4E">
              <w:rPr>
                <w:rStyle w:val="afa"/>
                <w:rFonts w:ascii="Segoe UI" w:hAnsi="Segoe UI" w:cs="Segoe UI"/>
                <w:noProof/>
              </w:rPr>
              <w:t>1.6.2.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_Toc197442879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49</w:t>
            </w:r>
            <w:r w:rsidR="00B13B4E" w:rsidRPr="00B13B4E">
              <w:rPr>
                <w:rFonts w:ascii="Segoe UI" w:hAnsi="Segoe UI" w:cs="Segoe UI"/>
                <w:noProof/>
                <w:webHidden/>
              </w:rPr>
              <w:fldChar w:fldCharType="end"/>
            </w:r>
          </w:hyperlink>
        </w:p>
        <w:p w14:paraId="55C189C2" w14:textId="4D6D003F"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80" w:history="1">
            <w:r w:rsidR="00B13B4E" w:rsidRPr="00B13B4E">
              <w:rPr>
                <w:rStyle w:val="afa"/>
                <w:rFonts w:ascii="Segoe UI" w:hAnsi="Segoe UI" w:cs="Segoe UI"/>
                <w:noProof/>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_Toc197442880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49</w:t>
            </w:r>
            <w:r w:rsidR="00B13B4E" w:rsidRPr="00B13B4E">
              <w:rPr>
                <w:rFonts w:ascii="Segoe UI" w:hAnsi="Segoe UI" w:cs="Segoe UI"/>
                <w:noProof/>
                <w:webHidden/>
              </w:rPr>
              <w:fldChar w:fldCharType="end"/>
            </w:r>
          </w:hyperlink>
        </w:p>
        <w:p w14:paraId="7CCEBDE6" w14:textId="4C632C9F"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81" w:history="1">
            <w:r w:rsidR="00B13B4E" w:rsidRPr="00B13B4E">
              <w:rPr>
                <w:rStyle w:val="afa"/>
                <w:rFonts w:ascii="Segoe UI" w:hAnsi="Segoe UI" w:cs="Segoe UI"/>
                <w:noProof/>
              </w:rPr>
              <w:t>1.6.4. Описание причины возникновения дефицитов тепловой мощности и последствий влияния дефицитов на качество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_Toc197442881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50</w:t>
            </w:r>
            <w:r w:rsidR="00B13B4E" w:rsidRPr="00B13B4E">
              <w:rPr>
                <w:rFonts w:ascii="Segoe UI" w:hAnsi="Segoe UI" w:cs="Segoe UI"/>
                <w:noProof/>
                <w:webHidden/>
              </w:rPr>
              <w:fldChar w:fldCharType="end"/>
            </w:r>
          </w:hyperlink>
        </w:p>
        <w:p w14:paraId="22582C5F" w14:textId="1775AC43"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82" w:history="1">
            <w:r w:rsidR="00B13B4E" w:rsidRPr="00B13B4E">
              <w:rPr>
                <w:rStyle w:val="afa"/>
                <w:rFonts w:ascii="Segoe UI" w:hAnsi="Segoe UI" w:cs="Segoe UI"/>
                <w:noProof/>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_Toc197442882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50</w:t>
            </w:r>
            <w:r w:rsidR="00B13B4E" w:rsidRPr="00B13B4E">
              <w:rPr>
                <w:rFonts w:ascii="Segoe UI" w:hAnsi="Segoe UI" w:cs="Segoe UI"/>
                <w:noProof/>
                <w:webHidden/>
              </w:rPr>
              <w:fldChar w:fldCharType="end"/>
            </w:r>
          </w:hyperlink>
        </w:p>
        <w:p w14:paraId="2BAB1041" w14:textId="6957DD2A"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83" w:history="1">
            <w:r w:rsidR="00B13B4E" w:rsidRPr="00B13B4E">
              <w:rPr>
                <w:rStyle w:val="afa"/>
                <w:rFonts w:ascii="Segoe UI" w:hAnsi="Segoe UI" w:cs="Segoe UI"/>
                <w:noProof/>
              </w:rPr>
              <w:t>1.6.6. 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предшествующий разработке (актуализации) схемы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_Toc197442883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50</w:t>
            </w:r>
            <w:r w:rsidR="00B13B4E" w:rsidRPr="00B13B4E">
              <w:rPr>
                <w:rFonts w:ascii="Segoe UI" w:hAnsi="Segoe UI" w:cs="Segoe UI"/>
                <w:noProof/>
                <w:webHidden/>
              </w:rPr>
              <w:fldChar w:fldCharType="end"/>
            </w:r>
          </w:hyperlink>
        </w:p>
        <w:p w14:paraId="5C9B5BFD" w14:textId="28A70F4E"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884" w:history="1">
            <w:r w:rsidR="00B13B4E" w:rsidRPr="00B13B4E">
              <w:rPr>
                <w:rStyle w:val="afa"/>
                <w:rFonts w:ascii="Segoe UI" w:hAnsi="Segoe UI" w:cs="Segoe UI"/>
                <w:noProof/>
              </w:rPr>
              <w:t>1.7. Балансы теплоносителя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_Toc197442884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50</w:t>
            </w:r>
            <w:r w:rsidR="00B13B4E" w:rsidRPr="00B13B4E">
              <w:rPr>
                <w:rFonts w:ascii="Segoe UI" w:hAnsi="Segoe UI" w:cs="Segoe UI"/>
                <w:noProof/>
                <w:webHidden/>
              </w:rPr>
              <w:fldChar w:fldCharType="end"/>
            </w:r>
          </w:hyperlink>
        </w:p>
        <w:p w14:paraId="4F24D299" w14:textId="68C8940F"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85" w:history="1">
            <w:r w:rsidR="00B13B4E" w:rsidRPr="00B13B4E">
              <w:rPr>
                <w:rStyle w:val="afa"/>
                <w:rFonts w:ascii="Segoe UI" w:hAnsi="Segoe UI" w:cs="Segoe UI"/>
                <w:noProof/>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_Toc197442885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50</w:t>
            </w:r>
            <w:r w:rsidR="00B13B4E" w:rsidRPr="00B13B4E">
              <w:rPr>
                <w:rFonts w:ascii="Segoe UI" w:hAnsi="Segoe UI" w:cs="Segoe UI"/>
                <w:noProof/>
                <w:webHidden/>
              </w:rPr>
              <w:fldChar w:fldCharType="end"/>
            </w:r>
          </w:hyperlink>
        </w:p>
        <w:p w14:paraId="52B021AE" w14:textId="4DB77E61"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86" w:history="1">
            <w:r w:rsidR="00B13B4E" w:rsidRPr="00B13B4E">
              <w:rPr>
                <w:rStyle w:val="afa"/>
                <w:rFonts w:ascii="Segoe UI" w:hAnsi="Segoe UI" w:cs="Segoe UI"/>
                <w:noProof/>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_Toc197442886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53</w:t>
            </w:r>
            <w:r w:rsidR="00B13B4E" w:rsidRPr="00B13B4E">
              <w:rPr>
                <w:rFonts w:ascii="Segoe UI" w:hAnsi="Segoe UI" w:cs="Segoe UI"/>
                <w:noProof/>
                <w:webHidden/>
              </w:rPr>
              <w:fldChar w:fldCharType="end"/>
            </w:r>
          </w:hyperlink>
        </w:p>
        <w:p w14:paraId="4A08F1D8" w14:textId="416FD756"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87" w:history="1">
            <w:r w:rsidR="00B13B4E" w:rsidRPr="00B13B4E">
              <w:rPr>
                <w:rStyle w:val="afa"/>
                <w:rFonts w:ascii="Segoe UI" w:hAnsi="Segoe UI" w:cs="Segoe UI"/>
                <w:noProof/>
              </w:rPr>
              <w:t>1.7.3. Изменения, произошедшие в балансах водоподготовительных установок источников тепловой энергии поселения за период, предшествующий разработке (актуализации) схемы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_Toc197442887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53</w:t>
            </w:r>
            <w:r w:rsidR="00B13B4E" w:rsidRPr="00B13B4E">
              <w:rPr>
                <w:rFonts w:ascii="Segoe UI" w:hAnsi="Segoe UI" w:cs="Segoe UI"/>
                <w:noProof/>
                <w:webHidden/>
              </w:rPr>
              <w:fldChar w:fldCharType="end"/>
            </w:r>
          </w:hyperlink>
        </w:p>
        <w:p w14:paraId="5432B8F2" w14:textId="013B6625"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888" w:history="1">
            <w:r w:rsidR="00B13B4E" w:rsidRPr="00B13B4E">
              <w:rPr>
                <w:rStyle w:val="afa"/>
                <w:rFonts w:ascii="Segoe UI" w:hAnsi="Segoe UI" w:cs="Segoe UI"/>
                <w:noProof/>
              </w:rPr>
              <w:t>1.8. Топливные балансы источников тепловой энергии и система обеспечения топливом</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_Toc197442888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53</w:t>
            </w:r>
            <w:r w:rsidR="00B13B4E" w:rsidRPr="00B13B4E">
              <w:rPr>
                <w:rFonts w:ascii="Segoe UI" w:hAnsi="Segoe UI" w:cs="Segoe UI"/>
                <w:noProof/>
                <w:webHidden/>
              </w:rPr>
              <w:fldChar w:fldCharType="end"/>
            </w:r>
          </w:hyperlink>
        </w:p>
        <w:p w14:paraId="38EDEEB6" w14:textId="1D9D4527"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89" w:history="1">
            <w:r w:rsidR="00B13B4E" w:rsidRPr="00B13B4E">
              <w:rPr>
                <w:rStyle w:val="afa"/>
                <w:rFonts w:ascii="Segoe UI" w:hAnsi="Segoe UI" w:cs="Segoe UI"/>
                <w:noProof/>
              </w:rPr>
              <w:t>1.8.1. Описание видов и количества используемого основного топлива для каждого источника тепловой энергии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_Toc197442889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54</w:t>
            </w:r>
            <w:r w:rsidR="00B13B4E" w:rsidRPr="00B13B4E">
              <w:rPr>
                <w:rFonts w:ascii="Segoe UI" w:hAnsi="Segoe UI" w:cs="Segoe UI"/>
                <w:noProof/>
                <w:webHidden/>
              </w:rPr>
              <w:fldChar w:fldCharType="end"/>
            </w:r>
          </w:hyperlink>
        </w:p>
        <w:p w14:paraId="1AEB8AF2" w14:textId="43A4EA90"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90" w:history="1">
            <w:r w:rsidR="00B13B4E" w:rsidRPr="00B13B4E">
              <w:rPr>
                <w:rStyle w:val="afa"/>
                <w:rFonts w:ascii="Segoe UI" w:hAnsi="Segoe UI" w:cs="Segoe UI"/>
                <w:noProof/>
              </w:rPr>
              <w:t>1.8.2. Описание видов резервного и аварийного топлива и возможности их обеспечения в соответствии с нормативными требованиями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_Toc197442890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54</w:t>
            </w:r>
            <w:r w:rsidR="00B13B4E" w:rsidRPr="00B13B4E">
              <w:rPr>
                <w:rFonts w:ascii="Segoe UI" w:hAnsi="Segoe UI" w:cs="Segoe UI"/>
                <w:noProof/>
                <w:webHidden/>
              </w:rPr>
              <w:fldChar w:fldCharType="end"/>
            </w:r>
          </w:hyperlink>
        </w:p>
        <w:p w14:paraId="593E1CAF" w14:textId="15DFDD29"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91" w:history="1">
            <w:r w:rsidR="00B13B4E" w:rsidRPr="00B13B4E">
              <w:rPr>
                <w:rStyle w:val="afa"/>
                <w:rFonts w:ascii="Segoe UI" w:hAnsi="Segoe UI" w:cs="Segoe UI"/>
                <w:noProof/>
              </w:rPr>
              <w:t>1.8.3. Описание особенностей характеристик видов топлива в зависимости от мест поставки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_Toc197442891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54</w:t>
            </w:r>
            <w:r w:rsidR="00B13B4E" w:rsidRPr="00B13B4E">
              <w:rPr>
                <w:rFonts w:ascii="Segoe UI" w:hAnsi="Segoe UI" w:cs="Segoe UI"/>
                <w:noProof/>
                <w:webHidden/>
              </w:rPr>
              <w:fldChar w:fldCharType="end"/>
            </w:r>
          </w:hyperlink>
        </w:p>
        <w:p w14:paraId="3EDF5D4F" w14:textId="36994FB2"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92" w:history="1">
            <w:r w:rsidR="00B13B4E" w:rsidRPr="00B13B4E">
              <w:rPr>
                <w:rStyle w:val="afa"/>
                <w:rFonts w:ascii="Segoe UI" w:hAnsi="Segoe UI" w:cs="Segoe UI"/>
                <w:noProof/>
              </w:rPr>
              <w:t>1.8.4. Описание использования местных видов топлива</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_Toc197442892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54</w:t>
            </w:r>
            <w:r w:rsidR="00B13B4E" w:rsidRPr="00B13B4E">
              <w:rPr>
                <w:rFonts w:ascii="Segoe UI" w:hAnsi="Segoe UI" w:cs="Segoe UI"/>
                <w:noProof/>
                <w:webHidden/>
              </w:rPr>
              <w:fldChar w:fldCharType="end"/>
            </w:r>
          </w:hyperlink>
        </w:p>
        <w:p w14:paraId="1A0B8395" w14:textId="2CEDB84A"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93" w:history="1">
            <w:r w:rsidR="00B13B4E" w:rsidRPr="00B13B4E">
              <w:rPr>
                <w:rStyle w:val="afa"/>
                <w:rFonts w:ascii="Segoe UI" w:hAnsi="Segoe UI" w:cs="Segoe UI"/>
                <w:noProof/>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_Toc197442893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55</w:t>
            </w:r>
            <w:r w:rsidR="00B13B4E" w:rsidRPr="00B13B4E">
              <w:rPr>
                <w:rFonts w:ascii="Segoe UI" w:hAnsi="Segoe UI" w:cs="Segoe UI"/>
                <w:noProof/>
                <w:webHidden/>
              </w:rPr>
              <w:fldChar w:fldCharType="end"/>
            </w:r>
          </w:hyperlink>
        </w:p>
        <w:p w14:paraId="46C3A37A" w14:textId="0153BEB3"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94" w:history="1">
            <w:r w:rsidR="00B13B4E" w:rsidRPr="00B13B4E">
              <w:rPr>
                <w:rStyle w:val="afa"/>
                <w:rFonts w:ascii="Segoe UI" w:hAnsi="Segoe UI" w:cs="Segoe UI"/>
                <w:noProof/>
              </w:rPr>
              <w:t>1.8.6. Описание преобладающего в городе вида топлива, определяемого по совокупности всех систем теплоснабжения, находящихся в муниципальном образовании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_Toc197442894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55</w:t>
            </w:r>
            <w:r w:rsidR="00B13B4E" w:rsidRPr="00B13B4E">
              <w:rPr>
                <w:rFonts w:ascii="Segoe UI" w:hAnsi="Segoe UI" w:cs="Segoe UI"/>
                <w:noProof/>
                <w:webHidden/>
              </w:rPr>
              <w:fldChar w:fldCharType="end"/>
            </w:r>
          </w:hyperlink>
        </w:p>
        <w:p w14:paraId="5A634993" w14:textId="6C20737E"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95" w:history="1">
            <w:r w:rsidR="00B13B4E" w:rsidRPr="00B13B4E">
              <w:rPr>
                <w:rStyle w:val="afa"/>
                <w:rFonts w:ascii="Segoe UI" w:hAnsi="Segoe UI" w:cs="Segoe UI"/>
                <w:noProof/>
              </w:rPr>
              <w:t>1.8.7. Описание приоритетного направления развития топливного баланса поселения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_Toc197442895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55</w:t>
            </w:r>
            <w:r w:rsidR="00B13B4E" w:rsidRPr="00B13B4E">
              <w:rPr>
                <w:rFonts w:ascii="Segoe UI" w:hAnsi="Segoe UI" w:cs="Segoe UI"/>
                <w:noProof/>
                <w:webHidden/>
              </w:rPr>
              <w:fldChar w:fldCharType="end"/>
            </w:r>
          </w:hyperlink>
        </w:p>
        <w:p w14:paraId="2E0A6678" w14:textId="6B3E21CD"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96" w:history="1">
            <w:r w:rsidR="00B13B4E" w:rsidRPr="00B13B4E">
              <w:rPr>
                <w:rStyle w:val="afa"/>
                <w:rFonts w:ascii="Segoe UI" w:hAnsi="Segoe UI" w:cs="Segoe UI"/>
                <w:noProof/>
              </w:rPr>
              <w:t>1.8.8. Изменения, произошедшие в топливных балансах источников тепловой энергии системе обеспечения топливом поселения за период, предшествующий разработке (актуализации) схемы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_Toc197442896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55</w:t>
            </w:r>
            <w:r w:rsidR="00B13B4E" w:rsidRPr="00B13B4E">
              <w:rPr>
                <w:rFonts w:ascii="Segoe UI" w:hAnsi="Segoe UI" w:cs="Segoe UI"/>
                <w:noProof/>
                <w:webHidden/>
              </w:rPr>
              <w:fldChar w:fldCharType="end"/>
            </w:r>
          </w:hyperlink>
        </w:p>
        <w:p w14:paraId="6009C9CE" w14:textId="38F79771"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897" w:history="1">
            <w:r w:rsidR="00B13B4E" w:rsidRPr="00B13B4E">
              <w:rPr>
                <w:rStyle w:val="afa"/>
                <w:rFonts w:ascii="Segoe UI" w:hAnsi="Segoe UI" w:cs="Segoe UI"/>
                <w:noProof/>
              </w:rPr>
              <w:t>1.9. Надежность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_Toc197442897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56</w:t>
            </w:r>
            <w:r w:rsidR="00B13B4E" w:rsidRPr="00B13B4E">
              <w:rPr>
                <w:rFonts w:ascii="Segoe UI" w:hAnsi="Segoe UI" w:cs="Segoe UI"/>
                <w:noProof/>
                <w:webHidden/>
              </w:rPr>
              <w:fldChar w:fldCharType="end"/>
            </w:r>
          </w:hyperlink>
        </w:p>
        <w:p w14:paraId="728FD739" w14:textId="09180A3D"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98" w:history="1">
            <w:r w:rsidR="00B13B4E" w:rsidRPr="00B13B4E">
              <w:rPr>
                <w:rStyle w:val="afa"/>
                <w:rFonts w:ascii="Segoe UI" w:hAnsi="Segoe UI" w:cs="Segoe UI"/>
                <w:noProof/>
              </w:rPr>
              <w:t>1.9.1. Поток отказов (частота отказов) участков тепловых сетей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_Toc197442898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63</w:t>
            </w:r>
            <w:r w:rsidR="00B13B4E" w:rsidRPr="00B13B4E">
              <w:rPr>
                <w:rFonts w:ascii="Segoe UI" w:hAnsi="Segoe UI" w:cs="Segoe UI"/>
                <w:noProof/>
                <w:webHidden/>
              </w:rPr>
              <w:fldChar w:fldCharType="end"/>
            </w:r>
          </w:hyperlink>
        </w:p>
        <w:p w14:paraId="13409B6C" w14:textId="26B1B099"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899" w:history="1">
            <w:r w:rsidR="00B13B4E" w:rsidRPr="00B13B4E">
              <w:rPr>
                <w:rStyle w:val="afa"/>
                <w:rFonts w:ascii="Segoe UI" w:hAnsi="Segoe UI" w:cs="Segoe UI"/>
                <w:noProof/>
              </w:rPr>
              <w:t>1.9.2. Частота отключений потребителей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_Toc197442899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63</w:t>
            </w:r>
            <w:r w:rsidR="00B13B4E" w:rsidRPr="00B13B4E">
              <w:rPr>
                <w:rFonts w:ascii="Segoe UI" w:hAnsi="Segoe UI" w:cs="Segoe UI"/>
                <w:noProof/>
                <w:webHidden/>
              </w:rPr>
              <w:fldChar w:fldCharType="end"/>
            </w:r>
          </w:hyperlink>
        </w:p>
        <w:p w14:paraId="30973F80" w14:textId="3590E9CE"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900" w:history="1">
            <w:r w:rsidR="00B13B4E" w:rsidRPr="00B13B4E">
              <w:rPr>
                <w:rStyle w:val="afa"/>
                <w:rFonts w:ascii="Segoe UI" w:hAnsi="Segoe UI" w:cs="Segoe UI"/>
                <w:noProof/>
              </w:rPr>
              <w:t>1.9.3. Поток (частота) и время восстановления теплоснабжения потребителей после отключений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_Toc197442900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63</w:t>
            </w:r>
            <w:r w:rsidR="00B13B4E" w:rsidRPr="00B13B4E">
              <w:rPr>
                <w:rFonts w:ascii="Segoe UI" w:hAnsi="Segoe UI" w:cs="Segoe UI"/>
                <w:noProof/>
                <w:webHidden/>
              </w:rPr>
              <w:fldChar w:fldCharType="end"/>
            </w:r>
          </w:hyperlink>
        </w:p>
        <w:p w14:paraId="356BCCFE" w14:textId="53C9575C"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901" w:history="1">
            <w:r w:rsidR="00B13B4E" w:rsidRPr="00B13B4E">
              <w:rPr>
                <w:rStyle w:val="afa"/>
                <w:rFonts w:ascii="Segoe UI" w:hAnsi="Segoe UI" w:cs="Segoe UI"/>
                <w:noProof/>
              </w:rPr>
              <w:t>1.9.4. Графические материалы (карты-схемы тепловых сетей и зон ненормативной надежности и безопасности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_Toc197442901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63</w:t>
            </w:r>
            <w:r w:rsidR="00B13B4E" w:rsidRPr="00B13B4E">
              <w:rPr>
                <w:rFonts w:ascii="Segoe UI" w:hAnsi="Segoe UI" w:cs="Segoe UI"/>
                <w:noProof/>
                <w:webHidden/>
              </w:rPr>
              <w:fldChar w:fldCharType="end"/>
            </w:r>
          </w:hyperlink>
        </w:p>
        <w:p w14:paraId="03A40EA9" w14:textId="661C28CD"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902" w:history="1">
            <w:r w:rsidR="00B13B4E" w:rsidRPr="00B13B4E">
              <w:rPr>
                <w:rStyle w:val="afa"/>
                <w:rFonts w:ascii="Segoe UI" w:hAnsi="Segoe UI" w:cs="Segoe UI"/>
                <w:noProof/>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_Toc197442902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63</w:t>
            </w:r>
            <w:r w:rsidR="00B13B4E" w:rsidRPr="00B13B4E">
              <w:rPr>
                <w:rFonts w:ascii="Segoe UI" w:hAnsi="Segoe UI" w:cs="Segoe UI"/>
                <w:noProof/>
                <w:webHidden/>
              </w:rPr>
              <w:fldChar w:fldCharType="end"/>
            </w:r>
          </w:hyperlink>
        </w:p>
        <w:p w14:paraId="47D30977" w14:textId="75B993A3"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903" w:history="1">
            <w:r w:rsidR="00B13B4E" w:rsidRPr="00B13B4E">
              <w:rPr>
                <w:rStyle w:val="afa"/>
                <w:rFonts w:ascii="Segoe UI" w:hAnsi="Segoe UI" w:cs="Segoe UI"/>
                <w:noProof/>
              </w:rPr>
              <w:t>1.9.6.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9.5</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_Toc197442903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64</w:t>
            </w:r>
            <w:r w:rsidR="00B13B4E" w:rsidRPr="00B13B4E">
              <w:rPr>
                <w:rFonts w:ascii="Segoe UI" w:hAnsi="Segoe UI" w:cs="Segoe UI"/>
                <w:noProof/>
                <w:webHidden/>
              </w:rPr>
              <w:fldChar w:fldCharType="end"/>
            </w:r>
          </w:hyperlink>
        </w:p>
        <w:p w14:paraId="061EEA2F" w14:textId="5E8F9C8D"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904" w:history="1">
            <w:r w:rsidR="00B13B4E" w:rsidRPr="00B13B4E">
              <w:rPr>
                <w:rStyle w:val="afa"/>
                <w:rFonts w:ascii="Segoe UI" w:hAnsi="Segoe UI" w:cs="Segoe UI"/>
                <w:noProof/>
              </w:rPr>
              <w:t>1.9.7. 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разработке (актуализации) схемы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_Toc197442904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64</w:t>
            </w:r>
            <w:r w:rsidR="00B13B4E" w:rsidRPr="00B13B4E">
              <w:rPr>
                <w:rFonts w:ascii="Segoe UI" w:hAnsi="Segoe UI" w:cs="Segoe UI"/>
                <w:noProof/>
                <w:webHidden/>
              </w:rPr>
              <w:fldChar w:fldCharType="end"/>
            </w:r>
          </w:hyperlink>
        </w:p>
        <w:p w14:paraId="6B0AB948" w14:textId="308F2ED4"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05" w:history="1">
            <w:r w:rsidR="00B13B4E" w:rsidRPr="00B13B4E">
              <w:rPr>
                <w:rStyle w:val="afa"/>
                <w:rFonts w:ascii="Segoe UI" w:hAnsi="Segoe UI" w:cs="Segoe UI"/>
                <w:noProof/>
              </w:rPr>
              <w:t>1.10. Технико-экономические показатели теплоснабжающих и теплосетевых организаций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_Toc197442905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65</w:t>
            </w:r>
            <w:r w:rsidR="00B13B4E" w:rsidRPr="00B13B4E">
              <w:rPr>
                <w:rFonts w:ascii="Segoe UI" w:hAnsi="Segoe UI" w:cs="Segoe UI"/>
                <w:noProof/>
                <w:webHidden/>
              </w:rPr>
              <w:fldChar w:fldCharType="end"/>
            </w:r>
          </w:hyperlink>
        </w:p>
        <w:p w14:paraId="1572DF71" w14:textId="7105FEBA"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906" w:history="1">
            <w:r w:rsidR="00B13B4E" w:rsidRPr="00B13B4E">
              <w:rPr>
                <w:rStyle w:val="afa"/>
                <w:rFonts w:ascii="Segoe UI" w:hAnsi="Segoe UI" w:cs="Segoe UI"/>
                <w:noProof/>
              </w:rPr>
              <w:t>1.10.1. 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теплосетевымиорганизациями и органами регулирования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_Toc197442906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65</w:t>
            </w:r>
            <w:r w:rsidR="00B13B4E" w:rsidRPr="00B13B4E">
              <w:rPr>
                <w:rFonts w:ascii="Segoe UI" w:hAnsi="Segoe UI" w:cs="Segoe UI"/>
                <w:noProof/>
                <w:webHidden/>
              </w:rPr>
              <w:fldChar w:fldCharType="end"/>
            </w:r>
          </w:hyperlink>
        </w:p>
        <w:p w14:paraId="72F2B542" w14:textId="5C6D5A75"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907" w:history="1">
            <w:r w:rsidR="00B13B4E" w:rsidRPr="00B13B4E">
              <w:rPr>
                <w:rStyle w:val="afa"/>
                <w:rFonts w:ascii="Segoe UI" w:hAnsi="Segoe UI" w:cs="Segoe UI"/>
                <w:noProof/>
              </w:rPr>
              <w:t>1.10.2. Изменения, произошедшие в технико-экономических показателях теплоснабжающих и теплосетевых организаций системы теплоснабжения поселения, в период, предшествующий разработке (актуализации) схемы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_Toc197442907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66</w:t>
            </w:r>
            <w:r w:rsidR="00B13B4E" w:rsidRPr="00B13B4E">
              <w:rPr>
                <w:rFonts w:ascii="Segoe UI" w:hAnsi="Segoe UI" w:cs="Segoe UI"/>
                <w:noProof/>
                <w:webHidden/>
              </w:rPr>
              <w:fldChar w:fldCharType="end"/>
            </w:r>
          </w:hyperlink>
        </w:p>
        <w:p w14:paraId="6420A28E" w14:textId="69A81531"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08" w:history="1">
            <w:r w:rsidR="00B13B4E" w:rsidRPr="00B13B4E">
              <w:rPr>
                <w:rStyle w:val="afa"/>
                <w:rFonts w:ascii="Segoe UI" w:hAnsi="Segoe UI" w:cs="Segoe UI"/>
                <w:noProof/>
              </w:rPr>
              <w:t>1.11. Цены (тарифы) в сфере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_Toc197442908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67</w:t>
            </w:r>
            <w:r w:rsidR="00B13B4E" w:rsidRPr="00B13B4E">
              <w:rPr>
                <w:rFonts w:ascii="Segoe UI" w:hAnsi="Segoe UI" w:cs="Segoe UI"/>
                <w:noProof/>
                <w:webHidden/>
              </w:rPr>
              <w:fldChar w:fldCharType="end"/>
            </w:r>
          </w:hyperlink>
        </w:p>
        <w:p w14:paraId="53090BE9" w14:textId="447F7CBD"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909" w:history="1">
            <w:r w:rsidR="00B13B4E" w:rsidRPr="00B13B4E">
              <w:rPr>
                <w:rStyle w:val="afa"/>
                <w:rFonts w:ascii="Segoe UI" w:hAnsi="Segoe UI" w:cs="Segoe UI"/>
                <w:noProof/>
              </w:rPr>
              <w:t>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_Toc197442909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67</w:t>
            </w:r>
            <w:r w:rsidR="00B13B4E" w:rsidRPr="00B13B4E">
              <w:rPr>
                <w:rFonts w:ascii="Segoe UI" w:hAnsi="Segoe UI" w:cs="Segoe UI"/>
                <w:noProof/>
                <w:webHidden/>
              </w:rPr>
              <w:fldChar w:fldCharType="end"/>
            </w:r>
          </w:hyperlink>
        </w:p>
        <w:p w14:paraId="1D1AB9D2" w14:textId="487F40AB"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910" w:history="1">
            <w:r w:rsidR="00B13B4E" w:rsidRPr="00B13B4E">
              <w:rPr>
                <w:rStyle w:val="afa"/>
                <w:rFonts w:ascii="Segoe UI" w:hAnsi="Segoe UI" w:cs="Segoe UI"/>
                <w:noProof/>
              </w:rPr>
              <w:t>1.11.2. Описание структуры цен (тарифов), установленных на момент разработки схемы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_Toc197442910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67</w:t>
            </w:r>
            <w:r w:rsidR="00B13B4E" w:rsidRPr="00B13B4E">
              <w:rPr>
                <w:rFonts w:ascii="Segoe UI" w:hAnsi="Segoe UI" w:cs="Segoe UI"/>
                <w:noProof/>
                <w:webHidden/>
              </w:rPr>
              <w:fldChar w:fldCharType="end"/>
            </w:r>
          </w:hyperlink>
        </w:p>
        <w:p w14:paraId="25576E67" w14:textId="25670C76"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911" w:history="1">
            <w:r w:rsidR="00B13B4E" w:rsidRPr="00B13B4E">
              <w:rPr>
                <w:rStyle w:val="afa"/>
                <w:rFonts w:ascii="Segoe UI" w:hAnsi="Segoe UI" w:cs="Segoe UI"/>
                <w:noProof/>
              </w:rPr>
              <w:t>1.11.3. Описание платы за подключение к системе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_Toc197442911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68</w:t>
            </w:r>
            <w:r w:rsidR="00B13B4E" w:rsidRPr="00B13B4E">
              <w:rPr>
                <w:rFonts w:ascii="Segoe UI" w:hAnsi="Segoe UI" w:cs="Segoe UI"/>
                <w:noProof/>
                <w:webHidden/>
              </w:rPr>
              <w:fldChar w:fldCharType="end"/>
            </w:r>
          </w:hyperlink>
        </w:p>
        <w:p w14:paraId="26333957" w14:textId="1A030030"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912" w:history="1">
            <w:r w:rsidR="00B13B4E" w:rsidRPr="00B13B4E">
              <w:rPr>
                <w:rStyle w:val="afa"/>
                <w:rFonts w:ascii="Segoe UI" w:hAnsi="Segoe UI" w:cs="Segoe UI"/>
                <w:noProof/>
              </w:rPr>
              <w:t>1.11.4. Описание платы за услуги по поддержанию резервной тепловой мощности, в том числе для социально значимых категорий потребителей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_Toc197442912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68</w:t>
            </w:r>
            <w:r w:rsidR="00B13B4E" w:rsidRPr="00B13B4E">
              <w:rPr>
                <w:rFonts w:ascii="Segoe UI" w:hAnsi="Segoe UI" w:cs="Segoe UI"/>
                <w:noProof/>
                <w:webHidden/>
              </w:rPr>
              <w:fldChar w:fldCharType="end"/>
            </w:r>
          </w:hyperlink>
        </w:p>
        <w:p w14:paraId="162B82DE" w14:textId="676C8E16"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913" w:history="1">
            <w:r w:rsidR="00B13B4E" w:rsidRPr="00B13B4E">
              <w:rPr>
                <w:rStyle w:val="afa"/>
                <w:rFonts w:ascii="Segoe UI" w:hAnsi="Segoe UI" w:cs="Segoe UI"/>
                <w:noProof/>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_Toc197442913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70</w:t>
            </w:r>
            <w:r w:rsidR="00B13B4E" w:rsidRPr="00B13B4E">
              <w:rPr>
                <w:rFonts w:ascii="Segoe UI" w:hAnsi="Segoe UI" w:cs="Segoe UI"/>
                <w:noProof/>
                <w:webHidden/>
              </w:rPr>
              <w:fldChar w:fldCharType="end"/>
            </w:r>
          </w:hyperlink>
        </w:p>
        <w:p w14:paraId="1E484456" w14:textId="2E6F464E"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914" w:history="1">
            <w:r w:rsidR="00B13B4E" w:rsidRPr="00B13B4E">
              <w:rPr>
                <w:rStyle w:val="afa"/>
                <w:rFonts w:ascii="Segoe UI" w:hAnsi="Segoe UI" w:cs="Segoe UI"/>
                <w:noProof/>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_Toc197442914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70</w:t>
            </w:r>
            <w:r w:rsidR="00B13B4E" w:rsidRPr="00B13B4E">
              <w:rPr>
                <w:rFonts w:ascii="Segoe UI" w:hAnsi="Segoe UI" w:cs="Segoe UI"/>
                <w:noProof/>
                <w:webHidden/>
              </w:rPr>
              <w:fldChar w:fldCharType="end"/>
            </w:r>
          </w:hyperlink>
        </w:p>
        <w:p w14:paraId="557247DF" w14:textId="5705E5EC"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915" w:history="1">
            <w:r w:rsidR="00B13B4E" w:rsidRPr="00B13B4E">
              <w:rPr>
                <w:rStyle w:val="afa"/>
                <w:rFonts w:ascii="Segoe UI" w:hAnsi="Segoe UI" w:cs="Segoe UI"/>
                <w:noProof/>
              </w:rPr>
              <w:t>1.11.7. Изменения в утвержденных ценах (тарифах) в сфере теплоснабжения, устанавливаемых органами исполнительной власти субъекта Российской Федерации, зафиксированных за период, предшествующий разработке (актуализации) схемы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_Toc197442915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71</w:t>
            </w:r>
            <w:r w:rsidR="00B13B4E" w:rsidRPr="00B13B4E">
              <w:rPr>
                <w:rFonts w:ascii="Segoe UI" w:hAnsi="Segoe UI" w:cs="Segoe UI"/>
                <w:noProof/>
                <w:webHidden/>
              </w:rPr>
              <w:fldChar w:fldCharType="end"/>
            </w:r>
          </w:hyperlink>
        </w:p>
        <w:p w14:paraId="1C3C0B6F" w14:textId="6D064B2C"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16" w:history="1">
            <w:r w:rsidR="00B13B4E" w:rsidRPr="00B13B4E">
              <w:rPr>
                <w:rStyle w:val="afa"/>
                <w:rFonts w:ascii="Segoe UI" w:hAnsi="Segoe UI" w:cs="Segoe UI"/>
                <w:noProof/>
              </w:rPr>
              <w:t>1.12. Описание существующих технических и технологических проблем в системах теплоснабжения поселения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_Toc197442916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71</w:t>
            </w:r>
            <w:r w:rsidR="00B13B4E" w:rsidRPr="00B13B4E">
              <w:rPr>
                <w:rFonts w:ascii="Segoe UI" w:hAnsi="Segoe UI" w:cs="Segoe UI"/>
                <w:noProof/>
                <w:webHidden/>
              </w:rPr>
              <w:fldChar w:fldCharType="end"/>
            </w:r>
          </w:hyperlink>
        </w:p>
        <w:p w14:paraId="468F577F" w14:textId="56DCCFE1"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917" w:history="1">
            <w:r w:rsidR="00B13B4E" w:rsidRPr="00B13B4E">
              <w:rPr>
                <w:rStyle w:val="afa"/>
                <w:rFonts w:ascii="Segoe UI" w:hAnsi="Segoe UI" w:cs="Segoe UI"/>
                <w:noProof/>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_Toc197442917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71</w:t>
            </w:r>
            <w:r w:rsidR="00B13B4E" w:rsidRPr="00B13B4E">
              <w:rPr>
                <w:rFonts w:ascii="Segoe UI" w:hAnsi="Segoe UI" w:cs="Segoe UI"/>
                <w:noProof/>
                <w:webHidden/>
              </w:rPr>
              <w:fldChar w:fldCharType="end"/>
            </w:r>
          </w:hyperlink>
        </w:p>
        <w:p w14:paraId="041C897E" w14:textId="6CFABBAC"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918" w:history="1">
            <w:r w:rsidR="00B13B4E" w:rsidRPr="00B13B4E">
              <w:rPr>
                <w:rStyle w:val="afa"/>
                <w:rFonts w:ascii="Segoe UI" w:hAnsi="Segoe UI" w:cs="Segoe UI"/>
                <w:noProof/>
              </w:rPr>
              <w:t>1.12.2. Описание существующих проблем организации надежного теплоснабжения поселения (перечень причин, приводящих к снижению надежности теплоснабжения, включая проблемы в работе теплопотребляющих установок потребителей)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_Toc197442918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71</w:t>
            </w:r>
            <w:r w:rsidR="00B13B4E" w:rsidRPr="00B13B4E">
              <w:rPr>
                <w:rFonts w:ascii="Segoe UI" w:hAnsi="Segoe UI" w:cs="Segoe UI"/>
                <w:noProof/>
                <w:webHidden/>
              </w:rPr>
              <w:fldChar w:fldCharType="end"/>
            </w:r>
          </w:hyperlink>
        </w:p>
        <w:p w14:paraId="55D35EE5" w14:textId="0219DBB8"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919" w:history="1">
            <w:r w:rsidR="00B13B4E" w:rsidRPr="00B13B4E">
              <w:rPr>
                <w:rStyle w:val="afa"/>
                <w:rFonts w:ascii="Segoe UI" w:hAnsi="Segoe UI" w:cs="Segoe UI"/>
                <w:noProof/>
              </w:rPr>
              <w:t>1.12.3. Описание существующих проблем развития систем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_Toc197442919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72</w:t>
            </w:r>
            <w:r w:rsidR="00B13B4E" w:rsidRPr="00B13B4E">
              <w:rPr>
                <w:rFonts w:ascii="Segoe UI" w:hAnsi="Segoe UI" w:cs="Segoe UI"/>
                <w:noProof/>
                <w:webHidden/>
              </w:rPr>
              <w:fldChar w:fldCharType="end"/>
            </w:r>
          </w:hyperlink>
        </w:p>
        <w:p w14:paraId="28EC52E8" w14:textId="3FCD3DDB"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920" w:history="1">
            <w:r w:rsidR="00B13B4E" w:rsidRPr="00B13B4E">
              <w:rPr>
                <w:rStyle w:val="afa"/>
                <w:rFonts w:ascii="Segoe UI" w:hAnsi="Segoe UI" w:cs="Segoe UI"/>
                <w:noProof/>
              </w:rPr>
              <w:t>1.12.4. Описание существующих проблем надежного и эффективного снабжения топливом действующих систем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_Toc197442920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72</w:t>
            </w:r>
            <w:r w:rsidR="00B13B4E" w:rsidRPr="00B13B4E">
              <w:rPr>
                <w:rFonts w:ascii="Segoe UI" w:hAnsi="Segoe UI" w:cs="Segoe UI"/>
                <w:noProof/>
                <w:webHidden/>
              </w:rPr>
              <w:fldChar w:fldCharType="end"/>
            </w:r>
          </w:hyperlink>
        </w:p>
        <w:p w14:paraId="0D354E59" w14:textId="775A521E"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921" w:history="1">
            <w:r w:rsidR="00B13B4E" w:rsidRPr="00B13B4E">
              <w:rPr>
                <w:rStyle w:val="afa"/>
                <w:rFonts w:ascii="Segoe UI" w:hAnsi="Segoe UI" w:cs="Segoe UI"/>
                <w:noProof/>
              </w:rPr>
              <w:t>1.12.5. Анализ предписаний надзорных органов об устранении нарушений, влияющих на безопасность и надежность системы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_Toc197442921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72</w:t>
            </w:r>
            <w:r w:rsidR="00B13B4E" w:rsidRPr="00B13B4E">
              <w:rPr>
                <w:rFonts w:ascii="Segoe UI" w:hAnsi="Segoe UI" w:cs="Segoe UI"/>
                <w:noProof/>
                <w:webHidden/>
              </w:rPr>
              <w:fldChar w:fldCharType="end"/>
            </w:r>
          </w:hyperlink>
        </w:p>
        <w:p w14:paraId="510B6B6C" w14:textId="30FB7EC5" w:rsidR="00B13B4E" w:rsidRPr="00B13B4E" w:rsidRDefault="00000000">
          <w:pPr>
            <w:pStyle w:val="31"/>
            <w:tabs>
              <w:tab w:val="right" w:leader="dot" w:pos="10195"/>
            </w:tabs>
            <w:rPr>
              <w:rFonts w:ascii="Segoe UI" w:eastAsiaTheme="minorEastAsia" w:hAnsi="Segoe UI" w:cs="Segoe UI"/>
              <w:noProof/>
              <w:kern w:val="2"/>
              <w:sz w:val="22"/>
              <w:lang w:eastAsia="ru-RU"/>
              <w14:ligatures w14:val="standardContextual"/>
            </w:rPr>
          </w:pPr>
          <w:hyperlink w:anchor="_Toc197442922" w:history="1">
            <w:r w:rsidR="00B13B4E" w:rsidRPr="00B13B4E">
              <w:rPr>
                <w:rStyle w:val="afa"/>
                <w:rFonts w:ascii="Segoe UI" w:hAnsi="Segoe UI" w:cs="Segoe UI"/>
                <w:noProof/>
              </w:rPr>
              <w:t>1.12.6. Изменения технических и технологических проблем в системах теплоснабжения поселения, произошедших в период, предшествующий разработке (актуализации) схемы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_Toc197442922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72</w:t>
            </w:r>
            <w:r w:rsidR="00B13B4E" w:rsidRPr="00B13B4E">
              <w:rPr>
                <w:rFonts w:ascii="Segoe UI" w:hAnsi="Segoe UI" w:cs="Segoe UI"/>
                <w:noProof/>
                <w:webHidden/>
              </w:rPr>
              <w:fldChar w:fldCharType="end"/>
            </w:r>
          </w:hyperlink>
        </w:p>
        <w:p w14:paraId="3E24E5D3" w14:textId="166A542E" w:rsidR="00B13B4E" w:rsidRPr="00B13B4E"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442923" w:history="1">
            <w:r w:rsidR="00B13B4E" w:rsidRPr="00B13B4E">
              <w:rPr>
                <w:rStyle w:val="afa"/>
                <w:rFonts w:ascii="Segoe UI" w:hAnsi="Segoe UI" w:cs="Segoe UI"/>
                <w:noProof/>
              </w:rPr>
              <w:t>2 Существующее и перспективное потребление тепловой энергии на цели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_Toc197442923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73</w:t>
            </w:r>
            <w:r w:rsidR="00B13B4E" w:rsidRPr="00B13B4E">
              <w:rPr>
                <w:rFonts w:ascii="Segoe UI" w:hAnsi="Segoe UI" w:cs="Segoe UI"/>
                <w:noProof/>
                <w:webHidden/>
              </w:rPr>
              <w:fldChar w:fldCharType="end"/>
            </w:r>
          </w:hyperlink>
        </w:p>
        <w:p w14:paraId="2891B675" w14:textId="5E9D7CCC"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24" w:history="1">
            <w:r w:rsidR="00B13B4E" w:rsidRPr="00B13B4E">
              <w:rPr>
                <w:rStyle w:val="afa"/>
                <w:rFonts w:ascii="Segoe UI" w:hAnsi="Segoe UI" w:cs="Segoe UI"/>
                <w:noProof/>
              </w:rPr>
              <w:t>2.1. Данные базового уровня потребления тепла на цели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_Toc197442924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73</w:t>
            </w:r>
            <w:r w:rsidR="00B13B4E" w:rsidRPr="00B13B4E">
              <w:rPr>
                <w:rFonts w:ascii="Segoe UI" w:hAnsi="Segoe UI" w:cs="Segoe UI"/>
                <w:noProof/>
                <w:webHidden/>
              </w:rPr>
              <w:fldChar w:fldCharType="end"/>
            </w:r>
          </w:hyperlink>
        </w:p>
        <w:p w14:paraId="79116212" w14:textId="3FE1DBCD"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25" w:history="1">
            <w:r w:rsidR="00B13B4E" w:rsidRPr="00B13B4E">
              <w:rPr>
                <w:rStyle w:val="afa"/>
                <w:rFonts w:ascii="Segoe UI" w:hAnsi="Segoe UI" w:cs="Segoe UI"/>
                <w:noProof/>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_Toc197442925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73</w:t>
            </w:r>
            <w:r w:rsidR="00B13B4E" w:rsidRPr="00B13B4E">
              <w:rPr>
                <w:rFonts w:ascii="Segoe UI" w:hAnsi="Segoe UI" w:cs="Segoe UI"/>
                <w:noProof/>
                <w:webHidden/>
              </w:rPr>
              <w:fldChar w:fldCharType="end"/>
            </w:r>
          </w:hyperlink>
        </w:p>
        <w:p w14:paraId="2AEC35E4" w14:textId="2A2CA16E"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26" w:history="1">
            <w:r w:rsidR="00B13B4E" w:rsidRPr="00B13B4E">
              <w:rPr>
                <w:rStyle w:val="afa"/>
                <w:rFonts w:ascii="Segoe UI" w:hAnsi="Segoe UI" w:cs="Segoe UI"/>
                <w:noProof/>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_Toc197442926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74</w:t>
            </w:r>
            <w:r w:rsidR="00B13B4E" w:rsidRPr="00B13B4E">
              <w:rPr>
                <w:rFonts w:ascii="Segoe UI" w:hAnsi="Segoe UI" w:cs="Segoe UI"/>
                <w:noProof/>
                <w:webHidden/>
              </w:rPr>
              <w:fldChar w:fldCharType="end"/>
            </w:r>
          </w:hyperlink>
        </w:p>
        <w:p w14:paraId="42DC2E4A" w14:textId="25A44AAA"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27" w:history="1">
            <w:r w:rsidR="00B13B4E" w:rsidRPr="00B13B4E">
              <w:rPr>
                <w:rStyle w:val="afa"/>
                <w:rFonts w:ascii="Segoe UI" w:hAnsi="Segoe UI" w:cs="Segoe UI"/>
                <w:noProof/>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_Toc197442927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76</w:t>
            </w:r>
            <w:r w:rsidR="00B13B4E" w:rsidRPr="00B13B4E">
              <w:rPr>
                <w:rFonts w:ascii="Segoe UI" w:hAnsi="Segoe UI" w:cs="Segoe UI"/>
                <w:noProof/>
                <w:webHidden/>
              </w:rPr>
              <w:fldChar w:fldCharType="end"/>
            </w:r>
          </w:hyperlink>
        </w:p>
        <w:p w14:paraId="13E8AB25" w14:textId="7B18A50C"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28" w:history="1">
            <w:r w:rsidR="00B13B4E" w:rsidRPr="00B13B4E">
              <w:rPr>
                <w:rStyle w:val="afa"/>
                <w:rFonts w:ascii="Segoe UI" w:hAnsi="Segoe UI" w:cs="Segoe UI"/>
                <w:noProof/>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_Toc197442928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77</w:t>
            </w:r>
            <w:r w:rsidR="00B13B4E" w:rsidRPr="00B13B4E">
              <w:rPr>
                <w:rFonts w:ascii="Segoe UI" w:hAnsi="Segoe UI" w:cs="Segoe UI"/>
                <w:noProof/>
                <w:webHidden/>
              </w:rPr>
              <w:fldChar w:fldCharType="end"/>
            </w:r>
          </w:hyperlink>
        </w:p>
        <w:p w14:paraId="5FFA713F" w14:textId="0061FC49"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29" w:history="1">
            <w:r w:rsidR="00B13B4E" w:rsidRPr="00B13B4E">
              <w:rPr>
                <w:rStyle w:val="afa"/>
                <w:rFonts w:ascii="Segoe UI" w:hAnsi="Segoe UI" w:cs="Segoe UI"/>
                <w:noProof/>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_Toc197442929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77</w:t>
            </w:r>
            <w:r w:rsidR="00B13B4E" w:rsidRPr="00B13B4E">
              <w:rPr>
                <w:rFonts w:ascii="Segoe UI" w:hAnsi="Segoe UI" w:cs="Segoe UI"/>
                <w:noProof/>
                <w:webHidden/>
              </w:rPr>
              <w:fldChar w:fldCharType="end"/>
            </w:r>
          </w:hyperlink>
        </w:p>
        <w:p w14:paraId="25D770AE" w14:textId="6F0B8E97"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30" w:history="1">
            <w:r w:rsidR="00B13B4E" w:rsidRPr="00B13B4E">
              <w:rPr>
                <w:rStyle w:val="afa"/>
                <w:rFonts w:ascii="Segoe UI" w:hAnsi="Segoe UI" w:cs="Segoe UI"/>
                <w:noProof/>
              </w:rPr>
              <w:t>2.7. Состав изменений, выполненных в доработанной и (или) актуализированной схеме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_Toc197442930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78</w:t>
            </w:r>
            <w:r w:rsidR="00B13B4E" w:rsidRPr="00B13B4E">
              <w:rPr>
                <w:rFonts w:ascii="Segoe UI" w:hAnsi="Segoe UI" w:cs="Segoe UI"/>
                <w:noProof/>
                <w:webHidden/>
              </w:rPr>
              <w:fldChar w:fldCharType="end"/>
            </w:r>
          </w:hyperlink>
        </w:p>
        <w:p w14:paraId="550A812D" w14:textId="14DC9A04" w:rsidR="00B13B4E" w:rsidRPr="00B13B4E"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442931" w:history="1">
            <w:r w:rsidR="00B13B4E" w:rsidRPr="00B13B4E">
              <w:rPr>
                <w:rStyle w:val="afa"/>
                <w:rFonts w:ascii="Segoe UI" w:hAnsi="Segoe UI" w:cs="Segoe UI"/>
                <w:noProof/>
              </w:rPr>
              <w:t>3 Электронная модель системы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_Toc197442931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79</w:t>
            </w:r>
            <w:r w:rsidR="00B13B4E" w:rsidRPr="00B13B4E">
              <w:rPr>
                <w:rFonts w:ascii="Segoe UI" w:hAnsi="Segoe UI" w:cs="Segoe UI"/>
                <w:noProof/>
                <w:webHidden/>
              </w:rPr>
              <w:fldChar w:fldCharType="end"/>
            </w:r>
          </w:hyperlink>
        </w:p>
        <w:p w14:paraId="0F0A7D82" w14:textId="03E78436"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32" w:history="1">
            <w:r w:rsidR="00B13B4E" w:rsidRPr="00B13B4E">
              <w:rPr>
                <w:rStyle w:val="afa"/>
                <w:rFonts w:ascii="Segoe UI" w:hAnsi="Segoe UI" w:cs="Segoe UI"/>
                <w:noProof/>
              </w:rPr>
              <w:t>3.1. Графическое представление объектов системы теплоснабжения с привязкой к топографической основе округа и с полным топологическим описанием связности объектов</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_Toc197442932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80</w:t>
            </w:r>
            <w:r w:rsidR="00B13B4E" w:rsidRPr="00B13B4E">
              <w:rPr>
                <w:rFonts w:ascii="Segoe UI" w:hAnsi="Segoe UI" w:cs="Segoe UI"/>
                <w:noProof/>
                <w:webHidden/>
              </w:rPr>
              <w:fldChar w:fldCharType="end"/>
            </w:r>
          </w:hyperlink>
        </w:p>
        <w:p w14:paraId="207D95C2" w14:textId="70103401"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33" w:history="1">
            <w:r w:rsidR="00B13B4E" w:rsidRPr="00B13B4E">
              <w:rPr>
                <w:rStyle w:val="afa"/>
                <w:rFonts w:ascii="Segoe UI" w:hAnsi="Segoe UI" w:cs="Segoe UI"/>
                <w:noProof/>
              </w:rPr>
              <w:t>3.2. Паспортизация объектов системы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_Toc197442933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81</w:t>
            </w:r>
            <w:r w:rsidR="00B13B4E" w:rsidRPr="00B13B4E">
              <w:rPr>
                <w:rFonts w:ascii="Segoe UI" w:hAnsi="Segoe UI" w:cs="Segoe UI"/>
                <w:noProof/>
                <w:webHidden/>
              </w:rPr>
              <w:fldChar w:fldCharType="end"/>
            </w:r>
          </w:hyperlink>
        </w:p>
        <w:p w14:paraId="0CE6E96E" w14:textId="2ADAB306"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34" w:history="1">
            <w:r w:rsidR="00B13B4E" w:rsidRPr="00B13B4E">
              <w:rPr>
                <w:rStyle w:val="afa"/>
                <w:rFonts w:ascii="Segoe UI" w:hAnsi="Segoe UI" w:cs="Segoe UI"/>
                <w:noProof/>
              </w:rPr>
              <w:t>3.3. Паспортизация и описание расчетных единиц территориального деления, включая административное</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_Toc197442934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81</w:t>
            </w:r>
            <w:r w:rsidR="00B13B4E" w:rsidRPr="00B13B4E">
              <w:rPr>
                <w:rFonts w:ascii="Segoe UI" w:hAnsi="Segoe UI" w:cs="Segoe UI"/>
                <w:noProof/>
                <w:webHidden/>
              </w:rPr>
              <w:fldChar w:fldCharType="end"/>
            </w:r>
          </w:hyperlink>
        </w:p>
        <w:p w14:paraId="1195CC0C" w14:textId="5093D6F3"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35" w:history="1">
            <w:r w:rsidR="00B13B4E" w:rsidRPr="00B13B4E">
              <w:rPr>
                <w:rStyle w:val="afa"/>
                <w:rFonts w:ascii="Segoe UI" w:hAnsi="Segoe UI" w:cs="Segoe UI"/>
                <w:noProof/>
              </w:rPr>
              <w:t>3.4.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_Toc197442935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82</w:t>
            </w:r>
            <w:r w:rsidR="00B13B4E" w:rsidRPr="00B13B4E">
              <w:rPr>
                <w:rFonts w:ascii="Segoe UI" w:hAnsi="Segoe UI" w:cs="Segoe UI"/>
                <w:noProof/>
                <w:webHidden/>
              </w:rPr>
              <w:fldChar w:fldCharType="end"/>
            </w:r>
          </w:hyperlink>
        </w:p>
        <w:p w14:paraId="3AC1ACD8" w14:textId="37FC7E2A"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36" w:history="1">
            <w:r w:rsidR="00B13B4E" w:rsidRPr="00B13B4E">
              <w:rPr>
                <w:rStyle w:val="afa"/>
                <w:rFonts w:ascii="Segoe UI" w:hAnsi="Segoe UI" w:cs="Segoe UI"/>
                <w:noProof/>
              </w:rPr>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_Toc197442936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82</w:t>
            </w:r>
            <w:r w:rsidR="00B13B4E" w:rsidRPr="00B13B4E">
              <w:rPr>
                <w:rFonts w:ascii="Segoe UI" w:hAnsi="Segoe UI" w:cs="Segoe UI"/>
                <w:noProof/>
                <w:webHidden/>
              </w:rPr>
              <w:fldChar w:fldCharType="end"/>
            </w:r>
          </w:hyperlink>
        </w:p>
        <w:p w14:paraId="3310B50F" w14:textId="54462447"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37" w:history="1">
            <w:r w:rsidR="00B13B4E" w:rsidRPr="00B13B4E">
              <w:rPr>
                <w:rStyle w:val="afa"/>
                <w:rFonts w:ascii="Segoe UI" w:hAnsi="Segoe UI" w:cs="Segoe UI"/>
                <w:noProof/>
              </w:rPr>
              <w:t>3.6. Расчет балансов тепловой энергии по источникам тепловой энергии и по территориальному признаку</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_Toc197442937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82</w:t>
            </w:r>
            <w:r w:rsidR="00B13B4E" w:rsidRPr="00B13B4E">
              <w:rPr>
                <w:rFonts w:ascii="Segoe UI" w:hAnsi="Segoe UI" w:cs="Segoe UI"/>
                <w:noProof/>
                <w:webHidden/>
              </w:rPr>
              <w:fldChar w:fldCharType="end"/>
            </w:r>
          </w:hyperlink>
        </w:p>
        <w:p w14:paraId="22FECB14" w14:textId="77ED0BCF"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38" w:history="1">
            <w:r w:rsidR="00B13B4E" w:rsidRPr="00B13B4E">
              <w:rPr>
                <w:rStyle w:val="afa"/>
                <w:rFonts w:ascii="Segoe UI" w:hAnsi="Segoe UI" w:cs="Segoe UI"/>
                <w:noProof/>
              </w:rPr>
              <w:t>3.7. Расчет потерь тепловой энергии через изоляцию и с утечками теплоносителя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_Toc197442938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83</w:t>
            </w:r>
            <w:r w:rsidR="00B13B4E" w:rsidRPr="00B13B4E">
              <w:rPr>
                <w:rFonts w:ascii="Segoe UI" w:hAnsi="Segoe UI" w:cs="Segoe UI"/>
                <w:noProof/>
                <w:webHidden/>
              </w:rPr>
              <w:fldChar w:fldCharType="end"/>
            </w:r>
          </w:hyperlink>
        </w:p>
        <w:p w14:paraId="23C194CF" w14:textId="78DCFF3D"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39" w:history="1">
            <w:r w:rsidR="00B13B4E" w:rsidRPr="00B13B4E">
              <w:rPr>
                <w:rStyle w:val="afa"/>
                <w:rFonts w:ascii="Segoe UI" w:hAnsi="Segoe UI" w:cs="Segoe UI"/>
                <w:noProof/>
              </w:rPr>
              <w:t>3.8. Расчет показателей надежности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_Toc197442939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83</w:t>
            </w:r>
            <w:r w:rsidR="00B13B4E" w:rsidRPr="00B13B4E">
              <w:rPr>
                <w:rFonts w:ascii="Segoe UI" w:hAnsi="Segoe UI" w:cs="Segoe UI"/>
                <w:noProof/>
                <w:webHidden/>
              </w:rPr>
              <w:fldChar w:fldCharType="end"/>
            </w:r>
          </w:hyperlink>
        </w:p>
        <w:p w14:paraId="54769B2B" w14:textId="6F3A1DD8"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40" w:history="1">
            <w:r w:rsidR="00B13B4E" w:rsidRPr="00B13B4E">
              <w:rPr>
                <w:rStyle w:val="afa"/>
                <w:rFonts w:ascii="Segoe UI" w:hAnsi="Segoe UI" w:cs="Segoe UI"/>
                <w:noProof/>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_Toc197442940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83</w:t>
            </w:r>
            <w:r w:rsidR="00B13B4E" w:rsidRPr="00B13B4E">
              <w:rPr>
                <w:rFonts w:ascii="Segoe UI" w:hAnsi="Segoe UI" w:cs="Segoe UI"/>
                <w:noProof/>
                <w:webHidden/>
              </w:rPr>
              <w:fldChar w:fldCharType="end"/>
            </w:r>
          </w:hyperlink>
        </w:p>
        <w:p w14:paraId="652BB5E2" w14:textId="125C4A38"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41" w:history="1">
            <w:r w:rsidR="00B13B4E" w:rsidRPr="00B13B4E">
              <w:rPr>
                <w:rStyle w:val="afa"/>
                <w:rFonts w:ascii="Segoe UI" w:hAnsi="Segoe UI" w:cs="Segoe UI"/>
                <w:noProof/>
              </w:rPr>
              <w:t>3.10. Сравнительные пьезометрические графики для разработки и анализа сценариев перспективного развития тепловых сетей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_Toc197442941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84</w:t>
            </w:r>
            <w:r w:rsidR="00B13B4E" w:rsidRPr="00B13B4E">
              <w:rPr>
                <w:rFonts w:ascii="Segoe UI" w:hAnsi="Segoe UI" w:cs="Segoe UI"/>
                <w:noProof/>
                <w:webHidden/>
              </w:rPr>
              <w:fldChar w:fldCharType="end"/>
            </w:r>
          </w:hyperlink>
        </w:p>
        <w:p w14:paraId="58ED8334" w14:textId="673BE8EB"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42" w:history="1">
            <w:r w:rsidR="00B13B4E" w:rsidRPr="00B13B4E">
              <w:rPr>
                <w:rStyle w:val="afa"/>
                <w:rFonts w:ascii="Segoe UI" w:hAnsi="Segoe UI" w:cs="Segoe UI"/>
                <w:noProof/>
              </w:rPr>
              <w:t>3.11. Состав изменений, выполненных в доработанной и (или) актуализированной схеме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_Toc197442942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84</w:t>
            </w:r>
            <w:r w:rsidR="00B13B4E" w:rsidRPr="00B13B4E">
              <w:rPr>
                <w:rFonts w:ascii="Segoe UI" w:hAnsi="Segoe UI" w:cs="Segoe UI"/>
                <w:noProof/>
                <w:webHidden/>
              </w:rPr>
              <w:fldChar w:fldCharType="end"/>
            </w:r>
          </w:hyperlink>
        </w:p>
        <w:p w14:paraId="2ACF5582" w14:textId="50556E06" w:rsidR="00B13B4E" w:rsidRPr="00B13B4E"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442943" w:history="1">
            <w:r w:rsidR="00B13B4E" w:rsidRPr="00B13B4E">
              <w:rPr>
                <w:rStyle w:val="afa"/>
                <w:rFonts w:ascii="Segoe UI" w:hAnsi="Segoe UI" w:cs="Segoe UI"/>
                <w:noProof/>
              </w:rPr>
              <w:t>4 Существующие и перспективные балансы тепловой мощности источников тепловой энергии и тепловой нагрузки потребителей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_Toc197442943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85</w:t>
            </w:r>
            <w:r w:rsidR="00B13B4E" w:rsidRPr="00B13B4E">
              <w:rPr>
                <w:rFonts w:ascii="Segoe UI" w:hAnsi="Segoe UI" w:cs="Segoe UI"/>
                <w:noProof/>
                <w:webHidden/>
              </w:rPr>
              <w:fldChar w:fldCharType="end"/>
            </w:r>
          </w:hyperlink>
        </w:p>
        <w:p w14:paraId="6F101A1D" w14:textId="4C18D305"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44" w:history="1">
            <w:r w:rsidR="00B13B4E" w:rsidRPr="00B13B4E">
              <w:rPr>
                <w:rStyle w:val="afa"/>
                <w:rFonts w:ascii="Segoe UI" w:hAnsi="Segoe UI" w:cs="Segoe UI"/>
                <w:noProof/>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_Toc197442944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85</w:t>
            </w:r>
            <w:r w:rsidR="00B13B4E" w:rsidRPr="00B13B4E">
              <w:rPr>
                <w:rFonts w:ascii="Segoe UI" w:hAnsi="Segoe UI" w:cs="Segoe UI"/>
                <w:noProof/>
                <w:webHidden/>
              </w:rPr>
              <w:fldChar w:fldCharType="end"/>
            </w:r>
          </w:hyperlink>
        </w:p>
        <w:p w14:paraId="57C6CC16" w14:textId="60A442C5"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45" w:history="1">
            <w:r w:rsidR="00B13B4E" w:rsidRPr="00B13B4E">
              <w:rPr>
                <w:rStyle w:val="afa"/>
                <w:rFonts w:ascii="Segoe UI" w:hAnsi="Segoe UI" w:cs="Segoe UI"/>
                <w:noProof/>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_Toc197442945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86</w:t>
            </w:r>
            <w:r w:rsidR="00B13B4E" w:rsidRPr="00B13B4E">
              <w:rPr>
                <w:rFonts w:ascii="Segoe UI" w:hAnsi="Segoe UI" w:cs="Segoe UI"/>
                <w:noProof/>
                <w:webHidden/>
              </w:rPr>
              <w:fldChar w:fldCharType="end"/>
            </w:r>
          </w:hyperlink>
        </w:p>
        <w:p w14:paraId="00904415" w14:textId="54DF6DD4"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46" w:history="1">
            <w:r w:rsidR="00B13B4E" w:rsidRPr="00B13B4E">
              <w:rPr>
                <w:rStyle w:val="afa"/>
                <w:rFonts w:ascii="Segoe UI" w:hAnsi="Segoe UI" w:cs="Segoe UI"/>
                <w:noProof/>
              </w:rPr>
              <w:t>4.3. Выводы о резервах (дефицитах) существующей системы теплоснабжения при обеспечении перспективной тепловой нагрузки потребителей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_Toc197442946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88</w:t>
            </w:r>
            <w:r w:rsidR="00B13B4E" w:rsidRPr="00B13B4E">
              <w:rPr>
                <w:rFonts w:ascii="Segoe UI" w:hAnsi="Segoe UI" w:cs="Segoe UI"/>
                <w:noProof/>
                <w:webHidden/>
              </w:rPr>
              <w:fldChar w:fldCharType="end"/>
            </w:r>
          </w:hyperlink>
        </w:p>
        <w:p w14:paraId="3990962C" w14:textId="48FA592E"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47" w:history="1">
            <w:r w:rsidR="00B13B4E" w:rsidRPr="00B13B4E">
              <w:rPr>
                <w:rStyle w:val="afa"/>
                <w:rFonts w:ascii="Segoe UI" w:hAnsi="Segoe UI" w:cs="Segoe UI"/>
                <w:noProof/>
              </w:rPr>
              <w:t>4.4. Состав изменений, выполненных в доработанной и (или) актуализированной схеме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_Toc197442947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88</w:t>
            </w:r>
            <w:r w:rsidR="00B13B4E" w:rsidRPr="00B13B4E">
              <w:rPr>
                <w:rFonts w:ascii="Segoe UI" w:hAnsi="Segoe UI" w:cs="Segoe UI"/>
                <w:noProof/>
                <w:webHidden/>
              </w:rPr>
              <w:fldChar w:fldCharType="end"/>
            </w:r>
          </w:hyperlink>
        </w:p>
        <w:p w14:paraId="7ADDE6D4" w14:textId="5FDE6E9E" w:rsidR="00B13B4E" w:rsidRPr="00B13B4E"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442948" w:history="1">
            <w:r w:rsidR="00B13B4E" w:rsidRPr="00B13B4E">
              <w:rPr>
                <w:rStyle w:val="afa"/>
                <w:rFonts w:ascii="Segoe UI" w:hAnsi="Segoe UI" w:cs="Segoe UI"/>
                <w:noProof/>
              </w:rPr>
              <w:t>5</w:t>
            </w:r>
            <w:r w:rsidR="00B13B4E" w:rsidRPr="00B13B4E">
              <w:rPr>
                <w:rStyle w:val="afa"/>
                <w:rFonts w:ascii="Segoe UI" w:hAnsi="Segoe UI" w:cs="Segoe UI"/>
                <w:noProof/>
                <w:shd w:val="clear" w:color="auto" w:fill="FFFFFF"/>
              </w:rPr>
              <w:t xml:space="preserve"> Мастер-план развития систем теплоснабжения поселения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_Toc197442948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89</w:t>
            </w:r>
            <w:r w:rsidR="00B13B4E" w:rsidRPr="00B13B4E">
              <w:rPr>
                <w:rFonts w:ascii="Segoe UI" w:hAnsi="Segoe UI" w:cs="Segoe UI"/>
                <w:noProof/>
                <w:webHidden/>
              </w:rPr>
              <w:fldChar w:fldCharType="end"/>
            </w:r>
          </w:hyperlink>
        </w:p>
        <w:p w14:paraId="2DED5E4F" w14:textId="24F7846F"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49" w:history="1">
            <w:r w:rsidR="00B13B4E" w:rsidRPr="00B13B4E">
              <w:rPr>
                <w:rStyle w:val="afa"/>
                <w:rFonts w:ascii="Segoe UI" w:hAnsi="Segoe UI" w:cs="Segoe UI"/>
                <w:noProof/>
              </w:rPr>
              <w:t>5.1. Описание вариантов (не менее двух) перспективного развития систем теплоснабжения поселения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_Toc197442949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89</w:t>
            </w:r>
            <w:r w:rsidR="00B13B4E" w:rsidRPr="00B13B4E">
              <w:rPr>
                <w:rFonts w:ascii="Segoe UI" w:hAnsi="Segoe UI" w:cs="Segoe UI"/>
                <w:noProof/>
                <w:webHidden/>
              </w:rPr>
              <w:fldChar w:fldCharType="end"/>
            </w:r>
          </w:hyperlink>
        </w:p>
        <w:p w14:paraId="0647C9F4" w14:textId="7787BBD6"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50" w:history="1">
            <w:r w:rsidR="00B13B4E" w:rsidRPr="00B13B4E">
              <w:rPr>
                <w:rStyle w:val="afa"/>
                <w:rFonts w:ascii="Segoe UI" w:hAnsi="Segoe UI" w:cs="Segoe UI"/>
                <w:noProof/>
              </w:rPr>
              <w:t>5.2. Технико-экономическое сравнение вариантов перспективного развития систем теплоснабжения округа</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_Toc197442950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91</w:t>
            </w:r>
            <w:r w:rsidR="00B13B4E" w:rsidRPr="00B13B4E">
              <w:rPr>
                <w:rFonts w:ascii="Segoe UI" w:hAnsi="Segoe UI" w:cs="Segoe UI"/>
                <w:noProof/>
                <w:webHidden/>
              </w:rPr>
              <w:fldChar w:fldCharType="end"/>
            </w:r>
          </w:hyperlink>
        </w:p>
        <w:p w14:paraId="0B1B5389" w14:textId="128BBBD7"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51" w:history="1">
            <w:r w:rsidR="00B13B4E" w:rsidRPr="00B13B4E">
              <w:rPr>
                <w:rStyle w:val="afa"/>
                <w:rFonts w:ascii="Segoe UI" w:hAnsi="Segoe UI" w:cs="Segoe UI"/>
                <w:noProof/>
              </w:rPr>
              <w:t xml:space="preserve">5.3. Обоснование выбора приоритетного варианта перспективного развития систем теплоснабжения поселения на основе анализа ценовых (тарифных) последствий для потребителей, а в ценовых зонах теплоснабжения - на основе анализа ценовых </w:t>
            </w:r>
            <w:r w:rsidR="00B13B4E" w:rsidRPr="00B13B4E">
              <w:rPr>
                <w:rStyle w:val="afa"/>
                <w:rFonts w:ascii="Segoe UI" w:hAnsi="Segoe UI" w:cs="Segoe UI"/>
                <w:noProof/>
              </w:rPr>
              <w:lastRenderedPageBreak/>
              <w:t>(тарифных)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_Toc197442951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91</w:t>
            </w:r>
            <w:r w:rsidR="00B13B4E" w:rsidRPr="00B13B4E">
              <w:rPr>
                <w:rFonts w:ascii="Segoe UI" w:hAnsi="Segoe UI" w:cs="Segoe UI"/>
                <w:noProof/>
                <w:webHidden/>
              </w:rPr>
              <w:fldChar w:fldCharType="end"/>
            </w:r>
          </w:hyperlink>
        </w:p>
        <w:p w14:paraId="32606398" w14:textId="6F48F297"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52" w:history="1">
            <w:r w:rsidR="00B13B4E" w:rsidRPr="00B13B4E">
              <w:rPr>
                <w:rStyle w:val="afa"/>
                <w:rFonts w:ascii="Segoe UI" w:hAnsi="Segoe UI" w:cs="Segoe UI"/>
                <w:noProof/>
              </w:rPr>
              <w:t>5.4. Состав изменений, выполненных в доработанной и (или) актуализированной схеме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_Toc197442952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91</w:t>
            </w:r>
            <w:r w:rsidR="00B13B4E" w:rsidRPr="00B13B4E">
              <w:rPr>
                <w:rFonts w:ascii="Segoe UI" w:hAnsi="Segoe UI" w:cs="Segoe UI"/>
                <w:noProof/>
                <w:webHidden/>
              </w:rPr>
              <w:fldChar w:fldCharType="end"/>
            </w:r>
          </w:hyperlink>
        </w:p>
        <w:p w14:paraId="36D99A3B" w14:textId="71A3F5F0" w:rsidR="00B13B4E" w:rsidRPr="00B13B4E"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442953" w:history="1">
            <w:r w:rsidR="00B13B4E" w:rsidRPr="00B13B4E">
              <w:rPr>
                <w:rStyle w:val="afa"/>
                <w:rFonts w:ascii="Segoe UI" w:hAnsi="Segoe UI" w:cs="Segoe UI"/>
                <w:noProof/>
              </w:rPr>
              <w:t>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_Toc197442953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92</w:t>
            </w:r>
            <w:r w:rsidR="00B13B4E" w:rsidRPr="00B13B4E">
              <w:rPr>
                <w:rFonts w:ascii="Segoe UI" w:hAnsi="Segoe UI" w:cs="Segoe UI"/>
                <w:noProof/>
                <w:webHidden/>
              </w:rPr>
              <w:fldChar w:fldCharType="end"/>
            </w:r>
          </w:hyperlink>
        </w:p>
        <w:p w14:paraId="54FEA55F" w14:textId="0866AFFC"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54" w:history="1">
            <w:r w:rsidR="00B13B4E" w:rsidRPr="00B13B4E">
              <w:rPr>
                <w:rStyle w:val="afa"/>
                <w:rFonts w:ascii="Segoe UI" w:hAnsi="Segoe UI" w:cs="Segoe UI"/>
                <w:noProof/>
              </w:rPr>
              <w:t>6.1. Расчетная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_Toc197442954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92</w:t>
            </w:r>
            <w:r w:rsidR="00B13B4E" w:rsidRPr="00B13B4E">
              <w:rPr>
                <w:rFonts w:ascii="Segoe UI" w:hAnsi="Segoe UI" w:cs="Segoe UI"/>
                <w:noProof/>
                <w:webHidden/>
              </w:rPr>
              <w:fldChar w:fldCharType="end"/>
            </w:r>
          </w:hyperlink>
        </w:p>
        <w:p w14:paraId="481B027B" w14:textId="25060826"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55" w:history="1">
            <w:r w:rsidR="00B13B4E" w:rsidRPr="00B13B4E">
              <w:rPr>
                <w:rStyle w:val="afa"/>
                <w:rFonts w:ascii="Segoe UI" w:hAnsi="Segoe UI" w:cs="Segoe UI"/>
                <w:noProof/>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_Toc197442955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94</w:t>
            </w:r>
            <w:r w:rsidR="00B13B4E" w:rsidRPr="00B13B4E">
              <w:rPr>
                <w:rFonts w:ascii="Segoe UI" w:hAnsi="Segoe UI" w:cs="Segoe UI"/>
                <w:noProof/>
                <w:webHidden/>
              </w:rPr>
              <w:fldChar w:fldCharType="end"/>
            </w:r>
          </w:hyperlink>
        </w:p>
        <w:p w14:paraId="4F3B01C6" w14:textId="28166011"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56" w:history="1">
            <w:r w:rsidR="00B13B4E" w:rsidRPr="00B13B4E">
              <w:rPr>
                <w:rStyle w:val="afa"/>
                <w:rFonts w:ascii="Segoe UI" w:hAnsi="Segoe UI" w:cs="Segoe UI"/>
                <w:noProof/>
              </w:rPr>
              <w:t>6.3. Сведения о наличии баков-аккумуляторов</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_Toc197442956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94</w:t>
            </w:r>
            <w:r w:rsidR="00B13B4E" w:rsidRPr="00B13B4E">
              <w:rPr>
                <w:rFonts w:ascii="Segoe UI" w:hAnsi="Segoe UI" w:cs="Segoe UI"/>
                <w:noProof/>
                <w:webHidden/>
              </w:rPr>
              <w:fldChar w:fldCharType="end"/>
            </w:r>
          </w:hyperlink>
        </w:p>
        <w:p w14:paraId="25BFE1A6" w14:textId="21F68950"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57" w:history="1">
            <w:r w:rsidR="00B13B4E" w:rsidRPr="00B13B4E">
              <w:rPr>
                <w:rStyle w:val="afa"/>
                <w:rFonts w:ascii="Segoe UI" w:hAnsi="Segoe UI" w:cs="Segoe UI"/>
                <w:noProof/>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_Toc197442957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94</w:t>
            </w:r>
            <w:r w:rsidR="00B13B4E" w:rsidRPr="00B13B4E">
              <w:rPr>
                <w:rFonts w:ascii="Segoe UI" w:hAnsi="Segoe UI" w:cs="Segoe UI"/>
                <w:noProof/>
                <w:webHidden/>
              </w:rPr>
              <w:fldChar w:fldCharType="end"/>
            </w:r>
          </w:hyperlink>
        </w:p>
        <w:p w14:paraId="4D40532D" w14:textId="71237F2E"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58" w:history="1">
            <w:r w:rsidR="00B13B4E" w:rsidRPr="00B13B4E">
              <w:rPr>
                <w:rStyle w:val="afa"/>
                <w:rFonts w:ascii="Segoe UI" w:hAnsi="Segoe UI" w:cs="Segoe UI"/>
                <w:noProof/>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_Toc197442958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96</w:t>
            </w:r>
            <w:r w:rsidR="00B13B4E" w:rsidRPr="00B13B4E">
              <w:rPr>
                <w:rFonts w:ascii="Segoe UI" w:hAnsi="Segoe UI" w:cs="Segoe UI"/>
                <w:noProof/>
                <w:webHidden/>
              </w:rPr>
              <w:fldChar w:fldCharType="end"/>
            </w:r>
          </w:hyperlink>
        </w:p>
        <w:p w14:paraId="37C3D631" w14:textId="7DD6FBAE"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59" w:history="1">
            <w:r w:rsidR="00B13B4E" w:rsidRPr="00B13B4E">
              <w:rPr>
                <w:rStyle w:val="afa"/>
                <w:rFonts w:ascii="Segoe UI" w:hAnsi="Segoe UI" w:cs="Segoe UI"/>
                <w:noProof/>
              </w:rPr>
              <w:t>6.6. Состав изменений, выполненных в доработанной и (или) актуализированной схеме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_Toc197442959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96</w:t>
            </w:r>
            <w:r w:rsidR="00B13B4E" w:rsidRPr="00B13B4E">
              <w:rPr>
                <w:rFonts w:ascii="Segoe UI" w:hAnsi="Segoe UI" w:cs="Segoe UI"/>
                <w:noProof/>
                <w:webHidden/>
              </w:rPr>
              <w:fldChar w:fldCharType="end"/>
            </w:r>
          </w:hyperlink>
        </w:p>
        <w:p w14:paraId="6EFCDE67" w14:textId="10142006" w:rsidR="00B13B4E" w:rsidRPr="00B13B4E"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442960" w:history="1">
            <w:r w:rsidR="00B13B4E" w:rsidRPr="00B13B4E">
              <w:rPr>
                <w:rStyle w:val="afa"/>
                <w:rFonts w:ascii="Segoe UI" w:hAnsi="Segoe UI" w:cs="Segoe UI"/>
                <w:noProof/>
              </w:rPr>
              <w:t>7 Предложения по строительству, реконструкции, техническому перевооружению и (или) модернизации источников тепловой энергии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_Toc197442960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97</w:t>
            </w:r>
            <w:r w:rsidR="00B13B4E" w:rsidRPr="00B13B4E">
              <w:rPr>
                <w:rFonts w:ascii="Segoe UI" w:hAnsi="Segoe UI" w:cs="Segoe UI"/>
                <w:noProof/>
                <w:webHidden/>
              </w:rPr>
              <w:fldChar w:fldCharType="end"/>
            </w:r>
          </w:hyperlink>
        </w:p>
        <w:p w14:paraId="75ED15FE" w14:textId="522391A0"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61" w:history="1">
            <w:r w:rsidR="00B13B4E" w:rsidRPr="00B13B4E">
              <w:rPr>
                <w:rStyle w:val="afa"/>
                <w:rFonts w:ascii="Segoe UI" w:hAnsi="Segoe UI" w:cs="Segoe UI"/>
                <w:noProof/>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_Toc197442961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97</w:t>
            </w:r>
            <w:r w:rsidR="00B13B4E" w:rsidRPr="00B13B4E">
              <w:rPr>
                <w:rFonts w:ascii="Segoe UI" w:hAnsi="Segoe UI" w:cs="Segoe UI"/>
                <w:noProof/>
                <w:webHidden/>
              </w:rPr>
              <w:fldChar w:fldCharType="end"/>
            </w:r>
          </w:hyperlink>
        </w:p>
        <w:p w14:paraId="2371A5CA" w14:textId="491FA3FB"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62" w:history="1">
            <w:r w:rsidR="00B13B4E" w:rsidRPr="00B13B4E">
              <w:rPr>
                <w:rStyle w:val="afa"/>
                <w:rFonts w:ascii="Segoe UI" w:hAnsi="Segoe UI" w:cs="Segoe UI"/>
                <w:noProof/>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_Toc197442962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100</w:t>
            </w:r>
            <w:r w:rsidR="00B13B4E" w:rsidRPr="00B13B4E">
              <w:rPr>
                <w:rFonts w:ascii="Segoe UI" w:hAnsi="Segoe UI" w:cs="Segoe UI"/>
                <w:noProof/>
                <w:webHidden/>
              </w:rPr>
              <w:fldChar w:fldCharType="end"/>
            </w:r>
          </w:hyperlink>
        </w:p>
        <w:p w14:paraId="59F1FB3E" w14:textId="7943E365"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63" w:history="1">
            <w:r w:rsidR="00B13B4E" w:rsidRPr="00B13B4E">
              <w:rPr>
                <w:rStyle w:val="afa"/>
                <w:rFonts w:ascii="Segoe UI" w:hAnsi="Segoe UI" w:cs="Segoe UI"/>
                <w:noProof/>
              </w:rPr>
              <w:t xml:space="preserve">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w:t>
            </w:r>
            <w:r w:rsidR="00B13B4E" w:rsidRPr="00B13B4E">
              <w:rPr>
                <w:rStyle w:val="afa"/>
                <w:rFonts w:ascii="Segoe UI" w:hAnsi="Segoe UI" w:cs="Segoe UI"/>
                <w:noProof/>
              </w:rPr>
              <w:lastRenderedPageBreak/>
              <w:t>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_Toc197442963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100</w:t>
            </w:r>
            <w:r w:rsidR="00B13B4E" w:rsidRPr="00B13B4E">
              <w:rPr>
                <w:rFonts w:ascii="Segoe UI" w:hAnsi="Segoe UI" w:cs="Segoe UI"/>
                <w:noProof/>
                <w:webHidden/>
              </w:rPr>
              <w:fldChar w:fldCharType="end"/>
            </w:r>
          </w:hyperlink>
        </w:p>
        <w:p w14:paraId="33405097" w14:textId="3614B2B0"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64" w:history="1">
            <w:r w:rsidR="00B13B4E" w:rsidRPr="00B13B4E">
              <w:rPr>
                <w:rStyle w:val="afa"/>
                <w:rFonts w:ascii="Segoe UI" w:hAnsi="Segoe UI" w:cs="Segoe UI"/>
                <w:noProof/>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_Toc197442964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100</w:t>
            </w:r>
            <w:r w:rsidR="00B13B4E" w:rsidRPr="00B13B4E">
              <w:rPr>
                <w:rFonts w:ascii="Segoe UI" w:hAnsi="Segoe UI" w:cs="Segoe UI"/>
                <w:noProof/>
                <w:webHidden/>
              </w:rPr>
              <w:fldChar w:fldCharType="end"/>
            </w:r>
          </w:hyperlink>
        </w:p>
        <w:p w14:paraId="45608D3E" w14:textId="5DC73A27"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65" w:history="1">
            <w:r w:rsidR="00B13B4E" w:rsidRPr="00B13B4E">
              <w:rPr>
                <w:rStyle w:val="afa"/>
                <w:rFonts w:ascii="Segoe UI" w:hAnsi="Segoe UI" w:cs="Segoe UI"/>
                <w:noProof/>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_Toc197442965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101</w:t>
            </w:r>
            <w:r w:rsidR="00B13B4E" w:rsidRPr="00B13B4E">
              <w:rPr>
                <w:rFonts w:ascii="Segoe UI" w:hAnsi="Segoe UI" w:cs="Segoe UI"/>
                <w:noProof/>
                <w:webHidden/>
              </w:rPr>
              <w:fldChar w:fldCharType="end"/>
            </w:r>
          </w:hyperlink>
        </w:p>
        <w:p w14:paraId="24175BF1" w14:textId="5EC36690"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66" w:history="1">
            <w:r w:rsidR="00B13B4E" w:rsidRPr="00B13B4E">
              <w:rPr>
                <w:rStyle w:val="afa"/>
                <w:rFonts w:ascii="Segoe UI" w:hAnsi="Segoe UI" w:cs="Segoe UI"/>
                <w:noProof/>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_Toc197442966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101</w:t>
            </w:r>
            <w:r w:rsidR="00B13B4E" w:rsidRPr="00B13B4E">
              <w:rPr>
                <w:rFonts w:ascii="Segoe UI" w:hAnsi="Segoe UI" w:cs="Segoe UI"/>
                <w:noProof/>
                <w:webHidden/>
              </w:rPr>
              <w:fldChar w:fldCharType="end"/>
            </w:r>
          </w:hyperlink>
        </w:p>
        <w:p w14:paraId="2F2EECEA" w14:textId="6F3187FF"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67" w:history="1">
            <w:r w:rsidR="00B13B4E" w:rsidRPr="00B13B4E">
              <w:rPr>
                <w:rStyle w:val="afa"/>
                <w:rFonts w:ascii="Segoe UI" w:hAnsi="Segoe UI" w:cs="Segoe UI"/>
                <w:noProof/>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_Toc197442967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101</w:t>
            </w:r>
            <w:r w:rsidR="00B13B4E" w:rsidRPr="00B13B4E">
              <w:rPr>
                <w:rFonts w:ascii="Segoe UI" w:hAnsi="Segoe UI" w:cs="Segoe UI"/>
                <w:noProof/>
                <w:webHidden/>
              </w:rPr>
              <w:fldChar w:fldCharType="end"/>
            </w:r>
          </w:hyperlink>
        </w:p>
        <w:p w14:paraId="3643A7F9" w14:textId="32F0A021"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68" w:history="1">
            <w:r w:rsidR="00B13B4E" w:rsidRPr="00B13B4E">
              <w:rPr>
                <w:rStyle w:val="afa"/>
                <w:rFonts w:ascii="Segoe UI" w:hAnsi="Segoe UI" w:cs="Segoe UI"/>
                <w:noProof/>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_Toc197442968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101</w:t>
            </w:r>
            <w:r w:rsidR="00B13B4E" w:rsidRPr="00B13B4E">
              <w:rPr>
                <w:rFonts w:ascii="Segoe UI" w:hAnsi="Segoe UI" w:cs="Segoe UI"/>
                <w:noProof/>
                <w:webHidden/>
              </w:rPr>
              <w:fldChar w:fldCharType="end"/>
            </w:r>
          </w:hyperlink>
        </w:p>
        <w:p w14:paraId="5C8FC290" w14:textId="5F00ED8B"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69" w:history="1">
            <w:r w:rsidR="00B13B4E" w:rsidRPr="00B13B4E">
              <w:rPr>
                <w:rStyle w:val="afa"/>
                <w:rFonts w:ascii="Segoe UI" w:hAnsi="Segoe UI" w:cs="Segoe UI"/>
                <w:noProof/>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_Toc197442969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101</w:t>
            </w:r>
            <w:r w:rsidR="00B13B4E" w:rsidRPr="00B13B4E">
              <w:rPr>
                <w:rFonts w:ascii="Segoe UI" w:hAnsi="Segoe UI" w:cs="Segoe UI"/>
                <w:noProof/>
                <w:webHidden/>
              </w:rPr>
              <w:fldChar w:fldCharType="end"/>
            </w:r>
          </w:hyperlink>
        </w:p>
        <w:p w14:paraId="1227F69E" w14:textId="4DBFB872"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70" w:history="1">
            <w:r w:rsidR="00B13B4E" w:rsidRPr="00B13B4E">
              <w:rPr>
                <w:rStyle w:val="afa"/>
                <w:rFonts w:ascii="Segoe UI" w:hAnsi="Segoe UI" w:cs="Segoe UI"/>
                <w:noProof/>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_Toc197442970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102</w:t>
            </w:r>
            <w:r w:rsidR="00B13B4E" w:rsidRPr="00B13B4E">
              <w:rPr>
                <w:rFonts w:ascii="Segoe UI" w:hAnsi="Segoe UI" w:cs="Segoe UI"/>
                <w:noProof/>
                <w:webHidden/>
              </w:rPr>
              <w:fldChar w:fldCharType="end"/>
            </w:r>
          </w:hyperlink>
        </w:p>
        <w:p w14:paraId="222CB8E2" w14:textId="5775B618"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71" w:history="1">
            <w:r w:rsidR="00B13B4E" w:rsidRPr="00B13B4E">
              <w:rPr>
                <w:rStyle w:val="afa"/>
                <w:rFonts w:ascii="Segoe UI" w:hAnsi="Segoe UI" w:cs="Segoe UI"/>
                <w:noProof/>
              </w:rPr>
              <w:t>7.11. Обоснование организации индивидуального теплоснабжения в зонах застройки поселения малоэтажными жилыми зданиями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_Toc197442971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102</w:t>
            </w:r>
            <w:r w:rsidR="00B13B4E" w:rsidRPr="00B13B4E">
              <w:rPr>
                <w:rFonts w:ascii="Segoe UI" w:hAnsi="Segoe UI" w:cs="Segoe UI"/>
                <w:noProof/>
                <w:webHidden/>
              </w:rPr>
              <w:fldChar w:fldCharType="end"/>
            </w:r>
          </w:hyperlink>
        </w:p>
        <w:p w14:paraId="28BD7365" w14:textId="602FEE0D"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72" w:history="1">
            <w:r w:rsidR="00B13B4E" w:rsidRPr="00B13B4E">
              <w:rPr>
                <w:rStyle w:val="afa"/>
                <w:rFonts w:ascii="Segoe UI" w:hAnsi="Segoe UI" w:cs="Segoe UI"/>
                <w:noProof/>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_Toc197442972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102</w:t>
            </w:r>
            <w:r w:rsidR="00B13B4E" w:rsidRPr="00B13B4E">
              <w:rPr>
                <w:rFonts w:ascii="Segoe UI" w:hAnsi="Segoe UI" w:cs="Segoe UI"/>
                <w:noProof/>
                <w:webHidden/>
              </w:rPr>
              <w:fldChar w:fldCharType="end"/>
            </w:r>
          </w:hyperlink>
        </w:p>
        <w:p w14:paraId="0700B380" w14:textId="16F0F859"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73" w:history="1">
            <w:r w:rsidR="00B13B4E" w:rsidRPr="00B13B4E">
              <w:rPr>
                <w:rStyle w:val="afa"/>
                <w:rFonts w:ascii="Segoe UI" w:hAnsi="Segoe UI" w:cs="Segoe UI"/>
                <w:noProof/>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_Toc197442973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103</w:t>
            </w:r>
            <w:r w:rsidR="00B13B4E" w:rsidRPr="00B13B4E">
              <w:rPr>
                <w:rFonts w:ascii="Segoe UI" w:hAnsi="Segoe UI" w:cs="Segoe UI"/>
                <w:noProof/>
                <w:webHidden/>
              </w:rPr>
              <w:fldChar w:fldCharType="end"/>
            </w:r>
          </w:hyperlink>
        </w:p>
        <w:p w14:paraId="40F2E5C1" w14:textId="588F0866"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74" w:history="1">
            <w:r w:rsidR="00B13B4E" w:rsidRPr="00B13B4E">
              <w:rPr>
                <w:rStyle w:val="afa"/>
                <w:rFonts w:ascii="Segoe UI" w:hAnsi="Segoe UI" w:cs="Segoe UI"/>
                <w:noProof/>
              </w:rPr>
              <w:t>7.14. Обоснование организации теплоснабжения в производственных зонах на территории поселения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_Toc197442974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103</w:t>
            </w:r>
            <w:r w:rsidR="00B13B4E" w:rsidRPr="00B13B4E">
              <w:rPr>
                <w:rFonts w:ascii="Segoe UI" w:hAnsi="Segoe UI" w:cs="Segoe UI"/>
                <w:noProof/>
                <w:webHidden/>
              </w:rPr>
              <w:fldChar w:fldCharType="end"/>
            </w:r>
          </w:hyperlink>
        </w:p>
        <w:p w14:paraId="4164F60E" w14:textId="3A31478F"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75" w:history="1">
            <w:r w:rsidR="00B13B4E" w:rsidRPr="00B13B4E">
              <w:rPr>
                <w:rStyle w:val="afa"/>
                <w:rFonts w:ascii="Segoe UI" w:hAnsi="Segoe UI" w:cs="Segoe UI"/>
                <w:noProof/>
              </w:rPr>
              <w:t>7.15. Результаты расчетов радиуса эффективного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_Toc197442975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103</w:t>
            </w:r>
            <w:r w:rsidR="00B13B4E" w:rsidRPr="00B13B4E">
              <w:rPr>
                <w:rFonts w:ascii="Segoe UI" w:hAnsi="Segoe UI" w:cs="Segoe UI"/>
                <w:noProof/>
                <w:webHidden/>
              </w:rPr>
              <w:fldChar w:fldCharType="end"/>
            </w:r>
          </w:hyperlink>
        </w:p>
        <w:p w14:paraId="594041DD" w14:textId="49174A3A"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76" w:history="1">
            <w:r w:rsidR="00B13B4E" w:rsidRPr="00B13B4E">
              <w:rPr>
                <w:rStyle w:val="afa"/>
                <w:rFonts w:ascii="Segoe UI" w:hAnsi="Segoe UI" w:cs="Segoe UI"/>
                <w:noProof/>
              </w:rPr>
              <w:t>7.16. Состав изменений, выполненных в доработанной и (или) актуализированной схеме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_Toc197442976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105</w:t>
            </w:r>
            <w:r w:rsidR="00B13B4E" w:rsidRPr="00B13B4E">
              <w:rPr>
                <w:rFonts w:ascii="Segoe UI" w:hAnsi="Segoe UI" w:cs="Segoe UI"/>
                <w:noProof/>
                <w:webHidden/>
              </w:rPr>
              <w:fldChar w:fldCharType="end"/>
            </w:r>
          </w:hyperlink>
        </w:p>
        <w:p w14:paraId="112B9FC4" w14:textId="6CC93D85" w:rsidR="00B13B4E" w:rsidRPr="00B13B4E"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442977" w:history="1">
            <w:r w:rsidR="00B13B4E" w:rsidRPr="00B13B4E">
              <w:rPr>
                <w:rStyle w:val="afa"/>
                <w:rFonts w:ascii="Segoe UI" w:hAnsi="Segoe UI" w:cs="Segoe UI"/>
                <w:noProof/>
              </w:rPr>
              <w:t>8 Предложения по строительству, реконструкции и (или) модернизации тепловых сетей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_Toc197442977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107</w:t>
            </w:r>
            <w:r w:rsidR="00B13B4E" w:rsidRPr="00B13B4E">
              <w:rPr>
                <w:rFonts w:ascii="Segoe UI" w:hAnsi="Segoe UI" w:cs="Segoe UI"/>
                <w:noProof/>
                <w:webHidden/>
              </w:rPr>
              <w:fldChar w:fldCharType="end"/>
            </w:r>
          </w:hyperlink>
        </w:p>
        <w:p w14:paraId="519CEBEF" w14:textId="3D98CF7D"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78" w:history="1">
            <w:r w:rsidR="00B13B4E" w:rsidRPr="00B13B4E">
              <w:rPr>
                <w:rStyle w:val="afa"/>
                <w:rFonts w:ascii="Segoe UI" w:hAnsi="Segoe UI" w:cs="Segoe UI"/>
                <w:noProof/>
              </w:rPr>
              <w:t>8.1.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_Toc197442978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107</w:t>
            </w:r>
            <w:r w:rsidR="00B13B4E" w:rsidRPr="00B13B4E">
              <w:rPr>
                <w:rFonts w:ascii="Segoe UI" w:hAnsi="Segoe UI" w:cs="Segoe UI"/>
                <w:noProof/>
                <w:webHidden/>
              </w:rPr>
              <w:fldChar w:fldCharType="end"/>
            </w:r>
          </w:hyperlink>
        </w:p>
        <w:p w14:paraId="0C13FF7A" w14:textId="09ADD52A"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79" w:history="1">
            <w:r w:rsidR="00B13B4E" w:rsidRPr="00B13B4E">
              <w:rPr>
                <w:rStyle w:val="afa"/>
                <w:rFonts w:ascii="Segoe UI" w:hAnsi="Segoe UI" w:cs="Segoe UI"/>
                <w:noProof/>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_Toc197442979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107</w:t>
            </w:r>
            <w:r w:rsidR="00B13B4E" w:rsidRPr="00B13B4E">
              <w:rPr>
                <w:rFonts w:ascii="Segoe UI" w:hAnsi="Segoe UI" w:cs="Segoe UI"/>
                <w:noProof/>
                <w:webHidden/>
              </w:rPr>
              <w:fldChar w:fldCharType="end"/>
            </w:r>
          </w:hyperlink>
        </w:p>
        <w:p w14:paraId="763CA204" w14:textId="36C5C4D1"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80" w:history="1">
            <w:r w:rsidR="00B13B4E" w:rsidRPr="00B13B4E">
              <w:rPr>
                <w:rStyle w:val="afa"/>
                <w:rFonts w:ascii="Segoe UI" w:hAnsi="Segoe UI" w:cs="Segoe UI"/>
                <w:noProof/>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_Toc197442980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108</w:t>
            </w:r>
            <w:r w:rsidR="00B13B4E" w:rsidRPr="00B13B4E">
              <w:rPr>
                <w:rFonts w:ascii="Segoe UI" w:hAnsi="Segoe UI" w:cs="Segoe UI"/>
                <w:noProof/>
                <w:webHidden/>
              </w:rPr>
              <w:fldChar w:fldCharType="end"/>
            </w:r>
          </w:hyperlink>
        </w:p>
        <w:p w14:paraId="0F206439" w14:textId="5DE05251"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81" w:history="1">
            <w:r w:rsidR="00B13B4E" w:rsidRPr="00B13B4E">
              <w:rPr>
                <w:rStyle w:val="afa"/>
                <w:rFonts w:ascii="Segoe UI" w:hAnsi="Segoe UI" w:cs="Segoe UI"/>
                <w:noProof/>
              </w:rPr>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_Toc197442981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108</w:t>
            </w:r>
            <w:r w:rsidR="00B13B4E" w:rsidRPr="00B13B4E">
              <w:rPr>
                <w:rFonts w:ascii="Segoe UI" w:hAnsi="Segoe UI" w:cs="Segoe UI"/>
                <w:noProof/>
                <w:webHidden/>
              </w:rPr>
              <w:fldChar w:fldCharType="end"/>
            </w:r>
          </w:hyperlink>
        </w:p>
        <w:p w14:paraId="68B1A06B" w14:textId="1E4EB2F4"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82" w:history="1">
            <w:r w:rsidR="00B13B4E" w:rsidRPr="00B13B4E">
              <w:rPr>
                <w:rStyle w:val="afa"/>
                <w:rFonts w:ascii="Segoe UI" w:hAnsi="Segoe UI" w:cs="Segoe UI"/>
                <w:noProof/>
              </w:rPr>
              <w:t>8.5. Предложения по строительству тепловых сетей для обеспечения нормативной надежности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_Toc197442982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108</w:t>
            </w:r>
            <w:r w:rsidR="00B13B4E" w:rsidRPr="00B13B4E">
              <w:rPr>
                <w:rFonts w:ascii="Segoe UI" w:hAnsi="Segoe UI" w:cs="Segoe UI"/>
                <w:noProof/>
                <w:webHidden/>
              </w:rPr>
              <w:fldChar w:fldCharType="end"/>
            </w:r>
          </w:hyperlink>
        </w:p>
        <w:p w14:paraId="01640E2E" w14:textId="46E7C442"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83" w:history="1">
            <w:r w:rsidR="00B13B4E" w:rsidRPr="00B13B4E">
              <w:rPr>
                <w:rStyle w:val="afa"/>
                <w:rFonts w:ascii="Segoe UI" w:hAnsi="Segoe UI" w:cs="Segoe UI"/>
                <w:noProof/>
              </w:rPr>
              <w:t>8.6.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_Toc197442983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109</w:t>
            </w:r>
            <w:r w:rsidR="00B13B4E" w:rsidRPr="00B13B4E">
              <w:rPr>
                <w:rFonts w:ascii="Segoe UI" w:hAnsi="Segoe UI" w:cs="Segoe UI"/>
                <w:noProof/>
                <w:webHidden/>
              </w:rPr>
              <w:fldChar w:fldCharType="end"/>
            </w:r>
          </w:hyperlink>
        </w:p>
        <w:p w14:paraId="76809E00" w14:textId="441304FB"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84" w:history="1">
            <w:r w:rsidR="00B13B4E" w:rsidRPr="00B13B4E">
              <w:rPr>
                <w:rStyle w:val="afa"/>
                <w:rFonts w:ascii="Segoe UI" w:hAnsi="Segoe UI" w:cs="Segoe UI"/>
                <w:noProof/>
              </w:rPr>
              <w:t>8.7. Предложения по реконструкции и (или) модернизации тепловых сетей, подлежащих замене в связи с исчерпанием эксплуатационного ресурса</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_Toc197442984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109</w:t>
            </w:r>
            <w:r w:rsidR="00B13B4E" w:rsidRPr="00B13B4E">
              <w:rPr>
                <w:rFonts w:ascii="Segoe UI" w:hAnsi="Segoe UI" w:cs="Segoe UI"/>
                <w:noProof/>
                <w:webHidden/>
              </w:rPr>
              <w:fldChar w:fldCharType="end"/>
            </w:r>
          </w:hyperlink>
        </w:p>
        <w:p w14:paraId="3F3A550C" w14:textId="08A57B9E"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85" w:history="1">
            <w:r w:rsidR="00B13B4E" w:rsidRPr="00B13B4E">
              <w:rPr>
                <w:rStyle w:val="afa"/>
                <w:rFonts w:ascii="Segoe UI" w:hAnsi="Segoe UI" w:cs="Segoe UI"/>
                <w:noProof/>
              </w:rPr>
              <w:t>8.8. Предложения по строительству, реконструкции и (или) модернизации насосных станций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_Toc197442985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110</w:t>
            </w:r>
            <w:r w:rsidR="00B13B4E" w:rsidRPr="00B13B4E">
              <w:rPr>
                <w:rFonts w:ascii="Segoe UI" w:hAnsi="Segoe UI" w:cs="Segoe UI"/>
                <w:noProof/>
                <w:webHidden/>
              </w:rPr>
              <w:fldChar w:fldCharType="end"/>
            </w:r>
          </w:hyperlink>
        </w:p>
        <w:p w14:paraId="3BDD73B8" w14:textId="1F9255C2"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86" w:history="1">
            <w:r w:rsidR="00B13B4E" w:rsidRPr="00B13B4E">
              <w:rPr>
                <w:rStyle w:val="afa"/>
                <w:rFonts w:ascii="Segoe UI" w:hAnsi="Segoe UI" w:cs="Segoe UI"/>
                <w:noProof/>
              </w:rPr>
              <w:t>8.9. Состав изменений, выполненных в доработанной и (или) актуализированной схеме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_Toc197442986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110</w:t>
            </w:r>
            <w:r w:rsidR="00B13B4E" w:rsidRPr="00B13B4E">
              <w:rPr>
                <w:rFonts w:ascii="Segoe UI" w:hAnsi="Segoe UI" w:cs="Segoe UI"/>
                <w:noProof/>
                <w:webHidden/>
              </w:rPr>
              <w:fldChar w:fldCharType="end"/>
            </w:r>
          </w:hyperlink>
        </w:p>
        <w:p w14:paraId="39AD22D3" w14:textId="53A89B67" w:rsidR="00B13B4E" w:rsidRPr="00B13B4E"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442987" w:history="1">
            <w:r w:rsidR="00B13B4E" w:rsidRPr="00B13B4E">
              <w:rPr>
                <w:rStyle w:val="afa"/>
                <w:rFonts w:ascii="Segoe UI" w:hAnsi="Segoe UI" w:cs="Segoe UI"/>
                <w:noProof/>
                <w:lang w:eastAsia="ar-SA"/>
              </w:rPr>
              <w:t>9</w:t>
            </w:r>
            <w:r w:rsidR="00B13B4E" w:rsidRPr="00B13B4E">
              <w:rPr>
                <w:rStyle w:val="afa"/>
                <w:rFonts w:ascii="Segoe UI" w:hAnsi="Segoe UI" w:cs="Segoe UI"/>
                <w:noProof/>
                <w:shd w:val="clear" w:color="auto" w:fill="FFFFFF"/>
              </w:rPr>
              <w:t xml:space="preserve"> Предложения по переводу открытых систем теплоснабжения (горячего водоснабжения) в закрытые системы горячего водоснабжения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_Toc197442987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111</w:t>
            </w:r>
            <w:r w:rsidR="00B13B4E" w:rsidRPr="00B13B4E">
              <w:rPr>
                <w:rFonts w:ascii="Segoe UI" w:hAnsi="Segoe UI" w:cs="Segoe UI"/>
                <w:noProof/>
                <w:webHidden/>
              </w:rPr>
              <w:fldChar w:fldCharType="end"/>
            </w:r>
          </w:hyperlink>
        </w:p>
        <w:p w14:paraId="421DCF58" w14:textId="30D0A66C"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88" w:history="1">
            <w:r w:rsidR="00B13B4E" w:rsidRPr="00B13B4E">
              <w:rPr>
                <w:rStyle w:val="afa"/>
                <w:rFonts w:ascii="Segoe UI" w:hAnsi="Segoe UI" w:cs="Segoe UI"/>
                <w:noProof/>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_Toc197442988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111</w:t>
            </w:r>
            <w:r w:rsidR="00B13B4E" w:rsidRPr="00B13B4E">
              <w:rPr>
                <w:rFonts w:ascii="Segoe UI" w:hAnsi="Segoe UI" w:cs="Segoe UI"/>
                <w:noProof/>
                <w:webHidden/>
              </w:rPr>
              <w:fldChar w:fldCharType="end"/>
            </w:r>
          </w:hyperlink>
        </w:p>
        <w:p w14:paraId="0CA842E1" w14:textId="308FD13A"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89" w:history="1">
            <w:r w:rsidR="00B13B4E" w:rsidRPr="00B13B4E">
              <w:rPr>
                <w:rStyle w:val="afa"/>
                <w:rFonts w:ascii="Segoe UI" w:hAnsi="Segoe UI" w:cs="Segoe UI"/>
                <w:noProof/>
              </w:rPr>
              <w:t>9.2. Выбор и обоснование метода регулирования отпуска тепловой энергии от источников тепловой энергии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_Toc197442989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111</w:t>
            </w:r>
            <w:r w:rsidR="00B13B4E" w:rsidRPr="00B13B4E">
              <w:rPr>
                <w:rFonts w:ascii="Segoe UI" w:hAnsi="Segoe UI" w:cs="Segoe UI"/>
                <w:noProof/>
                <w:webHidden/>
              </w:rPr>
              <w:fldChar w:fldCharType="end"/>
            </w:r>
          </w:hyperlink>
        </w:p>
        <w:p w14:paraId="2E1A7866" w14:textId="042E29DA"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90" w:history="1">
            <w:r w:rsidR="00B13B4E" w:rsidRPr="00B13B4E">
              <w:rPr>
                <w:rStyle w:val="afa"/>
                <w:rFonts w:ascii="Segoe UI" w:hAnsi="Segoe UI" w:cs="Segoe UI"/>
                <w:noProof/>
              </w:rPr>
              <w:t>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_Toc197442990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111</w:t>
            </w:r>
            <w:r w:rsidR="00B13B4E" w:rsidRPr="00B13B4E">
              <w:rPr>
                <w:rFonts w:ascii="Segoe UI" w:hAnsi="Segoe UI" w:cs="Segoe UI"/>
                <w:noProof/>
                <w:webHidden/>
              </w:rPr>
              <w:fldChar w:fldCharType="end"/>
            </w:r>
          </w:hyperlink>
        </w:p>
        <w:p w14:paraId="48899F8B" w14:textId="19BAC81B"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91" w:history="1">
            <w:r w:rsidR="00B13B4E" w:rsidRPr="00B13B4E">
              <w:rPr>
                <w:rStyle w:val="afa"/>
                <w:rFonts w:ascii="Segoe UI" w:hAnsi="Segoe UI" w:cs="Segoe UI"/>
                <w:noProof/>
              </w:rPr>
              <w:t>9.4. Расчет потребности инвестиций для перевода открытой системы теплоснабжения (горячего водоснабжения) в закрытую систему горячего водоснабжения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_Toc197442991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111</w:t>
            </w:r>
            <w:r w:rsidR="00B13B4E" w:rsidRPr="00B13B4E">
              <w:rPr>
                <w:rFonts w:ascii="Segoe UI" w:hAnsi="Segoe UI" w:cs="Segoe UI"/>
                <w:noProof/>
                <w:webHidden/>
              </w:rPr>
              <w:fldChar w:fldCharType="end"/>
            </w:r>
          </w:hyperlink>
        </w:p>
        <w:p w14:paraId="62BA8411" w14:textId="34F23E86"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92" w:history="1">
            <w:r w:rsidR="00B13B4E" w:rsidRPr="00B13B4E">
              <w:rPr>
                <w:rStyle w:val="afa"/>
                <w:rFonts w:ascii="Segoe UI" w:hAnsi="Segoe UI" w:cs="Segoe UI"/>
                <w:noProof/>
              </w:rPr>
              <w:t>9.5. 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_Toc197442992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111</w:t>
            </w:r>
            <w:r w:rsidR="00B13B4E" w:rsidRPr="00B13B4E">
              <w:rPr>
                <w:rFonts w:ascii="Segoe UI" w:hAnsi="Segoe UI" w:cs="Segoe UI"/>
                <w:noProof/>
                <w:webHidden/>
              </w:rPr>
              <w:fldChar w:fldCharType="end"/>
            </w:r>
          </w:hyperlink>
        </w:p>
        <w:p w14:paraId="28696196" w14:textId="4CA0DAE4"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93" w:history="1">
            <w:r w:rsidR="00B13B4E" w:rsidRPr="00B13B4E">
              <w:rPr>
                <w:rStyle w:val="afa"/>
                <w:rFonts w:ascii="Segoe UI" w:hAnsi="Segoe UI" w:cs="Segoe UI"/>
                <w:noProof/>
              </w:rPr>
              <w:t>9.6. Предложения по источникам инвестиций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_Toc197442993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111</w:t>
            </w:r>
            <w:r w:rsidR="00B13B4E" w:rsidRPr="00B13B4E">
              <w:rPr>
                <w:rFonts w:ascii="Segoe UI" w:hAnsi="Segoe UI" w:cs="Segoe UI"/>
                <w:noProof/>
                <w:webHidden/>
              </w:rPr>
              <w:fldChar w:fldCharType="end"/>
            </w:r>
          </w:hyperlink>
        </w:p>
        <w:p w14:paraId="6DD17010" w14:textId="60A98610"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94" w:history="1">
            <w:r w:rsidR="00B13B4E" w:rsidRPr="00B13B4E">
              <w:rPr>
                <w:rStyle w:val="afa"/>
                <w:rFonts w:ascii="Segoe UI" w:eastAsia="Microsoft YaHei" w:hAnsi="Segoe UI" w:cs="Segoe UI"/>
                <w:noProof/>
              </w:rPr>
              <w:t>9.7.</w:t>
            </w:r>
            <w:r w:rsidR="00B13B4E" w:rsidRPr="00B13B4E">
              <w:rPr>
                <w:rStyle w:val="afa"/>
                <w:rFonts w:ascii="Segoe UI" w:hAnsi="Segoe UI" w:cs="Segoe UI"/>
                <w:noProof/>
              </w:rPr>
              <w:t xml:space="preserve"> Состав изменений, выполненных в доработанной и (или) актуализированной схеме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_Toc197442994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111</w:t>
            </w:r>
            <w:r w:rsidR="00B13B4E" w:rsidRPr="00B13B4E">
              <w:rPr>
                <w:rFonts w:ascii="Segoe UI" w:hAnsi="Segoe UI" w:cs="Segoe UI"/>
                <w:noProof/>
                <w:webHidden/>
              </w:rPr>
              <w:fldChar w:fldCharType="end"/>
            </w:r>
          </w:hyperlink>
        </w:p>
        <w:p w14:paraId="16C4F4F9" w14:textId="28189090" w:rsidR="00B13B4E" w:rsidRPr="00B13B4E"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442995" w:history="1">
            <w:r w:rsidR="00B13B4E" w:rsidRPr="00B13B4E">
              <w:rPr>
                <w:rStyle w:val="afa"/>
                <w:rFonts w:ascii="Segoe UI" w:hAnsi="Segoe UI" w:cs="Segoe UI"/>
                <w:noProof/>
              </w:rPr>
              <w:t>10 Перспективные топливные балансы</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_Toc197442995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112</w:t>
            </w:r>
            <w:r w:rsidR="00B13B4E" w:rsidRPr="00B13B4E">
              <w:rPr>
                <w:rFonts w:ascii="Segoe UI" w:hAnsi="Segoe UI" w:cs="Segoe UI"/>
                <w:noProof/>
                <w:webHidden/>
              </w:rPr>
              <w:fldChar w:fldCharType="end"/>
            </w:r>
          </w:hyperlink>
        </w:p>
        <w:p w14:paraId="1CF6C24F" w14:textId="4E52623F"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96" w:history="1">
            <w:r w:rsidR="00B13B4E" w:rsidRPr="00B13B4E">
              <w:rPr>
                <w:rStyle w:val="afa"/>
                <w:rFonts w:ascii="Segoe UI" w:hAnsi="Segoe UI" w:cs="Segoe UI"/>
                <w:noProof/>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_Toc197442996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112</w:t>
            </w:r>
            <w:r w:rsidR="00B13B4E" w:rsidRPr="00B13B4E">
              <w:rPr>
                <w:rFonts w:ascii="Segoe UI" w:hAnsi="Segoe UI" w:cs="Segoe UI"/>
                <w:noProof/>
                <w:webHidden/>
              </w:rPr>
              <w:fldChar w:fldCharType="end"/>
            </w:r>
          </w:hyperlink>
        </w:p>
        <w:p w14:paraId="41891FF9" w14:textId="3F692CB4"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97" w:history="1">
            <w:r w:rsidR="00B13B4E" w:rsidRPr="00B13B4E">
              <w:rPr>
                <w:rStyle w:val="afa"/>
                <w:rFonts w:ascii="Segoe UI" w:hAnsi="Segoe UI" w:cs="Segoe UI"/>
                <w:noProof/>
              </w:rPr>
              <w:t>10.2. Результаты расчетов по каждому источнику тепловой энергии нормативных запасов топлива</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_Toc197442997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114</w:t>
            </w:r>
            <w:r w:rsidR="00B13B4E" w:rsidRPr="00B13B4E">
              <w:rPr>
                <w:rFonts w:ascii="Segoe UI" w:hAnsi="Segoe UI" w:cs="Segoe UI"/>
                <w:noProof/>
                <w:webHidden/>
              </w:rPr>
              <w:fldChar w:fldCharType="end"/>
            </w:r>
          </w:hyperlink>
        </w:p>
        <w:p w14:paraId="449C740A" w14:textId="4B06BB10"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98" w:history="1">
            <w:r w:rsidR="00B13B4E" w:rsidRPr="00B13B4E">
              <w:rPr>
                <w:rStyle w:val="afa"/>
                <w:rFonts w:ascii="Segoe UI" w:hAnsi="Segoe UI" w:cs="Segoe UI"/>
                <w:noProof/>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_Toc197442998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116</w:t>
            </w:r>
            <w:r w:rsidR="00B13B4E" w:rsidRPr="00B13B4E">
              <w:rPr>
                <w:rFonts w:ascii="Segoe UI" w:hAnsi="Segoe UI" w:cs="Segoe UI"/>
                <w:noProof/>
                <w:webHidden/>
              </w:rPr>
              <w:fldChar w:fldCharType="end"/>
            </w:r>
          </w:hyperlink>
        </w:p>
        <w:p w14:paraId="411C82A4" w14:textId="32D0253E"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2999" w:history="1">
            <w:r w:rsidR="00B13B4E" w:rsidRPr="00B13B4E">
              <w:rPr>
                <w:rStyle w:val="afa"/>
                <w:rFonts w:ascii="Segoe UI" w:hAnsi="Segoe UI" w:cs="Segoe UI"/>
                <w:noProof/>
              </w:rPr>
              <w:t>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_Toc197442999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116</w:t>
            </w:r>
            <w:r w:rsidR="00B13B4E" w:rsidRPr="00B13B4E">
              <w:rPr>
                <w:rFonts w:ascii="Segoe UI" w:hAnsi="Segoe UI" w:cs="Segoe UI"/>
                <w:noProof/>
                <w:webHidden/>
              </w:rPr>
              <w:fldChar w:fldCharType="end"/>
            </w:r>
          </w:hyperlink>
        </w:p>
        <w:p w14:paraId="7DCCB3B4" w14:textId="0D95842B"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00" w:history="1">
            <w:r w:rsidR="00B13B4E" w:rsidRPr="00B13B4E">
              <w:rPr>
                <w:rStyle w:val="afa"/>
                <w:rFonts w:ascii="Segoe UI" w:hAnsi="Segoe UI" w:cs="Segoe UI"/>
                <w:noProof/>
              </w:rPr>
              <w:t>10.5. Преобладающий вид топлива, определяемый по совокупности всех систем теплоснабжения, находящихся в поселения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_Toc197443000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117</w:t>
            </w:r>
            <w:r w:rsidR="00B13B4E" w:rsidRPr="00B13B4E">
              <w:rPr>
                <w:rFonts w:ascii="Segoe UI" w:hAnsi="Segoe UI" w:cs="Segoe UI"/>
                <w:noProof/>
                <w:webHidden/>
              </w:rPr>
              <w:fldChar w:fldCharType="end"/>
            </w:r>
          </w:hyperlink>
        </w:p>
        <w:p w14:paraId="3116F056" w14:textId="6F5ECA4C"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01" w:history="1">
            <w:r w:rsidR="00B13B4E" w:rsidRPr="00B13B4E">
              <w:rPr>
                <w:rStyle w:val="afa"/>
                <w:rFonts w:ascii="Segoe UI" w:hAnsi="Segoe UI" w:cs="Segoe UI"/>
                <w:noProof/>
              </w:rPr>
              <w:t>10.6. Приоритетное направление развития топливного баланса поселения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_Toc197443001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117</w:t>
            </w:r>
            <w:r w:rsidR="00B13B4E" w:rsidRPr="00B13B4E">
              <w:rPr>
                <w:rFonts w:ascii="Segoe UI" w:hAnsi="Segoe UI" w:cs="Segoe UI"/>
                <w:noProof/>
                <w:webHidden/>
              </w:rPr>
              <w:fldChar w:fldCharType="end"/>
            </w:r>
          </w:hyperlink>
        </w:p>
        <w:p w14:paraId="580ED51A" w14:textId="730292FA"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02" w:history="1">
            <w:r w:rsidR="00B13B4E" w:rsidRPr="00B13B4E">
              <w:rPr>
                <w:rStyle w:val="afa"/>
                <w:rFonts w:ascii="Segoe UI" w:hAnsi="Segoe UI" w:cs="Segoe UI"/>
                <w:noProof/>
              </w:rPr>
              <w:t>10.7. Состав изменений, выполненных в доработанной и (или) актуализированной схеме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_Toc197443002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117</w:t>
            </w:r>
            <w:r w:rsidR="00B13B4E" w:rsidRPr="00B13B4E">
              <w:rPr>
                <w:rFonts w:ascii="Segoe UI" w:hAnsi="Segoe UI" w:cs="Segoe UI"/>
                <w:noProof/>
                <w:webHidden/>
              </w:rPr>
              <w:fldChar w:fldCharType="end"/>
            </w:r>
          </w:hyperlink>
        </w:p>
        <w:p w14:paraId="4C1239AF" w14:textId="18DCC91B" w:rsidR="00B13B4E" w:rsidRPr="00B13B4E"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443003" w:history="1">
            <w:r w:rsidR="00B13B4E" w:rsidRPr="00B13B4E">
              <w:rPr>
                <w:rStyle w:val="afa"/>
                <w:rFonts w:ascii="Segoe UI" w:hAnsi="Segoe UI" w:cs="Segoe UI"/>
                <w:noProof/>
              </w:rPr>
              <w:t>11 Оценка надежности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_Toc197443003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118</w:t>
            </w:r>
            <w:r w:rsidR="00B13B4E" w:rsidRPr="00B13B4E">
              <w:rPr>
                <w:rFonts w:ascii="Segoe UI" w:hAnsi="Segoe UI" w:cs="Segoe UI"/>
                <w:noProof/>
                <w:webHidden/>
              </w:rPr>
              <w:fldChar w:fldCharType="end"/>
            </w:r>
          </w:hyperlink>
        </w:p>
        <w:p w14:paraId="723BD659" w14:textId="20692D71"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04" w:history="1">
            <w:r w:rsidR="00B13B4E" w:rsidRPr="00B13B4E">
              <w:rPr>
                <w:rStyle w:val="afa"/>
                <w:rFonts w:ascii="Segoe UI" w:hAnsi="Segoe UI" w:cs="Segoe UI"/>
                <w:noProof/>
              </w:rPr>
              <w:t>11.1. 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_Toc197443004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118</w:t>
            </w:r>
            <w:r w:rsidR="00B13B4E" w:rsidRPr="00B13B4E">
              <w:rPr>
                <w:rFonts w:ascii="Segoe UI" w:hAnsi="Segoe UI" w:cs="Segoe UI"/>
                <w:noProof/>
                <w:webHidden/>
              </w:rPr>
              <w:fldChar w:fldCharType="end"/>
            </w:r>
          </w:hyperlink>
        </w:p>
        <w:p w14:paraId="7C9B041F" w14:textId="0938772B"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05" w:history="1">
            <w:r w:rsidR="00B13B4E" w:rsidRPr="00B13B4E">
              <w:rPr>
                <w:rStyle w:val="afa"/>
                <w:rFonts w:ascii="Segoe UI" w:hAnsi="Segoe UI" w:cs="Segoe UI"/>
                <w:noProof/>
              </w:rPr>
              <w:t>11.2. 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_Toc197443005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118</w:t>
            </w:r>
            <w:r w:rsidR="00B13B4E" w:rsidRPr="00B13B4E">
              <w:rPr>
                <w:rFonts w:ascii="Segoe UI" w:hAnsi="Segoe UI" w:cs="Segoe UI"/>
                <w:noProof/>
                <w:webHidden/>
              </w:rPr>
              <w:fldChar w:fldCharType="end"/>
            </w:r>
          </w:hyperlink>
        </w:p>
        <w:p w14:paraId="61FA19C3" w14:textId="139A7B4E"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06" w:history="1">
            <w:r w:rsidR="00B13B4E" w:rsidRPr="00B13B4E">
              <w:rPr>
                <w:rStyle w:val="afa"/>
                <w:rFonts w:ascii="Segoe UI" w:hAnsi="Segoe UI" w:cs="Segoe UI"/>
                <w:noProof/>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_Toc197443006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120</w:t>
            </w:r>
            <w:r w:rsidR="00B13B4E" w:rsidRPr="00B13B4E">
              <w:rPr>
                <w:rFonts w:ascii="Segoe UI" w:hAnsi="Segoe UI" w:cs="Segoe UI"/>
                <w:noProof/>
                <w:webHidden/>
              </w:rPr>
              <w:fldChar w:fldCharType="end"/>
            </w:r>
          </w:hyperlink>
        </w:p>
        <w:p w14:paraId="52BB3B76" w14:textId="5D7AE221"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07" w:history="1">
            <w:r w:rsidR="00B13B4E" w:rsidRPr="00B13B4E">
              <w:rPr>
                <w:rStyle w:val="afa"/>
                <w:rFonts w:ascii="Segoe UI" w:hAnsi="Segoe UI" w:cs="Segoe UI"/>
                <w:noProof/>
              </w:rPr>
              <w:t>11.4. Результаты оценки коэффициентов готовности теплопроводов к несению тепловой нагрузки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_Toc197443007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120</w:t>
            </w:r>
            <w:r w:rsidR="00B13B4E" w:rsidRPr="00B13B4E">
              <w:rPr>
                <w:rFonts w:ascii="Segoe UI" w:hAnsi="Segoe UI" w:cs="Segoe UI"/>
                <w:noProof/>
                <w:webHidden/>
              </w:rPr>
              <w:fldChar w:fldCharType="end"/>
            </w:r>
          </w:hyperlink>
        </w:p>
        <w:p w14:paraId="73E4EDBD" w14:textId="10849EFD"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08" w:history="1">
            <w:r w:rsidR="00B13B4E" w:rsidRPr="00B13B4E">
              <w:rPr>
                <w:rStyle w:val="afa"/>
                <w:rFonts w:ascii="Segoe UI" w:hAnsi="Segoe UI" w:cs="Segoe UI"/>
                <w:noProof/>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_Toc197443008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120</w:t>
            </w:r>
            <w:r w:rsidR="00B13B4E" w:rsidRPr="00B13B4E">
              <w:rPr>
                <w:rFonts w:ascii="Segoe UI" w:hAnsi="Segoe UI" w:cs="Segoe UI"/>
                <w:noProof/>
                <w:webHidden/>
              </w:rPr>
              <w:fldChar w:fldCharType="end"/>
            </w:r>
          </w:hyperlink>
        </w:p>
        <w:p w14:paraId="30815DA1" w14:textId="343494C3"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09" w:history="1">
            <w:r w:rsidR="00B13B4E" w:rsidRPr="00B13B4E">
              <w:rPr>
                <w:rStyle w:val="afa"/>
                <w:rFonts w:ascii="Segoe UI" w:hAnsi="Segoe UI" w:cs="Segoe UI"/>
                <w:noProof/>
              </w:rPr>
              <w:t>11.6. Состав изменений, выполненных в доработанной и (или) актуализированной схеме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_Toc197443009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121</w:t>
            </w:r>
            <w:r w:rsidR="00B13B4E" w:rsidRPr="00B13B4E">
              <w:rPr>
                <w:rFonts w:ascii="Segoe UI" w:hAnsi="Segoe UI" w:cs="Segoe UI"/>
                <w:noProof/>
                <w:webHidden/>
              </w:rPr>
              <w:fldChar w:fldCharType="end"/>
            </w:r>
          </w:hyperlink>
        </w:p>
        <w:p w14:paraId="6DF1A79A" w14:textId="073BDD37" w:rsidR="00B13B4E" w:rsidRPr="00B13B4E"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443010" w:history="1">
            <w:r w:rsidR="00B13B4E" w:rsidRPr="00B13B4E">
              <w:rPr>
                <w:rStyle w:val="afa"/>
                <w:rFonts w:ascii="Segoe UI" w:hAnsi="Segoe UI" w:cs="Segoe UI"/>
                <w:noProof/>
              </w:rPr>
              <w:t>12 Обоснование инвестиций в строительство, реконструкцию, техническое перевооружение и (или) модернизацию</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_Toc197443010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122</w:t>
            </w:r>
            <w:r w:rsidR="00B13B4E" w:rsidRPr="00B13B4E">
              <w:rPr>
                <w:rFonts w:ascii="Segoe UI" w:hAnsi="Segoe UI" w:cs="Segoe UI"/>
                <w:noProof/>
                <w:webHidden/>
              </w:rPr>
              <w:fldChar w:fldCharType="end"/>
            </w:r>
          </w:hyperlink>
        </w:p>
        <w:p w14:paraId="6AB7AF09" w14:textId="6CDD515E"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11" w:history="1">
            <w:r w:rsidR="00B13B4E" w:rsidRPr="00B13B4E">
              <w:rPr>
                <w:rStyle w:val="afa"/>
                <w:rFonts w:ascii="Segoe UI" w:hAnsi="Segoe UI" w:cs="Segoe UI"/>
                <w:noProof/>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_Toc197443011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122</w:t>
            </w:r>
            <w:r w:rsidR="00B13B4E" w:rsidRPr="00B13B4E">
              <w:rPr>
                <w:rFonts w:ascii="Segoe UI" w:hAnsi="Segoe UI" w:cs="Segoe UI"/>
                <w:noProof/>
                <w:webHidden/>
              </w:rPr>
              <w:fldChar w:fldCharType="end"/>
            </w:r>
          </w:hyperlink>
        </w:p>
        <w:p w14:paraId="23C2E249" w14:textId="501BE79B"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12" w:history="1">
            <w:r w:rsidR="00B13B4E" w:rsidRPr="00B13B4E">
              <w:rPr>
                <w:rStyle w:val="afa"/>
                <w:rFonts w:ascii="Segoe UI" w:hAnsi="Segoe UI" w:cs="Segoe UI"/>
                <w:noProof/>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_Toc197443012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123</w:t>
            </w:r>
            <w:r w:rsidR="00B13B4E" w:rsidRPr="00B13B4E">
              <w:rPr>
                <w:rFonts w:ascii="Segoe UI" w:hAnsi="Segoe UI" w:cs="Segoe UI"/>
                <w:noProof/>
                <w:webHidden/>
              </w:rPr>
              <w:fldChar w:fldCharType="end"/>
            </w:r>
          </w:hyperlink>
        </w:p>
        <w:p w14:paraId="066FC139" w14:textId="761D574F"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13" w:history="1">
            <w:r w:rsidR="00B13B4E" w:rsidRPr="00B13B4E">
              <w:rPr>
                <w:rStyle w:val="afa"/>
                <w:rFonts w:ascii="Segoe UI" w:hAnsi="Segoe UI" w:cs="Segoe UI"/>
                <w:noProof/>
              </w:rPr>
              <w:t>12.3. Расчеты экономической эффективности инвестиций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_Toc197443013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125</w:t>
            </w:r>
            <w:r w:rsidR="00B13B4E" w:rsidRPr="00B13B4E">
              <w:rPr>
                <w:rFonts w:ascii="Segoe UI" w:hAnsi="Segoe UI" w:cs="Segoe UI"/>
                <w:noProof/>
                <w:webHidden/>
              </w:rPr>
              <w:fldChar w:fldCharType="end"/>
            </w:r>
          </w:hyperlink>
        </w:p>
        <w:p w14:paraId="08544BC0" w14:textId="4D7EDF1E"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14" w:history="1">
            <w:r w:rsidR="00B13B4E" w:rsidRPr="00B13B4E">
              <w:rPr>
                <w:rStyle w:val="afa"/>
                <w:rFonts w:ascii="Segoe UI" w:hAnsi="Segoe UI" w:cs="Segoe UI"/>
                <w:noProof/>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_Toc197443014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125</w:t>
            </w:r>
            <w:r w:rsidR="00B13B4E" w:rsidRPr="00B13B4E">
              <w:rPr>
                <w:rFonts w:ascii="Segoe UI" w:hAnsi="Segoe UI" w:cs="Segoe UI"/>
                <w:noProof/>
                <w:webHidden/>
              </w:rPr>
              <w:fldChar w:fldCharType="end"/>
            </w:r>
          </w:hyperlink>
        </w:p>
        <w:p w14:paraId="24EAC664" w14:textId="787A7105"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15" w:history="1">
            <w:r w:rsidR="00B13B4E" w:rsidRPr="00B13B4E">
              <w:rPr>
                <w:rStyle w:val="afa"/>
                <w:rFonts w:ascii="Segoe UI" w:hAnsi="Segoe UI" w:cs="Segoe UI"/>
                <w:noProof/>
              </w:rPr>
              <w:t>12.5. Состав изменений, выполненных в доработанной и (или) актуализированной схеме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_Toc197443015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126</w:t>
            </w:r>
            <w:r w:rsidR="00B13B4E" w:rsidRPr="00B13B4E">
              <w:rPr>
                <w:rFonts w:ascii="Segoe UI" w:hAnsi="Segoe UI" w:cs="Segoe UI"/>
                <w:noProof/>
                <w:webHidden/>
              </w:rPr>
              <w:fldChar w:fldCharType="end"/>
            </w:r>
          </w:hyperlink>
        </w:p>
        <w:p w14:paraId="5DC9A24C" w14:textId="255CF480" w:rsidR="00B13B4E" w:rsidRPr="00B13B4E"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443016" w:history="1">
            <w:r w:rsidR="00B13B4E" w:rsidRPr="00B13B4E">
              <w:rPr>
                <w:rStyle w:val="afa"/>
                <w:rFonts w:ascii="Segoe UI" w:hAnsi="Segoe UI" w:cs="Segoe UI"/>
                <w:noProof/>
              </w:rPr>
              <w:t>13 Индикаторы развития систем теплоснабжения поселения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_Toc197443016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127</w:t>
            </w:r>
            <w:r w:rsidR="00B13B4E" w:rsidRPr="00B13B4E">
              <w:rPr>
                <w:rFonts w:ascii="Segoe UI" w:hAnsi="Segoe UI" w:cs="Segoe UI"/>
                <w:noProof/>
                <w:webHidden/>
              </w:rPr>
              <w:fldChar w:fldCharType="end"/>
            </w:r>
          </w:hyperlink>
        </w:p>
        <w:p w14:paraId="1B6431C0" w14:textId="7C8777A4"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17" w:history="1">
            <w:r w:rsidR="00B13B4E" w:rsidRPr="00B13B4E">
              <w:rPr>
                <w:rStyle w:val="afa"/>
                <w:rFonts w:ascii="Segoe UI" w:hAnsi="Segoe UI" w:cs="Segoe UI"/>
                <w:noProof/>
              </w:rPr>
              <w:t>13.1. Состав изменений, выполненных в доработанной и (или) актуализированной схеме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_Toc197443017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131</w:t>
            </w:r>
            <w:r w:rsidR="00B13B4E" w:rsidRPr="00B13B4E">
              <w:rPr>
                <w:rFonts w:ascii="Segoe UI" w:hAnsi="Segoe UI" w:cs="Segoe UI"/>
                <w:noProof/>
                <w:webHidden/>
              </w:rPr>
              <w:fldChar w:fldCharType="end"/>
            </w:r>
          </w:hyperlink>
        </w:p>
        <w:p w14:paraId="6DD55B0E" w14:textId="5B84A004" w:rsidR="00B13B4E" w:rsidRPr="00B13B4E"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443018" w:history="1">
            <w:r w:rsidR="00B13B4E" w:rsidRPr="00B13B4E">
              <w:rPr>
                <w:rStyle w:val="afa"/>
                <w:rFonts w:ascii="Segoe UI" w:hAnsi="Segoe UI" w:cs="Segoe UI"/>
                <w:noProof/>
              </w:rPr>
              <w:t>14 Ценовые (тарифные) последствия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_Toc197443018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132</w:t>
            </w:r>
            <w:r w:rsidR="00B13B4E" w:rsidRPr="00B13B4E">
              <w:rPr>
                <w:rFonts w:ascii="Segoe UI" w:hAnsi="Segoe UI" w:cs="Segoe UI"/>
                <w:noProof/>
                <w:webHidden/>
              </w:rPr>
              <w:fldChar w:fldCharType="end"/>
            </w:r>
          </w:hyperlink>
        </w:p>
        <w:p w14:paraId="2D130CCB" w14:textId="7EB1C610"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19" w:history="1">
            <w:r w:rsidR="00B13B4E" w:rsidRPr="00B13B4E">
              <w:rPr>
                <w:rStyle w:val="afa"/>
                <w:rFonts w:ascii="Segoe UI" w:hAnsi="Segoe UI" w:cs="Segoe UI"/>
                <w:noProof/>
              </w:rPr>
              <w:t>14.1. Тарифно-балансовые расчетные модели теплоснабжения потребителей по каждой системе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_Toc197443019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132</w:t>
            </w:r>
            <w:r w:rsidR="00B13B4E" w:rsidRPr="00B13B4E">
              <w:rPr>
                <w:rFonts w:ascii="Segoe UI" w:hAnsi="Segoe UI" w:cs="Segoe UI"/>
                <w:noProof/>
                <w:webHidden/>
              </w:rPr>
              <w:fldChar w:fldCharType="end"/>
            </w:r>
          </w:hyperlink>
        </w:p>
        <w:p w14:paraId="4EDE8004" w14:textId="794AB052"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20" w:history="1">
            <w:r w:rsidR="00B13B4E" w:rsidRPr="00B13B4E">
              <w:rPr>
                <w:rStyle w:val="afa"/>
                <w:rFonts w:ascii="Segoe UI" w:hAnsi="Segoe UI" w:cs="Segoe UI"/>
                <w:noProof/>
              </w:rPr>
              <w:t>14.2. Тарифно-балансовые расчетные модели теплоснабжения потребителей по каждой единой теплоснабжающей организации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_Toc197443020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137</w:t>
            </w:r>
            <w:r w:rsidR="00B13B4E" w:rsidRPr="00B13B4E">
              <w:rPr>
                <w:rFonts w:ascii="Segoe UI" w:hAnsi="Segoe UI" w:cs="Segoe UI"/>
                <w:noProof/>
                <w:webHidden/>
              </w:rPr>
              <w:fldChar w:fldCharType="end"/>
            </w:r>
          </w:hyperlink>
        </w:p>
        <w:p w14:paraId="48E2031A" w14:textId="27875853"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21" w:history="1">
            <w:r w:rsidR="00B13B4E" w:rsidRPr="00B13B4E">
              <w:rPr>
                <w:rStyle w:val="afa"/>
                <w:rFonts w:ascii="Segoe UI" w:hAnsi="Segoe UI" w:cs="Segoe UI"/>
                <w:noProof/>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_Toc197443021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137</w:t>
            </w:r>
            <w:r w:rsidR="00B13B4E" w:rsidRPr="00B13B4E">
              <w:rPr>
                <w:rFonts w:ascii="Segoe UI" w:hAnsi="Segoe UI" w:cs="Segoe UI"/>
                <w:noProof/>
                <w:webHidden/>
              </w:rPr>
              <w:fldChar w:fldCharType="end"/>
            </w:r>
          </w:hyperlink>
        </w:p>
        <w:p w14:paraId="219DDAA2" w14:textId="40CBE80A"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22" w:history="1">
            <w:r w:rsidR="00B13B4E" w:rsidRPr="00B13B4E">
              <w:rPr>
                <w:rStyle w:val="afa"/>
                <w:rFonts w:ascii="Segoe UI" w:hAnsi="Segoe UI" w:cs="Segoe UI"/>
                <w:noProof/>
              </w:rPr>
              <w:t>14.4. Состав изменений, выполненных в доработанной и (или) актуализированной схеме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_Toc197443022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137</w:t>
            </w:r>
            <w:r w:rsidR="00B13B4E" w:rsidRPr="00B13B4E">
              <w:rPr>
                <w:rFonts w:ascii="Segoe UI" w:hAnsi="Segoe UI" w:cs="Segoe UI"/>
                <w:noProof/>
                <w:webHidden/>
              </w:rPr>
              <w:fldChar w:fldCharType="end"/>
            </w:r>
          </w:hyperlink>
        </w:p>
        <w:p w14:paraId="3FD938B1" w14:textId="543FC497" w:rsidR="00B13B4E" w:rsidRPr="00B13B4E"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443023" w:history="1">
            <w:r w:rsidR="00B13B4E" w:rsidRPr="00B13B4E">
              <w:rPr>
                <w:rStyle w:val="afa"/>
                <w:rFonts w:ascii="Segoe UI" w:hAnsi="Segoe UI" w:cs="Segoe UI"/>
                <w:noProof/>
              </w:rPr>
              <w:t>15 Реестр единых теплоснабжающих организаций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_Toc197443023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138</w:t>
            </w:r>
            <w:r w:rsidR="00B13B4E" w:rsidRPr="00B13B4E">
              <w:rPr>
                <w:rFonts w:ascii="Segoe UI" w:hAnsi="Segoe UI" w:cs="Segoe UI"/>
                <w:noProof/>
                <w:webHidden/>
              </w:rPr>
              <w:fldChar w:fldCharType="end"/>
            </w:r>
          </w:hyperlink>
        </w:p>
        <w:p w14:paraId="0B60AEDA" w14:textId="4216F919"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24" w:history="1">
            <w:r w:rsidR="00B13B4E" w:rsidRPr="00B13B4E">
              <w:rPr>
                <w:rStyle w:val="afa"/>
                <w:rFonts w:ascii="Segoe UI" w:hAnsi="Segoe UI" w:cs="Segoe UI"/>
                <w:noProof/>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_Toc197443024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138</w:t>
            </w:r>
            <w:r w:rsidR="00B13B4E" w:rsidRPr="00B13B4E">
              <w:rPr>
                <w:rFonts w:ascii="Segoe UI" w:hAnsi="Segoe UI" w:cs="Segoe UI"/>
                <w:noProof/>
                <w:webHidden/>
              </w:rPr>
              <w:fldChar w:fldCharType="end"/>
            </w:r>
          </w:hyperlink>
        </w:p>
        <w:p w14:paraId="17209ECA" w14:textId="423B9C76"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25" w:history="1">
            <w:r w:rsidR="00B13B4E" w:rsidRPr="00B13B4E">
              <w:rPr>
                <w:rStyle w:val="afa"/>
                <w:rFonts w:ascii="Segoe UI" w:hAnsi="Segoe UI" w:cs="Segoe UI"/>
                <w:noProof/>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_Toc197443025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138</w:t>
            </w:r>
            <w:r w:rsidR="00B13B4E" w:rsidRPr="00B13B4E">
              <w:rPr>
                <w:rFonts w:ascii="Segoe UI" w:hAnsi="Segoe UI" w:cs="Segoe UI"/>
                <w:noProof/>
                <w:webHidden/>
              </w:rPr>
              <w:fldChar w:fldCharType="end"/>
            </w:r>
          </w:hyperlink>
        </w:p>
        <w:p w14:paraId="59786AB2" w14:textId="36E77D6B"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26" w:history="1">
            <w:r w:rsidR="00B13B4E" w:rsidRPr="00B13B4E">
              <w:rPr>
                <w:rStyle w:val="afa"/>
                <w:rFonts w:ascii="Segoe UI" w:hAnsi="Segoe UI" w:cs="Segoe UI"/>
                <w:noProof/>
              </w:rPr>
              <w:t>15.3. Основания, в том числе критерии, в соответствии с которыми теплоснабжающей организации присвоен статус единой теплоснабжающей организации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_Toc197443026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140</w:t>
            </w:r>
            <w:r w:rsidR="00B13B4E" w:rsidRPr="00B13B4E">
              <w:rPr>
                <w:rFonts w:ascii="Segoe UI" w:hAnsi="Segoe UI" w:cs="Segoe UI"/>
                <w:noProof/>
                <w:webHidden/>
              </w:rPr>
              <w:fldChar w:fldCharType="end"/>
            </w:r>
          </w:hyperlink>
        </w:p>
        <w:p w14:paraId="7BA21B28" w14:textId="495272E9"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27" w:history="1">
            <w:r w:rsidR="00B13B4E" w:rsidRPr="00B13B4E">
              <w:rPr>
                <w:rStyle w:val="afa"/>
                <w:rFonts w:ascii="Segoe UI" w:hAnsi="Segoe UI" w:cs="Segoe UI"/>
                <w:noProof/>
              </w:rPr>
              <w:t>15.4. Заявки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_Toc197443027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143</w:t>
            </w:r>
            <w:r w:rsidR="00B13B4E" w:rsidRPr="00B13B4E">
              <w:rPr>
                <w:rFonts w:ascii="Segoe UI" w:hAnsi="Segoe UI" w:cs="Segoe UI"/>
                <w:noProof/>
                <w:webHidden/>
              </w:rPr>
              <w:fldChar w:fldCharType="end"/>
            </w:r>
          </w:hyperlink>
        </w:p>
        <w:p w14:paraId="14F8CE56" w14:textId="7D922A40"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28" w:history="1">
            <w:r w:rsidR="00B13B4E" w:rsidRPr="00B13B4E">
              <w:rPr>
                <w:rStyle w:val="afa"/>
                <w:rFonts w:ascii="Segoe UI" w:hAnsi="Segoe UI" w:cs="Segoe UI"/>
                <w:noProof/>
              </w:rPr>
              <w:t>15.5. Описание границ зон деятельности единой теплоснабжающей организации (организаций)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_Toc197443028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143</w:t>
            </w:r>
            <w:r w:rsidR="00B13B4E" w:rsidRPr="00B13B4E">
              <w:rPr>
                <w:rFonts w:ascii="Segoe UI" w:hAnsi="Segoe UI" w:cs="Segoe UI"/>
                <w:noProof/>
                <w:webHidden/>
              </w:rPr>
              <w:fldChar w:fldCharType="end"/>
            </w:r>
          </w:hyperlink>
        </w:p>
        <w:p w14:paraId="28107603" w14:textId="7BF1A4A0"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29" w:history="1">
            <w:r w:rsidR="00B13B4E" w:rsidRPr="00B13B4E">
              <w:rPr>
                <w:rStyle w:val="afa"/>
                <w:rFonts w:ascii="Segoe UI" w:hAnsi="Segoe UI" w:cs="Segoe UI"/>
                <w:noProof/>
              </w:rPr>
              <w:t>15.6. Состав изменений, выполненных в доработанной и (или) актуализированной схеме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_Toc197443029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143</w:t>
            </w:r>
            <w:r w:rsidR="00B13B4E" w:rsidRPr="00B13B4E">
              <w:rPr>
                <w:rFonts w:ascii="Segoe UI" w:hAnsi="Segoe UI" w:cs="Segoe UI"/>
                <w:noProof/>
                <w:webHidden/>
              </w:rPr>
              <w:fldChar w:fldCharType="end"/>
            </w:r>
          </w:hyperlink>
        </w:p>
        <w:p w14:paraId="1A8C107B" w14:textId="0686C2AC" w:rsidR="00B13B4E" w:rsidRPr="00B13B4E"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443030" w:history="1">
            <w:r w:rsidR="00B13B4E" w:rsidRPr="00B13B4E">
              <w:rPr>
                <w:rStyle w:val="afa"/>
                <w:rFonts w:ascii="Segoe UI" w:hAnsi="Segoe UI" w:cs="Segoe UI"/>
                <w:noProof/>
              </w:rPr>
              <w:t>16 Реестр мероприятий схемы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_Toc197443030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144</w:t>
            </w:r>
            <w:r w:rsidR="00B13B4E" w:rsidRPr="00B13B4E">
              <w:rPr>
                <w:rFonts w:ascii="Segoe UI" w:hAnsi="Segoe UI" w:cs="Segoe UI"/>
                <w:noProof/>
                <w:webHidden/>
              </w:rPr>
              <w:fldChar w:fldCharType="end"/>
            </w:r>
          </w:hyperlink>
        </w:p>
        <w:p w14:paraId="0A610BCA" w14:textId="421923D5"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31" w:history="1">
            <w:r w:rsidR="00B13B4E" w:rsidRPr="00B13B4E">
              <w:rPr>
                <w:rStyle w:val="afa"/>
                <w:rFonts w:ascii="Segoe UI" w:hAnsi="Segoe UI" w:cs="Segoe UI"/>
                <w:noProof/>
              </w:rPr>
              <w:t>16.1. Перечень мероприятий по строительству, реконструкции, техническому перевооружению и (или) модернизации источников тепловой энергии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_Toc197443031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144</w:t>
            </w:r>
            <w:r w:rsidR="00B13B4E" w:rsidRPr="00B13B4E">
              <w:rPr>
                <w:rFonts w:ascii="Segoe UI" w:hAnsi="Segoe UI" w:cs="Segoe UI"/>
                <w:noProof/>
                <w:webHidden/>
              </w:rPr>
              <w:fldChar w:fldCharType="end"/>
            </w:r>
          </w:hyperlink>
        </w:p>
        <w:p w14:paraId="480DF456" w14:textId="5EA097E4"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32" w:history="1">
            <w:r w:rsidR="00B13B4E" w:rsidRPr="00B13B4E">
              <w:rPr>
                <w:rStyle w:val="afa"/>
                <w:rFonts w:ascii="Segoe UI" w:hAnsi="Segoe UI" w:cs="Segoe UI"/>
                <w:noProof/>
              </w:rPr>
              <w:t>16.2. Перечень мероприятий по строительству, реконструкции, техническому перевооружению и (или) модернизации тепловых сетей и сооружений на них</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_Toc197443032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144</w:t>
            </w:r>
            <w:r w:rsidR="00B13B4E" w:rsidRPr="00B13B4E">
              <w:rPr>
                <w:rFonts w:ascii="Segoe UI" w:hAnsi="Segoe UI" w:cs="Segoe UI"/>
                <w:noProof/>
                <w:webHidden/>
              </w:rPr>
              <w:fldChar w:fldCharType="end"/>
            </w:r>
          </w:hyperlink>
        </w:p>
        <w:p w14:paraId="5A636AAC" w14:textId="5D612352"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33" w:history="1">
            <w:r w:rsidR="00B13B4E" w:rsidRPr="00B13B4E">
              <w:rPr>
                <w:rStyle w:val="afa"/>
                <w:rFonts w:ascii="Segoe UI" w:hAnsi="Segoe UI" w:cs="Segoe UI"/>
                <w:noProof/>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_Toc197443033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145</w:t>
            </w:r>
            <w:r w:rsidR="00B13B4E" w:rsidRPr="00B13B4E">
              <w:rPr>
                <w:rFonts w:ascii="Segoe UI" w:hAnsi="Segoe UI" w:cs="Segoe UI"/>
                <w:noProof/>
                <w:webHidden/>
              </w:rPr>
              <w:fldChar w:fldCharType="end"/>
            </w:r>
          </w:hyperlink>
        </w:p>
        <w:p w14:paraId="330023C0" w14:textId="1832CA14"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34" w:history="1">
            <w:r w:rsidR="00B13B4E" w:rsidRPr="00B13B4E">
              <w:rPr>
                <w:rStyle w:val="afa"/>
                <w:rFonts w:ascii="Segoe UI" w:hAnsi="Segoe UI" w:cs="Segoe UI"/>
                <w:noProof/>
              </w:rPr>
              <w:t>16.4. Состав изменений, выполненных в доработанной и (или) актуализированной схеме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_Toc197443034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145</w:t>
            </w:r>
            <w:r w:rsidR="00B13B4E" w:rsidRPr="00B13B4E">
              <w:rPr>
                <w:rFonts w:ascii="Segoe UI" w:hAnsi="Segoe UI" w:cs="Segoe UI"/>
                <w:noProof/>
                <w:webHidden/>
              </w:rPr>
              <w:fldChar w:fldCharType="end"/>
            </w:r>
          </w:hyperlink>
        </w:p>
        <w:p w14:paraId="2768395E" w14:textId="333605FE" w:rsidR="00B13B4E" w:rsidRPr="00B13B4E"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443035" w:history="1">
            <w:r w:rsidR="00B13B4E" w:rsidRPr="00B13B4E">
              <w:rPr>
                <w:rStyle w:val="afa"/>
                <w:rFonts w:ascii="Segoe UI" w:hAnsi="Segoe UI" w:cs="Segoe UI"/>
                <w:noProof/>
              </w:rPr>
              <w:t>17 ЗАМЕЧАНИЯ И ПРЕДЛОЖЕНИЯ К ПРОЕКТУ СХЕМЫ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_Toc197443035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146</w:t>
            </w:r>
            <w:r w:rsidR="00B13B4E" w:rsidRPr="00B13B4E">
              <w:rPr>
                <w:rFonts w:ascii="Segoe UI" w:hAnsi="Segoe UI" w:cs="Segoe UI"/>
                <w:noProof/>
                <w:webHidden/>
              </w:rPr>
              <w:fldChar w:fldCharType="end"/>
            </w:r>
          </w:hyperlink>
        </w:p>
        <w:p w14:paraId="646DA2F6" w14:textId="164B6D9D"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36" w:history="1">
            <w:r w:rsidR="00B13B4E" w:rsidRPr="00B13B4E">
              <w:rPr>
                <w:rStyle w:val="afa"/>
                <w:rFonts w:ascii="Segoe UI" w:hAnsi="Segoe UI" w:cs="Segoe UI"/>
                <w:noProof/>
              </w:rPr>
              <w:t>17.1. Перечень всех замечаний и предложений, поступивших при разработке, утверждении и актуализации схемы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_Toc197443036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146</w:t>
            </w:r>
            <w:r w:rsidR="00B13B4E" w:rsidRPr="00B13B4E">
              <w:rPr>
                <w:rFonts w:ascii="Segoe UI" w:hAnsi="Segoe UI" w:cs="Segoe UI"/>
                <w:noProof/>
                <w:webHidden/>
              </w:rPr>
              <w:fldChar w:fldCharType="end"/>
            </w:r>
          </w:hyperlink>
        </w:p>
        <w:p w14:paraId="5D11B313" w14:textId="5247C689"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37" w:history="1">
            <w:r w:rsidR="00B13B4E" w:rsidRPr="00B13B4E">
              <w:rPr>
                <w:rStyle w:val="afa"/>
                <w:rFonts w:ascii="Segoe UI" w:hAnsi="Segoe UI" w:cs="Segoe UI"/>
                <w:noProof/>
              </w:rPr>
              <w:t>17.2. Ответы разработчиков проекта схемы теплоснабжения на замечания и предложения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_Toc197443037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146</w:t>
            </w:r>
            <w:r w:rsidR="00B13B4E" w:rsidRPr="00B13B4E">
              <w:rPr>
                <w:rFonts w:ascii="Segoe UI" w:hAnsi="Segoe UI" w:cs="Segoe UI"/>
                <w:noProof/>
                <w:webHidden/>
              </w:rPr>
              <w:fldChar w:fldCharType="end"/>
            </w:r>
          </w:hyperlink>
        </w:p>
        <w:p w14:paraId="0B0FB579" w14:textId="3A7DC14D"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38" w:history="1">
            <w:r w:rsidR="00B13B4E" w:rsidRPr="00B13B4E">
              <w:rPr>
                <w:rStyle w:val="afa"/>
                <w:rFonts w:ascii="Segoe UI" w:hAnsi="Segoe UI" w:cs="Segoe UI"/>
                <w:noProof/>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_Toc197443038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146</w:t>
            </w:r>
            <w:r w:rsidR="00B13B4E" w:rsidRPr="00B13B4E">
              <w:rPr>
                <w:rFonts w:ascii="Segoe UI" w:hAnsi="Segoe UI" w:cs="Segoe UI"/>
                <w:noProof/>
                <w:webHidden/>
              </w:rPr>
              <w:fldChar w:fldCharType="end"/>
            </w:r>
          </w:hyperlink>
        </w:p>
        <w:p w14:paraId="74B1A710" w14:textId="492CFDD5" w:rsidR="00B13B4E" w:rsidRPr="00B13B4E"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443039" w:history="1">
            <w:r w:rsidR="00B13B4E" w:rsidRPr="00B13B4E">
              <w:rPr>
                <w:rStyle w:val="afa"/>
                <w:rFonts w:ascii="Segoe UI" w:hAnsi="Segoe UI" w:cs="Segoe UI"/>
                <w:noProof/>
              </w:rPr>
              <w:t>18 Сводный том изменений, выполненных в доработанной и (или) актуализированной схеме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_Toc197443039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147</w:t>
            </w:r>
            <w:r w:rsidR="00B13B4E" w:rsidRPr="00B13B4E">
              <w:rPr>
                <w:rFonts w:ascii="Segoe UI" w:hAnsi="Segoe UI" w:cs="Segoe UI"/>
                <w:noProof/>
                <w:webHidden/>
              </w:rPr>
              <w:fldChar w:fldCharType="end"/>
            </w:r>
          </w:hyperlink>
        </w:p>
        <w:p w14:paraId="5E631549" w14:textId="20D87DFF"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40" w:history="1">
            <w:r w:rsidR="00B13B4E" w:rsidRPr="00B13B4E">
              <w:rPr>
                <w:rStyle w:val="afa"/>
                <w:rFonts w:ascii="Segoe UI" w:hAnsi="Segoe UI" w:cs="Segoe UI"/>
                <w:noProof/>
              </w:rPr>
              <w:t>18.1. Реестр изменений, внесенных в доработанную и (или) актуализированную схему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_Toc197443040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147</w:t>
            </w:r>
            <w:r w:rsidR="00B13B4E" w:rsidRPr="00B13B4E">
              <w:rPr>
                <w:rFonts w:ascii="Segoe UI" w:hAnsi="Segoe UI" w:cs="Segoe UI"/>
                <w:noProof/>
                <w:webHidden/>
              </w:rPr>
              <w:fldChar w:fldCharType="end"/>
            </w:r>
          </w:hyperlink>
        </w:p>
        <w:p w14:paraId="1A3470C2" w14:textId="75E9B663"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41" w:history="1">
            <w:r w:rsidR="00B13B4E" w:rsidRPr="00B13B4E">
              <w:rPr>
                <w:rStyle w:val="afa"/>
                <w:rFonts w:ascii="Segoe UI" w:eastAsiaTheme="majorEastAsia" w:hAnsi="Segoe UI" w:cs="Segoe UI"/>
                <w:noProof/>
              </w:rPr>
              <w:t>18.2.</w:t>
            </w:r>
            <w:r w:rsidR="00B13B4E" w:rsidRPr="00B13B4E">
              <w:rPr>
                <w:rStyle w:val="afa"/>
                <w:rFonts w:ascii="Segoe UI" w:hAnsi="Segoe UI" w:cs="Segoe UI"/>
                <w:noProof/>
              </w:rPr>
              <w:t xml:space="preserve"> Сведения о том, какие мероприятия из утвержденной схемы теплоснабжения были выполнены за период, прошедший с даты утверждения схемы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_Toc197443041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149</w:t>
            </w:r>
            <w:r w:rsidR="00B13B4E" w:rsidRPr="00B13B4E">
              <w:rPr>
                <w:rFonts w:ascii="Segoe UI" w:hAnsi="Segoe UI" w:cs="Segoe UI"/>
                <w:noProof/>
                <w:webHidden/>
              </w:rPr>
              <w:fldChar w:fldCharType="end"/>
            </w:r>
          </w:hyperlink>
        </w:p>
        <w:p w14:paraId="68D670C8" w14:textId="7F40E622" w:rsidR="00B13B4E" w:rsidRPr="00B13B4E" w:rsidRDefault="00000000">
          <w:pPr>
            <w:pStyle w:val="11"/>
            <w:tabs>
              <w:tab w:val="right" w:leader="dot" w:pos="10195"/>
            </w:tabs>
            <w:rPr>
              <w:rFonts w:ascii="Segoe UI" w:eastAsiaTheme="minorEastAsia" w:hAnsi="Segoe UI" w:cs="Segoe UI"/>
              <w:noProof/>
              <w:kern w:val="2"/>
              <w:sz w:val="22"/>
              <w:lang w:eastAsia="ru-RU"/>
              <w14:ligatures w14:val="standardContextual"/>
            </w:rPr>
          </w:pPr>
          <w:hyperlink w:anchor="_Toc197443042" w:history="1">
            <w:r w:rsidR="00B13B4E" w:rsidRPr="00B13B4E">
              <w:rPr>
                <w:rStyle w:val="afa"/>
                <w:rFonts w:ascii="Segoe UI" w:hAnsi="Segoe UI" w:cs="Segoe UI"/>
                <w:noProof/>
              </w:rPr>
              <w:t>19 Порядок (план) действий по ликвидации последствий аварийных ситуаций в сфере теплоснабжения (в том числе с применением электронного моделирования аварийных ситуаций)</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_Toc197443042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150</w:t>
            </w:r>
            <w:r w:rsidR="00B13B4E" w:rsidRPr="00B13B4E">
              <w:rPr>
                <w:rFonts w:ascii="Segoe UI" w:hAnsi="Segoe UI" w:cs="Segoe UI"/>
                <w:noProof/>
                <w:webHidden/>
              </w:rPr>
              <w:fldChar w:fldCharType="end"/>
            </w:r>
          </w:hyperlink>
        </w:p>
        <w:p w14:paraId="05B18C3D" w14:textId="4B3F267B"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43" w:history="1">
            <w:r w:rsidR="00B13B4E" w:rsidRPr="00B13B4E">
              <w:rPr>
                <w:rStyle w:val="afa"/>
                <w:rFonts w:ascii="Segoe UI" w:hAnsi="Segoe UI" w:cs="Segoe UI"/>
                <w:noProof/>
              </w:rPr>
              <w:t>19.1. Сценарии наиболее вероятных аварий и наиболее опасных по последствиям аварий, а также источники (места) их возникновения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_Toc197443043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150</w:t>
            </w:r>
            <w:r w:rsidR="00B13B4E" w:rsidRPr="00B13B4E">
              <w:rPr>
                <w:rFonts w:ascii="Segoe UI" w:hAnsi="Segoe UI" w:cs="Segoe UI"/>
                <w:noProof/>
                <w:webHidden/>
              </w:rPr>
              <w:fldChar w:fldCharType="end"/>
            </w:r>
          </w:hyperlink>
        </w:p>
        <w:p w14:paraId="075DC300" w14:textId="01DD59C4"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44" w:history="1">
            <w:r w:rsidR="00B13B4E" w:rsidRPr="00B13B4E">
              <w:rPr>
                <w:rStyle w:val="afa"/>
                <w:rFonts w:ascii="Segoe UI" w:hAnsi="Segoe UI" w:cs="Segoe UI"/>
                <w:noProof/>
              </w:rPr>
              <w:t>19.2. Количество сил и средств, используемых для локализации и ликвидации последствий аварий на объекте теплоснабжения (далее - силы и средства)</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_Toc197443044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155</w:t>
            </w:r>
            <w:r w:rsidR="00B13B4E" w:rsidRPr="00B13B4E">
              <w:rPr>
                <w:rFonts w:ascii="Segoe UI" w:hAnsi="Segoe UI" w:cs="Segoe UI"/>
                <w:noProof/>
                <w:webHidden/>
              </w:rPr>
              <w:fldChar w:fldCharType="end"/>
            </w:r>
          </w:hyperlink>
        </w:p>
        <w:p w14:paraId="330E8B60" w14:textId="36078ACF"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45" w:history="1">
            <w:r w:rsidR="00B13B4E" w:rsidRPr="00B13B4E">
              <w:rPr>
                <w:rStyle w:val="afa"/>
                <w:rFonts w:ascii="Segoe UI" w:hAnsi="Segoe UI" w:cs="Segoe UI"/>
                <w:noProof/>
              </w:rPr>
              <w:t>19.3.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части 5 статьи 18 Федерального закона о теплоснабжении</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_Toc197443045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155</w:t>
            </w:r>
            <w:r w:rsidR="00B13B4E" w:rsidRPr="00B13B4E">
              <w:rPr>
                <w:rFonts w:ascii="Segoe UI" w:hAnsi="Segoe UI" w:cs="Segoe UI"/>
                <w:noProof/>
                <w:webHidden/>
              </w:rPr>
              <w:fldChar w:fldCharType="end"/>
            </w:r>
          </w:hyperlink>
        </w:p>
        <w:p w14:paraId="5005BA71" w14:textId="1EA990AE"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46" w:history="1">
            <w:r w:rsidR="00B13B4E" w:rsidRPr="00B13B4E">
              <w:rPr>
                <w:rStyle w:val="afa"/>
                <w:rFonts w:ascii="Segoe UI" w:hAnsi="Segoe UI" w:cs="Segoe UI"/>
                <w:noProof/>
              </w:rPr>
              <w:t>19.4. Состав и дислокация сил и средств</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_Toc197443046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157</w:t>
            </w:r>
            <w:r w:rsidR="00B13B4E" w:rsidRPr="00B13B4E">
              <w:rPr>
                <w:rFonts w:ascii="Segoe UI" w:hAnsi="Segoe UI" w:cs="Segoe UI"/>
                <w:noProof/>
                <w:webHidden/>
              </w:rPr>
              <w:fldChar w:fldCharType="end"/>
            </w:r>
          </w:hyperlink>
        </w:p>
        <w:p w14:paraId="06CE4F5B" w14:textId="44E2FDF0"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47" w:history="1">
            <w:r w:rsidR="00B13B4E" w:rsidRPr="00B13B4E">
              <w:rPr>
                <w:rStyle w:val="afa"/>
                <w:rFonts w:ascii="Segoe UI" w:hAnsi="Segoe UI" w:cs="Segoe UI"/>
                <w:noProof/>
              </w:rPr>
              <w:t>19.5. 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_Toc197443047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158</w:t>
            </w:r>
            <w:r w:rsidR="00B13B4E" w:rsidRPr="00B13B4E">
              <w:rPr>
                <w:rFonts w:ascii="Segoe UI" w:hAnsi="Segoe UI" w:cs="Segoe UI"/>
                <w:noProof/>
                <w:webHidden/>
              </w:rPr>
              <w:fldChar w:fldCharType="end"/>
            </w:r>
          </w:hyperlink>
        </w:p>
        <w:p w14:paraId="33C7026B" w14:textId="746E8894" w:rsidR="00B13B4E" w:rsidRPr="00B13B4E" w:rsidRDefault="00000000">
          <w:pPr>
            <w:pStyle w:val="21"/>
            <w:tabs>
              <w:tab w:val="right" w:leader="dot" w:pos="10195"/>
            </w:tabs>
            <w:rPr>
              <w:rFonts w:ascii="Segoe UI" w:eastAsiaTheme="minorEastAsia" w:hAnsi="Segoe UI" w:cs="Segoe UI"/>
              <w:noProof/>
              <w:kern w:val="2"/>
              <w:sz w:val="22"/>
              <w:lang w:eastAsia="ru-RU"/>
              <w14:ligatures w14:val="standardContextual"/>
            </w:rPr>
          </w:pPr>
          <w:hyperlink w:anchor="_Toc197443048" w:history="1">
            <w:r w:rsidR="00B13B4E" w:rsidRPr="00B13B4E">
              <w:rPr>
                <w:rStyle w:val="afa"/>
                <w:rFonts w:ascii="Segoe UI" w:hAnsi="Segoe UI" w:cs="Segoe UI"/>
                <w:noProof/>
              </w:rPr>
              <w:t>19.6. 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r w:rsidR="00B13B4E" w:rsidRPr="00B13B4E">
              <w:rPr>
                <w:rFonts w:ascii="Segoe UI" w:hAnsi="Segoe UI" w:cs="Segoe UI"/>
                <w:noProof/>
                <w:webHidden/>
              </w:rPr>
              <w:tab/>
            </w:r>
            <w:r w:rsidR="00B13B4E" w:rsidRPr="00B13B4E">
              <w:rPr>
                <w:rFonts w:ascii="Segoe UI" w:hAnsi="Segoe UI" w:cs="Segoe UI"/>
                <w:noProof/>
                <w:webHidden/>
              </w:rPr>
              <w:fldChar w:fldCharType="begin"/>
            </w:r>
            <w:r w:rsidR="00B13B4E" w:rsidRPr="00B13B4E">
              <w:rPr>
                <w:rFonts w:ascii="Segoe UI" w:hAnsi="Segoe UI" w:cs="Segoe UI"/>
                <w:noProof/>
                <w:webHidden/>
              </w:rPr>
              <w:instrText xml:space="preserve"> PAGEREF _Toc197443048 \h </w:instrText>
            </w:r>
            <w:r w:rsidR="00B13B4E" w:rsidRPr="00B13B4E">
              <w:rPr>
                <w:rFonts w:ascii="Segoe UI" w:hAnsi="Segoe UI" w:cs="Segoe UI"/>
                <w:noProof/>
                <w:webHidden/>
              </w:rPr>
            </w:r>
            <w:r w:rsidR="00B13B4E" w:rsidRPr="00B13B4E">
              <w:rPr>
                <w:rFonts w:ascii="Segoe UI" w:hAnsi="Segoe UI" w:cs="Segoe UI"/>
                <w:noProof/>
                <w:webHidden/>
              </w:rPr>
              <w:fldChar w:fldCharType="separate"/>
            </w:r>
            <w:r w:rsidR="00B13B4E" w:rsidRPr="00B13B4E">
              <w:rPr>
                <w:rFonts w:ascii="Segoe UI" w:hAnsi="Segoe UI" w:cs="Segoe UI"/>
                <w:noProof/>
                <w:webHidden/>
              </w:rPr>
              <w:t>162</w:t>
            </w:r>
            <w:r w:rsidR="00B13B4E" w:rsidRPr="00B13B4E">
              <w:rPr>
                <w:rFonts w:ascii="Segoe UI" w:hAnsi="Segoe UI" w:cs="Segoe UI"/>
                <w:noProof/>
                <w:webHidden/>
              </w:rPr>
              <w:fldChar w:fldCharType="end"/>
            </w:r>
          </w:hyperlink>
        </w:p>
        <w:p w14:paraId="497EACD4" w14:textId="74B48AB9" w:rsidR="00822252" w:rsidRPr="00B13B4E" w:rsidRDefault="009A06B3" w:rsidP="00F1242E">
          <w:pPr>
            <w:rPr>
              <w:rFonts w:ascii="Segoe UI" w:hAnsi="Segoe UI" w:cs="Segoe UI"/>
              <w:sz w:val="22"/>
            </w:rPr>
          </w:pPr>
          <w:r w:rsidRPr="00B13B4E">
            <w:rPr>
              <w:rFonts w:ascii="Segoe UI" w:eastAsia="Times New Roman" w:hAnsi="Segoe UI" w:cs="Segoe UI"/>
              <w:b/>
              <w:caps/>
              <w:noProof/>
              <w:sz w:val="22"/>
            </w:rPr>
            <w:fldChar w:fldCharType="end"/>
          </w:r>
        </w:p>
        <w:p w14:paraId="087AF77C" w14:textId="7C14EABF" w:rsidR="0028124C" w:rsidRPr="00EF3FE7" w:rsidRDefault="00000000" w:rsidP="00F1242E">
          <w:pPr>
            <w:rPr>
              <w:szCs w:val="24"/>
            </w:rPr>
          </w:pPr>
        </w:p>
      </w:sdtContent>
    </w:sdt>
    <w:p w14:paraId="2884E601" w14:textId="77777777" w:rsidR="004A508A" w:rsidRPr="00EF3FE7" w:rsidRDefault="004A508A" w:rsidP="00F1242E"/>
    <w:p w14:paraId="0D786B70" w14:textId="77777777" w:rsidR="004A508A" w:rsidRPr="00EF3FE7" w:rsidRDefault="004A508A" w:rsidP="00F1242E"/>
    <w:p w14:paraId="46B6AB4E" w14:textId="77777777" w:rsidR="00332B0A" w:rsidRPr="007269DB" w:rsidRDefault="00442FA1" w:rsidP="00332B0A">
      <w:pPr>
        <w:pStyle w:val="a0"/>
        <w:numPr>
          <w:ilvl w:val="0"/>
          <w:numId w:val="0"/>
        </w:numPr>
        <w:jc w:val="center"/>
      </w:pPr>
      <w:r w:rsidRPr="00EF3FE7">
        <w:rPr>
          <w:rFonts w:cs="Segoe UI"/>
          <w:b w:val="0"/>
          <w:sz w:val="24"/>
        </w:rPr>
        <w:br w:type="page"/>
      </w:r>
      <w:bookmarkStart w:id="11" w:name="_Toc164257302"/>
      <w:bookmarkStart w:id="12" w:name="_Toc196635715"/>
      <w:bookmarkStart w:id="13" w:name="_Toc197442819"/>
      <w:r w:rsidR="00332B0A" w:rsidRPr="007269DB">
        <w:lastRenderedPageBreak/>
        <w:t>ПЕРЕЧЕНЬ ПРИЛОЖЕНИЙ</w:t>
      </w:r>
      <w:bookmarkEnd w:id="11"/>
      <w:bookmarkEnd w:id="12"/>
    </w:p>
    <w:p w14:paraId="68D6BB3B" w14:textId="4819D6E3" w:rsidR="00332B0A" w:rsidRDefault="00332B0A" w:rsidP="00332B0A">
      <w:pPr>
        <w:pStyle w:val="af8"/>
      </w:pPr>
      <w:r w:rsidRPr="007269DB">
        <w:t xml:space="preserve">Приложение 1 </w:t>
      </w:r>
      <w:r>
        <w:t>–</w:t>
      </w:r>
      <w:r w:rsidRPr="007269DB">
        <w:t xml:space="preserve"> </w:t>
      </w:r>
      <w:r>
        <w:t xml:space="preserve">Схема теплоснабжения </w:t>
      </w:r>
      <w:r w:rsidRPr="00F20084">
        <w:t>c.</w:t>
      </w:r>
      <w:r>
        <w:t xml:space="preserve"> Писцово.</w:t>
      </w:r>
    </w:p>
    <w:p w14:paraId="10D9B5DB" w14:textId="77777777" w:rsidR="00332B0A" w:rsidRDefault="00332B0A" w:rsidP="00332B0A">
      <w:pPr>
        <w:pStyle w:val="a0"/>
        <w:numPr>
          <w:ilvl w:val="0"/>
          <w:numId w:val="0"/>
        </w:numPr>
        <w:ind w:left="360"/>
        <w:jc w:val="center"/>
      </w:pPr>
      <w:r>
        <w:br w:type="page"/>
      </w:r>
    </w:p>
    <w:p w14:paraId="5FBE6E91" w14:textId="0B2249DC" w:rsidR="00E3281E" w:rsidRPr="00EB6635" w:rsidRDefault="002B459D" w:rsidP="001C3B2B">
      <w:pPr>
        <w:pStyle w:val="a0"/>
        <w:numPr>
          <w:ilvl w:val="0"/>
          <w:numId w:val="0"/>
        </w:numPr>
        <w:ind w:left="360"/>
        <w:jc w:val="center"/>
      </w:pPr>
      <w:r w:rsidRPr="00EB6635">
        <w:lastRenderedPageBreak/>
        <w:t>ВВЕДЕНИЕ</w:t>
      </w:r>
      <w:bookmarkEnd w:id="13"/>
    </w:p>
    <w:p w14:paraId="732B4488" w14:textId="77777777" w:rsidR="00E3281E" w:rsidRPr="002C4067" w:rsidRDefault="00E3281E" w:rsidP="00F4372A">
      <w:pPr>
        <w:pStyle w:val="af8"/>
      </w:pPr>
      <w:r w:rsidRPr="00000E82">
        <w:rPr>
          <w:b/>
          <w:bCs/>
        </w:rPr>
        <w:t>Схема теплоснабжения</w:t>
      </w:r>
      <w:r w:rsidRPr="002C4067">
        <w:t xml:space="preserve">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14:paraId="5DF0F7EF" w14:textId="77777777" w:rsidR="00E3281E" w:rsidRPr="002C4067" w:rsidRDefault="00E3281E" w:rsidP="00F4372A">
      <w:pPr>
        <w:pStyle w:val="af8"/>
      </w:pPr>
      <w:r w:rsidRPr="002C4067">
        <w:t>Система централизованного теплоснабжения представляет собой сложный технологический объект с огромным количеством непростых задач, от правильного решения которых во многом зависят масштабы необходимых капитальных вложений в эти системы. Прогноз спроса на тепловую энергию основан на прогнозировании развития населенного пункта, в первую очередь его градостроительной деятельности, определённой генеральным планом.</w:t>
      </w:r>
    </w:p>
    <w:p w14:paraId="006486A3" w14:textId="77777777" w:rsidR="00E3281E" w:rsidRPr="002C4067" w:rsidRDefault="00E3281E" w:rsidP="00F4372A">
      <w:pPr>
        <w:pStyle w:val="af8"/>
      </w:pPr>
      <w:r w:rsidRPr="002C4067">
        <w:t>Рассмотрение</w:t>
      </w:r>
      <w:r w:rsidR="0094485C" w:rsidRPr="002C4067">
        <w:t xml:space="preserve"> </w:t>
      </w:r>
      <w:r w:rsidRPr="002C4067">
        <w:t>проблемы</w:t>
      </w:r>
      <w:r w:rsidR="0094485C" w:rsidRPr="002C4067">
        <w:t xml:space="preserve"> </w:t>
      </w:r>
      <w:r w:rsidRPr="002C4067">
        <w:t>начинается</w:t>
      </w:r>
      <w:r w:rsidR="0094485C" w:rsidRPr="002C4067">
        <w:t xml:space="preserve"> </w:t>
      </w:r>
      <w:r w:rsidRPr="002C4067">
        <w:t>на</w:t>
      </w:r>
      <w:r w:rsidR="0094485C" w:rsidRPr="002C4067">
        <w:t xml:space="preserve"> </w:t>
      </w:r>
      <w:r w:rsidRPr="002C4067">
        <w:t>стадии</w:t>
      </w:r>
      <w:r w:rsidR="0094485C" w:rsidRPr="002C4067">
        <w:t xml:space="preserve"> </w:t>
      </w:r>
      <w:r w:rsidRPr="002C4067">
        <w:t>разработки</w:t>
      </w:r>
      <w:r w:rsidR="0094485C" w:rsidRPr="002C4067">
        <w:t xml:space="preserve"> </w:t>
      </w:r>
      <w:r w:rsidRPr="002C4067">
        <w:t>генеральных</w:t>
      </w:r>
      <w:r w:rsidR="0094485C" w:rsidRPr="002C4067">
        <w:t xml:space="preserve"> </w:t>
      </w:r>
      <w:r w:rsidRPr="002C4067">
        <w:t>планов</w:t>
      </w:r>
      <w:r w:rsidR="0094485C" w:rsidRPr="002C4067">
        <w:t xml:space="preserve"> </w:t>
      </w:r>
      <w:r w:rsidRPr="002C4067">
        <w:t>в</w:t>
      </w:r>
      <w:r w:rsidR="0094485C" w:rsidRPr="002C4067">
        <w:t xml:space="preserve"> </w:t>
      </w:r>
      <w:r w:rsidRPr="002C4067">
        <w:t>самом</w:t>
      </w:r>
      <w:r w:rsidR="0094485C" w:rsidRPr="002C4067">
        <w:t xml:space="preserve"> </w:t>
      </w:r>
      <w:r w:rsidRPr="002C4067">
        <w:t>общем</w:t>
      </w:r>
      <w:r w:rsidR="0094485C" w:rsidRPr="002C4067">
        <w:t xml:space="preserve"> </w:t>
      </w:r>
      <w:r w:rsidRPr="002C4067">
        <w:t>виде</w:t>
      </w:r>
      <w:r w:rsidR="0094485C" w:rsidRPr="002C4067">
        <w:t xml:space="preserve"> </w:t>
      </w:r>
      <w:r w:rsidRPr="002C4067">
        <w:t>совместно</w:t>
      </w:r>
      <w:r w:rsidR="0094485C" w:rsidRPr="002C4067">
        <w:t xml:space="preserve"> </w:t>
      </w:r>
      <w:r w:rsidRPr="002C4067">
        <w:t>с</w:t>
      </w:r>
      <w:r w:rsidR="0094485C" w:rsidRPr="002C4067">
        <w:t xml:space="preserve"> </w:t>
      </w:r>
      <w:r w:rsidRPr="002C4067">
        <w:t>другими вопросами</w:t>
      </w:r>
      <w:r w:rsidR="0094485C" w:rsidRPr="002C4067">
        <w:t xml:space="preserve"> </w:t>
      </w:r>
      <w:r w:rsidRPr="002C4067">
        <w:t>городской</w:t>
      </w:r>
      <w:r w:rsidR="0094485C" w:rsidRPr="002C4067">
        <w:t xml:space="preserve"> </w:t>
      </w:r>
      <w:r w:rsidRPr="002C4067">
        <w:t>инфраструктуры,</w:t>
      </w:r>
      <w:r w:rsidR="0094485C" w:rsidRPr="002C4067">
        <w:t xml:space="preserve"> </w:t>
      </w:r>
      <w:r w:rsidRPr="002C4067">
        <w:t>и</w:t>
      </w:r>
      <w:r w:rsidR="0094485C" w:rsidRPr="002C4067">
        <w:t xml:space="preserve"> </w:t>
      </w:r>
      <w:r w:rsidRPr="002C4067">
        <w:t>такие</w:t>
      </w:r>
      <w:r w:rsidR="0094485C" w:rsidRPr="002C4067">
        <w:t xml:space="preserve"> </w:t>
      </w:r>
      <w:r w:rsidRPr="002C4067">
        <w:t>решения</w:t>
      </w:r>
      <w:r w:rsidR="0094485C" w:rsidRPr="002C4067">
        <w:t xml:space="preserve"> </w:t>
      </w:r>
      <w:r w:rsidRPr="002C4067">
        <w:t>носят</w:t>
      </w:r>
      <w:r w:rsidR="0094485C" w:rsidRPr="002C4067">
        <w:t xml:space="preserve"> </w:t>
      </w:r>
      <w:r w:rsidRPr="002C4067">
        <w:t>предварительный</w:t>
      </w:r>
      <w:r w:rsidR="0094485C" w:rsidRPr="002C4067">
        <w:t xml:space="preserve"> </w:t>
      </w:r>
      <w:r w:rsidRPr="002C4067">
        <w:t xml:space="preserve">характер. </w:t>
      </w:r>
    </w:p>
    <w:p w14:paraId="2B8DC387" w14:textId="77777777" w:rsidR="00E3281E" w:rsidRPr="002C4067" w:rsidRDefault="00E3281E" w:rsidP="00F4372A">
      <w:pPr>
        <w:pStyle w:val="af8"/>
      </w:pPr>
      <w:r w:rsidRPr="002C4067">
        <w:t>Конечной целью грамотно организованной схемы теплоснабжения является:</w:t>
      </w:r>
    </w:p>
    <w:p w14:paraId="7892E13E" w14:textId="77777777" w:rsidR="00E3281E" w:rsidRPr="00C060A8" w:rsidRDefault="00E3281E" w:rsidP="009138F6">
      <w:pPr>
        <w:pStyle w:val="af4"/>
        <w:numPr>
          <w:ilvl w:val="0"/>
          <w:numId w:val="13"/>
        </w:numPr>
      </w:pPr>
      <w:r w:rsidRPr="00C060A8">
        <w:t>определение направления развития системы теплоснабжения на расчетный период;</w:t>
      </w:r>
    </w:p>
    <w:p w14:paraId="35D7EF86" w14:textId="77777777" w:rsidR="00E3281E" w:rsidRPr="00C060A8" w:rsidRDefault="00E3281E" w:rsidP="009138F6">
      <w:pPr>
        <w:pStyle w:val="af4"/>
        <w:numPr>
          <w:ilvl w:val="0"/>
          <w:numId w:val="13"/>
        </w:numPr>
      </w:pPr>
      <w:r w:rsidRPr="00C060A8">
        <w:t>определение экономической целесообразности и экологической возможности строительства новых, расширения и реконструкции действующих теплоисточников;</w:t>
      </w:r>
    </w:p>
    <w:p w14:paraId="380CC604" w14:textId="77777777" w:rsidR="00E3281E" w:rsidRPr="00C060A8" w:rsidRDefault="00E3281E" w:rsidP="009138F6">
      <w:pPr>
        <w:pStyle w:val="af4"/>
        <w:numPr>
          <w:ilvl w:val="0"/>
          <w:numId w:val="13"/>
        </w:numPr>
      </w:pPr>
      <w:r w:rsidRPr="00C060A8">
        <w:t>снижение издержек производства, передачи и себестоимости любого вида энергии;</w:t>
      </w:r>
    </w:p>
    <w:p w14:paraId="5D15553A" w14:textId="77777777" w:rsidR="00E3281E" w:rsidRPr="00C060A8" w:rsidRDefault="00E3281E" w:rsidP="009138F6">
      <w:pPr>
        <w:pStyle w:val="af4"/>
        <w:numPr>
          <w:ilvl w:val="0"/>
          <w:numId w:val="13"/>
        </w:numPr>
      </w:pPr>
      <w:r w:rsidRPr="00C060A8">
        <w:t>повышение качества предоставляемых энергоресурсов;</w:t>
      </w:r>
    </w:p>
    <w:p w14:paraId="167380BE" w14:textId="77777777" w:rsidR="00E3281E" w:rsidRDefault="00E3281E" w:rsidP="009138F6">
      <w:pPr>
        <w:pStyle w:val="af4"/>
        <w:numPr>
          <w:ilvl w:val="0"/>
          <w:numId w:val="13"/>
        </w:numPr>
      </w:pPr>
      <w:r w:rsidRPr="00C060A8">
        <w:t>увеличение прибыли самого предприятия.</w:t>
      </w:r>
    </w:p>
    <w:p w14:paraId="7D6D496B" w14:textId="77777777" w:rsidR="00E3281E" w:rsidRPr="002C4067" w:rsidRDefault="00E3281E" w:rsidP="00000E82">
      <w:pPr>
        <w:pStyle w:val="af8"/>
      </w:pPr>
      <w:r w:rsidRPr="002C4067">
        <w:t>Значительный потенциал экономии и рост стоимости энергоресурсов делают проблему энергоресурсосбережения весьма актуальной.</w:t>
      </w:r>
    </w:p>
    <w:p w14:paraId="64A67785" w14:textId="77777777" w:rsidR="00E3281E" w:rsidRPr="002C4067" w:rsidRDefault="00E3281E" w:rsidP="00000E82">
      <w:pPr>
        <w:pStyle w:val="af8"/>
      </w:pPr>
      <w:r w:rsidRPr="002C4067">
        <w:t>Схемы разрабатываются на основе анализа фактических тепловых нагрузок потребителей с учётом перспективного развития</w:t>
      </w:r>
      <w:r w:rsidRPr="002C4067">
        <w:rPr>
          <w:b/>
        </w:rPr>
        <w:t>,</w:t>
      </w:r>
      <w:r w:rsidRPr="002C4067">
        <w:t xml:space="preserve"> оценки состояния</w:t>
      </w:r>
      <w:r w:rsidR="0094485C" w:rsidRPr="002C4067">
        <w:t xml:space="preserve"> </w:t>
      </w:r>
      <w:r w:rsidRPr="002C4067">
        <w:t>существующих источников тепла и тепловых сетей и возможности их дальнейшего использования, рассмотрения вопросов надёжности, экономичности.</w:t>
      </w:r>
    </w:p>
    <w:p w14:paraId="614407A6" w14:textId="77777777" w:rsidR="005F390E" w:rsidRPr="002C4067" w:rsidRDefault="005F390E" w:rsidP="00000E82">
      <w:pPr>
        <w:pStyle w:val="af8"/>
      </w:pPr>
      <w:r w:rsidRPr="002C4067">
        <w:t xml:space="preserve">Основные принципы разработки схемы теплоснабжения: </w:t>
      </w:r>
    </w:p>
    <w:p w14:paraId="09E65F72" w14:textId="77777777" w:rsidR="005F390E" w:rsidRPr="00C060A8" w:rsidRDefault="005F390E" w:rsidP="009138F6">
      <w:pPr>
        <w:pStyle w:val="af4"/>
        <w:numPr>
          <w:ilvl w:val="0"/>
          <w:numId w:val="14"/>
        </w:numPr>
      </w:pPr>
      <w:r w:rsidRPr="00C060A8">
        <w:t xml:space="preserve">обеспечение безопасности и надежности теплоснабжения потребителей в соответствии с требованиями технических регламентов; </w:t>
      </w:r>
    </w:p>
    <w:p w14:paraId="65E860B8" w14:textId="77777777" w:rsidR="005F390E" w:rsidRPr="00C060A8" w:rsidRDefault="005F390E" w:rsidP="009138F6">
      <w:pPr>
        <w:pStyle w:val="af4"/>
        <w:numPr>
          <w:ilvl w:val="0"/>
          <w:numId w:val="14"/>
        </w:numPr>
      </w:pPr>
      <w:r w:rsidRPr="00C060A8">
        <w:t>обеспечение</w:t>
      </w:r>
      <w:r w:rsidR="00851204" w:rsidRPr="00C060A8">
        <w:t xml:space="preserve"> </w:t>
      </w:r>
      <w:r w:rsidRPr="00C060A8">
        <w:t>энергетической</w:t>
      </w:r>
      <w:r w:rsidR="00851204" w:rsidRPr="00C060A8">
        <w:t xml:space="preserve"> </w:t>
      </w:r>
      <w:r w:rsidRPr="00C060A8">
        <w:t>эффективности</w:t>
      </w:r>
      <w:r w:rsidR="00851204" w:rsidRPr="00C060A8">
        <w:t xml:space="preserve"> </w:t>
      </w:r>
      <w:r w:rsidRPr="00C060A8">
        <w:t>теплоснабжения</w:t>
      </w:r>
      <w:r w:rsidR="00851204" w:rsidRPr="00C060A8">
        <w:t xml:space="preserve"> </w:t>
      </w:r>
      <w:r w:rsidRPr="00C060A8">
        <w:t>и</w:t>
      </w:r>
      <w:r w:rsidR="00851204" w:rsidRPr="00C060A8">
        <w:t xml:space="preserve"> </w:t>
      </w:r>
      <w:r w:rsidRPr="00C060A8">
        <w:t>потребления</w:t>
      </w:r>
      <w:r w:rsidR="00851204" w:rsidRPr="00C060A8">
        <w:t xml:space="preserve"> </w:t>
      </w:r>
      <w:r w:rsidRPr="00C060A8">
        <w:t xml:space="preserve">тепловой энергии с учетом требований, установленных федеральными законами; </w:t>
      </w:r>
    </w:p>
    <w:p w14:paraId="1ED3578D" w14:textId="77777777" w:rsidR="005F390E" w:rsidRPr="00C060A8" w:rsidRDefault="005F390E" w:rsidP="009138F6">
      <w:pPr>
        <w:pStyle w:val="af4"/>
        <w:numPr>
          <w:ilvl w:val="0"/>
          <w:numId w:val="14"/>
        </w:numPr>
      </w:pPr>
      <w:r w:rsidRPr="00C060A8">
        <w:t>обеспечение</w:t>
      </w:r>
      <w:r w:rsidR="00851204" w:rsidRPr="00C060A8">
        <w:t xml:space="preserve"> </w:t>
      </w:r>
      <w:r w:rsidRPr="00C060A8">
        <w:t>приоритетного</w:t>
      </w:r>
      <w:r w:rsidR="00851204" w:rsidRPr="00C060A8">
        <w:t xml:space="preserve"> </w:t>
      </w:r>
      <w:r w:rsidRPr="00C060A8">
        <w:t>использования</w:t>
      </w:r>
      <w:r w:rsidR="00851204" w:rsidRPr="00C060A8">
        <w:t xml:space="preserve"> </w:t>
      </w:r>
      <w:r w:rsidRPr="00C060A8">
        <w:t>комбинированной</w:t>
      </w:r>
      <w:r w:rsidR="00851204" w:rsidRPr="00C060A8">
        <w:t xml:space="preserve"> </w:t>
      </w:r>
      <w:r w:rsidRPr="00C060A8">
        <w:t>выработки</w:t>
      </w:r>
      <w:r w:rsidR="00851204" w:rsidRPr="00C060A8">
        <w:t xml:space="preserve"> </w:t>
      </w:r>
      <w:r w:rsidRPr="00C060A8">
        <w:t>тепловой</w:t>
      </w:r>
      <w:r w:rsidR="00851204" w:rsidRPr="00C060A8">
        <w:t xml:space="preserve"> </w:t>
      </w:r>
      <w:r w:rsidRPr="00C060A8">
        <w:t>и электрической</w:t>
      </w:r>
      <w:r w:rsidR="00851204" w:rsidRPr="00C060A8">
        <w:t xml:space="preserve"> </w:t>
      </w:r>
      <w:r w:rsidRPr="00C060A8">
        <w:t>энергии</w:t>
      </w:r>
      <w:r w:rsidR="00851204" w:rsidRPr="00C060A8">
        <w:t xml:space="preserve"> </w:t>
      </w:r>
      <w:r w:rsidRPr="00C060A8">
        <w:t>для</w:t>
      </w:r>
      <w:r w:rsidR="00851204" w:rsidRPr="00C060A8">
        <w:t xml:space="preserve"> </w:t>
      </w:r>
      <w:r w:rsidRPr="00C060A8">
        <w:t>организации</w:t>
      </w:r>
      <w:r w:rsidR="00851204" w:rsidRPr="00C060A8">
        <w:t xml:space="preserve"> </w:t>
      </w:r>
      <w:r w:rsidRPr="00C060A8">
        <w:t>теплоснабжения</w:t>
      </w:r>
      <w:r w:rsidR="00851204" w:rsidRPr="00C060A8">
        <w:t xml:space="preserve"> </w:t>
      </w:r>
      <w:r w:rsidRPr="00C060A8">
        <w:t>с</w:t>
      </w:r>
      <w:r w:rsidR="00851204" w:rsidRPr="00C060A8">
        <w:t xml:space="preserve"> </w:t>
      </w:r>
      <w:r w:rsidRPr="00C060A8">
        <w:t>учетом</w:t>
      </w:r>
      <w:r w:rsidR="00851204" w:rsidRPr="00C060A8">
        <w:t xml:space="preserve"> </w:t>
      </w:r>
      <w:r w:rsidRPr="00C060A8">
        <w:t xml:space="preserve">экономической обоснованности; </w:t>
      </w:r>
    </w:p>
    <w:p w14:paraId="2CD2747F" w14:textId="77777777" w:rsidR="005F390E" w:rsidRPr="00C060A8" w:rsidRDefault="005F390E" w:rsidP="009138F6">
      <w:pPr>
        <w:pStyle w:val="af4"/>
        <w:numPr>
          <w:ilvl w:val="0"/>
          <w:numId w:val="14"/>
        </w:numPr>
      </w:pPr>
      <w:r w:rsidRPr="00C060A8">
        <w:t>соблюдение</w:t>
      </w:r>
      <w:r w:rsidR="00851204" w:rsidRPr="00C060A8">
        <w:t xml:space="preserve"> </w:t>
      </w:r>
      <w:r w:rsidRPr="00C060A8">
        <w:t>баланса</w:t>
      </w:r>
      <w:r w:rsidR="00851204" w:rsidRPr="00C060A8">
        <w:t xml:space="preserve"> </w:t>
      </w:r>
      <w:r w:rsidRPr="00C060A8">
        <w:t>экономических</w:t>
      </w:r>
      <w:r w:rsidR="00851204" w:rsidRPr="00C060A8">
        <w:t xml:space="preserve"> </w:t>
      </w:r>
      <w:r w:rsidRPr="00C060A8">
        <w:t>интересов</w:t>
      </w:r>
      <w:r w:rsidR="00851204" w:rsidRPr="00C060A8">
        <w:t xml:space="preserve"> </w:t>
      </w:r>
      <w:r w:rsidRPr="00C060A8">
        <w:t>теплоснабжающих</w:t>
      </w:r>
      <w:r w:rsidR="00851204" w:rsidRPr="00C060A8">
        <w:t xml:space="preserve"> </w:t>
      </w:r>
      <w:r w:rsidRPr="00C060A8">
        <w:t>организаций</w:t>
      </w:r>
      <w:r w:rsidR="00851204" w:rsidRPr="00C060A8">
        <w:t xml:space="preserve"> </w:t>
      </w:r>
      <w:r w:rsidRPr="00C060A8">
        <w:t xml:space="preserve">и интересов потребителей; </w:t>
      </w:r>
    </w:p>
    <w:p w14:paraId="20CBEF6D" w14:textId="77777777" w:rsidR="005F390E" w:rsidRPr="00C060A8" w:rsidRDefault="005F390E" w:rsidP="009138F6">
      <w:pPr>
        <w:pStyle w:val="af4"/>
        <w:numPr>
          <w:ilvl w:val="0"/>
          <w:numId w:val="14"/>
        </w:numPr>
      </w:pPr>
      <w:r w:rsidRPr="00C060A8">
        <w:t xml:space="preserve">минимизация затрат на теплоснабжение в расчете на единицу потребляемой тепловой энергии для потребителя в долгосрочной перспективе; </w:t>
      </w:r>
    </w:p>
    <w:p w14:paraId="4AACE06B" w14:textId="77777777" w:rsidR="005F390E" w:rsidRPr="00C060A8" w:rsidRDefault="005F390E" w:rsidP="009138F6">
      <w:pPr>
        <w:pStyle w:val="af4"/>
        <w:numPr>
          <w:ilvl w:val="0"/>
          <w:numId w:val="14"/>
        </w:numPr>
      </w:pPr>
      <w:r w:rsidRPr="00C060A8">
        <w:t>обеспечение</w:t>
      </w:r>
      <w:r w:rsidR="00851204" w:rsidRPr="00C060A8">
        <w:t xml:space="preserve"> </w:t>
      </w:r>
      <w:r w:rsidRPr="00C060A8">
        <w:t>недискриминационных</w:t>
      </w:r>
      <w:r w:rsidR="00851204" w:rsidRPr="00C060A8">
        <w:t xml:space="preserve"> </w:t>
      </w:r>
      <w:r w:rsidRPr="00C060A8">
        <w:t>и</w:t>
      </w:r>
      <w:r w:rsidR="00851204" w:rsidRPr="00C060A8">
        <w:t xml:space="preserve"> </w:t>
      </w:r>
      <w:r w:rsidRPr="00C060A8">
        <w:t>стабильных</w:t>
      </w:r>
      <w:r w:rsidR="00851204" w:rsidRPr="00C060A8">
        <w:t xml:space="preserve"> </w:t>
      </w:r>
      <w:r w:rsidRPr="00C060A8">
        <w:t>условий</w:t>
      </w:r>
      <w:r w:rsidR="00851204" w:rsidRPr="00C060A8">
        <w:t xml:space="preserve"> </w:t>
      </w:r>
      <w:r w:rsidRPr="00C060A8">
        <w:t xml:space="preserve">осуществления предпринимательской деятельности в сфере теплоснабжения; </w:t>
      </w:r>
    </w:p>
    <w:p w14:paraId="25079C6C" w14:textId="77777777" w:rsidR="00F4372A" w:rsidRDefault="005F390E" w:rsidP="009138F6">
      <w:pPr>
        <w:pStyle w:val="af4"/>
        <w:numPr>
          <w:ilvl w:val="0"/>
          <w:numId w:val="14"/>
        </w:numPr>
      </w:pPr>
      <w:r w:rsidRPr="00C060A8">
        <w:t xml:space="preserve">согласование схем теплоснабжения с иными программами развития сетей инженерно-технического обеспечения. </w:t>
      </w:r>
    </w:p>
    <w:p w14:paraId="5E6F8BBB" w14:textId="0A8F3848" w:rsidR="0017461A" w:rsidRPr="002C4067" w:rsidRDefault="00C307B6" w:rsidP="00F4372A">
      <w:pPr>
        <w:pStyle w:val="af8"/>
      </w:pPr>
      <w:r>
        <w:lastRenderedPageBreak/>
        <w:t>При актуализации схемы</w:t>
      </w:r>
      <w:r w:rsidR="00851204" w:rsidRPr="002C4067">
        <w:t xml:space="preserve"> </w:t>
      </w:r>
      <w:r w:rsidR="005F390E" w:rsidRPr="002C4067">
        <w:t>теплоснабжения</w:t>
      </w:r>
      <w:r w:rsidR="00851204" w:rsidRPr="002C4067">
        <w:t xml:space="preserve"> </w:t>
      </w:r>
      <w:r w:rsidR="005F390E" w:rsidRPr="002C4067">
        <w:t>использовались</w:t>
      </w:r>
      <w:r w:rsidR="00851204" w:rsidRPr="002C4067">
        <w:t xml:space="preserve"> </w:t>
      </w:r>
      <w:r w:rsidR="002F59BF" w:rsidRPr="002C4067">
        <w:t>исходные данные,</w:t>
      </w:r>
      <w:r w:rsidR="005F390E" w:rsidRPr="002C4067">
        <w:t xml:space="preserve"> предоставленные</w:t>
      </w:r>
      <w:r w:rsidR="00851204" w:rsidRPr="002C4067">
        <w:t xml:space="preserve"> </w:t>
      </w:r>
      <w:r w:rsidR="005F390E" w:rsidRPr="002C4067">
        <w:t>администрацией</w:t>
      </w:r>
      <w:r w:rsidR="00851204" w:rsidRPr="002C4067">
        <w:t xml:space="preserve"> </w:t>
      </w:r>
      <w:r w:rsidR="006B660B" w:rsidRPr="002C4067">
        <w:t>муниципального образования</w:t>
      </w:r>
      <w:r w:rsidR="00851204" w:rsidRPr="002C4067">
        <w:t xml:space="preserve"> </w:t>
      </w:r>
      <w:r w:rsidR="005F390E" w:rsidRPr="002C4067">
        <w:t xml:space="preserve">и теплоснабжающими организациями, в том числе следующие документы и источники: </w:t>
      </w:r>
    </w:p>
    <w:p w14:paraId="78506A9C" w14:textId="08AA0A0F" w:rsidR="008F7A0C" w:rsidRPr="00C060A8" w:rsidRDefault="005D1772" w:rsidP="009138F6">
      <w:pPr>
        <w:pStyle w:val="af4"/>
        <w:numPr>
          <w:ilvl w:val="0"/>
          <w:numId w:val="15"/>
        </w:numPr>
      </w:pPr>
      <w:r>
        <w:t>г</w:t>
      </w:r>
      <w:r w:rsidR="008F7A0C" w:rsidRPr="00C060A8">
        <w:t xml:space="preserve">енеральный план </w:t>
      </w:r>
      <w:r w:rsidR="00D458C1" w:rsidRPr="00C060A8">
        <w:t>развития муниципального образования</w:t>
      </w:r>
      <w:r w:rsidR="008F7A0C" w:rsidRPr="00C060A8">
        <w:t xml:space="preserve">; </w:t>
      </w:r>
    </w:p>
    <w:p w14:paraId="4016CF2B" w14:textId="77777777" w:rsidR="008F7A0C" w:rsidRPr="00C060A8" w:rsidRDefault="00D458C1" w:rsidP="009138F6">
      <w:pPr>
        <w:pStyle w:val="af4"/>
        <w:numPr>
          <w:ilvl w:val="0"/>
          <w:numId w:val="15"/>
        </w:numPr>
      </w:pPr>
      <w:r w:rsidRPr="00C060A8">
        <w:t>материалы ранее утвержденных</w:t>
      </w:r>
      <w:r w:rsidR="008F7A0C" w:rsidRPr="00C060A8">
        <w:t xml:space="preserve"> сх</w:t>
      </w:r>
      <w:r w:rsidRPr="00C060A8">
        <w:t>ем</w:t>
      </w:r>
      <w:r w:rsidR="008F7A0C" w:rsidRPr="00C060A8">
        <w:t xml:space="preserve"> теплоснабжения; </w:t>
      </w:r>
    </w:p>
    <w:p w14:paraId="46167F0F" w14:textId="77777777" w:rsidR="008F7A0C" w:rsidRPr="00C060A8" w:rsidRDefault="008F7A0C" w:rsidP="009138F6">
      <w:pPr>
        <w:pStyle w:val="af4"/>
        <w:numPr>
          <w:ilvl w:val="0"/>
          <w:numId w:val="15"/>
        </w:numPr>
      </w:pPr>
      <w:r w:rsidRPr="00C060A8">
        <w:t xml:space="preserve">температурные графики, схемы сетей теплоснабжения, технологические схемы источников тепловой энергии, сведения по основному оборудованию, данные по присоединенной тепловой нагрузке и т.п.; </w:t>
      </w:r>
    </w:p>
    <w:p w14:paraId="68154581" w14:textId="77777777" w:rsidR="008F7A0C" w:rsidRPr="00C060A8" w:rsidRDefault="008F7A0C" w:rsidP="009138F6">
      <w:pPr>
        <w:pStyle w:val="af4"/>
        <w:numPr>
          <w:ilvl w:val="0"/>
          <w:numId w:val="15"/>
        </w:numPr>
      </w:pPr>
      <w:r w:rsidRPr="00C060A8">
        <w:t xml:space="preserve">показатели хозяйственной и финансовой деятельности теплоснабжающей организации (данные с официального сайта Федеральной антимонопольной службы «раскрытие информации» - http://ri.eias.ru); </w:t>
      </w:r>
    </w:p>
    <w:p w14:paraId="131844A7" w14:textId="77777777" w:rsidR="008F7A0C" w:rsidRPr="00C060A8" w:rsidRDefault="008F7A0C" w:rsidP="009138F6">
      <w:pPr>
        <w:pStyle w:val="af4"/>
        <w:numPr>
          <w:ilvl w:val="0"/>
          <w:numId w:val="15"/>
        </w:numPr>
      </w:pPr>
      <w:r w:rsidRPr="00C060A8">
        <w:t xml:space="preserve">статистическая отчетность теплоснабжающих организаций о выработке и отпуске тепловой энергии и использовании ТЭР в натуральном выражении; </w:t>
      </w:r>
    </w:p>
    <w:p w14:paraId="250E6587" w14:textId="77777777" w:rsidR="008F7A0C" w:rsidRPr="00C060A8" w:rsidRDefault="008F7A0C" w:rsidP="009138F6">
      <w:pPr>
        <w:pStyle w:val="af4"/>
        <w:numPr>
          <w:ilvl w:val="0"/>
          <w:numId w:val="15"/>
        </w:numPr>
      </w:pPr>
      <w:r w:rsidRPr="00C060A8">
        <w:t>предложения теплоснабжающих организаций по внесению изменений в схему теплоснабжения.</w:t>
      </w:r>
    </w:p>
    <w:p w14:paraId="7273C77F" w14:textId="77777777" w:rsidR="0017461A" w:rsidRPr="002C4067" w:rsidRDefault="0017461A" w:rsidP="005D1772">
      <w:pPr>
        <w:pStyle w:val="af8"/>
      </w:pPr>
      <w:r w:rsidRPr="002C4067">
        <w:t>Основанием для разработки схемы теплоснабжения является:</w:t>
      </w:r>
    </w:p>
    <w:p w14:paraId="5EB94301" w14:textId="77777777" w:rsidR="0017461A" w:rsidRPr="002C4067" w:rsidRDefault="0017461A" w:rsidP="009138F6">
      <w:pPr>
        <w:pStyle w:val="af4"/>
        <w:numPr>
          <w:ilvl w:val="0"/>
          <w:numId w:val="16"/>
        </w:numPr>
      </w:pPr>
      <w:r w:rsidRPr="002C4067">
        <w:t>Федеральный закон от 27.07.2010 № 190-ФЗ «О теплоснабжении»;</w:t>
      </w:r>
    </w:p>
    <w:p w14:paraId="044C5E8D" w14:textId="77777777" w:rsidR="0017461A" w:rsidRPr="002C4067" w:rsidRDefault="0017461A" w:rsidP="009138F6">
      <w:pPr>
        <w:pStyle w:val="af4"/>
        <w:numPr>
          <w:ilvl w:val="0"/>
          <w:numId w:val="16"/>
        </w:numPr>
      </w:pPr>
      <w:r w:rsidRPr="002C4067">
        <w:t>Постановление Правительства РФ от 22.02.2012 № 154 «О требованиях к схемам теплоснабжения, порядку их разработки и утверждения»;</w:t>
      </w:r>
    </w:p>
    <w:p w14:paraId="00D3EAE5" w14:textId="77777777" w:rsidR="0017461A" w:rsidRPr="002C4067" w:rsidRDefault="0017461A" w:rsidP="009138F6">
      <w:pPr>
        <w:pStyle w:val="af4"/>
        <w:numPr>
          <w:ilvl w:val="0"/>
          <w:numId w:val="16"/>
        </w:numPr>
      </w:pPr>
      <w:r w:rsidRPr="002C4067">
        <w:t>Федеральный закон от 06.10.2003 № 131-ФЗ «Об общих принципах организации местного самоуправления в Российской Федерации»;</w:t>
      </w:r>
    </w:p>
    <w:p w14:paraId="5CE6F1FC" w14:textId="77777777" w:rsidR="0017461A" w:rsidRPr="002C4067" w:rsidRDefault="0017461A" w:rsidP="009138F6">
      <w:pPr>
        <w:pStyle w:val="af4"/>
        <w:numPr>
          <w:ilvl w:val="0"/>
          <w:numId w:val="16"/>
        </w:numPr>
      </w:pPr>
      <w:r w:rsidRPr="002C4067">
        <w:t>Федеральный закон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14:paraId="22DE437D" w14:textId="2DE8DA28" w:rsidR="0017461A" w:rsidRPr="002C4067" w:rsidRDefault="0017461A" w:rsidP="009138F6">
      <w:pPr>
        <w:pStyle w:val="af4"/>
        <w:numPr>
          <w:ilvl w:val="0"/>
          <w:numId w:val="16"/>
        </w:numPr>
      </w:pPr>
      <w:r w:rsidRPr="002C4067">
        <w:t xml:space="preserve">Федеральный закон от 23.11.2009 № 261-ФЗ «Об энергосбережении и о повышении </w:t>
      </w:r>
      <w:r w:rsidR="002F59BF" w:rsidRPr="002C4067">
        <w:t>энергетической эффективности,</w:t>
      </w:r>
      <w:r w:rsidRPr="002C4067">
        <w:t xml:space="preserve"> и о внесении изменений в отдельные законодательные акты Российской Федерации»;</w:t>
      </w:r>
    </w:p>
    <w:p w14:paraId="43CFE9C7" w14:textId="77777777" w:rsidR="0017461A" w:rsidRPr="002C4067" w:rsidRDefault="0017461A" w:rsidP="009138F6">
      <w:pPr>
        <w:pStyle w:val="af4"/>
        <w:numPr>
          <w:ilvl w:val="0"/>
          <w:numId w:val="16"/>
        </w:numPr>
      </w:pPr>
      <w:r w:rsidRPr="002C4067">
        <w:t xml:space="preserve">Постановление Правительства РФ от 16.05.2014 № 452 «Об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w:t>
      </w:r>
      <w:r w:rsidR="003438EA" w:rsidRPr="002C4067">
        <w:t>15 мая 2010 г. № 340</w:t>
      </w:r>
      <w:r w:rsidRPr="002C4067">
        <w:t>»;</w:t>
      </w:r>
    </w:p>
    <w:p w14:paraId="1A484931" w14:textId="77777777" w:rsidR="0017461A" w:rsidRPr="002C4067" w:rsidRDefault="0017461A" w:rsidP="009138F6">
      <w:pPr>
        <w:pStyle w:val="af4"/>
        <w:numPr>
          <w:ilvl w:val="0"/>
          <w:numId w:val="16"/>
        </w:numPr>
      </w:pPr>
      <w:r w:rsidRPr="002C4067">
        <w:t>СП 124.13330.2012. «Свод правил. Тепловые сети. Актуализированная редакция СНиП 41-02-2003»;</w:t>
      </w:r>
    </w:p>
    <w:p w14:paraId="622CA4BB" w14:textId="77777777" w:rsidR="0017461A" w:rsidRPr="002C4067" w:rsidRDefault="0017461A" w:rsidP="009138F6">
      <w:pPr>
        <w:pStyle w:val="af4"/>
        <w:numPr>
          <w:ilvl w:val="0"/>
          <w:numId w:val="16"/>
        </w:numPr>
      </w:pPr>
      <w:r w:rsidRPr="002C4067">
        <w:t>СП 50.13330.2012. «Свод правил. Тепловая защита зданий. Актуализированная редакция СНиП 23-02-2003».</w:t>
      </w:r>
    </w:p>
    <w:p w14:paraId="72662BC5" w14:textId="3CAD890B" w:rsidR="0017461A" w:rsidRPr="002C4067" w:rsidRDefault="0017461A" w:rsidP="005D1772">
      <w:pPr>
        <w:pStyle w:val="af8"/>
      </w:pPr>
      <w:r w:rsidRPr="002C4067">
        <w:t xml:space="preserve">Основными нормативными </w:t>
      </w:r>
      <w:proofErr w:type="gramStart"/>
      <w:r w:rsidRPr="002C4067">
        <w:t>документами</w:t>
      </w:r>
      <w:proofErr w:type="gramEnd"/>
      <w:r w:rsidRPr="002C4067">
        <w:t xml:space="preserve"> </w:t>
      </w:r>
      <w:r w:rsidR="00C307B6">
        <w:t>При актуализации схемы</w:t>
      </w:r>
      <w:r w:rsidRPr="002C4067">
        <w:t xml:space="preserve"> являются:</w:t>
      </w:r>
    </w:p>
    <w:p w14:paraId="54AA0C57" w14:textId="77777777" w:rsidR="0017461A" w:rsidRPr="002C4067" w:rsidRDefault="0017461A" w:rsidP="009138F6">
      <w:pPr>
        <w:pStyle w:val="af4"/>
        <w:numPr>
          <w:ilvl w:val="0"/>
          <w:numId w:val="17"/>
        </w:numPr>
      </w:pPr>
      <w:r w:rsidRPr="002C4067">
        <w:t>Постановление Правительства РФ от 22.02.2012 № 154 «О требованиях к схемам теплоснабжения, порядку их разработки и утверждения»;</w:t>
      </w:r>
    </w:p>
    <w:p w14:paraId="1AA8557A" w14:textId="77777777" w:rsidR="0017461A" w:rsidRPr="002C4067" w:rsidRDefault="0017461A" w:rsidP="009138F6">
      <w:pPr>
        <w:pStyle w:val="af4"/>
        <w:numPr>
          <w:ilvl w:val="0"/>
          <w:numId w:val="17"/>
        </w:numPr>
      </w:pPr>
      <w:r w:rsidRPr="002C4067">
        <w:t>Постановление Правительства РФ от 03.04.2018 № 405 «О внесении изменений в некоторые акты Правительства Российской Федерации»;</w:t>
      </w:r>
    </w:p>
    <w:p w14:paraId="46E3E410" w14:textId="77777777" w:rsidR="0017461A" w:rsidRPr="002C4067" w:rsidRDefault="0017461A" w:rsidP="009138F6">
      <w:pPr>
        <w:pStyle w:val="af4"/>
        <w:numPr>
          <w:ilvl w:val="0"/>
          <w:numId w:val="17"/>
        </w:numPr>
      </w:pPr>
      <w:r w:rsidRPr="002C4067">
        <w:lastRenderedPageBreak/>
        <w:t>Постановление Правительства РФ от 16.03.2019 № 276 «О внесении изменений в некоторые акты Правительства Российской Федерации по вопросам разработки и утверждения схем теплоснабжения в ценовых зонах теплоснабжения»;</w:t>
      </w:r>
    </w:p>
    <w:p w14:paraId="2FB1233D" w14:textId="77777777" w:rsidR="0017461A" w:rsidRPr="002C4067" w:rsidRDefault="0017461A" w:rsidP="009138F6">
      <w:pPr>
        <w:pStyle w:val="af4"/>
        <w:numPr>
          <w:ilvl w:val="0"/>
          <w:numId w:val="17"/>
        </w:numPr>
      </w:pPr>
      <w:r w:rsidRPr="002C4067">
        <w:t xml:space="preserve">Приказ Минэнерго России от 05.03.2019 № 212 «Об утверждении Методических указаний по разработке схем теплоснабжения»; </w:t>
      </w:r>
    </w:p>
    <w:p w14:paraId="39A1A471" w14:textId="77777777" w:rsidR="0017461A" w:rsidRPr="002C4067" w:rsidRDefault="0017461A" w:rsidP="009138F6">
      <w:pPr>
        <w:pStyle w:val="af4"/>
        <w:numPr>
          <w:ilvl w:val="0"/>
          <w:numId w:val="17"/>
        </w:numPr>
      </w:pPr>
      <w:r w:rsidRPr="002C4067">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w:t>
      </w:r>
    </w:p>
    <w:p w14:paraId="092E4F42" w14:textId="2A2D8DF1" w:rsidR="00F638B4" w:rsidRPr="002C4067" w:rsidRDefault="00C8513F" w:rsidP="001C3B2B">
      <w:pPr>
        <w:pStyle w:val="a0"/>
        <w:numPr>
          <w:ilvl w:val="0"/>
          <w:numId w:val="0"/>
        </w:numPr>
        <w:ind w:left="360"/>
        <w:jc w:val="center"/>
      </w:pPr>
      <w:r w:rsidRPr="002C4067">
        <w:br w:type="page"/>
      </w:r>
      <w:bookmarkStart w:id="14" w:name="_Toc162259129"/>
      <w:bookmarkStart w:id="15" w:name="_Toc165985015"/>
      <w:bookmarkStart w:id="16" w:name="_Toc197442820"/>
      <w:r w:rsidR="002B459D" w:rsidRPr="002C4067">
        <w:lastRenderedPageBreak/>
        <w:t>ПЕРЕЧЕНЬ ИСПОЛЬЗУЕМЫХ ТЕРМИНОВ, ОПРЕДЕЛЕНИЙ И СОКРАЩЕНИЙ</w:t>
      </w:r>
      <w:bookmarkEnd w:id="14"/>
      <w:bookmarkEnd w:id="15"/>
      <w:bookmarkEnd w:id="16"/>
    </w:p>
    <w:p w14:paraId="50A34009" w14:textId="77777777" w:rsidR="00F638B4" w:rsidRPr="005D1772" w:rsidRDefault="00F638B4" w:rsidP="005D1772">
      <w:pPr>
        <w:pStyle w:val="af8"/>
      </w:pPr>
      <w:r w:rsidRPr="005D1772">
        <w:t>В настоящем документе используютс</w:t>
      </w:r>
      <w:r w:rsidR="007A0B22" w:rsidRPr="005D1772">
        <w:t>я следующие термины и сокращении.</w:t>
      </w:r>
      <w:r w:rsidRPr="005D1772">
        <w:t xml:space="preserve"> </w:t>
      </w:r>
    </w:p>
    <w:p w14:paraId="24522727" w14:textId="77777777" w:rsidR="00F638B4" w:rsidRPr="005D1772" w:rsidRDefault="00F638B4" w:rsidP="005D1772">
      <w:pPr>
        <w:pStyle w:val="af8"/>
      </w:pPr>
      <w:r w:rsidRPr="005D1772">
        <w:rPr>
          <w:b/>
          <w:bCs/>
          <w:iCs/>
        </w:rPr>
        <w:t>Энергетический ресурс</w:t>
      </w:r>
      <w:r w:rsidRPr="005D1772">
        <w:t xml:space="preserve"> – носитель энергии, энергия которого используется или может быть использована при осуществлении хозяйственной и иной деятельности, а также ви</w:t>
      </w:r>
      <w:r w:rsidR="006B2270" w:rsidRPr="005D1772">
        <w:t>д</w:t>
      </w:r>
      <w:r w:rsidR="00787B99" w:rsidRPr="005D1772">
        <w:t xml:space="preserve"> </w:t>
      </w:r>
      <w:r w:rsidRPr="005D1772">
        <w:t>энергии (атомная, тепловая, электрическая, электромагнитная энергия или другой ви</w:t>
      </w:r>
      <w:r w:rsidR="00787B99" w:rsidRPr="005D1772">
        <w:t xml:space="preserve">д </w:t>
      </w:r>
      <w:r w:rsidRPr="005D1772">
        <w:t xml:space="preserve">энергии). </w:t>
      </w:r>
    </w:p>
    <w:p w14:paraId="7EB4C3AD" w14:textId="77777777" w:rsidR="00F638B4" w:rsidRPr="005D1772" w:rsidRDefault="00F638B4" w:rsidP="005D1772">
      <w:pPr>
        <w:pStyle w:val="af8"/>
      </w:pPr>
      <w:r w:rsidRPr="005D1772">
        <w:rPr>
          <w:b/>
          <w:bCs/>
          <w:iCs/>
        </w:rPr>
        <w:t xml:space="preserve">Энергосбережение – </w:t>
      </w:r>
      <w:r w:rsidRPr="005D1772">
        <w:t>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r w:rsidR="00851204" w:rsidRPr="005D1772">
        <w:t xml:space="preserve"> </w:t>
      </w:r>
    </w:p>
    <w:p w14:paraId="77C3D31C" w14:textId="77777777" w:rsidR="00F638B4" w:rsidRPr="005D1772" w:rsidRDefault="00F638B4" w:rsidP="005D1772">
      <w:pPr>
        <w:pStyle w:val="af8"/>
      </w:pPr>
      <w:r w:rsidRPr="005D1772">
        <w:rPr>
          <w:b/>
          <w:bCs/>
          <w:iCs/>
        </w:rPr>
        <w:t>Энергетическая эффективность</w:t>
      </w:r>
      <w:r w:rsidRPr="005D1772">
        <w:t xml:space="preserve">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 </w:t>
      </w:r>
    </w:p>
    <w:p w14:paraId="2E86BE67" w14:textId="77777777" w:rsidR="00F638B4" w:rsidRPr="005D1772" w:rsidRDefault="00F638B4" w:rsidP="005D1772">
      <w:pPr>
        <w:pStyle w:val="af8"/>
      </w:pPr>
      <w:r w:rsidRPr="005D1772">
        <w:rPr>
          <w:b/>
          <w:bCs/>
          <w:iCs/>
        </w:rPr>
        <w:t>Техническое состояние</w:t>
      </w:r>
      <w:r w:rsidRPr="005D1772">
        <w:t xml:space="preserve"> – совокупность параметров, качественных признаков и пределов их допустимых значений, установленных технической, эксплуатационной и другой</w:t>
      </w:r>
      <w:r w:rsidR="00851204" w:rsidRPr="005D1772">
        <w:t xml:space="preserve"> </w:t>
      </w:r>
      <w:r w:rsidRPr="005D1772">
        <w:t>нормативной</w:t>
      </w:r>
      <w:r w:rsidR="00851204" w:rsidRPr="005D1772">
        <w:t xml:space="preserve"> </w:t>
      </w:r>
      <w:r w:rsidRPr="005D1772">
        <w:t xml:space="preserve">документацией. </w:t>
      </w:r>
    </w:p>
    <w:p w14:paraId="0243382F" w14:textId="77777777" w:rsidR="00F638B4" w:rsidRPr="005D1772" w:rsidRDefault="00F638B4" w:rsidP="005D1772">
      <w:pPr>
        <w:pStyle w:val="af8"/>
      </w:pPr>
      <w:r w:rsidRPr="005D1772">
        <w:rPr>
          <w:b/>
          <w:bCs/>
          <w:iCs/>
        </w:rPr>
        <w:t>Испытания –</w:t>
      </w:r>
      <w:r w:rsidRPr="005D1772">
        <w:t xml:space="preserve"> экспериментальное определение качественных и/или количественных характеристик параметров энергооборудования при влиянии</w:t>
      </w:r>
      <w:r w:rsidR="00851204" w:rsidRPr="005D1772">
        <w:t xml:space="preserve"> </w:t>
      </w:r>
      <w:r w:rsidRPr="005D1772">
        <w:t>на него факторов,</w:t>
      </w:r>
      <w:r w:rsidR="00851204" w:rsidRPr="005D1772">
        <w:t xml:space="preserve"> </w:t>
      </w:r>
      <w:r w:rsidRPr="005D1772">
        <w:t>регламентированных</w:t>
      </w:r>
      <w:r w:rsidR="00851204" w:rsidRPr="005D1772">
        <w:t xml:space="preserve"> </w:t>
      </w:r>
      <w:r w:rsidRPr="005D1772">
        <w:t>действующими</w:t>
      </w:r>
      <w:r w:rsidR="00851204" w:rsidRPr="005D1772">
        <w:t xml:space="preserve"> </w:t>
      </w:r>
      <w:r w:rsidRPr="005D1772">
        <w:t xml:space="preserve">нормативными документами. </w:t>
      </w:r>
    </w:p>
    <w:p w14:paraId="67CF107B" w14:textId="77777777" w:rsidR="00F638B4" w:rsidRPr="005D1772" w:rsidRDefault="00F638B4" w:rsidP="005D1772">
      <w:pPr>
        <w:pStyle w:val="af8"/>
      </w:pPr>
      <w:r w:rsidRPr="005D1772">
        <w:rPr>
          <w:b/>
          <w:bCs/>
          <w:iCs/>
        </w:rPr>
        <w:t>Зона действия системы теплоснабжения</w:t>
      </w:r>
      <w:r w:rsidRPr="005D1772">
        <w:t xml:space="preserve"> -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r w:rsidR="006B2270" w:rsidRPr="005D1772">
        <w:t>.</w:t>
      </w:r>
      <w:r w:rsidRPr="005D1772">
        <w:t xml:space="preserve"> </w:t>
      </w:r>
    </w:p>
    <w:p w14:paraId="0DB81B60" w14:textId="77777777" w:rsidR="00F638B4" w:rsidRPr="005D1772" w:rsidRDefault="00F638B4" w:rsidP="005D1772">
      <w:pPr>
        <w:pStyle w:val="af8"/>
      </w:pPr>
      <w:r w:rsidRPr="005D1772">
        <w:rPr>
          <w:b/>
          <w:bCs/>
          <w:iCs/>
        </w:rPr>
        <w:t>Зона действия источника тепловой энергии</w:t>
      </w:r>
      <w:r w:rsidRPr="005D1772">
        <w:t xml:space="preserve"> -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r w:rsidR="006B2270" w:rsidRPr="005D1772">
        <w:t>.</w:t>
      </w:r>
      <w:r w:rsidRPr="005D1772">
        <w:t xml:space="preserve"> </w:t>
      </w:r>
    </w:p>
    <w:p w14:paraId="6AFEF070" w14:textId="77777777" w:rsidR="00F638B4" w:rsidRPr="005D1772" w:rsidRDefault="00F638B4" w:rsidP="005D1772">
      <w:pPr>
        <w:pStyle w:val="af8"/>
      </w:pPr>
      <w:r w:rsidRPr="005D1772">
        <w:rPr>
          <w:b/>
          <w:bCs/>
          <w:iCs/>
        </w:rPr>
        <w:t>Установленная мощность источника тепловой энергии</w:t>
      </w:r>
      <w:r w:rsidRPr="005D1772">
        <w:t xml:space="preserve"> -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w:t>
      </w:r>
      <w:r w:rsidR="00787B99" w:rsidRPr="005D1772">
        <w:t xml:space="preserve">д </w:t>
      </w:r>
      <w:r w:rsidRPr="005D1772">
        <w:t>теплоснабжающей организации в отношении данного источника тепловой энергии</w:t>
      </w:r>
      <w:r w:rsidR="006B2270" w:rsidRPr="005D1772">
        <w:t>.</w:t>
      </w:r>
      <w:r w:rsidRPr="005D1772">
        <w:t xml:space="preserve"> </w:t>
      </w:r>
    </w:p>
    <w:p w14:paraId="515AEC3A" w14:textId="77777777" w:rsidR="00F638B4" w:rsidRPr="005D1772" w:rsidRDefault="00F638B4" w:rsidP="005D1772">
      <w:pPr>
        <w:pStyle w:val="af8"/>
      </w:pPr>
      <w:r w:rsidRPr="005D1772">
        <w:rPr>
          <w:b/>
          <w:bCs/>
          <w:iCs/>
        </w:rPr>
        <w:t>Располагаемая мощность источника тепловой энергии</w:t>
      </w:r>
      <w:r w:rsidRPr="005D1772">
        <w:t xml:space="preserve"> -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w:t>
      </w:r>
      <w:r w:rsidR="006B2270" w:rsidRPr="005D1772">
        <w:t>д</w:t>
      </w:r>
      <w:r w:rsidR="00787B99" w:rsidRPr="005D1772">
        <w:t xml:space="preserve"> </w:t>
      </w:r>
      <w:r w:rsidRPr="005D1772">
        <w:t>турбиной, отсутствие рециркуляции в пиковых водогрейных котлоагрегатах и др.)</w:t>
      </w:r>
      <w:r w:rsidR="006B2270" w:rsidRPr="005D1772">
        <w:t>.</w:t>
      </w:r>
    </w:p>
    <w:p w14:paraId="28254A82" w14:textId="2F4A8A10" w:rsidR="00F638B4" w:rsidRPr="005D1772" w:rsidRDefault="005D1772" w:rsidP="005D1772">
      <w:pPr>
        <w:pStyle w:val="af8"/>
      </w:pPr>
      <w:r>
        <w:rPr>
          <w:b/>
          <w:bCs/>
          <w:iCs/>
        </w:rPr>
        <w:t>Р</w:t>
      </w:r>
      <w:r w:rsidR="00F638B4" w:rsidRPr="005D1772">
        <w:rPr>
          <w:b/>
          <w:bCs/>
          <w:iCs/>
        </w:rPr>
        <w:t xml:space="preserve">еконструкция </w:t>
      </w:r>
      <w:r w:rsidR="00F638B4" w:rsidRPr="005D1772">
        <w:t xml:space="preserve">— процесс изменения устаревших объектов, с целью придания свойств новых в будущем.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Реконструкция линейных объектов (водопроводов, канализации) — изменение параметров линейных объектов или их участков (частей), которое влечет за собой изменение класса, категории </w:t>
      </w:r>
      <w:r w:rsidR="00F638B4" w:rsidRPr="005D1772">
        <w:lastRenderedPageBreak/>
        <w:t xml:space="preserve">и (или) первоначально установленных показателей функционирования таких объектов (пропускной способности и других) или при котором требуется изменение границ полос отвода и (или) охранных зон таких объектов. </w:t>
      </w:r>
    </w:p>
    <w:p w14:paraId="39A8241C" w14:textId="77777777" w:rsidR="00F638B4" w:rsidRPr="005D1772" w:rsidRDefault="00F638B4" w:rsidP="005D1772">
      <w:pPr>
        <w:pStyle w:val="af8"/>
      </w:pPr>
      <w:r w:rsidRPr="005D1772">
        <w:rPr>
          <w:b/>
          <w:bCs/>
          <w:iCs/>
        </w:rPr>
        <w:t>Мощность источника тепловой энергии нетто</w:t>
      </w:r>
      <w:r w:rsidRPr="005D1772">
        <w:t xml:space="preserve"> -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r w:rsidR="006B2270" w:rsidRPr="005D1772">
        <w:t>.</w:t>
      </w:r>
      <w:r w:rsidRPr="005D1772">
        <w:t xml:space="preserve"> </w:t>
      </w:r>
    </w:p>
    <w:p w14:paraId="027E1992" w14:textId="77777777" w:rsidR="00F638B4" w:rsidRPr="005D1772" w:rsidRDefault="00F638B4" w:rsidP="005D1772">
      <w:pPr>
        <w:pStyle w:val="af8"/>
      </w:pPr>
      <w:r w:rsidRPr="005D1772">
        <w:rPr>
          <w:b/>
          <w:bCs/>
          <w:iCs/>
        </w:rPr>
        <w:t xml:space="preserve">Модернизация (техническое перевооружение) </w:t>
      </w:r>
      <w:r w:rsidRPr="005D1772">
        <w:t xml:space="preserve">- обновление объекта, приведение его в соответствие с новыми требованиями и нормами, техническими условиями, показателями качества. </w:t>
      </w:r>
    </w:p>
    <w:p w14:paraId="3AA7AFE2" w14:textId="77777777" w:rsidR="00F638B4" w:rsidRPr="005D1772" w:rsidRDefault="00F638B4" w:rsidP="005D1772">
      <w:pPr>
        <w:pStyle w:val="af8"/>
      </w:pPr>
      <w:r w:rsidRPr="005D1772">
        <w:rPr>
          <w:b/>
          <w:bCs/>
          <w:iCs/>
        </w:rPr>
        <w:t>Теплосетевые объекты</w:t>
      </w:r>
      <w:r w:rsidRPr="005D1772">
        <w:t xml:space="preserve"> - объекты, входящие в состав тепловой сети и обеспечивающие передачу тепловой энергии от источника тепловой энергии до </w:t>
      </w:r>
      <w:proofErr w:type="spellStart"/>
      <w:r w:rsidRPr="005D1772">
        <w:t>теплопотребляющих</w:t>
      </w:r>
      <w:proofErr w:type="spellEnd"/>
      <w:r w:rsidRPr="005D1772">
        <w:t xml:space="preserve"> установок по</w:t>
      </w:r>
      <w:r w:rsidR="006B2270" w:rsidRPr="005D1772">
        <w:t>требителей тепловой энергии.</w:t>
      </w:r>
    </w:p>
    <w:p w14:paraId="4E1353A2" w14:textId="77777777" w:rsidR="00F638B4" w:rsidRPr="005D1772" w:rsidRDefault="00F638B4" w:rsidP="005D1772">
      <w:pPr>
        <w:pStyle w:val="af8"/>
      </w:pPr>
      <w:r w:rsidRPr="005D1772">
        <w:rPr>
          <w:b/>
          <w:bCs/>
          <w:iCs/>
        </w:rPr>
        <w:t>Элемент территориального деления</w:t>
      </w:r>
      <w:r w:rsidRPr="005D1772">
        <w:t xml:space="preserve"> - территория поселения, городского округа, города федерального значения или ее часть, установленная по границам административно-территориальных единиц</w:t>
      </w:r>
      <w:r w:rsidR="006B2270" w:rsidRPr="005D1772">
        <w:t>.</w:t>
      </w:r>
      <w:r w:rsidRPr="005D1772">
        <w:t xml:space="preserve"> </w:t>
      </w:r>
    </w:p>
    <w:p w14:paraId="567C5939" w14:textId="77777777" w:rsidR="00F638B4" w:rsidRPr="005D1772" w:rsidRDefault="00F638B4" w:rsidP="005D1772">
      <w:pPr>
        <w:pStyle w:val="af8"/>
      </w:pPr>
      <w:r w:rsidRPr="005D1772">
        <w:rPr>
          <w:b/>
          <w:bCs/>
          <w:iCs/>
        </w:rPr>
        <w:t>Расчетный элемент территориального деления</w:t>
      </w:r>
      <w:r w:rsidRPr="005D1772">
        <w:t xml:space="preserve"> - 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 </w:t>
      </w:r>
    </w:p>
    <w:p w14:paraId="7B77C4B5" w14:textId="77777777" w:rsidR="00F638B4" w:rsidRPr="005D1772" w:rsidRDefault="00F638B4" w:rsidP="005D1772">
      <w:pPr>
        <w:pStyle w:val="af8"/>
      </w:pPr>
      <w:r w:rsidRPr="005D1772">
        <w:rPr>
          <w:b/>
          <w:bCs/>
          <w:iCs/>
        </w:rPr>
        <w:t>Радиус эффективного теплоснабжения</w:t>
      </w:r>
      <w:r w:rsidRPr="005D1772">
        <w:t xml:space="preserve"> - максимальное расстояние от </w:t>
      </w:r>
      <w:proofErr w:type="spellStart"/>
      <w:r w:rsidRPr="005D1772">
        <w:t>теплопотребляющей</w:t>
      </w:r>
      <w:proofErr w:type="spellEnd"/>
      <w:r w:rsidRPr="005D1772">
        <w:t xml:space="preserve"> установки до ближайшего источника тепловой энергии в системе теплоснабжения, при превышении которого подключение </w:t>
      </w:r>
      <w:proofErr w:type="spellStart"/>
      <w:r w:rsidRPr="005D1772">
        <w:t>теплопотребляющей</w:t>
      </w:r>
      <w:proofErr w:type="spellEnd"/>
      <w:r w:rsidRPr="005D1772">
        <w:t xml:space="preserve"> установки к данной системе теплоснабжения нецелесообразно по причине увеличения совокупных расходов в системе теплоснабжения </w:t>
      </w:r>
      <w:r w:rsidRPr="005D1772">
        <w:rPr>
          <w:iCs/>
        </w:rPr>
        <w:t xml:space="preserve">(источник: </w:t>
      </w:r>
      <w:r w:rsidR="006B7BAF" w:rsidRPr="005D1772">
        <w:rPr>
          <w:iCs/>
        </w:rPr>
        <w:t>Федеральный закон от 27.07.2010 № 190-ФЗ «О теплоснабжении»</w:t>
      </w:r>
      <w:r w:rsidRPr="005D1772">
        <w:rPr>
          <w:iCs/>
        </w:rPr>
        <w:t xml:space="preserve">). </w:t>
      </w:r>
    </w:p>
    <w:p w14:paraId="3CC24E43" w14:textId="77777777" w:rsidR="00F638B4" w:rsidRPr="005D1772" w:rsidRDefault="00F638B4" w:rsidP="005D1772">
      <w:pPr>
        <w:pStyle w:val="af8"/>
      </w:pPr>
      <w:r w:rsidRPr="005D1772">
        <w:rPr>
          <w:b/>
          <w:bCs/>
          <w:iCs/>
        </w:rPr>
        <w:t>Коэффициент использования теплоты топлива</w:t>
      </w:r>
      <w:r w:rsidRPr="005D1772">
        <w:t xml:space="preserve"> – показатель энергетической эффективности каждой зоны действия источника тепловой энергии, доля теплоты, содержащейся в топливе, полезно используемой на выработку тепловой энергии (электроэнергии) в котельной (на электростанции). </w:t>
      </w:r>
    </w:p>
    <w:p w14:paraId="05413995" w14:textId="77777777" w:rsidR="00F638B4" w:rsidRPr="005D1772" w:rsidRDefault="00F638B4" w:rsidP="005D1772">
      <w:pPr>
        <w:pStyle w:val="af8"/>
      </w:pPr>
      <w:r w:rsidRPr="005D1772">
        <w:rPr>
          <w:b/>
          <w:bCs/>
          <w:iCs/>
        </w:rPr>
        <w:t>Материальная характеристика тепловой сети</w:t>
      </w:r>
      <w:r w:rsidRPr="005D1772">
        <w:t xml:space="preserve"> - сумма произведений наружных диаметров трубопроводов участков тепловой сети на их длину. </w:t>
      </w:r>
    </w:p>
    <w:p w14:paraId="324AC96B" w14:textId="77777777" w:rsidR="00F638B4" w:rsidRPr="005D1772" w:rsidRDefault="00F638B4" w:rsidP="005D1772">
      <w:pPr>
        <w:pStyle w:val="af8"/>
      </w:pPr>
      <w:r w:rsidRPr="005D1772">
        <w:rPr>
          <w:b/>
          <w:bCs/>
          <w:iCs/>
        </w:rPr>
        <w:t>Удельная материальная характеристика тепловой сети</w:t>
      </w:r>
      <w:r w:rsidRPr="005D1772">
        <w:t xml:space="preserve"> - отношение материальной характеристики тепловой сети к тепловой нагрузке потребителей, присоединенных к этой тепловой сети. </w:t>
      </w:r>
    </w:p>
    <w:p w14:paraId="7A1DE1DD" w14:textId="77777777" w:rsidR="00F638B4" w:rsidRPr="005D1772" w:rsidRDefault="00F638B4" w:rsidP="005D1772">
      <w:pPr>
        <w:pStyle w:val="af8"/>
      </w:pPr>
      <w:r w:rsidRPr="005D1772">
        <w:rPr>
          <w:b/>
          <w:bCs/>
          <w:iCs/>
        </w:rPr>
        <w:t>Расчетная тепловая нагрузка</w:t>
      </w:r>
      <w:r w:rsidRPr="005D1772">
        <w:t xml:space="preserve">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 </w:t>
      </w:r>
    </w:p>
    <w:p w14:paraId="676ECCE0" w14:textId="77777777" w:rsidR="00F638B4" w:rsidRPr="005D1772" w:rsidRDefault="00F638B4" w:rsidP="005D1772">
      <w:pPr>
        <w:pStyle w:val="af8"/>
      </w:pPr>
      <w:r w:rsidRPr="005D1772">
        <w:rPr>
          <w:b/>
          <w:bCs/>
          <w:iCs/>
        </w:rPr>
        <w:t>Базовый перио</w:t>
      </w:r>
      <w:r w:rsidR="00787B99" w:rsidRPr="005D1772">
        <w:rPr>
          <w:b/>
          <w:bCs/>
          <w:iCs/>
        </w:rPr>
        <w:t xml:space="preserve">д </w:t>
      </w:r>
      <w:r w:rsidRPr="005D1772">
        <w:t xml:space="preserve">- год, предшествующий году разработки и утверждения первичной схемы теплоснабжения поселения, городского округа, города федерального значения. </w:t>
      </w:r>
    </w:p>
    <w:p w14:paraId="20B6954E" w14:textId="77777777" w:rsidR="00F638B4" w:rsidRPr="005D1772" w:rsidRDefault="00F638B4" w:rsidP="005D1772">
      <w:pPr>
        <w:pStyle w:val="af8"/>
      </w:pPr>
      <w:r w:rsidRPr="005D1772">
        <w:rPr>
          <w:b/>
          <w:bCs/>
          <w:iCs/>
        </w:rPr>
        <w:t>Базовый перио</w:t>
      </w:r>
      <w:r w:rsidR="007A0B22" w:rsidRPr="005D1772">
        <w:rPr>
          <w:b/>
          <w:bCs/>
          <w:iCs/>
        </w:rPr>
        <w:t>д</w:t>
      </w:r>
      <w:r w:rsidR="00787B99" w:rsidRPr="005D1772">
        <w:rPr>
          <w:b/>
          <w:bCs/>
          <w:iCs/>
        </w:rPr>
        <w:t xml:space="preserve"> </w:t>
      </w:r>
      <w:r w:rsidRPr="005D1772">
        <w:rPr>
          <w:b/>
          <w:bCs/>
          <w:iCs/>
        </w:rPr>
        <w:t>актуализации</w:t>
      </w:r>
      <w:r w:rsidRPr="005D1772">
        <w:t xml:space="preserve"> -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 </w:t>
      </w:r>
    </w:p>
    <w:p w14:paraId="178A8258" w14:textId="77777777" w:rsidR="00F638B4" w:rsidRPr="005D1772" w:rsidRDefault="00F638B4" w:rsidP="005D1772">
      <w:pPr>
        <w:pStyle w:val="af8"/>
      </w:pPr>
      <w:r w:rsidRPr="005D1772">
        <w:rPr>
          <w:b/>
          <w:bCs/>
          <w:iCs/>
        </w:rPr>
        <w:t>Мастер-план развития систем теплоснабжения поселения, городского округа, города федерального значения</w:t>
      </w:r>
      <w:r w:rsidRPr="005D1772">
        <w:t xml:space="preserve"> - раздел схемы теплоснабжения (актуализированной схемы </w:t>
      </w:r>
      <w:r w:rsidRPr="005D1772">
        <w:lastRenderedPageBreak/>
        <w:t xml:space="preserve">теплоснабжения), содержащий описание сценариев развития теплоснабжения поселения, городского округа, города федерального значения и обоснование выбора приоритетного сценария развития теплоснабжения поселения, городского округа, города федерального значения. </w:t>
      </w:r>
    </w:p>
    <w:p w14:paraId="37B71581" w14:textId="77777777" w:rsidR="00F638B4" w:rsidRPr="005D1772" w:rsidRDefault="00F638B4" w:rsidP="005D1772">
      <w:pPr>
        <w:pStyle w:val="af8"/>
      </w:pPr>
      <w:r w:rsidRPr="005D1772">
        <w:rPr>
          <w:b/>
          <w:bCs/>
          <w:iCs/>
        </w:rPr>
        <w:t>Энергетические характеристики тепловых сетей</w:t>
      </w:r>
      <w:r w:rsidRPr="005D1772">
        <w:t xml:space="preserve"> - показатели, характеризующие энергетическую эффективность передачи тепловой энергии по тепловым сетям, включая потери тепловой энергии, расхо</w:t>
      </w:r>
      <w:r w:rsidR="00787B99" w:rsidRPr="005D1772">
        <w:t xml:space="preserve">д </w:t>
      </w:r>
      <w:r w:rsidRPr="005D1772">
        <w:t>электроэнергии на передачу тепловой энергии, расх</w:t>
      </w:r>
      <w:r w:rsidR="002664F2" w:rsidRPr="005D1772">
        <w:t xml:space="preserve">од </w:t>
      </w:r>
      <w:r w:rsidRPr="005D1772">
        <w:t xml:space="preserve">теплоносителя на передачу тепловой энергии, потери теплоносителя, температуру теплоносителя. </w:t>
      </w:r>
    </w:p>
    <w:p w14:paraId="05C0BDCC" w14:textId="77777777" w:rsidR="00F638B4" w:rsidRPr="005D1772" w:rsidRDefault="00F638B4" w:rsidP="005D1772">
      <w:pPr>
        <w:pStyle w:val="af8"/>
      </w:pPr>
      <w:r w:rsidRPr="005D1772">
        <w:rPr>
          <w:b/>
          <w:bCs/>
          <w:iCs/>
        </w:rPr>
        <w:t>Топливный баланс</w:t>
      </w:r>
      <w:r w:rsidRPr="005D1772">
        <w:t xml:space="preserve"> -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 </w:t>
      </w:r>
    </w:p>
    <w:p w14:paraId="4E3DFCF9" w14:textId="77777777" w:rsidR="00F638B4" w:rsidRPr="005D1772" w:rsidRDefault="00F638B4" w:rsidP="005D1772">
      <w:pPr>
        <w:pStyle w:val="af8"/>
      </w:pPr>
      <w:r w:rsidRPr="005D1772">
        <w:rPr>
          <w:b/>
          <w:bCs/>
          <w:iCs/>
        </w:rPr>
        <w:t>Электронная модель системы теплоснабжения поселения, городского округа, города федерального значения</w:t>
      </w:r>
      <w:r w:rsidRPr="005D1772">
        <w:t xml:space="preserve"> - документ в электронной форме, в котором представлена информация о характеристиках систем теплоснабжения поселения, городского округа, города федерального значения. </w:t>
      </w:r>
    </w:p>
    <w:p w14:paraId="3B1EA956" w14:textId="77777777" w:rsidR="00F638B4" w:rsidRPr="005D1772" w:rsidRDefault="00F638B4" w:rsidP="005D1772">
      <w:pPr>
        <w:pStyle w:val="af8"/>
      </w:pPr>
      <w:r w:rsidRPr="005D1772">
        <w:rPr>
          <w:b/>
          <w:bCs/>
          <w:iCs/>
        </w:rPr>
        <w:t>Коэффициент использования установленной тепловой мощности</w:t>
      </w:r>
      <w:r w:rsidR="0017461A" w:rsidRPr="005D1772">
        <w:t xml:space="preserve"> -</w:t>
      </w:r>
      <w:r w:rsidRPr="005D1772">
        <w:t xml:space="preserve"> равен отношению среднеарифметической тепловой мощности к установленной тепловой мощности котельной за определ</w:t>
      </w:r>
      <w:r w:rsidR="00B518E3" w:rsidRPr="005D1772">
        <w:t>е</w:t>
      </w:r>
      <w:r w:rsidR="0017461A" w:rsidRPr="005D1772">
        <w:t>нный интервал времен</w:t>
      </w:r>
      <w:r w:rsidRPr="005D1772">
        <w:t>.</w:t>
      </w:r>
    </w:p>
    <w:p w14:paraId="225309A8" w14:textId="7C3BB463" w:rsidR="005F390E" w:rsidRPr="002C4067" w:rsidRDefault="00F638B4" w:rsidP="001C3B2B">
      <w:pPr>
        <w:pStyle w:val="a0"/>
        <w:numPr>
          <w:ilvl w:val="0"/>
          <w:numId w:val="0"/>
        </w:numPr>
        <w:ind w:left="360"/>
        <w:jc w:val="center"/>
      </w:pPr>
      <w:r w:rsidRPr="002C4067">
        <w:br w:type="page"/>
      </w:r>
      <w:bookmarkStart w:id="17" w:name="_Toc162259130"/>
      <w:bookmarkStart w:id="18" w:name="_Toc165985016"/>
      <w:bookmarkStart w:id="19" w:name="_Toc197442821"/>
      <w:r w:rsidR="002B459D" w:rsidRPr="002C4067">
        <w:lastRenderedPageBreak/>
        <w:t>СОКРАЩЕНИЯ</w:t>
      </w:r>
      <w:bookmarkEnd w:id="17"/>
      <w:bookmarkEnd w:id="18"/>
      <w:bookmarkEnd w:id="19"/>
    </w:p>
    <w:p w14:paraId="66A63B75" w14:textId="77777777" w:rsidR="00B6474D" w:rsidRPr="002C4067" w:rsidRDefault="00B6474D" w:rsidP="005D1772">
      <w:pPr>
        <w:pStyle w:val="af8"/>
        <w:spacing w:line="264" w:lineRule="auto"/>
      </w:pPr>
      <w:r w:rsidRPr="002C4067">
        <w:rPr>
          <w:b/>
          <w:bCs/>
          <w:i/>
          <w:iCs/>
        </w:rPr>
        <w:t xml:space="preserve">АСКУЭ – </w:t>
      </w:r>
      <w:r w:rsidRPr="002C4067">
        <w:t xml:space="preserve">автоматизированная система контроля и учета энергоресурсов. </w:t>
      </w:r>
    </w:p>
    <w:p w14:paraId="1243F802" w14:textId="77777777" w:rsidR="00B6474D" w:rsidRPr="002C4067" w:rsidRDefault="00B6474D" w:rsidP="005D1772">
      <w:pPr>
        <w:pStyle w:val="af8"/>
        <w:spacing w:line="264" w:lineRule="auto"/>
      </w:pPr>
      <w:r w:rsidRPr="002C4067">
        <w:rPr>
          <w:b/>
          <w:bCs/>
          <w:i/>
          <w:iCs/>
        </w:rPr>
        <w:t>АГБМК</w:t>
      </w:r>
      <w:r w:rsidRPr="002C4067">
        <w:t xml:space="preserve"> – автоматическая газовая блочно-модульная котельная. </w:t>
      </w:r>
    </w:p>
    <w:p w14:paraId="548E2BE8" w14:textId="77777777" w:rsidR="00B6474D" w:rsidRPr="002C4067" w:rsidRDefault="00B6474D" w:rsidP="005D1772">
      <w:pPr>
        <w:pStyle w:val="af8"/>
        <w:spacing w:line="264" w:lineRule="auto"/>
      </w:pPr>
      <w:r w:rsidRPr="002C4067">
        <w:rPr>
          <w:b/>
          <w:bCs/>
          <w:i/>
          <w:iCs/>
        </w:rPr>
        <w:t>БМК</w:t>
      </w:r>
      <w:r w:rsidRPr="002C4067">
        <w:t xml:space="preserve"> – блочно-модульная котельная. </w:t>
      </w:r>
    </w:p>
    <w:p w14:paraId="6D37528C" w14:textId="77777777" w:rsidR="00B6474D" w:rsidRPr="002C4067" w:rsidRDefault="00B6474D" w:rsidP="005D1772">
      <w:pPr>
        <w:pStyle w:val="af8"/>
        <w:spacing w:line="264" w:lineRule="auto"/>
      </w:pPr>
      <w:r w:rsidRPr="002C4067">
        <w:rPr>
          <w:b/>
          <w:bCs/>
          <w:i/>
          <w:iCs/>
        </w:rPr>
        <w:t>ВПУ</w:t>
      </w:r>
      <w:r w:rsidRPr="002C4067">
        <w:t xml:space="preserve"> – водоподготовительные установки</w:t>
      </w:r>
      <w:r w:rsidR="006B7BAF" w:rsidRPr="002C4067">
        <w:rPr>
          <w:bCs/>
          <w:iCs/>
        </w:rPr>
        <w:t>.</w:t>
      </w:r>
    </w:p>
    <w:p w14:paraId="7E66BAF1" w14:textId="77777777" w:rsidR="00B6474D" w:rsidRPr="002C4067" w:rsidRDefault="00B6474D" w:rsidP="005D1772">
      <w:pPr>
        <w:pStyle w:val="af8"/>
        <w:spacing w:line="264" w:lineRule="auto"/>
      </w:pPr>
      <w:r w:rsidRPr="002C4067">
        <w:rPr>
          <w:b/>
          <w:bCs/>
          <w:i/>
          <w:iCs/>
        </w:rPr>
        <w:t>ГО</w:t>
      </w:r>
      <w:r w:rsidRPr="002C4067">
        <w:t xml:space="preserve"> – городской округ. </w:t>
      </w:r>
    </w:p>
    <w:p w14:paraId="461EB9F1" w14:textId="77777777" w:rsidR="00B6474D" w:rsidRPr="002C4067" w:rsidRDefault="00B6474D" w:rsidP="005D1772">
      <w:pPr>
        <w:pStyle w:val="af8"/>
        <w:spacing w:line="264" w:lineRule="auto"/>
      </w:pPr>
      <w:r w:rsidRPr="002C4067">
        <w:rPr>
          <w:b/>
          <w:bCs/>
          <w:i/>
          <w:iCs/>
        </w:rPr>
        <w:t xml:space="preserve">ГВС </w:t>
      </w:r>
      <w:r w:rsidRPr="002C4067">
        <w:t xml:space="preserve">– система горячего водоснабжения. </w:t>
      </w:r>
    </w:p>
    <w:p w14:paraId="23D03F46" w14:textId="77777777" w:rsidR="00B6474D" w:rsidRPr="002C4067" w:rsidRDefault="00B6474D" w:rsidP="005D1772">
      <w:pPr>
        <w:pStyle w:val="af8"/>
        <w:spacing w:line="264" w:lineRule="auto"/>
      </w:pPr>
      <w:r w:rsidRPr="002C4067">
        <w:rPr>
          <w:b/>
          <w:bCs/>
          <w:i/>
          <w:iCs/>
        </w:rPr>
        <w:t xml:space="preserve">ГИС </w:t>
      </w:r>
      <w:r w:rsidRPr="002C4067">
        <w:t xml:space="preserve">– геоинформационная система. </w:t>
      </w:r>
    </w:p>
    <w:p w14:paraId="0718296A" w14:textId="77777777" w:rsidR="00B6474D" w:rsidRPr="002C4067" w:rsidRDefault="00B6474D" w:rsidP="005D1772">
      <w:pPr>
        <w:pStyle w:val="af8"/>
        <w:spacing w:line="264" w:lineRule="auto"/>
      </w:pPr>
      <w:r w:rsidRPr="002C4067">
        <w:rPr>
          <w:b/>
          <w:bCs/>
          <w:i/>
          <w:iCs/>
        </w:rPr>
        <w:t>ЕТО</w:t>
      </w:r>
      <w:r w:rsidRPr="002C4067">
        <w:t xml:space="preserve"> – единая теплоснабжающая организация. </w:t>
      </w:r>
    </w:p>
    <w:p w14:paraId="44F977D6" w14:textId="77777777" w:rsidR="00B6474D" w:rsidRPr="002C4067" w:rsidRDefault="00B6474D" w:rsidP="005D1772">
      <w:pPr>
        <w:pStyle w:val="af8"/>
        <w:spacing w:line="264" w:lineRule="auto"/>
      </w:pPr>
      <w:r w:rsidRPr="002C4067">
        <w:rPr>
          <w:b/>
          <w:bCs/>
          <w:i/>
          <w:iCs/>
        </w:rPr>
        <w:t>ИТП</w:t>
      </w:r>
      <w:r w:rsidRPr="002C4067">
        <w:t xml:space="preserve"> – индивидуальный тепловой пункт. </w:t>
      </w:r>
    </w:p>
    <w:p w14:paraId="31772CA7" w14:textId="77777777" w:rsidR="00B6474D" w:rsidRPr="002C4067" w:rsidRDefault="00B6474D" w:rsidP="005D1772">
      <w:pPr>
        <w:pStyle w:val="af8"/>
        <w:spacing w:line="264" w:lineRule="auto"/>
      </w:pPr>
      <w:r w:rsidRPr="002C4067">
        <w:rPr>
          <w:b/>
          <w:bCs/>
          <w:i/>
          <w:iCs/>
        </w:rPr>
        <w:t xml:space="preserve">ИЖФ </w:t>
      </w:r>
      <w:r w:rsidRPr="002C4067">
        <w:t xml:space="preserve">- индивидуальный жилой фонд. </w:t>
      </w:r>
    </w:p>
    <w:p w14:paraId="43F8C953" w14:textId="77777777" w:rsidR="00B6474D" w:rsidRPr="002C4067" w:rsidRDefault="00B6474D" w:rsidP="005D1772">
      <w:pPr>
        <w:pStyle w:val="af8"/>
        <w:spacing w:line="264" w:lineRule="auto"/>
      </w:pPr>
      <w:r w:rsidRPr="002C4067">
        <w:rPr>
          <w:b/>
          <w:bCs/>
          <w:i/>
          <w:iCs/>
        </w:rPr>
        <w:t xml:space="preserve">КИП </w:t>
      </w:r>
      <w:r w:rsidRPr="002C4067">
        <w:t xml:space="preserve">– контрольно-измерительные приборы. </w:t>
      </w:r>
    </w:p>
    <w:p w14:paraId="3A505A02" w14:textId="77777777" w:rsidR="00B6474D" w:rsidRPr="002C4067" w:rsidRDefault="00B6474D" w:rsidP="005D1772">
      <w:pPr>
        <w:pStyle w:val="af8"/>
        <w:spacing w:line="264" w:lineRule="auto"/>
      </w:pPr>
      <w:r w:rsidRPr="002C4067">
        <w:rPr>
          <w:b/>
          <w:bCs/>
          <w:i/>
          <w:iCs/>
        </w:rPr>
        <w:t>КИТТ</w:t>
      </w:r>
      <w:r w:rsidRPr="002C4067">
        <w:rPr>
          <w:b/>
          <w:bCs/>
        </w:rPr>
        <w:t xml:space="preserve"> </w:t>
      </w:r>
      <w:r w:rsidRPr="002C4067">
        <w:t xml:space="preserve">- коэффициент использования теплоты топлива. </w:t>
      </w:r>
    </w:p>
    <w:p w14:paraId="3799C4EF" w14:textId="77777777" w:rsidR="00B6474D" w:rsidRPr="002C4067" w:rsidRDefault="00B6474D" w:rsidP="005D1772">
      <w:pPr>
        <w:pStyle w:val="af8"/>
        <w:spacing w:line="264" w:lineRule="auto"/>
      </w:pPr>
      <w:proofErr w:type="spellStart"/>
      <w:r w:rsidRPr="002C4067">
        <w:rPr>
          <w:b/>
          <w:bCs/>
          <w:i/>
          <w:iCs/>
        </w:rPr>
        <w:t>кг.у.т</w:t>
      </w:r>
      <w:proofErr w:type="spellEnd"/>
      <w:r w:rsidRPr="002C4067">
        <w:rPr>
          <w:b/>
          <w:bCs/>
        </w:rPr>
        <w:t>.</w:t>
      </w:r>
      <w:r w:rsidRPr="002C4067">
        <w:t xml:space="preserve"> - килограмм условного топлива. </w:t>
      </w:r>
    </w:p>
    <w:p w14:paraId="2124E63C" w14:textId="77777777" w:rsidR="00B6474D" w:rsidRPr="002C4067" w:rsidRDefault="00B6474D" w:rsidP="005D1772">
      <w:pPr>
        <w:pStyle w:val="af8"/>
        <w:spacing w:line="264" w:lineRule="auto"/>
      </w:pPr>
      <w:r w:rsidRPr="002C4067">
        <w:rPr>
          <w:b/>
          <w:bCs/>
          <w:i/>
          <w:iCs/>
        </w:rPr>
        <w:t xml:space="preserve">МКД </w:t>
      </w:r>
      <w:r w:rsidRPr="002C4067">
        <w:t xml:space="preserve">– многоквартирный жилой дом. </w:t>
      </w:r>
    </w:p>
    <w:p w14:paraId="1FA1445F" w14:textId="77777777" w:rsidR="00B6474D" w:rsidRPr="002C4067" w:rsidRDefault="00B6474D" w:rsidP="005D1772">
      <w:pPr>
        <w:pStyle w:val="af8"/>
        <w:spacing w:line="264" w:lineRule="auto"/>
      </w:pPr>
      <w:r w:rsidRPr="002C4067">
        <w:rPr>
          <w:b/>
          <w:bCs/>
          <w:i/>
          <w:iCs/>
        </w:rPr>
        <w:t>МО</w:t>
      </w:r>
      <w:r w:rsidRPr="002C4067">
        <w:t xml:space="preserve"> – муниципальное образование. </w:t>
      </w:r>
    </w:p>
    <w:p w14:paraId="08C8A950" w14:textId="77777777" w:rsidR="00B6474D" w:rsidRPr="002C4067" w:rsidRDefault="00B6474D" w:rsidP="005D1772">
      <w:pPr>
        <w:pStyle w:val="af8"/>
        <w:spacing w:line="264" w:lineRule="auto"/>
      </w:pPr>
      <w:r w:rsidRPr="002C4067">
        <w:rPr>
          <w:b/>
          <w:bCs/>
          <w:i/>
          <w:iCs/>
        </w:rPr>
        <w:t xml:space="preserve">НДТ </w:t>
      </w:r>
      <w:r w:rsidRPr="002C4067">
        <w:t xml:space="preserve">– наилучшие доступные технологии. </w:t>
      </w:r>
    </w:p>
    <w:p w14:paraId="15140967" w14:textId="77777777" w:rsidR="00B6474D" w:rsidRPr="002C4067" w:rsidRDefault="00B6474D" w:rsidP="005D1772">
      <w:pPr>
        <w:pStyle w:val="af8"/>
        <w:spacing w:line="264" w:lineRule="auto"/>
      </w:pPr>
      <w:r w:rsidRPr="002C4067">
        <w:rPr>
          <w:b/>
          <w:bCs/>
          <w:i/>
          <w:iCs/>
        </w:rPr>
        <w:t xml:space="preserve">НТД </w:t>
      </w:r>
      <w:r w:rsidRPr="002C4067">
        <w:t xml:space="preserve">– нормативно-техническая документация. </w:t>
      </w:r>
    </w:p>
    <w:p w14:paraId="3CB975C2" w14:textId="77777777" w:rsidR="00B6474D" w:rsidRPr="002C4067" w:rsidRDefault="00B6474D" w:rsidP="005D1772">
      <w:pPr>
        <w:pStyle w:val="af8"/>
        <w:spacing w:line="264" w:lineRule="auto"/>
      </w:pPr>
      <w:r w:rsidRPr="002C4067">
        <w:rPr>
          <w:b/>
          <w:bCs/>
          <w:i/>
          <w:iCs/>
        </w:rPr>
        <w:t>НС</w:t>
      </w:r>
      <w:r w:rsidRPr="002C4067">
        <w:t xml:space="preserve"> – насосная станция.</w:t>
      </w:r>
    </w:p>
    <w:p w14:paraId="31E755F0" w14:textId="77777777" w:rsidR="00B6474D" w:rsidRPr="002C4067" w:rsidRDefault="00B6474D" w:rsidP="005D1772">
      <w:pPr>
        <w:pStyle w:val="af8"/>
        <w:spacing w:line="264" w:lineRule="auto"/>
      </w:pPr>
      <w:r w:rsidRPr="002C4067">
        <w:rPr>
          <w:b/>
          <w:bCs/>
          <w:i/>
          <w:iCs/>
        </w:rPr>
        <w:t>ОМ</w:t>
      </w:r>
      <w:r w:rsidRPr="002C4067">
        <w:t xml:space="preserve"> – обосновывающие материалы к схеме теплоснабжения.</w:t>
      </w:r>
    </w:p>
    <w:p w14:paraId="12D8B673" w14:textId="77777777" w:rsidR="00B6474D" w:rsidRPr="002C4067" w:rsidRDefault="00B6474D" w:rsidP="005D1772">
      <w:pPr>
        <w:pStyle w:val="af8"/>
        <w:spacing w:line="264" w:lineRule="auto"/>
      </w:pPr>
      <w:r w:rsidRPr="002C4067">
        <w:rPr>
          <w:b/>
          <w:bCs/>
          <w:i/>
          <w:iCs/>
        </w:rPr>
        <w:t>ПВ</w:t>
      </w:r>
      <w:r w:rsidRPr="002C4067">
        <w:t xml:space="preserve"> – приточная вентиляция. </w:t>
      </w:r>
    </w:p>
    <w:p w14:paraId="1EDC2096" w14:textId="77777777" w:rsidR="00B6474D" w:rsidRPr="002C4067" w:rsidRDefault="00B6474D" w:rsidP="005D1772">
      <w:pPr>
        <w:pStyle w:val="af8"/>
        <w:spacing w:line="264" w:lineRule="auto"/>
      </w:pPr>
      <w:r w:rsidRPr="002C4067">
        <w:rPr>
          <w:b/>
          <w:bCs/>
          <w:i/>
          <w:iCs/>
        </w:rPr>
        <w:t>ПИР</w:t>
      </w:r>
      <w:r w:rsidRPr="002C4067">
        <w:t xml:space="preserve"> – проектно-изыскательские работы. </w:t>
      </w:r>
    </w:p>
    <w:p w14:paraId="7DDAE6EA" w14:textId="77777777" w:rsidR="00B6474D" w:rsidRPr="002C4067" w:rsidRDefault="00B6474D" w:rsidP="005D1772">
      <w:pPr>
        <w:pStyle w:val="af8"/>
        <w:spacing w:line="264" w:lineRule="auto"/>
      </w:pPr>
      <w:r w:rsidRPr="002C4067">
        <w:rPr>
          <w:b/>
          <w:bCs/>
          <w:i/>
          <w:iCs/>
        </w:rPr>
        <w:t>ПНР</w:t>
      </w:r>
      <w:r w:rsidRPr="002C4067">
        <w:t xml:space="preserve"> – пуско-наладочные работы. </w:t>
      </w:r>
    </w:p>
    <w:p w14:paraId="51D9A9B3" w14:textId="77777777" w:rsidR="00B6474D" w:rsidRPr="002C4067" w:rsidRDefault="00B6474D" w:rsidP="005D1772">
      <w:pPr>
        <w:pStyle w:val="af8"/>
        <w:spacing w:line="264" w:lineRule="auto"/>
      </w:pPr>
      <w:r w:rsidRPr="002C4067">
        <w:rPr>
          <w:b/>
          <w:bCs/>
          <w:i/>
          <w:iCs/>
        </w:rPr>
        <w:t>ПНС</w:t>
      </w:r>
      <w:r w:rsidRPr="002C4067">
        <w:t xml:space="preserve"> – повышающая насосная станция. </w:t>
      </w:r>
    </w:p>
    <w:p w14:paraId="26501A43" w14:textId="77777777" w:rsidR="00B6474D" w:rsidRPr="002C4067" w:rsidRDefault="00B6474D" w:rsidP="005D1772">
      <w:pPr>
        <w:pStyle w:val="af8"/>
        <w:spacing w:line="264" w:lineRule="auto"/>
      </w:pPr>
      <w:r w:rsidRPr="002C4067">
        <w:rPr>
          <w:b/>
          <w:bCs/>
          <w:i/>
          <w:iCs/>
        </w:rPr>
        <w:t>ПК</w:t>
      </w:r>
      <w:r w:rsidRPr="002C4067">
        <w:t xml:space="preserve"> – поселковая котельная. </w:t>
      </w:r>
    </w:p>
    <w:p w14:paraId="6A0C34D5" w14:textId="77777777" w:rsidR="00B6474D" w:rsidRPr="002C4067" w:rsidRDefault="00B6474D" w:rsidP="005D1772">
      <w:pPr>
        <w:pStyle w:val="af8"/>
        <w:spacing w:line="264" w:lineRule="auto"/>
      </w:pPr>
      <w:r w:rsidRPr="002C4067">
        <w:rPr>
          <w:b/>
          <w:bCs/>
          <w:i/>
          <w:iCs/>
        </w:rPr>
        <w:t>ПРК</w:t>
      </w:r>
      <w:r w:rsidRPr="002C4067">
        <w:t xml:space="preserve"> – </w:t>
      </w:r>
      <w:proofErr w:type="spellStart"/>
      <w:r w:rsidRPr="002C4067">
        <w:t>программно</w:t>
      </w:r>
      <w:proofErr w:type="spellEnd"/>
      <w:r w:rsidRPr="002C4067">
        <w:t xml:space="preserve"> – расчетный комплекс. </w:t>
      </w:r>
    </w:p>
    <w:p w14:paraId="7153CDEE" w14:textId="77777777" w:rsidR="00B6474D" w:rsidRPr="002C4067" w:rsidRDefault="00B6474D" w:rsidP="005D1772">
      <w:pPr>
        <w:pStyle w:val="af8"/>
        <w:spacing w:line="264" w:lineRule="auto"/>
      </w:pPr>
      <w:r w:rsidRPr="002C4067">
        <w:rPr>
          <w:b/>
          <w:bCs/>
          <w:i/>
          <w:iCs/>
        </w:rPr>
        <w:t>РТМ</w:t>
      </w:r>
      <w:r w:rsidRPr="002C4067">
        <w:t xml:space="preserve"> – располагаемая тепловая мощность. </w:t>
      </w:r>
    </w:p>
    <w:p w14:paraId="37101BA6" w14:textId="77777777" w:rsidR="00B6474D" w:rsidRPr="002C4067" w:rsidRDefault="00B6474D" w:rsidP="005D1772">
      <w:pPr>
        <w:pStyle w:val="af8"/>
        <w:spacing w:line="264" w:lineRule="auto"/>
      </w:pPr>
      <w:r w:rsidRPr="002C4067">
        <w:rPr>
          <w:b/>
          <w:bCs/>
          <w:i/>
          <w:iCs/>
        </w:rPr>
        <w:t>РНИ</w:t>
      </w:r>
      <w:r w:rsidRPr="002C4067">
        <w:rPr>
          <w:i/>
          <w:iCs/>
        </w:rPr>
        <w:t xml:space="preserve"> </w:t>
      </w:r>
      <w:r w:rsidRPr="002C4067">
        <w:t xml:space="preserve">– режимно-наладочные испытания. </w:t>
      </w:r>
    </w:p>
    <w:p w14:paraId="00017046" w14:textId="77777777" w:rsidR="00B6474D" w:rsidRPr="002C4067" w:rsidRDefault="00B6474D" w:rsidP="005D1772">
      <w:pPr>
        <w:pStyle w:val="af8"/>
        <w:spacing w:line="264" w:lineRule="auto"/>
      </w:pPr>
      <w:r w:rsidRPr="002C4067">
        <w:rPr>
          <w:b/>
          <w:bCs/>
          <w:i/>
          <w:iCs/>
        </w:rPr>
        <w:t>РК</w:t>
      </w:r>
      <w:r w:rsidRPr="002C4067">
        <w:t xml:space="preserve"> – районная котельная. </w:t>
      </w:r>
    </w:p>
    <w:p w14:paraId="523CCD0C" w14:textId="77777777" w:rsidR="00B6474D" w:rsidRPr="002C4067" w:rsidRDefault="00B6474D" w:rsidP="005D1772">
      <w:pPr>
        <w:pStyle w:val="af8"/>
        <w:spacing w:line="264" w:lineRule="auto"/>
      </w:pPr>
      <w:r w:rsidRPr="002C4067">
        <w:rPr>
          <w:b/>
          <w:bCs/>
          <w:i/>
          <w:iCs/>
        </w:rPr>
        <w:t>РЧВ</w:t>
      </w:r>
      <w:r w:rsidRPr="002C4067">
        <w:t xml:space="preserve"> – резервуары чистой воды. </w:t>
      </w:r>
    </w:p>
    <w:p w14:paraId="0193383B" w14:textId="77777777" w:rsidR="00B6474D" w:rsidRPr="002C4067" w:rsidRDefault="00B6474D" w:rsidP="005D1772">
      <w:pPr>
        <w:pStyle w:val="af8"/>
        <w:spacing w:line="264" w:lineRule="auto"/>
      </w:pPr>
      <w:r w:rsidRPr="002C4067">
        <w:rPr>
          <w:b/>
          <w:bCs/>
          <w:i/>
          <w:iCs/>
        </w:rPr>
        <w:t xml:space="preserve">РЭТД </w:t>
      </w:r>
      <w:r w:rsidRPr="002C4067">
        <w:t xml:space="preserve">– расчетный элемент территориального деления. </w:t>
      </w:r>
    </w:p>
    <w:p w14:paraId="07E0DBDF" w14:textId="77777777" w:rsidR="00B6474D" w:rsidRPr="002C4067" w:rsidRDefault="00B6474D" w:rsidP="005D1772">
      <w:pPr>
        <w:pStyle w:val="af8"/>
        <w:spacing w:line="264" w:lineRule="auto"/>
      </w:pPr>
      <w:r w:rsidRPr="002C4067">
        <w:rPr>
          <w:b/>
          <w:bCs/>
          <w:i/>
          <w:iCs/>
        </w:rPr>
        <w:t xml:space="preserve">ТЭР </w:t>
      </w:r>
      <w:r w:rsidRPr="002C4067">
        <w:t xml:space="preserve">– топливно-энергетические ресурсы. </w:t>
      </w:r>
    </w:p>
    <w:p w14:paraId="585FA279" w14:textId="77777777" w:rsidR="00B6474D" w:rsidRPr="002C4067" w:rsidRDefault="00B6474D" w:rsidP="005D1772">
      <w:pPr>
        <w:pStyle w:val="af8"/>
        <w:spacing w:line="264" w:lineRule="auto"/>
      </w:pPr>
      <w:r w:rsidRPr="002C4067">
        <w:rPr>
          <w:b/>
          <w:bCs/>
          <w:i/>
          <w:iCs/>
        </w:rPr>
        <w:t>ТСО</w:t>
      </w:r>
      <w:r w:rsidRPr="002C4067">
        <w:t xml:space="preserve"> – теплоснабжающая организация. </w:t>
      </w:r>
    </w:p>
    <w:p w14:paraId="67E8E498" w14:textId="77777777" w:rsidR="00B6474D" w:rsidRPr="002C4067" w:rsidRDefault="00B6474D" w:rsidP="005D1772">
      <w:pPr>
        <w:pStyle w:val="af8"/>
        <w:spacing w:line="264" w:lineRule="auto"/>
      </w:pPr>
      <w:r w:rsidRPr="002C4067">
        <w:rPr>
          <w:b/>
          <w:bCs/>
          <w:i/>
          <w:iCs/>
        </w:rPr>
        <w:t>ТС</w:t>
      </w:r>
      <w:r w:rsidRPr="002C4067">
        <w:t xml:space="preserve"> – тепловые сети. </w:t>
      </w:r>
    </w:p>
    <w:p w14:paraId="6C967B46" w14:textId="77777777" w:rsidR="00B6474D" w:rsidRPr="002C4067" w:rsidRDefault="00B6474D" w:rsidP="005D1772">
      <w:pPr>
        <w:pStyle w:val="af8"/>
        <w:spacing w:line="264" w:lineRule="auto"/>
      </w:pPr>
      <w:r w:rsidRPr="002C4067">
        <w:rPr>
          <w:b/>
          <w:bCs/>
          <w:i/>
          <w:iCs/>
        </w:rPr>
        <w:t>ТК</w:t>
      </w:r>
      <w:r w:rsidRPr="002C4067">
        <w:t xml:space="preserve"> – тепловая камера. </w:t>
      </w:r>
    </w:p>
    <w:p w14:paraId="64042763" w14:textId="77777777" w:rsidR="00B6474D" w:rsidRPr="002C4067" w:rsidRDefault="00B6474D" w:rsidP="005D1772">
      <w:pPr>
        <w:pStyle w:val="af8"/>
        <w:spacing w:line="264" w:lineRule="auto"/>
      </w:pPr>
      <w:proofErr w:type="spellStart"/>
      <w:r w:rsidRPr="002C4067">
        <w:rPr>
          <w:b/>
          <w:bCs/>
          <w:i/>
          <w:iCs/>
        </w:rPr>
        <w:t>т.у.т</w:t>
      </w:r>
      <w:proofErr w:type="spellEnd"/>
      <w:r w:rsidRPr="002C4067">
        <w:rPr>
          <w:b/>
          <w:bCs/>
          <w:i/>
          <w:iCs/>
        </w:rPr>
        <w:t>.</w:t>
      </w:r>
      <w:r w:rsidRPr="002C4067">
        <w:t xml:space="preserve"> – тонна условного топлива. </w:t>
      </w:r>
    </w:p>
    <w:p w14:paraId="0E67DDA8" w14:textId="77777777" w:rsidR="00B6474D" w:rsidRPr="002C4067" w:rsidRDefault="00B6474D" w:rsidP="005D1772">
      <w:pPr>
        <w:pStyle w:val="af8"/>
        <w:spacing w:line="264" w:lineRule="auto"/>
      </w:pPr>
      <w:r w:rsidRPr="002C4067">
        <w:rPr>
          <w:b/>
          <w:bCs/>
          <w:i/>
          <w:iCs/>
        </w:rPr>
        <w:t>УРУТ</w:t>
      </w:r>
      <w:r w:rsidRPr="002C4067">
        <w:t xml:space="preserve"> - удельный расход условного топлива на 1 Гкал выработанного тепла. </w:t>
      </w:r>
    </w:p>
    <w:p w14:paraId="41AF1D98" w14:textId="77777777" w:rsidR="00B6474D" w:rsidRPr="002C4067" w:rsidRDefault="00B6474D" w:rsidP="005D1772">
      <w:pPr>
        <w:pStyle w:val="af8"/>
        <w:spacing w:line="264" w:lineRule="auto"/>
      </w:pPr>
      <w:r w:rsidRPr="002C4067">
        <w:rPr>
          <w:b/>
          <w:bCs/>
          <w:i/>
          <w:iCs/>
        </w:rPr>
        <w:t>УТМ</w:t>
      </w:r>
      <w:r w:rsidRPr="002C4067">
        <w:t xml:space="preserve"> – установленная тепловая мощность. </w:t>
      </w:r>
    </w:p>
    <w:p w14:paraId="760F2675" w14:textId="77777777" w:rsidR="00B6474D" w:rsidRPr="002C4067" w:rsidRDefault="00B6474D" w:rsidP="005D1772">
      <w:pPr>
        <w:pStyle w:val="af8"/>
        <w:spacing w:line="264" w:lineRule="auto"/>
      </w:pPr>
      <w:r w:rsidRPr="002C4067">
        <w:rPr>
          <w:b/>
          <w:bCs/>
          <w:i/>
          <w:iCs/>
        </w:rPr>
        <w:t>УРЭ</w:t>
      </w:r>
      <w:r w:rsidRPr="002C4067">
        <w:t xml:space="preserve"> – удельный расход электроэнергии. </w:t>
      </w:r>
    </w:p>
    <w:p w14:paraId="3E435954" w14:textId="77777777" w:rsidR="00B6474D" w:rsidRPr="002C4067" w:rsidRDefault="00B6474D" w:rsidP="005D1772">
      <w:pPr>
        <w:pStyle w:val="af8"/>
        <w:spacing w:line="264" w:lineRule="auto"/>
      </w:pPr>
      <w:r w:rsidRPr="002C4067">
        <w:rPr>
          <w:b/>
          <w:bCs/>
          <w:i/>
          <w:iCs/>
        </w:rPr>
        <w:t>ХВС</w:t>
      </w:r>
      <w:r w:rsidRPr="002C4067">
        <w:t xml:space="preserve"> - система холодного водоснабжения. </w:t>
      </w:r>
    </w:p>
    <w:p w14:paraId="38C6CB0D" w14:textId="77777777" w:rsidR="00B6474D" w:rsidRPr="002C4067" w:rsidRDefault="00B6474D" w:rsidP="005D1772">
      <w:pPr>
        <w:pStyle w:val="af8"/>
        <w:spacing w:line="264" w:lineRule="auto"/>
      </w:pPr>
      <w:r w:rsidRPr="002C4067">
        <w:rPr>
          <w:b/>
          <w:bCs/>
          <w:i/>
          <w:iCs/>
        </w:rPr>
        <w:t>ХВПО</w:t>
      </w:r>
      <w:r w:rsidRPr="002C4067">
        <w:rPr>
          <w:i/>
          <w:iCs/>
        </w:rPr>
        <w:t xml:space="preserve"> </w:t>
      </w:r>
      <w:r w:rsidRPr="002C4067">
        <w:t xml:space="preserve">– </w:t>
      </w:r>
      <w:proofErr w:type="spellStart"/>
      <w:r w:rsidRPr="002C4067">
        <w:t>химводоподготовка</w:t>
      </w:r>
      <w:proofErr w:type="spellEnd"/>
      <w:r w:rsidRPr="002C4067">
        <w:t xml:space="preserve">. </w:t>
      </w:r>
    </w:p>
    <w:p w14:paraId="3D687BE7" w14:textId="77777777" w:rsidR="00B6474D" w:rsidRPr="002C4067" w:rsidRDefault="00B6474D" w:rsidP="005D1772">
      <w:pPr>
        <w:pStyle w:val="af8"/>
        <w:spacing w:line="264" w:lineRule="auto"/>
      </w:pPr>
      <w:r w:rsidRPr="002C4067">
        <w:rPr>
          <w:b/>
          <w:bCs/>
          <w:i/>
          <w:iCs/>
        </w:rPr>
        <w:t>СЦТ</w:t>
      </w:r>
      <w:r w:rsidRPr="002C4067">
        <w:t xml:space="preserve"> – централизованная система теплоснабжения. </w:t>
      </w:r>
    </w:p>
    <w:p w14:paraId="6C662003" w14:textId="77777777" w:rsidR="00B6474D" w:rsidRPr="002C4067" w:rsidRDefault="00B6474D" w:rsidP="005D1772">
      <w:pPr>
        <w:pStyle w:val="af8"/>
        <w:spacing w:line="264" w:lineRule="auto"/>
      </w:pPr>
      <w:r w:rsidRPr="002C4067">
        <w:rPr>
          <w:b/>
          <w:bCs/>
          <w:i/>
          <w:iCs/>
        </w:rPr>
        <w:t>ЦТП</w:t>
      </w:r>
      <w:r w:rsidRPr="002C4067">
        <w:t xml:space="preserve"> – центральный тепловой пункт.</w:t>
      </w:r>
    </w:p>
    <w:p w14:paraId="24E6FDCA" w14:textId="77777777" w:rsidR="00B6474D" w:rsidRPr="002C4067" w:rsidRDefault="00B6474D" w:rsidP="005D1772">
      <w:pPr>
        <w:pStyle w:val="af8"/>
        <w:spacing w:line="264" w:lineRule="auto"/>
      </w:pPr>
      <w:r w:rsidRPr="002C4067">
        <w:rPr>
          <w:b/>
          <w:bCs/>
          <w:i/>
          <w:iCs/>
        </w:rPr>
        <w:t xml:space="preserve">SCADA </w:t>
      </w:r>
      <w:r w:rsidRPr="002C4067">
        <w:t>– система визуализации и оперативно-диспетчерского управления.</w:t>
      </w:r>
    </w:p>
    <w:p w14:paraId="4CA2FB09" w14:textId="290F3AA5" w:rsidR="00D458C1" w:rsidRPr="002C4067" w:rsidRDefault="005F390E" w:rsidP="001C3B2B">
      <w:pPr>
        <w:pStyle w:val="a0"/>
        <w:numPr>
          <w:ilvl w:val="0"/>
          <w:numId w:val="0"/>
        </w:numPr>
        <w:ind w:left="360"/>
        <w:jc w:val="center"/>
      </w:pPr>
      <w:r w:rsidRPr="002C4067">
        <w:br w:type="page"/>
      </w:r>
      <w:bookmarkStart w:id="20" w:name="_Toc102311038"/>
      <w:bookmarkStart w:id="21" w:name="_Toc102314065"/>
      <w:bookmarkStart w:id="22" w:name="_Toc104380913"/>
      <w:bookmarkStart w:id="23" w:name="_Toc162259131"/>
      <w:bookmarkStart w:id="24" w:name="_Toc165985017"/>
      <w:bookmarkStart w:id="25" w:name="_Toc197442822"/>
      <w:r w:rsidR="002B459D" w:rsidRPr="002C4067">
        <w:lastRenderedPageBreak/>
        <w:t xml:space="preserve">ХАРАКТЕРИСТИКА </w:t>
      </w:r>
      <w:bookmarkEnd w:id="20"/>
      <w:bookmarkEnd w:id="21"/>
      <w:bookmarkEnd w:id="22"/>
      <w:bookmarkEnd w:id="23"/>
      <w:bookmarkEnd w:id="24"/>
      <w:r w:rsidR="003F69C6">
        <w:t>ПИСЦОВСКОГО</w:t>
      </w:r>
      <w:r w:rsidR="003A7032">
        <w:t xml:space="preserve"> СЕЛЬСКОГО ПОСЕЛЕНИЯ</w:t>
      </w:r>
      <w:r w:rsidR="00EB618D" w:rsidRPr="00EB618D">
        <w:t xml:space="preserve"> КОМСОМОЛЬСКОГО МУНИЦИПАЛЬНОГО РАЙОНА ИВАНОВСКОЙ ОБЛАСТИ</w:t>
      </w:r>
      <w:bookmarkEnd w:id="25"/>
    </w:p>
    <w:p w14:paraId="59490CD2" w14:textId="77777777" w:rsidR="003F69C6" w:rsidRDefault="003F69C6" w:rsidP="003F69C6">
      <w:pPr>
        <w:pStyle w:val="af8"/>
      </w:pPr>
      <w:bookmarkStart w:id="26" w:name="_Hlk197615365"/>
      <w:proofErr w:type="spellStart"/>
      <w:r>
        <w:t>Писцовское</w:t>
      </w:r>
      <w:proofErr w:type="spellEnd"/>
      <w:r>
        <w:t xml:space="preserve"> сельское поселение — муниципальное образование в северо-восточной части Комсомольского района Ивановской области с центром в селе Писцово.</w:t>
      </w:r>
    </w:p>
    <w:p w14:paraId="624CC906" w14:textId="627DB29F" w:rsidR="00D458C1" w:rsidRPr="002C4067" w:rsidRDefault="003F69C6" w:rsidP="003F69C6">
      <w:pPr>
        <w:pStyle w:val="af8"/>
        <w:rPr>
          <w:b/>
          <w:sz w:val="28"/>
        </w:rPr>
      </w:pPr>
      <w:proofErr w:type="spellStart"/>
      <w:r>
        <w:t>Писцовское</w:t>
      </w:r>
      <w:proofErr w:type="spellEnd"/>
      <w:r>
        <w:t xml:space="preserve"> сельское поселение образовано 25 февраля 2005 года в соответствии с Законом Ивановской области № 43-ОЗ. В его состав вошли населённые пункты упразднённого Октябрьского сельсовета.</w:t>
      </w:r>
    </w:p>
    <w:p w14:paraId="53C46E3D" w14:textId="318F7028" w:rsidR="00D458C1" w:rsidRPr="002C4067" w:rsidRDefault="003F69C6" w:rsidP="00625EDF">
      <w:pPr>
        <w:pStyle w:val="af2"/>
      </w:pPr>
      <w:r>
        <w:rPr>
          <w:noProof/>
        </w:rPr>
        <w:drawing>
          <wp:inline distT="0" distB="0" distL="0" distR="0" wp14:anchorId="66CE88F8" wp14:editId="55791C13">
            <wp:extent cx="6480175" cy="7043420"/>
            <wp:effectExtent l="0" t="0" r="0" b="5080"/>
            <wp:docPr id="21298093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809310" name=""/>
                    <pic:cNvPicPr/>
                  </pic:nvPicPr>
                  <pic:blipFill>
                    <a:blip r:embed="rId11"/>
                    <a:stretch>
                      <a:fillRect/>
                    </a:stretch>
                  </pic:blipFill>
                  <pic:spPr>
                    <a:xfrm>
                      <a:off x="0" y="0"/>
                      <a:ext cx="6480175" cy="7043420"/>
                    </a:xfrm>
                    <a:prstGeom prst="rect">
                      <a:avLst/>
                    </a:prstGeom>
                  </pic:spPr>
                </pic:pic>
              </a:graphicData>
            </a:graphic>
          </wp:inline>
        </w:drawing>
      </w:r>
    </w:p>
    <w:p w14:paraId="31C60AA1" w14:textId="61577C78" w:rsidR="00D458C1" w:rsidRPr="002C4067" w:rsidRDefault="00D458C1" w:rsidP="00625EDF">
      <w:pPr>
        <w:pStyle w:val="af2"/>
      </w:pPr>
      <w:r w:rsidRPr="002C4067">
        <w:t xml:space="preserve">Рисунок </w:t>
      </w:r>
      <w:r w:rsidR="00F66FB2">
        <w:rPr>
          <w:noProof/>
        </w:rPr>
        <w:fldChar w:fldCharType="begin"/>
      </w:r>
      <w:r w:rsidR="00F66FB2">
        <w:rPr>
          <w:noProof/>
        </w:rPr>
        <w:instrText xml:space="preserve"> SEQ Рисунок \* ARABIC </w:instrText>
      </w:r>
      <w:r w:rsidR="00F66FB2">
        <w:rPr>
          <w:noProof/>
        </w:rPr>
        <w:fldChar w:fldCharType="separate"/>
      </w:r>
      <w:r w:rsidR="00A038B8">
        <w:rPr>
          <w:noProof/>
        </w:rPr>
        <w:t>1</w:t>
      </w:r>
      <w:r w:rsidR="00F66FB2">
        <w:rPr>
          <w:noProof/>
        </w:rPr>
        <w:fldChar w:fldCharType="end"/>
      </w:r>
      <w:r w:rsidRPr="002C4067">
        <w:t xml:space="preserve"> - </w:t>
      </w:r>
      <w:proofErr w:type="spellStart"/>
      <w:r w:rsidR="003F69C6">
        <w:t>Писцовское</w:t>
      </w:r>
      <w:proofErr w:type="spellEnd"/>
      <w:r w:rsidR="003A7032">
        <w:t xml:space="preserve"> сельское поселения</w:t>
      </w:r>
      <w:r w:rsidR="00B8537F" w:rsidRPr="00B8537F">
        <w:t xml:space="preserve"> на карте Комсомольского района Ивановской области</w:t>
      </w:r>
    </w:p>
    <w:p w14:paraId="29C54DA4" w14:textId="77777777" w:rsidR="003F69C6" w:rsidRDefault="003F69C6" w:rsidP="003F69C6">
      <w:pPr>
        <w:pStyle w:val="af8"/>
      </w:pPr>
      <w:r>
        <w:lastRenderedPageBreak/>
        <w:t>Климат территории поселения умеренно континентальный, с холодной зимой и умеренно теплым летом, значительным количеством осадков и средней по насыщенности влажностью.</w:t>
      </w:r>
    </w:p>
    <w:p w14:paraId="11405317" w14:textId="77777777" w:rsidR="003F69C6" w:rsidRDefault="003F69C6" w:rsidP="003F69C6">
      <w:pPr>
        <w:pStyle w:val="af8"/>
      </w:pPr>
      <w:r>
        <w:t>Согласно карты климатического районирования территории для строительства, город Комсомольск расположен во IIВ климатическом подрайоне, для которого характерен умеренно-континентальный климат.</w:t>
      </w:r>
    </w:p>
    <w:p w14:paraId="6BC049E8" w14:textId="77777777" w:rsidR="003F69C6" w:rsidRDefault="003F69C6" w:rsidP="003F69C6">
      <w:pPr>
        <w:pStyle w:val="af8"/>
      </w:pPr>
      <w:r w:rsidRPr="00B1132A">
        <w:t xml:space="preserve">Среднегодовая температура воздуха 3,2°С. В годовом ходе среднемесячные температуры изменяются </w:t>
      </w:r>
      <w:proofErr w:type="gramStart"/>
      <w:r w:rsidRPr="00B1132A">
        <w:t>от  +</w:t>
      </w:r>
      <w:proofErr w:type="gramEnd"/>
      <w:r w:rsidRPr="00B1132A">
        <w:t>18,3 °С в июле, до -11,6 °С в январе.  Абсолютный минимум температуры равен -46 °С. Абсолютный максимум температуры равен +35°С.</w:t>
      </w:r>
    </w:p>
    <w:p w14:paraId="4AE03E18" w14:textId="77777777" w:rsidR="003F69C6" w:rsidRDefault="003F69C6" w:rsidP="003F69C6">
      <w:pPr>
        <w:pStyle w:val="af8"/>
      </w:pPr>
      <w:r>
        <w:t>Продолжительность безморозного периода в среднем составляет 126 дней, в отдельные, особо благоприятные годы – 180 дней. В неблагоприятные годы продолжительность безморозного периода уменьшается до 80 дней. Самые последние заморозки отмечаются в последней декаде мая, а в некоторые годы они фиксируются и в начале июня.</w:t>
      </w:r>
    </w:p>
    <w:p w14:paraId="17BAFF74" w14:textId="77777777" w:rsidR="003F69C6" w:rsidRDefault="003F69C6" w:rsidP="003F69C6">
      <w:pPr>
        <w:pStyle w:val="af8"/>
      </w:pPr>
      <w:r>
        <w:t>Период температуры воздуха выше 0°С – 2120 дней, а средняя температура лета достигает +16°С.</w:t>
      </w:r>
    </w:p>
    <w:p w14:paraId="7BE6CBB8" w14:textId="77777777" w:rsidR="003F69C6" w:rsidRDefault="003F69C6" w:rsidP="003F69C6">
      <w:pPr>
        <w:pStyle w:val="af8"/>
      </w:pPr>
      <w:r>
        <w:t>Продолжительность зимнего периода приблизительно 5,5 месяца. Грунт промерзает за зиму на 1,0-1,95 метра в глубину. Устойчивый снежный покров образуется в последней декаде ноября. Снег лежит 150-160 дней в году. Наибольшей высоты снежный покров достигает на стыке календарной зимы и весны – в феврале, марте.</w:t>
      </w:r>
    </w:p>
    <w:bookmarkEnd w:id="26"/>
    <w:p w14:paraId="564C9F92" w14:textId="77777777" w:rsidR="0068087B" w:rsidRPr="002C4067" w:rsidRDefault="0068087B" w:rsidP="00FA1C46">
      <w:pPr>
        <w:pStyle w:val="af8"/>
      </w:pPr>
    </w:p>
    <w:p w14:paraId="5492879F" w14:textId="77777777" w:rsidR="00FF0A7B" w:rsidRPr="002C4067" w:rsidRDefault="00FF0A7B" w:rsidP="00FA1C46">
      <w:pPr>
        <w:pStyle w:val="af8"/>
        <w:sectPr w:rsidR="00FF0A7B" w:rsidRPr="002C4067" w:rsidSect="00F4372A">
          <w:footerReference w:type="first" r:id="rId12"/>
          <w:pgSz w:w="11906" w:h="16838"/>
          <w:pgMar w:top="567" w:right="567" w:bottom="567" w:left="1134" w:header="709" w:footer="0" w:gutter="0"/>
          <w:cols w:space="708"/>
          <w:docGrid w:linePitch="360"/>
        </w:sectPr>
      </w:pPr>
    </w:p>
    <w:p w14:paraId="35912C7E" w14:textId="5C93ED14" w:rsidR="00E3281E" w:rsidRPr="004257CA" w:rsidRDefault="002B459D" w:rsidP="00396A3D">
      <w:pPr>
        <w:pStyle w:val="a0"/>
      </w:pPr>
      <w:bookmarkStart w:id="27" w:name="_Toc162259133"/>
      <w:bookmarkStart w:id="28" w:name="_Toc165985019"/>
      <w:bookmarkStart w:id="29" w:name="_Toc197442823"/>
      <w:r w:rsidRPr="004257CA">
        <w:lastRenderedPageBreak/>
        <w:t>СУЩЕСТВУЮЩЕЕ ПОЛОЖЕНИЕ В СФЕРЕ ПРОИЗВОДСТВА, ПЕРЕДАЧИ И ПОТРЕБЛЕНИЯ ТЕПЛОВОЙ ЭНЕРГИИ ДЛЯ ЦЕЛЕЙ ТЕПЛОСНАБЖЕНИЯ</w:t>
      </w:r>
      <w:bookmarkEnd w:id="27"/>
      <w:bookmarkEnd w:id="28"/>
      <w:bookmarkEnd w:id="29"/>
    </w:p>
    <w:p w14:paraId="1D649E5D" w14:textId="1D7C93EB" w:rsidR="00E3281E" w:rsidRPr="0028124C" w:rsidRDefault="00E800F8" w:rsidP="0028124C">
      <w:pPr>
        <w:pStyle w:val="a1"/>
      </w:pPr>
      <w:bookmarkStart w:id="30" w:name="_Toc162259134"/>
      <w:bookmarkStart w:id="31" w:name="_Toc165985020"/>
      <w:bookmarkStart w:id="32" w:name="_Toc197442824"/>
      <w:r w:rsidRPr="0028124C">
        <w:t>Функциональная структура теплоснабжения</w:t>
      </w:r>
      <w:bookmarkEnd w:id="30"/>
      <w:bookmarkEnd w:id="31"/>
      <w:bookmarkEnd w:id="32"/>
    </w:p>
    <w:p w14:paraId="381C1F4A" w14:textId="28D26463" w:rsidR="00C9343D" w:rsidRPr="002B459D" w:rsidRDefault="00444AFD" w:rsidP="00230E4C">
      <w:pPr>
        <w:pStyle w:val="a2"/>
      </w:pPr>
      <w:bookmarkStart w:id="33" w:name="_Toc162211194"/>
      <w:bookmarkStart w:id="34" w:name="_Toc162259135"/>
      <w:bookmarkStart w:id="35" w:name="_Toc165985021"/>
      <w:bookmarkStart w:id="36" w:name="_Toc197442825"/>
      <w:r w:rsidRPr="002B459D">
        <w:t>З</w:t>
      </w:r>
      <w:r w:rsidR="00C9343D" w:rsidRPr="002B459D">
        <w:t>оны дейс</w:t>
      </w:r>
      <w:r w:rsidR="00E800F8" w:rsidRPr="002B459D">
        <w:t>твия производственных котельных</w:t>
      </w:r>
      <w:bookmarkEnd w:id="33"/>
      <w:bookmarkEnd w:id="34"/>
      <w:bookmarkEnd w:id="35"/>
      <w:bookmarkEnd w:id="36"/>
    </w:p>
    <w:p w14:paraId="29E93AFE" w14:textId="77777777" w:rsidR="0032742E" w:rsidRPr="002C4067" w:rsidRDefault="0032742E" w:rsidP="00FA1C46">
      <w:pPr>
        <w:pStyle w:val="af8"/>
      </w:pPr>
      <w:r w:rsidRPr="002C4067">
        <w:t>Современная система централизованного теплоснабжения представляет собой сложный инженерный комплекс из источников тепловой энергии и потребителей тепла, связанных между собой тепловыми сетями различного назначения и бал</w:t>
      </w:r>
      <w:r w:rsidR="00F34FB6" w:rsidRPr="002C4067">
        <w:t>ансовой принадлежностью, имеющи</w:t>
      </w:r>
      <w:r w:rsidRPr="002C4067">
        <w:t xml:space="preserve">ми характерные тепловые и гидравлические режимы с заданными параметрами теплоносителя. </w:t>
      </w:r>
    </w:p>
    <w:p w14:paraId="7388E555" w14:textId="77777777" w:rsidR="0032742E" w:rsidRPr="002C4067" w:rsidRDefault="0032742E" w:rsidP="00FA1C46">
      <w:pPr>
        <w:pStyle w:val="af8"/>
      </w:pPr>
      <w:r w:rsidRPr="002C4067">
        <w:t>Величина параметров и характер их исполнения определяется техническими возможн</w:t>
      </w:r>
      <w:r w:rsidR="007B36A6" w:rsidRPr="002C4067">
        <w:t>ос</w:t>
      </w:r>
      <w:r w:rsidRPr="002C4067">
        <w:t>тями основных структурных элементов систем теплоснабжения (</w:t>
      </w:r>
      <w:r w:rsidR="00F34FB6" w:rsidRPr="002C4067">
        <w:t>источников, тепловых сетей и по</w:t>
      </w:r>
      <w:r w:rsidRPr="002C4067">
        <w:t xml:space="preserve">требителей), экономической целесообразностью. </w:t>
      </w:r>
    </w:p>
    <w:p w14:paraId="14A63B78" w14:textId="4C85070C" w:rsidR="0006129B" w:rsidRPr="002C4067" w:rsidRDefault="003A7032" w:rsidP="00FA1C46">
      <w:pPr>
        <w:pStyle w:val="af8"/>
      </w:pPr>
      <w:r>
        <w:t xml:space="preserve">В настоящее время на территории поселения действуют два источника централизованного теплоснабжения, отапливающие жилые здания, административные и социально-значимые объекты. </w:t>
      </w:r>
      <w:r w:rsidR="00A038B8">
        <w:t xml:space="preserve">Технологические зоны источников тепла не связаны между собой. </w:t>
      </w:r>
      <w:r w:rsidR="000F17A5" w:rsidRPr="002C4067">
        <w:t xml:space="preserve">Краткая характеристика источников теплоснабжения с указанием </w:t>
      </w:r>
      <w:r w:rsidR="00A92FB6" w:rsidRPr="002C4067">
        <w:t>ресурсоснабжающих</w:t>
      </w:r>
      <w:r w:rsidR="000F17A5" w:rsidRPr="002C4067">
        <w:t xml:space="preserve"> </w:t>
      </w:r>
      <w:r w:rsidR="00070327" w:rsidRPr="002C4067">
        <w:t>организаций приведен в таблице 1</w:t>
      </w:r>
      <w:r w:rsidR="000F17A5" w:rsidRPr="002C4067">
        <w:t>.</w:t>
      </w:r>
    </w:p>
    <w:p w14:paraId="66FD66E4" w14:textId="0CFD09CB" w:rsidR="000F17A5" w:rsidRPr="002C4067" w:rsidRDefault="00686689" w:rsidP="00686689">
      <w:pPr>
        <w:pStyle w:val="af6"/>
      </w:pPr>
      <w:r>
        <w:t xml:space="preserve">Таблица </w:t>
      </w:r>
      <w:r>
        <w:fldChar w:fldCharType="begin"/>
      </w:r>
      <w:r>
        <w:instrText xml:space="preserve"> SEQ Таблица \* ARABIC </w:instrText>
      </w:r>
      <w:r>
        <w:fldChar w:fldCharType="separate"/>
      </w:r>
      <w:r>
        <w:rPr>
          <w:noProof/>
        </w:rPr>
        <w:t>1</w:t>
      </w:r>
      <w:r>
        <w:fldChar w:fldCharType="end"/>
      </w:r>
      <w:r>
        <w:t xml:space="preserve"> </w:t>
      </w:r>
      <w:r w:rsidR="000F17A5" w:rsidRPr="002C4067">
        <w:t>– Перечень источников централизованного теплоснабжения</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5"/>
        <w:gridCol w:w="4535"/>
        <w:gridCol w:w="1839"/>
        <w:gridCol w:w="1806"/>
      </w:tblGrid>
      <w:tr w:rsidR="000F17A5" w:rsidRPr="006E4377" w14:paraId="143F832C" w14:textId="77777777" w:rsidTr="00823384">
        <w:trPr>
          <w:cantSplit/>
          <w:trHeight w:val="419"/>
          <w:tblHeader/>
        </w:trPr>
        <w:tc>
          <w:tcPr>
            <w:tcW w:w="1019" w:type="pct"/>
            <w:noWrap/>
            <w:vAlign w:val="center"/>
          </w:tcPr>
          <w:p w14:paraId="22612A32" w14:textId="77777777" w:rsidR="000F17A5" w:rsidRPr="006E4377" w:rsidRDefault="000F17A5" w:rsidP="006E4377">
            <w:pPr>
              <w:pStyle w:val="ad"/>
            </w:pPr>
            <w:r w:rsidRPr="006E4377">
              <w:t>Наименование котельной</w:t>
            </w:r>
          </w:p>
        </w:tc>
        <w:tc>
          <w:tcPr>
            <w:tcW w:w="2207" w:type="pct"/>
            <w:vAlign w:val="center"/>
          </w:tcPr>
          <w:p w14:paraId="049C9330" w14:textId="77777777" w:rsidR="000F17A5" w:rsidRPr="006E4377" w:rsidRDefault="000F17A5" w:rsidP="006E4377">
            <w:pPr>
              <w:pStyle w:val="ad"/>
            </w:pPr>
            <w:r w:rsidRPr="006E4377">
              <w:t>Обслуживающая организация</w:t>
            </w:r>
          </w:p>
        </w:tc>
        <w:tc>
          <w:tcPr>
            <w:tcW w:w="895" w:type="pct"/>
            <w:noWrap/>
            <w:vAlign w:val="center"/>
          </w:tcPr>
          <w:p w14:paraId="05C755CF" w14:textId="77777777" w:rsidR="000F17A5" w:rsidRPr="006E4377" w:rsidRDefault="000F17A5" w:rsidP="006E4377">
            <w:pPr>
              <w:pStyle w:val="ad"/>
            </w:pPr>
            <w:r w:rsidRPr="006E4377">
              <w:t>Установленная мощность, Гкал/ч</w:t>
            </w:r>
          </w:p>
        </w:tc>
        <w:tc>
          <w:tcPr>
            <w:tcW w:w="879" w:type="pct"/>
            <w:vAlign w:val="center"/>
          </w:tcPr>
          <w:p w14:paraId="4B33909C" w14:textId="77777777" w:rsidR="000F17A5" w:rsidRPr="006E4377" w:rsidRDefault="000F17A5" w:rsidP="006E4377">
            <w:pPr>
              <w:pStyle w:val="ad"/>
            </w:pPr>
            <w:r w:rsidRPr="006E4377">
              <w:t>Основной вид топлива / резервный вид топлива</w:t>
            </w:r>
          </w:p>
        </w:tc>
      </w:tr>
      <w:tr w:rsidR="00D021E7" w:rsidRPr="006E4377" w14:paraId="76CBC773" w14:textId="77777777" w:rsidTr="002A4A83">
        <w:trPr>
          <w:cantSplit/>
          <w:trHeight w:val="123"/>
        </w:trPr>
        <w:tc>
          <w:tcPr>
            <w:tcW w:w="1019" w:type="pct"/>
            <w:vAlign w:val="center"/>
          </w:tcPr>
          <w:p w14:paraId="6397E1EF" w14:textId="0A1C54A8" w:rsidR="00D021E7" w:rsidRPr="00686689" w:rsidRDefault="00D021E7" w:rsidP="00686689">
            <w:pPr>
              <w:pStyle w:val="ad"/>
            </w:pPr>
            <w:r w:rsidRPr="00686689">
              <w:t>Котельная № 1 ул. Ярославская,1а</w:t>
            </w:r>
          </w:p>
        </w:tc>
        <w:tc>
          <w:tcPr>
            <w:tcW w:w="2207" w:type="pct"/>
            <w:vAlign w:val="center"/>
          </w:tcPr>
          <w:p w14:paraId="54C37B72" w14:textId="32F7BF4A" w:rsidR="00D021E7" w:rsidRPr="00686689" w:rsidRDefault="00D021E7" w:rsidP="00686689">
            <w:pPr>
              <w:pStyle w:val="ad"/>
            </w:pPr>
            <w:r w:rsidRPr="00686689">
              <w:t xml:space="preserve">ООО «Коммунальный Энергетические системы - </w:t>
            </w:r>
            <w:proofErr w:type="spellStart"/>
            <w:r w:rsidRPr="00686689">
              <w:t>Тэйково</w:t>
            </w:r>
            <w:proofErr w:type="spellEnd"/>
            <w:r w:rsidRPr="00686689">
              <w:t>»</w:t>
            </w:r>
          </w:p>
        </w:tc>
        <w:tc>
          <w:tcPr>
            <w:tcW w:w="895" w:type="pct"/>
            <w:tcBorders>
              <w:top w:val="nil"/>
              <w:left w:val="nil"/>
              <w:bottom w:val="single" w:sz="8" w:space="0" w:color="auto"/>
              <w:right w:val="single" w:sz="8" w:space="0" w:color="auto"/>
            </w:tcBorders>
            <w:shd w:val="clear" w:color="auto" w:fill="auto"/>
            <w:noWrap/>
            <w:vAlign w:val="center"/>
          </w:tcPr>
          <w:p w14:paraId="6A639449" w14:textId="44FFA69A" w:rsidR="00D021E7" w:rsidRPr="00686689" w:rsidRDefault="00D021E7" w:rsidP="00686689">
            <w:pPr>
              <w:pStyle w:val="ad"/>
            </w:pPr>
            <w:r w:rsidRPr="00686689">
              <w:t>2,15</w:t>
            </w:r>
          </w:p>
        </w:tc>
        <w:tc>
          <w:tcPr>
            <w:tcW w:w="879" w:type="pct"/>
            <w:vAlign w:val="center"/>
          </w:tcPr>
          <w:p w14:paraId="093CA67D" w14:textId="463A9BE3" w:rsidR="00D021E7" w:rsidRPr="00686689" w:rsidRDefault="00D021E7" w:rsidP="00686689">
            <w:pPr>
              <w:pStyle w:val="ad"/>
            </w:pPr>
            <w:r w:rsidRPr="00686689">
              <w:t>Природный газ</w:t>
            </w:r>
          </w:p>
        </w:tc>
      </w:tr>
      <w:tr w:rsidR="00D021E7" w:rsidRPr="006E4377" w14:paraId="088C81DF" w14:textId="77777777" w:rsidTr="002A4A83">
        <w:trPr>
          <w:cantSplit/>
          <w:trHeight w:val="123"/>
        </w:trPr>
        <w:tc>
          <w:tcPr>
            <w:tcW w:w="1019" w:type="pct"/>
            <w:vAlign w:val="center"/>
          </w:tcPr>
          <w:p w14:paraId="02712031" w14:textId="1CAF890C" w:rsidR="00D021E7" w:rsidRPr="00686689" w:rsidRDefault="00D021E7" w:rsidP="00686689">
            <w:pPr>
              <w:pStyle w:val="ad"/>
            </w:pPr>
            <w:r w:rsidRPr="00686689">
              <w:t xml:space="preserve">БМК </w:t>
            </w:r>
            <w:proofErr w:type="spellStart"/>
            <w:r w:rsidRPr="00686689">
              <w:t>ул.Социалистическая</w:t>
            </w:r>
            <w:proofErr w:type="spellEnd"/>
            <w:r w:rsidRPr="00686689">
              <w:t>, 1/2</w:t>
            </w:r>
          </w:p>
        </w:tc>
        <w:tc>
          <w:tcPr>
            <w:tcW w:w="2207" w:type="pct"/>
            <w:vAlign w:val="center"/>
          </w:tcPr>
          <w:p w14:paraId="48ECB04C" w14:textId="01509F47" w:rsidR="00D021E7" w:rsidRPr="00686689" w:rsidRDefault="00D021E7" w:rsidP="00686689">
            <w:pPr>
              <w:pStyle w:val="ad"/>
            </w:pPr>
            <w:r w:rsidRPr="00686689">
              <w:t>ГУП Ивановской области «Центр-Профи»</w:t>
            </w:r>
          </w:p>
        </w:tc>
        <w:tc>
          <w:tcPr>
            <w:tcW w:w="895" w:type="pct"/>
            <w:tcBorders>
              <w:top w:val="nil"/>
              <w:left w:val="single" w:sz="8" w:space="0" w:color="auto"/>
              <w:bottom w:val="single" w:sz="8" w:space="0" w:color="auto"/>
              <w:right w:val="single" w:sz="8" w:space="0" w:color="auto"/>
            </w:tcBorders>
            <w:shd w:val="clear" w:color="auto" w:fill="auto"/>
            <w:noWrap/>
            <w:vAlign w:val="center"/>
          </w:tcPr>
          <w:p w14:paraId="3B342BCE" w14:textId="135F40A8" w:rsidR="00D021E7" w:rsidRPr="00686689" w:rsidRDefault="00D021E7" w:rsidP="00686689">
            <w:pPr>
              <w:pStyle w:val="ad"/>
            </w:pPr>
            <w:r w:rsidRPr="00686689">
              <w:t>5,498</w:t>
            </w:r>
          </w:p>
        </w:tc>
        <w:tc>
          <w:tcPr>
            <w:tcW w:w="879" w:type="pct"/>
            <w:vAlign w:val="center"/>
          </w:tcPr>
          <w:p w14:paraId="5B81404C" w14:textId="461E10A5" w:rsidR="00D021E7" w:rsidRPr="00686689" w:rsidRDefault="00D021E7" w:rsidP="00686689">
            <w:pPr>
              <w:pStyle w:val="ad"/>
            </w:pPr>
            <w:r w:rsidRPr="00686689">
              <w:t>Природный газ</w:t>
            </w:r>
          </w:p>
        </w:tc>
      </w:tr>
    </w:tbl>
    <w:p w14:paraId="7F894A5C" w14:textId="4722A0AD" w:rsidR="00551ABD" w:rsidRDefault="003F69C6" w:rsidP="003F69C6">
      <w:pPr>
        <w:pStyle w:val="ab"/>
      </w:pPr>
      <w:bookmarkStart w:id="37" w:name="_Hlk197615590"/>
      <w:r>
        <w:t xml:space="preserve">* - До 2024 года обслуживание объектов систем теплоснабжения </w:t>
      </w:r>
      <w:r w:rsidR="00957DB2">
        <w:t xml:space="preserve">в зоне действия котельной </w:t>
      </w:r>
      <w:r w:rsidR="00957DB2" w:rsidRPr="00957DB2">
        <w:t>Котельная № 1 ул. Ярославская,1а</w:t>
      </w:r>
      <w:r w:rsidR="00957DB2">
        <w:t xml:space="preserve">, а также тепловых сетей в зоне действия </w:t>
      </w:r>
      <w:r w:rsidR="00957DB2" w:rsidRPr="00957DB2">
        <w:t xml:space="preserve">БМК ул.Социалистическая, 1/2 </w:t>
      </w:r>
      <w:r>
        <w:t xml:space="preserve">осуществлялось </w:t>
      </w:r>
      <w:r w:rsidRPr="003F69C6">
        <w:t>АО «ТГК-7»</w:t>
      </w:r>
    </w:p>
    <w:bookmarkEnd w:id="37"/>
    <w:p w14:paraId="203BD758" w14:textId="6A9B6204" w:rsidR="0006129B" w:rsidRPr="002C4067" w:rsidRDefault="0006129B" w:rsidP="00FA1C46">
      <w:pPr>
        <w:pStyle w:val="af8"/>
      </w:pPr>
      <w:r w:rsidRPr="002C4067">
        <w:t xml:space="preserve">Отношения между снабжающими и потребляющими организациями – договорные. Объекты производства и соцкультбыта, удаленные от котельных, снабжаются теплом от индивидуальных источников тепла. </w:t>
      </w:r>
    </w:p>
    <w:p w14:paraId="32C114C6" w14:textId="3C40F9CF" w:rsidR="000F17A5" w:rsidRDefault="002B40A8" w:rsidP="00936290">
      <w:pPr>
        <w:pStyle w:val="af8"/>
      </w:pPr>
      <w:r>
        <w:t xml:space="preserve">На территории поселения </w:t>
      </w:r>
      <w:r w:rsidR="000F17A5" w:rsidRPr="002C4067">
        <w:t>также действуют локальные (автономные) источники теплоснабжения, отапливающие административные здания и объекты бюджетной сферы, удаленные от источников централизованного теплоснабжения. В качестве топлива на автономных источниках теплоснабжения используется твердое топливо (дрова, уголь), электроэнергия.</w:t>
      </w:r>
    </w:p>
    <w:p w14:paraId="0186A041" w14:textId="4209FD5F" w:rsidR="00C9343D" w:rsidRPr="002C4067" w:rsidRDefault="00444AFD" w:rsidP="00230E4C">
      <w:pPr>
        <w:pStyle w:val="a2"/>
      </w:pPr>
      <w:bookmarkStart w:id="38" w:name="_Toc162211195"/>
      <w:bookmarkStart w:id="39" w:name="_Toc162259136"/>
      <w:bookmarkStart w:id="40" w:name="_Toc165985022"/>
      <w:bookmarkStart w:id="41" w:name="_Toc197442826"/>
      <w:r w:rsidRPr="002C4067">
        <w:t>З</w:t>
      </w:r>
      <w:r w:rsidR="00C9343D" w:rsidRPr="002C4067">
        <w:t>оны действия индивидуального теплоснабжения</w:t>
      </w:r>
      <w:bookmarkEnd w:id="38"/>
      <w:bookmarkEnd w:id="39"/>
      <w:bookmarkEnd w:id="40"/>
      <w:bookmarkEnd w:id="41"/>
    </w:p>
    <w:p w14:paraId="3F691EAA" w14:textId="77777777" w:rsidR="007450E0" w:rsidRPr="002C4067" w:rsidRDefault="007450E0" w:rsidP="00FA1C46">
      <w:pPr>
        <w:pStyle w:val="af8"/>
      </w:pPr>
      <w:r w:rsidRPr="002C4067">
        <w:t xml:space="preserve">Зоны действия индивидуального теплоснабжения сформированы в микрорайонах с коттеджной и усадебной застройкой. Подключение существующей индивидуальной застройки к сетям централизованного теплоснабжения не планируется. </w:t>
      </w:r>
    </w:p>
    <w:p w14:paraId="3ECA3AE9" w14:textId="77777777" w:rsidR="007450E0" w:rsidRPr="002C4067" w:rsidRDefault="007450E0" w:rsidP="00FA1C46">
      <w:pPr>
        <w:pStyle w:val="af8"/>
      </w:pPr>
      <w:r w:rsidRPr="002C4067">
        <w:lastRenderedPageBreak/>
        <w:t>Теплоснабжение индивидуальных жилых домов осуществляется децентрализовано. Часть населения в индивидуальных жилых домах для нуж</w:t>
      </w:r>
      <w:r w:rsidR="009C30A9" w:rsidRPr="002C4067">
        <w:t>д</w:t>
      </w:r>
      <w:r w:rsidR="00787B99" w:rsidRPr="002C4067">
        <w:t xml:space="preserve"> </w:t>
      </w:r>
      <w:r w:rsidRPr="002C4067">
        <w:t xml:space="preserve">отопления и приготовления горячей воды используют </w:t>
      </w:r>
      <w:r w:rsidR="0061403F" w:rsidRPr="002C4067">
        <w:t xml:space="preserve">автономные </w:t>
      </w:r>
      <w:r w:rsidRPr="002C4067">
        <w:t>установки, работающие на твёрдом топливе либо электроэнергии.</w:t>
      </w:r>
    </w:p>
    <w:p w14:paraId="6F42C207" w14:textId="77777777" w:rsidR="003B765F" w:rsidRPr="00024BC9" w:rsidRDefault="007450E0" w:rsidP="00FA1C46">
      <w:pPr>
        <w:pStyle w:val="af8"/>
      </w:pPr>
      <w:r w:rsidRPr="002C4067">
        <w:t xml:space="preserve">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 </w:t>
      </w:r>
    </w:p>
    <w:p w14:paraId="6F1A6806" w14:textId="43123AE3" w:rsidR="00BF1751" w:rsidRPr="00936290" w:rsidRDefault="00BF1751" w:rsidP="00230E4C">
      <w:pPr>
        <w:pStyle w:val="a2"/>
      </w:pPr>
      <w:bookmarkStart w:id="42" w:name="_Toc162259137"/>
      <w:bookmarkStart w:id="43" w:name="_Toc165985023"/>
      <w:bookmarkStart w:id="44" w:name="_Toc197442827"/>
      <w:bookmarkStart w:id="45" w:name="_Toc422303782"/>
      <w:r w:rsidRPr="006137A8">
        <w:t>Изменения, произошедшие в функциональной структуре теплоснабжения</w:t>
      </w:r>
      <w:r w:rsidR="00D458C1" w:rsidRPr="006137A8">
        <w:t xml:space="preserve"> округа</w:t>
      </w:r>
      <w:r w:rsidRPr="006137A8">
        <w:t xml:space="preserve"> за период, </w:t>
      </w:r>
      <w:r w:rsidR="00042A16" w:rsidRPr="006137A8">
        <w:t>предшествующий разработке (актуализации) схемы теплоснабжения</w:t>
      </w:r>
      <w:bookmarkEnd w:id="42"/>
      <w:bookmarkEnd w:id="43"/>
      <w:bookmarkEnd w:id="44"/>
    </w:p>
    <w:p w14:paraId="4DE1A49D" w14:textId="6A96A875" w:rsidR="0030224D" w:rsidRPr="002C4067" w:rsidRDefault="005020E4" w:rsidP="00FA1C46">
      <w:pPr>
        <w:pStyle w:val="af8"/>
      </w:pPr>
      <w:r w:rsidRPr="005020E4">
        <w:t>За базовый период актуализации в части изменений функциональной структуры теплоснабжения не произошли.</w:t>
      </w:r>
    </w:p>
    <w:p w14:paraId="748CF66F" w14:textId="7389526C" w:rsidR="003A5836" w:rsidRPr="00454801" w:rsidRDefault="003A5836" w:rsidP="00454801">
      <w:pPr>
        <w:pStyle w:val="a1"/>
      </w:pPr>
      <w:bookmarkStart w:id="46" w:name="_Toc162259138"/>
      <w:bookmarkStart w:id="47" w:name="_Toc165985024"/>
      <w:bookmarkStart w:id="48" w:name="_Toc197442828"/>
      <w:r w:rsidRPr="00454801">
        <w:t>Источники тепловой энергии</w:t>
      </w:r>
      <w:bookmarkEnd w:id="45"/>
      <w:bookmarkEnd w:id="46"/>
      <w:bookmarkEnd w:id="47"/>
      <w:bookmarkEnd w:id="48"/>
    </w:p>
    <w:p w14:paraId="5ED6F7C2" w14:textId="2ADDC93F" w:rsidR="00F65D80" w:rsidRPr="002C4067" w:rsidRDefault="00F65D80" w:rsidP="00FA1C46">
      <w:pPr>
        <w:pStyle w:val="af8"/>
      </w:pPr>
      <w:bookmarkStart w:id="49" w:name="_Ref411433684"/>
      <w:r w:rsidRPr="002C4067">
        <w:t xml:space="preserve">На территории муниципального образования </w:t>
      </w:r>
      <w:r w:rsidR="00844F0C">
        <w:t xml:space="preserve">действует два источника </w:t>
      </w:r>
      <w:r w:rsidR="00356CF4" w:rsidRPr="002C4067">
        <w:t>централизованного теплоснабжения</w:t>
      </w:r>
      <w:r w:rsidR="00EC223C" w:rsidRPr="002C4067">
        <w:t>.</w:t>
      </w:r>
      <w:r w:rsidR="0030224D" w:rsidRPr="002C4067">
        <w:t xml:space="preserve"> </w:t>
      </w:r>
      <w:r w:rsidRPr="002C4067">
        <w:t>Краткая характеристика котельн</w:t>
      </w:r>
      <w:r w:rsidR="0030224D" w:rsidRPr="002C4067">
        <w:t>ых</w:t>
      </w:r>
      <w:r w:rsidRPr="002C4067">
        <w:t xml:space="preserve"> представлена в таблице </w:t>
      </w:r>
      <w:r w:rsidR="00070327" w:rsidRPr="002C4067">
        <w:t>2</w:t>
      </w:r>
      <w:r w:rsidRPr="002C4067">
        <w:t>.</w:t>
      </w:r>
    </w:p>
    <w:p w14:paraId="2997FC68" w14:textId="37956F06" w:rsidR="00F65D80" w:rsidRPr="002C4067" w:rsidRDefault="00B10DA3" w:rsidP="0080571B">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2</w:t>
      </w:r>
      <w:r>
        <w:rPr>
          <w:noProof/>
        </w:rPr>
        <w:fldChar w:fldCharType="end"/>
      </w:r>
      <w:r w:rsidRPr="002C4067">
        <w:t xml:space="preserve"> </w:t>
      </w:r>
      <w:r w:rsidR="00F65D80" w:rsidRPr="0080571B">
        <w:t xml:space="preserve"> - Источники тепловой энергии, расположенные на </w:t>
      </w:r>
      <w:r w:rsidR="00435C0F">
        <w:t>территории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3118"/>
        <w:gridCol w:w="2837"/>
        <w:gridCol w:w="1842"/>
        <w:gridCol w:w="1949"/>
      </w:tblGrid>
      <w:tr w:rsidR="0006129B" w:rsidRPr="00605C92" w14:paraId="0819DAA5" w14:textId="77777777" w:rsidTr="00605C92">
        <w:trPr>
          <w:cantSplit/>
          <w:trHeight w:val="419"/>
          <w:tblHeader/>
        </w:trPr>
        <w:tc>
          <w:tcPr>
            <w:tcW w:w="324" w:type="pct"/>
            <w:vAlign w:val="center"/>
          </w:tcPr>
          <w:p w14:paraId="46BAE272" w14:textId="77777777" w:rsidR="0006129B" w:rsidRPr="00605C92" w:rsidRDefault="0006129B" w:rsidP="00605C92">
            <w:pPr>
              <w:pStyle w:val="ad"/>
              <w:rPr>
                <w:b/>
              </w:rPr>
            </w:pPr>
            <w:r w:rsidRPr="00605C92">
              <w:rPr>
                <w:b/>
              </w:rPr>
              <w:t>№ п/п</w:t>
            </w:r>
          </w:p>
        </w:tc>
        <w:tc>
          <w:tcPr>
            <w:tcW w:w="1496" w:type="pct"/>
            <w:noWrap/>
            <w:vAlign w:val="center"/>
          </w:tcPr>
          <w:p w14:paraId="0A8DFFE4" w14:textId="77777777" w:rsidR="0006129B" w:rsidRPr="00605C92" w:rsidRDefault="0006129B" w:rsidP="00605C92">
            <w:pPr>
              <w:pStyle w:val="ad"/>
              <w:rPr>
                <w:b/>
              </w:rPr>
            </w:pPr>
            <w:r w:rsidRPr="00605C92">
              <w:rPr>
                <w:b/>
              </w:rPr>
              <w:t>Наименование котельной</w:t>
            </w:r>
          </w:p>
        </w:tc>
        <w:tc>
          <w:tcPr>
            <w:tcW w:w="1361" w:type="pct"/>
            <w:vAlign w:val="center"/>
          </w:tcPr>
          <w:p w14:paraId="049E8474" w14:textId="77777777" w:rsidR="0006129B" w:rsidRPr="00605C92" w:rsidRDefault="0006129B" w:rsidP="00605C92">
            <w:pPr>
              <w:pStyle w:val="ad"/>
              <w:rPr>
                <w:b/>
              </w:rPr>
            </w:pPr>
            <w:r w:rsidRPr="00605C92">
              <w:rPr>
                <w:b/>
              </w:rPr>
              <w:t>Обслуживающая организация</w:t>
            </w:r>
          </w:p>
        </w:tc>
        <w:tc>
          <w:tcPr>
            <w:tcW w:w="884" w:type="pct"/>
            <w:noWrap/>
            <w:vAlign w:val="center"/>
          </w:tcPr>
          <w:p w14:paraId="504C1993" w14:textId="77777777" w:rsidR="0006129B" w:rsidRPr="00605C92" w:rsidRDefault="0006129B" w:rsidP="00605C92">
            <w:pPr>
              <w:pStyle w:val="ad"/>
              <w:rPr>
                <w:b/>
              </w:rPr>
            </w:pPr>
            <w:r w:rsidRPr="00605C92">
              <w:rPr>
                <w:b/>
              </w:rPr>
              <w:t>Установленная мощность, Гкал/ч</w:t>
            </w:r>
          </w:p>
        </w:tc>
        <w:tc>
          <w:tcPr>
            <w:tcW w:w="935" w:type="pct"/>
          </w:tcPr>
          <w:p w14:paraId="127E0887" w14:textId="77777777" w:rsidR="0006129B" w:rsidRPr="00605C92" w:rsidRDefault="0006129B" w:rsidP="00605C92">
            <w:pPr>
              <w:pStyle w:val="ad"/>
              <w:ind w:left="-107" w:right="-137"/>
              <w:rPr>
                <w:b/>
              </w:rPr>
            </w:pPr>
            <w:r w:rsidRPr="00605C92">
              <w:rPr>
                <w:b/>
              </w:rPr>
              <w:t>Присоединенная нагрузка, Гкал/час</w:t>
            </w:r>
          </w:p>
        </w:tc>
      </w:tr>
      <w:tr w:rsidR="00D021E7" w:rsidRPr="00605C92" w14:paraId="55391378" w14:textId="77777777" w:rsidTr="00BD06E1">
        <w:trPr>
          <w:cantSplit/>
          <w:trHeight w:val="123"/>
        </w:trPr>
        <w:tc>
          <w:tcPr>
            <w:tcW w:w="324" w:type="pct"/>
            <w:vAlign w:val="center"/>
          </w:tcPr>
          <w:p w14:paraId="62E596E0" w14:textId="77777777" w:rsidR="00D021E7" w:rsidRPr="00605C92" w:rsidRDefault="00D021E7" w:rsidP="00D021E7">
            <w:pPr>
              <w:pStyle w:val="ad"/>
            </w:pPr>
            <w:r w:rsidRPr="00605C92">
              <w:t>1</w:t>
            </w:r>
          </w:p>
        </w:tc>
        <w:tc>
          <w:tcPr>
            <w:tcW w:w="1496" w:type="pct"/>
            <w:vAlign w:val="center"/>
          </w:tcPr>
          <w:p w14:paraId="1CD9EC4A" w14:textId="5A4AEA91" w:rsidR="00D021E7" w:rsidRPr="00605C92" w:rsidRDefault="00D021E7" w:rsidP="00D021E7">
            <w:pPr>
              <w:pStyle w:val="ad"/>
            </w:pPr>
            <w:r>
              <w:rPr>
                <w:rFonts w:eastAsia="Times New Roman"/>
                <w:color w:val="000000"/>
                <w:sz w:val="20"/>
                <w:szCs w:val="20"/>
                <w:lang w:eastAsia="ru-RU"/>
              </w:rPr>
              <w:t>Котельная № 1 ул. Ярославская,1а</w:t>
            </w:r>
          </w:p>
        </w:tc>
        <w:tc>
          <w:tcPr>
            <w:tcW w:w="1361" w:type="pct"/>
            <w:vAlign w:val="center"/>
          </w:tcPr>
          <w:p w14:paraId="6F4A8F59" w14:textId="22C67307" w:rsidR="00D021E7" w:rsidRPr="00605C92" w:rsidRDefault="00D021E7" w:rsidP="00D021E7">
            <w:pPr>
              <w:pStyle w:val="ad"/>
            </w:pPr>
            <w:r>
              <w:rPr>
                <w:rFonts w:eastAsia="Times New Roman"/>
                <w:color w:val="000000"/>
                <w:sz w:val="20"/>
                <w:szCs w:val="20"/>
                <w:lang w:eastAsia="ru-RU"/>
              </w:rPr>
              <w:t xml:space="preserve">ООО «Коммунальный Энергетические системы - </w:t>
            </w:r>
            <w:proofErr w:type="spellStart"/>
            <w:r>
              <w:rPr>
                <w:rFonts w:eastAsia="Times New Roman"/>
                <w:color w:val="000000"/>
                <w:sz w:val="20"/>
                <w:szCs w:val="20"/>
                <w:lang w:eastAsia="ru-RU"/>
              </w:rPr>
              <w:t>Тэйково</w:t>
            </w:r>
            <w:proofErr w:type="spellEnd"/>
            <w:r>
              <w:rPr>
                <w:rFonts w:eastAsia="Times New Roman"/>
                <w:color w:val="000000"/>
                <w:sz w:val="20"/>
                <w:szCs w:val="20"/>
                <w:lang w:eastAsia="ru-RU"/>
              </w:rPr>
              <w:t>»</w:t>
            </w:r>
          </w:p>
        </w:tc>
        <w:tc>
          <w:tcPr>
            <w:tcW w:w="884" w:type="pct"/>
            <w:noWrap/>
            <w:vAlign w:val="center"/>
          </w:tcPr>
          <w:p w14:paraId="1A6A3994" w14:textId="65358F5C" w:rsidR="00D021E7" w:rsidRPr="00605C92" w:rsidRDefault="00D021E7" w:rsidP="00D021E7">
            <w:pPr>
              <w:pStyle w:val="ad"/>
              <w:rPr>
                <w:highlight w:val="yellow"/>
              </w:rPr>
            </w:pPr>
            <w:r w:rsidRPr="00B913A1">
              <w:t>1,56</w:t>
            </w:r>
            <w:r>
              <w:t>0</w:t>
            </w:r>
          </w:p>
        </w:tc>
        <w:tc>
          <w:tcPr>
            <w:tcW w:w="935" w:type="pct"/>
            <w:tcBorders>
              <w:top w:val="single" w:sz="8" w:space="0" w:color="auto"/>
              <w:left w:val="single" w:sz="8" w:space="0" w:color="auto"/>
              <w:bottom w:val="single" w:sz="8" w:space="0" w:color="auto"/>
              <w:right w:val="single" w:sz="8" w:space="0" w:color="auto"/>
            </w:tcBorders>
            <w:shd w:val="clear" w:color="auto" w:fill="auto"/>
            <w:vAlign w:val="center"/>
          </w:tcPr>
          <w:p w14:paraId="782F9A22" w14:textId="04631FB5" w:rsidR="00D021E7" w:rsidRPr="00B913A1" w:rsidRDefault="00D021E7" w:rsidP="00D021E7">
            <w:pPr>
              <w:pStyle w:val="ad"/>
            </w:pPr>
            <w:r w:rsidRPr="00B913A1">
              <w:t>0,120</w:t>
            </w:r>
          </w:p>
        </w:tc>
      </w:tr>
      <w:tr w:rsidR="00D021E7" w:rsidRPr="00605C92" w14:paraId="0AA01ECA" w14:textId="77777777" w:rsidTr="00BD06E1">
        <w:trPr>
          <w:cantSplit/>
          <w:trHeight w:val="123"/>
        </w:trPr>
        <w:tc>
          <w:tcPr>
            <w:tcW w:w="324" w:type="pct"/>
            <w:vAlign w:val="center"/>
          </w:tcPr>
          <w:p w14:paraId="2E06227B" w14:textId="065E77C7" w:rsidR="00D021E7" w:rsidRPr="00605C92" w:rsidRDefault="00D021E7" w:rsidP="00D021E7">
            <w:pPr>
              <w:pStyle w:val="ad"/>
            </w:pPr>
            <w:r>
              <w:t>2</w:t>
            </w:r>
          </w:p>
        </w:tc>
        <w:tc>
          <w:tcPr>
            <w:tcW w:w="1496" w:type="pct"/>
            <w:vAlign w:val="center"/>
          </w:tcPr>
          <w:p w14:paraId="3C6592CA" w14:textId="5573E5A7" w:rsidR="00D021E7" w:rsidRPr="00823384" w:rsidRDefault="00D021E7" w:rsidP="00D021E7">
            <w:pPr>
              <w:pStyle w:val="ad"/>
              <w:rPr>
                <w:rFonts w:eastAsia="Times New Roman"/>
                <w:color w:val="000000"/>
                <w:sz w:val="20"/>
                <w:szCs w:val="20"/>
                <w:lang w:eastAsia="ru-RU"/>
              </w:rPr>
            </w:pPr>
            <w:r>
              <w:rPr>
                <w:rFonts w:eastAsia="Times New Roman"/>
                <w:color w:val="000000"/>
                <w:sz w:val="20"/>
                <w:szCs w:val="20"/>
                <w:lang w:eastAsia="ru-RU"/>
              </w:rPr>
              <w:t xml:space="preserve">БМК </w:t>
            </w:r>
            <w:proofErr w:type="spellStart"/>
            <w:r>
              <w:rPr>
                <w:rFonts w:eastAsia="Times New Roman"/>
                <w:color w:val="000000"/>
                <w:sz w:val="20"/>
                <w:szCs w:val="20"/>
                <w:lang w:eastAsia="ru-RU"/>
              </w:rPr>
              <w:t>ул.Социалистическая</w:t>
            </w:r>
            <w:proofErr w:type="spellEnd"/>
            <w:r>
              <w:rPr>
                <w:rFonts w:eastAsia="Times New Roman"/>
                <w:color w:val="000000"/>
                <w:sz w:val="20"/>
                <w:szCs w:val="20"/>
                <w:lang w:eastAsia="ru-RU"/>
              </w:rPr>
              <w:t>, 1/2</w:t>
            </w:r>
          </w:p>
        </w:tc>
        <w:tc>
          <w:tcPr>
            <w:tcW w:w="1361" w:type="pct"/>
            <w:vAlign w:val="center"/>
          </w:tcPr>
          <w:p w14:paraId="1FBD2704" w14:textId="19FB3D32" w:rsidR="00D021E7" w:rsidRPr="00606183" w:rsidRDefault="00D021E7" w:rsidP="00D021E7">
            <w:pPr>
              <w:pStyle w:val="ad"/>
            </w:pPr>
            <w:r w:rsidRPr="003F69C6">
              <w:rPr>
                <w:rFonts w:eastAsia="Times New Roman"/>
                <w:color w:val="000000"/>
                <w:sz w:val="20"/>
                <w:szCs w:val="20"/>
                <w:lang w:eastAsia="ru-RU"/>
              </w:rPr>
              <w:t>ГУП Ивановской области «Центр-Профи»</w:t>
            </w:r>
          </w:p>
        </w:tc>
        <w:tc>
          <w:tcPr>
            <w:tcW w:w="884" w:type="pct"/>
            <w:noWrap/>
            <w:vAlign w:val="center"/>
          </w:tcPr>
          <w:p w14:paraId="368E7528" w14:textId="52C9ADA3" w:rsidR="00D021E7" w:rsidRDefault="00D021E7" w:rsidP="00D021E7">
            <w:pPr>
              <w:pStyle w:val="ad"/>
              <w:rPr>
                <w:highlight w:val="yellow"/>
              </w:rPr>
            </w:pPr>
            <w:r w:rsidRPr="00B913A1">
              <w:t>0,810</w:t>
            </w:r>
          </w:p>
        </w:tc>
        <w:tc>
          <w:tcPr>
            <w:tcW w:w="935" w:type="pct"/>
            <w:tcBorders>
              <w:top w:val="nil"/>
              <w:left w:val="single" w:sz="8" w:space="0" w:color="auto"/>
              <w:bottom w:val="single" w:sz="8" w:space="0" w:color="auto"/>
              <w:right w:val="single" w:sz="8" w:space="0" w:color="auto"/>
            </w:tcBorders>
            <w:shd w:val="clear" w:color="auto" w:fill="auto"/>
            <w:vAlign w:val="center"/>
          </w:tcPr>
          <w:p w14:paraId="12315BEC" w14:textId="69C404E2" w:rsidR="00D021E7" w:rsidRPr="00B913A1" w:rsidRDefault="00D021E7" w:rsidP="00D021E7">
            <w:pPr>
              <w:pStyle w:val="ad"/>
            </w:pPr>
            <w:r w:rsidRPr="00B913A1">
              <w:t>0,099</w:t>
            </w:r>
          </w:p>
        </w:tc>
      </w:tr>
    </w:tbl>
    <w:p w14:paraId="0250E771" w14:textId="22961FF7" w:rsidR="008A451F" w:rsidRPr="002C4067" w:rsidRDefault="00A734B1" w:rsidP="00230E4C">
      <w:pPr>
        <w:pStyle w:val="a2"/>
      </w:pPr>
      <w:bookmarkStart w:id="50" w:name="_Toc162211197"/>
      <w:bookmarkStart w:id="51" w:name="_Toc162259139"/>
      <w:bookmarkStart w:id="52" w:name="_Toc165985025"/>
      <w:bookmarkStart w:id="53" w:name="_Toc197442829"/>
      <w:bookmarkEnd w:id="49"/>
      <w:r w:rsidRPr="002C4067">
        <w:t>С</w:t>
      </w:r>
      <w:r w:rsidR="00E800F8" w:rsidRPr="002C4067">
        <w:t>труктура и технические характеристики основного оборудования</w:t>
      </w:r>
      <w:bookmarkEnd w:id="50"/>
      <w:bookmarkEnd w:id="51"/>
      <w:bookmarkEnd w:id="52"/>
      <w:bookmarkEnd w:id="53"/>
    </w:p>
    <w:p w14:paraId="5A15A0C2" w14:textId="77777777" w:rsidR="00606183" w:rsidRDefault="00920D86" w:rsidP="00FA1C46">
      <w:pPr>
        <w:pStyle w:val="af8"/>
      </w:pPr>
      <w:r w:rsidRPr="002C4067">
        <w:t>Структура</w:t>
      </w:r>
      <w:r w:rsidR="00851204" w:rsidRPr="002C4067">
        <w:t xml:space="preserve"> </w:t>
      </w:r>
      <w:r w:rsidRPr="002C4067">
        <w:t>и</w:t>
      </w:r>
      <w:r w:rsidR="00851204" w:rsidRPr="002C4067">
        <w:t xml:space="preserve"> </w:t>
      </w:r>
      <w:r w:rsidRPr="002C4067">
        <w:t>технические</w:t>
      </w:r>
      <w:r w:rsidR="00851204" w:rsidRPr="002C4067">
        <w:t xml:space="preserve"> </w:t>
      </w:r>
      <w:r w:rsidRPr="002C4067">
        <w:t>характеристики</w:t>
      </w:r>
      <w:r w:rsidR="00851204" w:rsidRPr="002C4067">
        <w:t xml:space="preserve"> </w:t>
      </w:r>
      <w:r w:rsidRPr="002C4067">
        <w:t>основного</w:t>
      </w:r>
      <w:r w:rsidR="00851204" w:rsidRPr="002C4067">
        <w:t xml:space="preserve"> </w:t>
      </w:r>
      <w:r w:rsidRPr="002C4067">
        <w:t>теплогенерирующего</w:t>
      </w:r>
      <w:r w:rsidR="00851204" w:rsidRPr="002C4067">
        <w:t xml:space="preserve"> </w:t>
      </w:r>
      <w:r w:rsidRPr="002C4067">
        <w:t>оборудования</w:t>
      </w:r>
      <w:r w:rsidR="006A7EB1" w:rsidRPr="002C4067">
        <w:t xml:space="preserve"> котельных</w:t>
      </w:r>
      <w:r w:rsidR="00851204" w:rsidRPr="002C4067">
        <w:t xml:space="preserve"> </w:t>
      </w:r>
      <w:r w:rsidRPr="002C4067">
        <w:t>приведены в таблиц</w:t>
      </w:r>
      <w:r w:rsidR="008F1D53" w:rsidRPr="002C4067">
        <w:t>ах</w:t>
      </w:r>
      <w:r w:rsidR="00762BA6" w:rsidRPr="002C4067">
        <w:t xml:space="preserve"> ниже</w:t>
      </w:r>
      <w:r w:rsidRPr="002C4067">
        <w:t xml:space="preserve">. </w:t>
      </w:r>
    </w:p>
    <w:p w14:paraId="6C17ECAC" w14:textId="7AD799F5" w:rsidR="00762BA6" w:rsidRPr="002C4067" w:rsidRDefault="00762BA6" w:rsidP="00FB3DF5">
      <w:pPr>
        <w:pStyle w:val="af6"/>
      </w:pPr>
      <w:r w:rsidRPr="002C4067">
        <w:t xml:space="preserve">Таблица </w:t>
      </w:r>
      <w:r w:rsidR="008A3CE6" w:rsidRPr="002C4067">
        <w:fldChar w:fldCharType="begin"/>
      </w:r>
      <w:r w:rsidR="00A851D1" w:rsidRPr="002C4067">
        <w:instrText xml:space="preserve"> SEQ Таблица \* ARABIC </w:instrText>
      </w:r>
      <w:r w:rsidR="008A3CE6" w:rsidRPr="002C4067">
        <w:fldChar w:fldCharType="separate"/>
      </w:r>
      <w:r w:rsidR="00686689">
        <w:rPr>
          <w:noProof/>
        </w:rPr>
        <w:t>3</w:t>
      </w:r>
      <w:r w:rsidR="008A3CE6" w:rsidRPr="002C4067">
        <w:rPr>
          <w:noProof/>
        </w:rPr>
        <w:fldChar w:fldCharType="end"/>
      </w:r>
      <w:r w:rsidRPr="002C4067">
        <w:t xml:space="preserve"> - Структура основного (котлового) оборудования</w:t>
      </w:r>
      <w:r w:rsidR="005020E4">
        <w:t xml:space="preserve"> источника тепла</w:t>
      </w:r>
    </w:p>
    <w:tbl>
      <w:tblPr>
        <w:tblW w:w="5000" w:type="pct"/>
        <w:tblCellMar>
          <w:left w:w="0" w:type="dxa"/>
          <w:right w:w="0" w:type="dxa"/>
        </w:tblCellMar>
        <w:tblLook w:val="0000" w:firstRow="0" w:lastRow="0" w:firstColumn="0" w:lastColumn="0" w:noHBand="0" w:noVBand="0"/>
      </w:tblPr>
      <w:tblGrid>
        <w:gridCol w:w="2524"/>
        <w:gridCol w:w="1900"/>
        <w:gridCol w:w="1475"/>
        <w:gridCol w:w="1295"/>
        <w:gridCol w:w="1541"/>
        <w:gridCol w:w="1480"/>
      </w:tblGrid>
      <w:tr w:rsidR="00A038B8" w:rsidRPr="00A038B8" w14:paraId="7C443622" w14:textId="77777777" w:rsidTr="00A038B8">
        <w:trPr>
          <w:trHeight w:val="1392"/>
          <w:tblHeader/>
        </w:trPr>
        <w:tc>
          <w:tcPr>
            <w:tcW w:w="1229" w:type="pct"/>
            <w:tcBorders>
              <w:top w:val="single" w:sz="4" w:space="0" w:color="auto"/>
              <w:left w:val="single" w:sz="4" w:space="0" w:color="auto"/>
              <w:bottom w:val="nil"/>
              <w:right w:val="nil"/>
            </w:tcBorders>
            <w:vAlign w:val="center"/>
          </w:tcPr>
          <w:p w14:paraId="62F44ED5" w14:textId="77777777" w:rsidR="00A038B8" w:rsidRPr="00A038B8" w:rsidRDefault="00A038B8" w:rsidP="00A038B8">
            <w:pPr>
              <w:pStyle w:val="ad"/>
              <w:rPr>
                <w:rFonts w:ascii="Courier New" w:hAnsi="Courier New" w:cs="Courier New"/>
                <w:lang w:eastAsia="ru-RU"/>
              </w:rPr>
            </w:pPr>
            <w:bookmarkStart w:id="54" w:name="bookmark1"/>
            <w:r w:rsidRPr="00A038B8">
              <w:rPr>
                <w:lang w:eastAsia="ru-RU"/>
              </w:rPr>
              <w:t>Наименование источника теплоснабжения</w:t>
            </w:r>
            <w:bookmarkEnd w:id="54"/>
          </w:p>
        </w:tc>
        <w:tc>
          <w:tcPr>
            <w:tcW w:w="932" w:type="pct"/>
            <w:tcBorders>
              <w:top w:val="single" w:sz="4" w:space="0" w:color="auto"/>
              <w:left w:val="single" w:sz="4" w:space="0" w:color="auto"/>
              <w:bottom w:val="nil"/>
              <w:right w:val="nil"/>
            </w:tcBorders>
            <w:vAlign w:val="center"/>
          </w:tcPr>
          <w:p w14:paraId="518124A8" w14:textId="77777777" w:rsidR="00A038B8" w:rsidRPr="00A038B8" w:rsidRDefault="00A038B8" w:rsidP="00A038B8">
            <w:pPr>
              <w:pStyle w:val="ad"/>
              <w:rPr>
                <w:rFonts w:ascii="Courier New" w:hAnsi="Courier New" w:cs="Courier New"/>
                <w:lang w:eastAsia="ru-RU"/>
              </w:rPr>
            </w:pPr>
            <w:r w:rsidRPr="00A038B8">
              <w:rPr>
                <w:lang w:eastAsia="ru-RU"/>
              </w:rPr>
              <w:t>Марка котла</w:t>
            </w:r>
          </w:p>
        </w:tc>
        <w:tc>
          <w:tcPr>
            <w:tcW w:w="721" w:type="pct"/>
            <w:tcBorders>
              <w:top w:val="single" w:sz="4" w:space="0" w:color="auto"/>
              <w:left w:val="single" w:sz="4" w:space="0" w:color="auto"/>
              <w:bottom w:val="nil"/>
              <w:right w:val="nil"/>
            </w:tcBorders>
            <w:vAlign w:val="center"/>
          </w:tcPr>
          <w:p w14:paraId="626834B8" w14:textId="77777777" w:rsidR="00A038B8" w:rsidRPr="00A038B8" w:rsidRDefault="00A038B8" w:rsidP="00A038B8">
            <w:pPr>
              <w:pStyle w:val="ad"/>
              <w:rPr>
                <w:rFonts w:ascii="Courier New" w:hAnsi="Courier New" w:cs="Courier New"/>
                <w:lang w:eastAsia="ru-RU"/>
              </w:rPr>
            </w:pPr>
            <w:r w:rsidRPr="00A038B8">
              <w:rPr>
                <w:lang w:eastAsia="ru-RU"/>
              </w:rPr>
              <w:t>Год ввода в эксплуатацию оборудования</w:t>
            </w:r>
          </w:p>
        </w:tc>
        <w:tc>
          <w:tcPr>
            <w:tcW w:w="636" w:type="pct"/>
            <w:tcBorders>
              <w:top w:val="single" w:sz="4" w:space="0" w:color="auto"/>
              <w:left w:val="single" w:sz="4" w:space="0" w:color="auto"/>
              <w:bottom w:val="nil"/>
              <w:right w:val="nil"/>
            </w:tcBorders>
            <w:vAlign w:val="center"/>
          </w:tcPr>
          <w:p w14:paraId="52BB6211" w14:textId="77777777" w:rsidR="00A038B8" w:rsidRPr="00A038B8" w:rsidRDefault="00A038B8" w:rsidP="00A038B8">
            <w:pPr>
              <w:pStyle w:val="ad"/>
              <w:rPr>
                <w:rFonts w:ascii="Courier New" w:hAnsi="Courier New" w:cs="Courier New"/>
                <w:lang w:eastAsia="ru-RU"/>
              </w:rPr>
            </w:pPr>
            <w:r w:rsidRPr="00A038B8">
              <w:rPr>
                <w:lang w:eastAsia="ru-RU"/>
              </w:rPr>
              <w:t>Вид топлива</w:t>
            </w:r>
          </w:p>
        </w:tc>
        <w:tc>
          <w:tcPr>
            <w:tcW w:w="756" w:type="pct"/>
            <w:tcBorders>
              <w:top w:val="single" w:sz="4" w:space="0" w:color="auto"/>
              <w:left w:val="single" w:sz="4" w:space="0" w:color="auto"/>
              <w:bottom w:val="nil"/>
              <w:right w:val="nil"/>
            </w:tcBorders>
            <w:vAlign w:val="bottom"/>
          </w:tcPr>
          <w:p w14:paraId="79ADFD3D" w14:textId="77777777" w:rsidR="00A038B8" w:rsidRPr="00A038B8" w:rsidRDefault="00A038B8" w:rsidP="00A038B8">
            <w:pPr>
              <w:pStyle w:val="ad"/>
              <w:rPr>
                <w:rFonts w:ascii="Courier New" w:hAnsi="Courier New" w:cs="Courier New"/>
                <w:lang w:eastAsia="ru-RU"/>
              </w:rPr>
            </w:pPr>
            <w:r w:rsidRPr="00A038B8">
              <w:rPr>
                <w:lang w:eastAsia="ru-RU"/>
              </w:rPr>
              <w:t>Нормативный срок службы оборудования (в соответствии с паспортом)</w:t>
            </w:r>
          </w:p>
        </w:tc>
        <w:tc>
          <w:tcPr>
            <w:tcW w:w="726" w:type="pct"/>
            <w:tcBorders>
              <w:top w:val="single" w:sz="4" w:space="0" w:color="auto"/>
              <w:left w:val="single" w:sz="4" w:space="0" w:color="auto"/>
              <w:bottom w:val="nil"/>
              <w:right w:val="single" w:sz="4" w:space="0" w:color="auto"/>
            </w:tcBorders>
            <w:vAlign w:val="center"/>
          </w:tcPr>
          <w:p w14:paraId="22D90FEA" w14:textId="77777777" w:rsidR="00A038B8" w:rsidRPr="00A038B8" w:rsidRDefault="00A038B8" w:rsidP="00A038B8">
            <w:pPr>
              <w:pStyle w:val="ad"/>
              <w:rPr>
                <w:rFonts w:ascii="Courier New" w:hAnsi="Courier New" w:cs="Courier New"/>
                <w:lang w:eastAsia="ru-RU"/>
              </w:rPr>
            </w:pPr>
            <w:r w:rsidRPr="00A038B8">
              <w:rPr>
                <w:lang w:eastAsia="ru-RU"/>
              </w:rPr>
              <w:t>Остаточный ресурс оборудования</w:t>
            </w:r>
          </w:p>
        </w:tc>
      </w:tr>
      <w:tr w:rsidR="00A038B8" w:rsidRPr="00A038B8" w14:paraId="3B56210C" w14:textId="77777777" w:rsidTr="00A038B8">
        <w:trPr>
          <w:trHeight w:val="547"/>
        </w:trPr>
        <w:tc>
          <w:tcPr>
            <w:tcW w:w="1229" w:type="pct"/>
            <w:vMerge w:val="restart"/>
            <w:tcBorders>
              <w:top w:val="single" w:sz="4" w:space="0" w:color="auto"/>
              <w:left w:val="single" w:sz="4" w:space="0" w:color="auto"/>
              <w:bottom w:val="nil"/>
              <w:right w:val="nil"/>
            </w:tcBorders>
            <w:vAlign w:val="center"/>
          </w:tcPr>
          <w:p w14:paraId="5FDDA40C" w14:textId="77777777" w:rsidR="00A038B8" w:rsidRPr="00A038B8" w:rsidRDefault="00A038B8" w:rsidP="00A038B8">
            <w:pPr>
              <w:pStyle w:val="ad"/>
              <w:rPr>
                <w:rFonts w:ascii="Courier New" w:hAnsi="Courier New" w:cs="Courier New"/>
                <w:lang w:eastAsia="ru-RU"/>
              </w:rPr>
            </w:pPr>
            <w:r w:rsidRPr="00A038B8">
              <w:rPr>
                <w:lang w:eastAsia="ru-RU"/>
              </w:rPr>
              <w:t>Котельная № 1 ул. Ярославская,1а</w:t>
            </w:r>
          </w:p>
        </w:tc>
        <w:tc>
          <w:tcPr>
            <w:tcW w:w="932" w:type="pct"/>
            <w:tcBorders>
              <w:top w:val="single" w:sz="4" w:space="0" w:color="auto"/>
              <w:left w:val="single" w:sz="4" w:space="0" w:color="auto"/>
              <w:bottom w:val="nil"/>
              <w:right w:val="nil"/>
            </w:tcBorders>
            <w:vAlign w:val="center"/>
          </w:tcPr>
          <w:p w14:paraId="54EB3733" w14:textId="77777777" w:rsidR="00A038B8" w:rsidRPr="00A038B8" w:rsidRDefault="00A038B8" w:rsidP="00A038B8">
            <w:pPr>
              <w:pStyle w:val="ad"/>
              <w:rPr>
                <w:rFonts w:ascii="Courier New" w:hAnsi="Courier New" w:cs="Courier New"/>
                <w:lang w:eastAsia="ru-RU"/>
              </w:rPr>
            </w:pPr>
            <w:r w:rsidRPr="00A038B8">
              <w:rPr>
                <w:lang w:eastAsia="ru-RU"/>
              </w:rPr>
              <w:t>ТЕРМОТЕХНИК</w:t>
            </w:r>
          </w:p>
          <w:p w14:paraId="5EB18D5F" w14:textId="77777777" w:rsidR="00A038B8" w:rsidRPr="00A038B8" w:rsidRDefault="00A038B8" w:rsidP="00A038B8">
            <w:pPr>
              <w:pStyle w:val="ad"/>
              <w:rPr>
                <w:rFonts w:ascii="Courier New" w:hAnsi="Courier New" w:cs="Courier New"/>
                <w:lang w:eastAsia="ru-RU"/>
              </w:rPr>
            </w:pPr>
            <w:r w:rsidRPr="00A038B8">
              <w:rPr>
                <w:lang w:eastAsia="ru-RU"/>
              </w:rPr>
              <w:t>ТТ 100 1000</w:t>
            </w:r>
          </w:p>
        </w:tc>
        <w:tc>
          <w:tcPr>
            <w:tcW w:w="721" w:type="pct"/>
            <w:tcBorders>
              <w:top w:val="single" w:sz="4" w:space="0" w:color="auto"/>
              <w:left w:val="single" w:sz="4" w:space="0" w:color="auto"/>
              <w:bottom w:val="nil"/>
              <w:right w:val="nil"/>
            </w:tcBorders>
            <w:vAlign w:val="center"/>
          </w:tcPr>
          <w:p w14:paraId="5C895A4A" w14:textId="77777777" w:rsidR="00A038B8" w:rsidRPr="00A038B8" w:rsidRDefault="00A038B8" w:rsidP="00A038B8">
            <w:pPr>
              <w:pStyle w:val="ad"/>
              <w:rPr>
                <w:rFonts w:ascii="Courier New" w:hAnsi="Courier New" w:cs="Courier New"/>
                <w:lang w:eastAsia="ru-RU"/>
              </w:rPr>
            </w:pPr>
            <w:r w:rsidRPr="00A038B8">
              <w:rPr>
                <w:lang w:eastAsia="ru-RU"/>
              </w:rPr>
              <w:t>2017</w:t>
            </w:r>
          </w:p>
        </w:tc>
        <w:tc>
          <w:tcPr>
            <w:tcW w:w="636" w:type="pct"/>
            <w:vMerge w:val="restart"/>
            <w:tcBorders>
              <w:top w:val="single" w:sz="4" w:space="0" w:color="auto"/>
              <w:left w:val="single" w:sz="4" w:space="0" w:color="auto"/>
              <w:bottom w:val="nil"/>
              <w:right w:val="nil"/>
            </w:tcBorders>
            <w:vAlign w:val="center"/>
          </w:tcPr>
          <w:p w14:paraId="1C59AE7D" w14:textId="77777777" w:rsidR="00A038B8" w:rsidRPr="00A038B8" w:rsidRDefault="00A038B8" w:rsidP="00A038B8">
            <w:pPr>
              <w:pStyle w:val="ad"/>
              <w:rPr>
                <w:rFonts w:ascii="Courier New" w:hAnsi="Courier New" w:cs="Courier New"/>
                <w:lang w:eastAsia="ru-RU"/>
              </w:rPr>
            </w:pPr>
            <w:r w:rsidRPr="00A038B8">
              <w:rPr>
                <w:lang w:eastAsia="ru-RU"/>
              </w:rPr>
              <w:t>Природный газ</w:t>
            </w:r>
          </w:p>
        </w:tc>
        <w:tc>
          <w:tcPr>
            <w:tcW w:w="756" w:type="pct"/>
            <w:tcBorders>
              <w:top w:val="single" w:sz="4" w:space="0" w:color="auto"/>
              <w:left w:val="single" w:sz="4" w:space="0" w:color="auto"/>
              <w:bottom w:val="nil"/>
              <w:right w:val="nil"/>
            </w:tcBorders>
            <w:vAlign w:val="center"/>
          </w:tcPr>
          <w:p w14:paraId="3787B093" w14:textId="77777777" w:rsidR="00A038B8" w:rsidRPr="00A038B8" w:rsidRDefault="00A038B8" w:rsidP="00A038B8">
            <w:pPr>
              <w:pStyle w:val="ad"/>
              <w:rPr>
                <w:rFonts w:ascii="Courier New" w:hAnsi="Courier New" w:cs="Courier New"/>
                <w:lang w:eastAsia="ru-RU"/>
              </w:rPr>
            </w:pPr>
            <w:r w:rsidRPr="00A038B8">
              <w:rPr>
                <w:lang w:eastAsia="ru-RU"/>
              </w:rPr>
              <w:t>20</w:t>
            </w:r>
          </w:p>
        </w:tc>
        <w:tc>
          <w:tcPr>
            <w:tcW w:w="726" w:type="pct"/>
            <w:tcBorders>
              <w:top w:val="single" w:sz="4" w:space="0" w:color="auto"/>
              <w:left w:val="single" w:sz="4" w:space="0" w:color="auto"/>
              <w:bottom w:val="nil"/>
              <w:right w:val="single" w:sz="4" w:space="0" w:color="auto"/>
            </w:tcBorders>
            <w:vAlign w:val="center"/>
          </w:tcPr>
          <w:p w14:paraId="6B8DD5F6" w14:textId="77777777" w:rsidR="00A038B8" w:rsidRPr="00A038B8" w:rsidRDefault="00A038B8" w:rsidP="00A038B8">
            <w:pPr>
              <w:pStyle w:val="ad"/>
              <w:rPr>
                <w:rFonts w:ascii="Courier New" w:hAnsi="Courier New" w:cs="Courier New"/>
                <w:lang w:eastAsia="ru-RU"/>
              </w:rPr>
            </w:pPr>
            <w:r w:rsidRPr="00A038B8">
              <w:rPr>
                <w:lang w:eastAsia="ru-RU"/>
              </w:rPr>
              <w:t>75</w:t>
            </w:r>
          </w:p>
        </w:tc>
      </w:tr>
      <w:tr w:rsidR="00A038B8" w:rsidRPr="00A038B8" w14:paraId="3EEB4ED3" w14:textId="77777777" w:rsidTr="00A038B8">
        <w:trPr>
          <w:trHeight w:val="466"/>
        </w:trPr>
        <w:tc>
          <w:tcPr>
            <w:tcW w:w="1229" w:type="pct"/>
            <w:vMerge/>
            <w:tcBorders>
              <w:top w:val="nil"/>
              <w:left w:val="single" w:sz="4" w:space="0" w:color="auto"/>
              <w:bottom w:val="nil"/>
              <w:right w:val="nil"/>
            </w:tcBorders>
            <w:vAlign w:val="center"/>
          </w:tcPr>
          <w:p w14:paraId="723EABBD" w14:textId="77777777" w:rsidR="00A038B8" w:rsidRPr="00A038B8" w:rsidRDefault="00A038B8" w:rsidP="00A038B8">
            <w:pPr>
              <w:pStyle w:val="ad"/>
              <w:rPr>
                <w:rFonts w:ascii="Courier New" w:hAnsi="Courier New" w:cs="Courier New"/>
                <w:lang w:eastAsia="ru-RU"/>
              </w:rPr>
            </w:pPr>
          </w:p>
        </w:tc>
        <w:tc>
          <w:tcPr>
            <w:tcW w:w="932" w:type="pct"/>
            <w:tcBorders>
              <w:top w:val="single" w:sz="4" w:space="0" w:color="auto"/>
              <w:left w:val="single" w:sz="4" w:space="0" w:color="auto"/>
              <w:bottom w:val="nil"/>
              <w:right w:val="nil"/>
            </w:tcBorders>
            <w:vAlign w:val="center"/>
          </w:tcPr>
          <w:p w14:paraId="694F5E74" w14:textId="77777777" w:rsidR="00A038B8" w:rsidRPr="00A038B8" w:rsidRDefault="00A038B8" w:rsidP="00A038B8">
            <w:pPr>
              <w:pStyle w:val="ad"/>
              <w:rPr>
                <w:rFonts w:ascii="Courier New" w:hAnsi="Courier New" w:cs="Courier New"/>
                <w:lang w:eastAsia="ru-RU"/>
              </w:rPr>
            </w:pPr>
            <w:r w:rsidRPr="00A038B8">
              <w:rPr>
                <w:lang w:eastAsia="ru-RU"/>
              </w:rPr>
              <w:t>ТЕРМОТЕХНИК</w:t>
            </w:r>
          </w:p>
          <w:p w14:paraId="24E77E74" w14:textId="77777777" w:rsidR="00A038B8" w:rsidRPr="00A038B8" w:rsidRDefault="00A038B8" w:rsidP="00A038B8">
            <w:pPr>
              <w:pStyle w:val="ad"/>
              <w:rPr>
                <w:rFonts w:ascii="Courier New" w:hAnsi="Courier New" w:cs="Courier New"/>
                <w:lang w:eastAsia="ru-RU"/>
              </w:rPr>
            </w:pPr>
            <w:r w:rsidRPr="00A038B8">
              <w:rPr>
                <w:lang w:eastAsia="ru-RU"/>
              </w:rPr>
              <w:t>ТТ 100 1500</w:t>
            </w:r>
          </w:p>
        </w:tc>
        <w:tc>
          <w:tcPr>
            <w:tcW w:w="721" w:type="pct"/>
            <w:tcBorders>
              <w:top w:val="single" w:sz="4" w:space="0" w:color="auto"/>
              <w:left w:val="single" w:sz="4" w:space="0" w:color="auto"/>
              <w:bottom w:val="nil"/>
              <w:right w:val="nil"/>
            </w:tcBorders>
            <w:vAlign w:val="center"/>
          </w:tcPr>
          <w:p w14:paraId="5FEAFAB6" w14:textId="77777777" w:rsidR="00A038B8" w:rsidRPr="00A038B8" w:rsidRDefault="00A038B8" w:rsidP="00A038B8">
            <w:pPr>
              <w:pStyle w:val="ad"/>
              <w:rPr>
                <w:rFonts w:ascii="Courier New" w:hAnsi="Courier New" w:cs="Courier New"/>
                <w:lang w:eastAsia="ru-RU"/>
              </w:rPr>
            </w:pPr>
            <w:r w:rsidRPr="00A038B8">
              <w:rPr>
                <w:lang w:eastAsia="ru-RU"/>
              </w:rPr>
              <w:t>2017</w:t>
            </w:r>
          </w:p>
        </w:tc>
        <w:tc>
          <w:tcPr>
            <w:tcW w:w="636" w:type="pct"/>
            <w:vMerge/>
            <w:tcBorders>
              <w:top w:val="nil"/>
              <w:left w:val="single" w:sz="4" w:space="0" w:color="auto"/>
              <w:bottom w:val="nil"/>
              <w:right w:val="nil"/>
            </w:tcBorders>
            <w:vAlign w:val="center"/>
          </w:tcPr>
          <w:p w14:paraId="54A0F866" w14:textId="77777777" w:rsidR="00A038B8" w:rsidRPr="00A038B8" w:rsidRDefault="00A038B8" w:rsidP="00A038B8">
            <w:pPr>
              <w:pStyle w:val="ad"/>
              <w:rPr>
                <w:rFonts w:ascii="Courier New" w:hAnsi="Courier New" w:cs="Courier New"/>
                <w:lang w:eastAsia="ru-RU"/>
              </w:rPr>
            </w:pPr>
          </w:p>
        </w:tc>
        <w:tc>
          <w:tcPr>
            <w:tcW w:w="756" w:type="pct"/>
            <w:tcBorders>
              <w:top w:val="single" w:sz="4" w:space="0" w:color="auto"/>
              <w:left w:val="single" w:sz="4" w:space="0" w:color="auto"/>
              <w:bottom w:val="nil"/>
              <w:right w:val="nil"/>
            </w:tcBorders>
            <w:vAlign w:val="center"/>
          </w:tcPr>
          <w:p w14:paraId="3E664A8E" w14:textId="77777777" w:rsidR="00A038B8" w:rsidRPr="00A038B8" w:rsidRDefault="00A038B8" w:rsidP="00A038B8">
            <w:pPr>
              <w:pStyle w:val="ad"/>
              <w:rPr>
                <w:rFonts w:ascii="Courier New" w:hAnsi="Courier New" w:cs="Courier New"/>
                <w:lang w:eastAsia="ru-RU"/>
              </w:rPr>
            </w:pPr>
            <w:r w:rsidRPr="00A038B8">
              <w:rPr>
                <w:lang w:eastAsia="ru-RU"/>
              </w:rPr>
              <w:t>20</w:t>
            </w:r>
          </w:p>
        </w:tc>
        <w:tc>
          <w:tcPr>
            <w:tcW w:w="726" w:type="pct"/>
            <w:tcBorders>
              <w:top w:val="single" w:sz="4" w:space="0" w:color="auto"/>
              <w:left w:val="single" w:sz="4" w:space="0" w:color="auto"/>
              <w:bottom w:val="nil"/>
              <w:right w:val="single" w:sz="4" w:space="0" w:color="auto"/>
            </w:tcBorders>
            <w:vAlign w:val="center"/>
          </w:tcPr>
          <w:p w14:paraId="7546F9D5" w14:textId="77777777" w:rsidR="00A038B8" w:rsidRPr="00A038B8" w:rsidRDefault="00A038B8" w:rsidP="00A038B8">
            <w:pPr>
              <w:pStyle w:val="ad"/>
              <w:rPr>
                <w:rFonts w:ascii="Courier New" w:hAnsi="Courier New" w:cs="Courier New"/>
                <w:lang w:eastAsia="ru-RU"/>
              </w:rPr>
            </w:pPr>
            <w:r w:rsidRPr="00A038B8">
              <w:rPr>
                <w:lang w:eastAsia="ru-RU"/>
              </w:rPr>
              <w:t>75</w:t>
            </w:r>
          </w:p>
        </w:tc>
      </w:tr>
      <w:tr w:rsidR="00A038B8" w:rsidRPr="00A038B8" w14:paraId="46365E1C" w14:textId="77777777" w:rsidTr="00A038B8">
        <w:trPr>
          <w:trHeight w:val="677"/>
        </w:trPr>
        <w:tc>
          <w:tcPr>
            <w:tcW w:w="1229" w:type="pct"/>
            <w:vMerge w:val="restart"/>
            <w:tcBorders>
              <w:top w:val="single" w:sz="4" w:space="0" w:color="auto"/>
              <w:left w:val="single" w:sz="4" w:space="0" w:color="auto"/>
              <w:bottom w:val="nil"/>
              <w:right w:val="nil"/>
            </w:tcBorders>
            <w:vAlign w:val="center"/>
          </w:tcPr>
          <w:p w14:paraId="643BC499" w14:textId="77777777" w:rsidR="00A038B8" w:rsidRPr="00A038B8" w:rsidRDefault="00A038B8" w:rsidP="00A038B8">
            <w:pPr>
              <w:pStyle w:val="ad"/>
              <w:rPr>
                <w:rFonts w:ascii="Courier New" w:hAnsi="Courier New" w:cs="Courier New"/>
                <w:lang w:eastAsia="ru-RU"/>
              </w:rPr>
            </w:pPr>
            <w:r w:rsidRPr="00A038B8">
              <w:rPr>
                <w:lang w:eastAsia="ru-RU"/>
              </w:rPr>
              <w:t xml:space="preserve">БМК </w:t>
            </w:r>
            <w:r w:rsidRPr="00A038B8">
              <w:rPr>
                <w:lang w:eastAsia="ru-RU"/>
              </w:rPr>
              <w:lastRenderedPageBreak/>
              <w:t>ул.Социалистическая,1/2</w:t>
            </w:r>
          </w:p>
        </w:tc>
        <w:tc>
          <w:tcPr>
            <w:tcW w:w="932" w:type="pct"/>
            <w:tcBorders>
              <w:top w:val="single" w:sz="4" w:space="0" w:color="auto"/>
              <w:left w:val="single" w:sz="4" w:space="0" w:color="auto"/>
              <w:bottom w:val="nil"/>
              <w:right w:val="nil"/>
            </w:tcBorders>
            <w:vAlign w:val="center"/>
          </w:tcPr>
          <w:p w14:paraId="63F21A84" w14:textId="77777777" w:rsidR="00A038B8" w:rsidRPr="00A038B8" w:rsidRDefault="00A038B8" w:rsidP="00A038B8">
            <w:pPr>
              <w:pStyle w:val="ad"/>
              <w:rPr>
                <w:rFonts w:ascii="Courier New" w:hAnsi="Courier New" w:cs="Courier New"/>
                <w:lang w:eastAsia="ru-RU"/>
              </w:rPr>
            </w:pPr>
            <w:r w:rsidRPr="00A038B8">
              <w:rPr>
                <w:lang w:eastAsia="ru-RU"/>
              </w:rPr>
              <w:lastRenderedPageBreak/>
              <w:t>Ква-3,0 ГЖ</w:t>
            </w:r>
          </w:p>
        </w:tc>
        <w:tc>
          <w:tcPr>
            <w:tcW w:w="721" w:type="pct"/>
            <w:tcBorders>
              <w:top w:val="single" w:sz="4" w:space="0" w:color="auto"/>
              <w:left w:val="single" w:sz="4" w:space="0" w:color="auto"/>
              <w:bottom w:val="nil"/>
              <w:right w:val="nil"/>
            </w:tcBorders>
            <w:vAlign w:val="center"/>
          </w:tcPr>
          <w:p w14:paraId="59F01A3C" w14:textId="77777777" w:rsidR="00A038B8" w:rsidRPr="00A038B8" w:rsidRDefault="00A038B8" w:rsidP="00A038B8">
            <w:pPr>
              <w:pStyle w:val="ad"/>
              <w:rPr>
                <w:rFonts w:ascii="Courier New" w:hAnsi="Courier New" w:cs="Courier New"/>
                <w:lang w:eastAsia="ru-RU"/>
              </w:rPr>
            </w:pPr>
            <w:r w:rsidRPr="00A038B8">
              <w:rPr>
                <w:lang w:eastAsia="ru-RU"/>
              </w:rPr>
              <w:t>2014</w:t>
            </w:r>
          </w:p>
        </w:tc>
        <w:tc>
          <w:tcPr>
            <w:tcW w:w="636" w:type="pct"/>
            <w:vMerge w:val="restart"/>
            <w:tcBorders>
              <w:top w:val="single" w:sz="4" w:space="0" w:color="auto"/>
              <w:left w:val="single" w:sz="4" w:space="0" w:color="auto"/>
              <w:bottom w:val="nil"/>
              <w:right w:val="nil"/>
            </w:tcBorders>
            <w:vAlign w:val="center"/>
          </w:tcPr>
          <w:p w14:paraId="6B2B594B" w14:textId="77777777" w:rsidR="00A038B8" w:rsidRPr="00A038B8" w:rsidRDefault="00A038B8" w:rsidP="00A038B8">
            <w:pPr>
              <w:pStyle w:val="ad"/>
              <w:rPr>
                <w:rFonts w:ascii="Courier New" w:hAnsi="Courier New" w:cs="Courier New"/>
                <w:lang w:eastAsia="ru-RU"/>
              </w:rPr>
            </w:pPr>
            <w:r w:rsidRPr="00A038B8">
              <w:rPr>
                <w:lang w:eastAsia="ru-RU"/>
              </w:rPr>
              <w:t xml:space="preserve">Природный </w:t>
            </w:r>
            <w:r w:rsidRPr="00A038B8">
              <w:rPr>
                <w:lang w:eastAsia="ru-RU"/>
              </w:rPr>
              <w:lastRenderedPageBreak/>
              <w:t>газ</w:t>
            </w:r>
          </w:p>
        </w:tc>
        <w:tc>
          <w:tcPr>
            <w:tcW w:w="756" w:type="pct"/>
            <w:tcBorders>
              <w:top w:val="single" w:sz="4" w:space="0" w:color="auto"/>
              <w:left w:val="single" w:sz="4" w:space="0" w:color="auto"/>
              <w:bottom w:val="nil"/>
              <w:right w:val="nil"/>
            </w:tcBorders>
            <w:vAlign w:val="center"/>
          </w:tcPr>
          <w:p w14:paraId="790D88DB" w14:textId="77777777" w:rsidR="00A038B8" w:rsidRPr="00A038B8" w:rsidRDefault="00A038B8" w:rsidP="00A038B8">
            <w:pPr>
              <w:pStyle w:val="ad"/>
              <w:rPr>
                <w:rFonts w:ascii="Courier New" w:hAnsi="Courier New" w:cs="Courier New"/>
                <w:lang w:eastAsia="ru-RU"/>
              </w:rPr>
            </w:pPr>
            <w:r w:rsidRPr="00A038B8">
              <w:rPr>
                <w:lang w:eastAsia="ru-RU"/>
              </w:rPr>
              <w:lastRenderedPageBreak/>
              <w:t>10</w:t>
            </w:r>
          </w:p>
        </w:tc>
        <w:tc>
          <w:tcPr>
            <w:tcW w:w="726" w:type="pct"/>
            <w:tcBorders>
              <w:top w:val="single" w:sz="4" w:space="0" w:color="auto"/>
              <w:left w:val="single" w:sz="4" w:space="0" w:color="auto"/>
              <w:bottom w:val="nil"/>
              <w:right w:val="single" w:sz="4" w:space="0" w:color="auto"/>
            </w:tcBorders>
            <w:vAlign w:val="center"/>
          </w:tcPr>
          <w:p w14:paraId="17482815" w14:textId="77777777" w:rsidR="00A038B8" w:rsidRPr="00A038B8" w:rsidRDefault="00A038B8" w:rsidP="00A038B8">
            <w:pPr>
              <w:pStyle w:val="ad"/>
              <w:rPr>
                <w:rFonts w:ascii="Courier New" w:hAnsi="Courier New" w:cs="Courier New"/>
                <w:lang w:eastAsia="ru-RU"/>
              </w:rPr>
            </w:pPr>
            <w:r w:rsidRPr="00A038B8">
              <w:rPr>
                <w:lang w:eastAsia="ru-RU"/>
              </w:rPr>
              <w:t>20</w:t>
            </w:r>
          </w:p>
        </w:tc>
      </w:tr>
      <w:tr w:rsidR="00A038B8" w:rsidRPr="00A038B8" w14:paraId="78B0DE96" w14:textId="77777777" w:rsidTr="00A038B8">
        <w:trPr>
          <w:trHeight w:val="672"/>
        </w:trPr>
        <w:tc>
          <w:tcPr>
            <w:tcW w:w="1229" w:type="pct"/>
            <w:vMerge/>
            <w:tcBorders>
              <w:top w:val="nil"/>
              <w:left w:val="single" w:sz="4" w:space="0" w:color="auto"/>
              <w:bottom w:val="nil"/>
              <w:right w:val="nil"/>
            </w:tcBorders>
            <w:vAlign w:val="center"/>
          </w:tcPr>
          <w:p w14:paraId="2EC51FA8" w14:textId="77777777" w:rsidR="00A038B8" w:rsidRPr="00A038B8" w:rsidRDefault="00A038B8" w:rsidP="00A038B8">
            <w:pPr>
              <w:pStyle w:val="ad"/>
              <w:rPr>
                <w:rFonts w:ascii="Courier New" w:hAnsi="Courier New" w:cs="Courier New"/>
                <w:lang w:eastAsia="ru-RU"/>
              </w:rPr>
            </w:pPr>
          </w:p>
        </w:tc>
        <w:tc>
          <w:tcPr>
            <w:tcW w:w="932" w:type="pct"/>
            <w:tcBorders>
              <w:top w:val="single" w:sz="4" w:space="0" w:color="auto"/>
              <w:left w:val="single" w:sz="4" w:space="0" w:color="auto"/>
              <w:bottom w:val="nil"/>
              <w:right w:val="nil"/>
            </w:tcBorders>
            <w:vAlign w:val="center"/>
          </w:tcPr>
          <w:p w14:paraId="5B5C2E72" w14:textId="77777777" w:rsidR="00A038B8" w:rsidRPr="00A038B8" w:rsidRDefault="00A038B8" w:rsidP="00A038B8">
            <w:pPr>
              <w:pStyle w:val="ad"/>
              <w:rPr>
                <w:rFonts w:ascii="Courier New" w:hAnsi="Courier New" w:cs="Courier New"/>
                <w:lang w:eastAsia="ru-RU"/>
              </w:rPr>
            </w:pPr>
            <w:r w:rsidRPr="00A038B8">
              <w:rPr>
                <w:lang w:eastAsia="ru-RU"/>
              </w:rPr>
              <w:t>Ква-3,0 ГЖ</w:t>
            </w:r>
          </w:p>
        </w:tc>
        <w:tc>
          <w:tcPr>
            <w:tcW w:w="721" w:type="pct"/>
            <w:tcBorders>
              <w:top w:val="single" w:sz="4" w:space="0" w:color="auto"/>
              <w:left w:val="single" w:sz="4" w:space="0" w:color="auto"/>
              <w:bottom w:val="nil"/>
              <w:right w:val="nil"/>
            </w:tcBorders>
            <w:vAlign w:val="center"/>
          </w:tcPr>
          <w:p w14:paraId="7A6EB103" w14:textId="77777777" w:rsidR="00A038B8" w:rsidRPr="00A038B8" w:rsidRDefault="00A038B8" w:rsidP="00A038B8">
            <w:pPr>
              <w:pStyle w:val="ad"/>
              <w:rPr>
                <w:rFonts w:ascii="Courier New" w:hAnsi="Courier New" w:cs="Courier New"/>
                <w:lang w:eastAsia="ru-RU"/>
              </w:rPr>
            </w:pPr>
            <w:r w:rsidRPr="00A038B8">
              <w:rPr>
                <w:lang w:eastAsia="ru-RU"/>
              </w:rPr>
              <w:t>2014</w:t>
            </w:r>
          </w:p>
        </w:tc>
        <w:tc>
          <w:tcPr>
            <w:tcW w:w="636" w:type="pct"/>
            <w:vMerge/>
            <w:tcBorders>
              <w:top w:val="nil"/>
              <w:left w:val="single" w:sz="4" w:space="0" w:color="auto"/>
              <w:bottom w:val="nil"/>
              <w:right w:val="nil"/>
            </w:tcBorders>
            <w:vAlign w:val="center"/>
          </w:tcPr>
          <w:p w14:paraId="0389CBFC" w14:textId="77777777" w:rsidR="00A038B8" w:rsidRPr="00A038B8" w:rsidRDefault="00A038B8" w:rsidP="00A038B8">
            <w:pPr>
              <w:pStyle w:val="ad"/>
              <w:rPr>
                <w:rFonts w:ascii="Courier New" w:hAnsi="Courier New" w:cs="Courier New"/>
                <w:lang w:eastAsia="ru-RU"/>
              </w:rPr>
            </w:pPr>
          </w:p>
        </w:tc>
        <w:tc>
          <w:tcPr>
            <w:tcW w:w="756" w:type="pct"/>
            <w:tcBorders>
              <w:top w:val="single" w:sz="4" w:space="0" w:color="auto"/>
              <w:left w:val="single" w:sz="4" w:space="0" w:color="auto"/>
              <w:bottom w:val="nil"/>
              <w:right w:val="nil"/>
            </w:tcBorders>
            <w:vAlign w:val="center"/>
          </w:tcPr>
          <w:p w14:paraId="58633AD1" w14:textId="77777777" w:rsidR="00A038B8" w:rsidRPr="00A038B8" w:rsidRDefault="00A038B8" w:rsidP="00A038B8">
            <w:pPr>
              <w:pStyle w:val="ad"/>
              <w:rPr>
                <w:rFonts w:ascii="Courier New" w:hAnsi="Courier New" w:cs="Courier New"/>
                <w:lang w:eastAsia="ru-RU"/>
              </w:rPr>
            </w:pPr>
            <w:r w:rsidRPr="00A038B8">
              <w:rPr>
                <w:lang w:eastAsia="ru-RU"/>
              </w:rPr>
              <w:t>10</w:t>
            </w:r>
          </w:p>
        </w:tc>
        <w:tc>
          <w:tcPr>
            <w:tcW w:w="726" w:type="pct"/>
            <w:tcBorders>
              <w:top w:val="single" w:sz="4" w:space="0" w:color="auto"/>
              <w:left w:val="single" w:sz="4" w:space="0" w:color="auto"/>
              <w:bottom w:val="nil"/>
              <w:right w:val="single" w:sz="4" w:space="0" w:color="auto"/>
            </w:tcBorders>
            <w:vAlign w:val="center"/>
          </w:tcPr>
          <w:p w14:paraId="71D44D92" w14:textId="77777777" w:rsidR="00A038B8" w:rsidRPr="00A038B8" w:rsidRDefault="00A038B8" w:rsidP="00A038B8">
            <w:pPr>
              <w:pStyle w:val="ad"/>
              <w:rPr>
                <w:rFonts w:ascii="Courier New" w:hAnsi="Courier New" w:cs="Courier New"/>
                <w:lang w:eastAsia="ru-RU"/>
              </w:rPr>
            </w:pPr>
            <w:r w:rsidRPr="00A038B8">
              <w:rPr>
                <w:lang w:eastAsia="ru-RU"/>
              </w:rPr>
              <w:t>20</w:t>
            </w:r>
          </w:p>
        </w:tc>
      </w:tr>
      <w:tr w:rsidR="00A038B8" w:rsidRPr="00A038B8" w14:paraId="25D926E9" w14:textId="77777777" w:rsidTr="00A038B8">
        <w:trPr>
          <w:trHeight w:val="682"/>
        </w:trPr>
        <w:tc>
          <w:tcPr>
            <w:tcW w:w="1229" w:type="pct"/>
            <w:vMerge/>
            <w:tcBorders>
              <w:top w:val="nil"/>
              <w:left w:val="single" w:sz="4" w:space="0" w:color="auto"/>
              <w:bottom w:val="single" w:sz="4" w:space="0" w:color="auto"/>
              <w:right w:val="nil"/>
            </w:tcBorders>
            <w:vAlign w:val="center"/>
          </w:tcPr>
          <w:p w14:paraId="345806C5" w14:textId="77777777" w:rsidR="00A038B8" w:rsidRPr="00A038B8" w:rsidRDefault="00A038B8" w:rsidP="00A038B8">
            <w:pPr>
              <w:pStyle w:val="ad"/>
              <w:rPr>
                <w:rFonts w:ascii="Courier New" w:hAnsi="Courier New" w:cs="Courier New"/>
                <w:lang w:eastAsia="ru-RU"/>
              </w:rPr>
            </w:pPr>
          </w:p>
        </w:tc>
        <w:tc>
          <w:tcPr>
            <w:tcW w:w="932" w:type="pct"/>
            <w:tcBorders>
              <w:top w:val="single" w:sz="4" w:space="0" w:color="auto"/>
              <w:left w:val="single" w:sz="4" w:space="0" w:color="auto"/>
              <w:bottom w:val="single" w:sz="4" w:space="0" w:color="auto"/>
              <w:right w:val="nil"/>
            </w:tcBorders>
            <w:vAlign w:val="center"/>
          </w:tcPr>
          <w:p w14:paraId="30088B29" w14:textId="77777777" w:rsidR="00A038B8" w:rsidRPr="00A038B8" w:rsidRDefault="00A038B8" w:rsidP="00A038B8">
            <w:pPr>
              <w:pStyle w:val="ad"/>
              <w:rPr>
                <w:rFonts w:ascii="Courier New" w:hAnsi="Courier New" w:cs="Courier New"/>
                <w:lang w:eastAsia="ru-RU"/>
              </w:rPr>
            </w:pPr>
            <w:r w:rsidRPr="00A038B8">
              <w:rPr>
                <w:lang w:eastAsia="ru-RU"/>
              </w:rPr>
              <w:t>Ква-0,4 ГЖ</w:t>
            </w:r>
          </w:p>
        </w:tc>
        <w:tc>
          <w:tcPr>
            <w:tcW w:w="721" w:type="pct"/>
            <w:tcBorders>
              <w:top w:val="single" w:sz="4" w:space="0" w:color="auto"/>
              <w:left w:val="single" w:sz="4" w:space="0" w:color="auto"/>
              <w:bottom w:val="single" w:sz="4" w:space="0" w:color="auto"/>
              <w:right w:val="nil"/>
            </w:tcBorders>
            <w:vAlign w:val="center"/>
          </w:tcPr>
          <w:p w14:paraId="52CF6455" w14:textId="77777777" w:rsidR="00A038B8" w:rsidRPr="00A038B8" w:rsidRDefault="00A038B8" w:rsidP="00A038B8">
            <w:pPr>
              <w:pStyle w:val="ad"/>
              <w:rPr>
                <w:rFonts w:ascii="Courier New" w:hAnsi="Courier New" w:cs="Courier New"/>
                <w:lang w:eastAsia="ru-RU"/>
              </w:rPr>
            </w:pPr>
            <w:r w:rsidRPr="00A038B8">
              <w:rPr>
                <w:lang w:eastAsia="ru-RU"/>
              </w:rPr>
              <w:t>2014</w:t>
            </w:r>
          </w:p>
        </w:tc>
        <w:tc>
          <w:tcPr>
            <w:tcW w:w="636" w:type="pct"/>
            <w:vMerge/>
            <w:tcBorders>
              <w:top w:val="nil"/>
              <w:left w:val="single" w:sz="4" w:space="0" w:color="auto"/>
              <w:bottom w:val="single" w:sz="4" w:space="0" w:color="auto"/>
              <w:right w:val="nil"/>
            </w:tcBorders>
            <w:vAlign w:val="center"/>
          </w:tcPr>
          <w:p w14:paraId="7948F2CF" w14:textId="77777777" w:rsidR="00A038B8" w:rsidRPr="00A038B8" w:rsidRDefault="00A038B8" w:rsidP="00A038B8">
            <w:pPr>
              <w:pStyle w:val="ad"/>
              <w:rPr>
                <w:rFonts w:ascii="Courier New" w:hAnsi="Courier New" w:cs="Courier New"/>
                <w:lang w:eastAsia="ru-RU"/>
              </w:rPr>
            </w:pPr>
          </w:p>
        </w:tc>
        <w:tc>
          <w:tcPr>
            <w:tcW w:w="756" w:type="pct"/>
            <w:tcBorders>
              <w:top w:val="single" w:sz="4" w:space="0" w:color="auto"/>
              <w:left w:val="single" w:sz="4" w:space="0" w:color="auto"/>
              <w:bottom w:val="single" w:sz="4" w:space="0" w:color="auto"/>
              <w:right w:val="nil"/>
            </w:tcBorders>
            <w:vAlign w:val="center"/>
          </w:tcPr>
          <w:p w14:paraId="7E97D88B" w14:textId="77777777" w:rsidR="00A038B8" w:rsidRPr="00A038B8" w:rsidRDefault="00A038B8" w:rsidP="00A038B8">
            <w:pPr>
              <w:pStyle w:val="ad"/>
              <w:rPr>
                <w:rFonts w:ascii="Courier New" w:hAnsi="Courier New" w:cs="Courier New"/>
                <w:lang w:eastAsia="ru-RU"/>
              </w:rPr>
            </w:pPr>
            <w:r w:rsidRPr="00A038B8">
              <w:rPr>
                <w:lang w:eastAsia="ru-RU"/>
              </w:rPr>
              <w:t>10</w:t>
            </w:r>
          </w:p>
        </w:tc>
        <w:tc>
          <w:tcPr>
            <w:tcW w:w="726" w:type="pct"/>
            <w:tcBorders>
              <w:top w:val="single" w:sz="4" w:space="0" w:color="auto"/>
              <w:left w:val="single" w:sz="4" w:space="0" w:color="auto"/>
              <w:bottom w:val="single" w:sz="4" w:space="0" w:color="auto"/>
              <w:right w:val="single" w:sz="4" w:space="0" w:color="auto"/>
            </w:tcBorders>
            <w:vAlign w:val="center"/>
          </w:tcPr>
          <w:p w14:paraId="225B5BB0" w14:textId="77777777" w:rsidR="00A038B8" w:rsidRPr="00A038B8" w:rsidRDefault="00A038B8" w:rsidP="00A038B8">
            <w:pPr>
              <w:pStyle w:val="ad"/>
              <w:rPr>
                <w:rFonts w:ascii="Courier New" w:hAnsi="Courier New" w:cs="Courier New"/>
                <w:lang w:eastAsia="ru-RU"/>
              </w:rPr>
            </w:pPr>
            <w:r w:rsidRPr="00A038B8">
              <w:rPr>
                <w:lang w:eastAsia="ru-RU"/>
              </w:rPr>
              <w:t>20</w:t>
            </w:r>
          </w:p>
        </w:tc>
      </w:tr>
    </w:tbl>
    <w:p w14:paraId="2AEB7E5A" w14:textId="77777777" w:rsidR="00B913A1" w:rsidRDefault="00B913A1" w:rsidP="005020E4">
      <w:pPr>
        <w:pStyle w:val="af8"/>
      </w:pPr>
    </w:p>
    <w:p w14:paraId="25E75552" w14:textId="29D6A7AE" w:rsidR="005020E4" w:rsidRPr="002C4067" w:rsidRDefault="005020E4" w:rsidP="005020E4">
      <w:pPr>
        <w:pStyle w:val="af8"/>
      </w:pPr>
      <w:r w:rsidRPr="002C4067">
        <w:t>Оборудование централизован</w:t>
      </w:r>
      <w:r>
        <w:t>ного</w:t>
      </w:r>
      <w:r w:rsidRPr="002C4067">
        <w:t xml:space="preserve"> источник</w:t>
      </w:r>
      <w:r>
        <w:t>а</w:t>
      </w:r>
      <w:r w:rsidRPr="002C4067">
        <w:t xml:space="preserve"> тепла, действующ</w:t>
      </w:r>
      <w:r>
        <w:t>его</w:t>
      </w:r>
      <w:r w:rsidRPr="002C4067">
        <w:t xml:space="preserve"> на территории </w:t>
      </w:r>
      <w:r>
        <w:t>поселения</w:t>
      </w:r>
      <w:r w:rsidRPr="002C4067">
        <w:t>, оснащено средствами измерений, технологическими защитами и сигнализацией, регулирующими приборами и контрольно-измерительной аппаратурой (далее - КИП). Основные показатели фиксируются при помощи КИП.</w:t>
      </w:r>
    </w:p>
    <w:p w14:paraId="36C10215" w14:textId="77777777" w:rsidR="005020E4" w:rsidRPr="002C4067" w:rsidRDefault="005020E4" w:rsidP="005020E4">
      <w:pPr>
        <w:pStyle w:val="af8"/>
      </w:pPr>
      <w:r w:rsidRPr="002C4067">
        <w:t>На подающих трубопроводах котельных, идущих от котлов, установлена автоматическая система защиты от повышения давления сетевой воды, реализуемая при помощи датчиков давления и двух клапанов предохранительных сбросных пружинных. Клапан защищает котлы от превышения в них давления на 10% выше номинального.</w:t>
      </w:r>
    </w:p>
    <w:p w14:paraId="2579AA8F" w14:textId="77777777" w:rsidR="005020E4" w:rsidRDefault="005020E4" w:rsidP="005020E4">
      <w:pPr>
        <w:pStyle w:val="af8"/>
      </w:pPr>
      <w:r w:rsidRPr="002C4067">
        <w:t xml:space="preserve">В качестве КИП давления и температуры на трубопроводах установлены манометры и термометры. Сигнализация о внештатной работе котельного оборудования выведена на соответствующие сигнальные щиты. </w:t>
      </w:r>
    </w:p>
    <w:p w14:paraId="7FA6F6ED" w14:textId="02964012" w:rsidR="00641797" w:rsidRPr="002C4067" w:rsidRDefault="00A734B1" w:rsidP="00230E4C">
      <w:pPr>
        <w:pStyle w:val="a2"/>
      </w:pPr>
      <w:bookmarkStart w:id="55" w:name="_Toc162211198"/>
      <w:bookmarkStart w:id="56" w:name="_Toc162259140"/>
      <w:bookmarkStart w:id="57" w:name="_Toc165985026"/>
      <w:bookmarkStart w:id="58" w:name="_Toc197442830"/>
      <w:r w:rsidRPr="002C4067">
        <w:t>П</w:t>
      </w:r>
      <w:r w:rsidR="00E800F8" w:rsidRPr="002C4067">
        <w:t>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55"/>
      <w:bookmarkEnd w:id="56"/>
      <w:bookmarkEnd w:id="57"/>
      <w:bookmarkEnd w:id="58"/>
    </w:p>
    <w:p w14:paraId="435BF050" w14:textId="78FA1454" w:rsidR="00B6059D" w:rsidRPr="002C4067" w:rsidRDefault="00B6059D" w:rsidP="00E85364">
      <w:pPr>
        <w:pStyle w:val="af8"/>
      </w:pPr>
      <w:r w:rsidRPr="002C4067">
        <w:t xml:space="preserve">Параметры установленной тепловой мощности (УТМ) источников тепловой энергии, ограничения тепловой мощности, располагаемой тепловой мощности (РТМ) и параметры мощности «нетто» приведены в таблице </w:t>
      </w:r>
      <w:r w:rsidR="00B13B4E">
        <w:t>4</w:t>
      </w:r>
      <w:r w:rsidR="00F0314C" w:rsidRPr="002C4067">
        <w:t>.</w:t>
      </w:r>
    </w:p>
    <w:p w14:paraId="713F53F4" w14:textId="77777777" w:rsidR="00521CAE" w:rsidRDefault="00521CAE" w:rsidP="00FB3DF5">
      <w:pPr>
        <w:pStyle w:val="af6"/>
      </w:pPr>
    </w:p>
    <w:p w14:paraId="76A919F7" w14:textId="43A2929A" w:rsidR="00B6059D" w:rsidRPr="002C4067" w:rsidRDefault="00B6059D" w:rsidP="00FB3DF5">
      <w:pPr>
        <w:pStyle w:val="af6"/>
      </w:pPr>
      <w:r w:rsidRPr="002C4067">
        <w:t xml:space="preserve">Таблица </w:t>
      </w:r>
      <w:r w:rsidR="008A3CE6" w:rsidRPr="002C4067">
        <w:fldChar w:fldCharType="begin"/>
      </w:r>
      <w:r w:rsidR="006972A4" w:rsidRPr="002C4067">
        <w:instrText xml:space="preserve"> SEQ Таблица \* ARABIC </w:instrText>
      </w:r>
      <w:r w:rsidR="008A3CE6" w:rsidRPr="002C4067">
        <w:fldChar w:fldCharType="separate"/>
      </w:r>
      <w:r w:rsidR="00686689">
        <w:rPr>
          <w:noProof/>
        </w:rPr>
        <w:t>4</w:t>
      </w:r>
      <w:r w:rsidR="008A3CE6" w:rsidRPr="002C4067">
        <w:rPr>
          <w:noProof/>
        </w:rPr>
        <w:fldChar w:fldCharType="end"/>
      </w:r>
      <w:r w:rsidRPr="002C4067">
        <w:t xml:space="preserve"> - Параметры установленной тепловой мощно</w:t>
      </w:r>
      <w:r w:rsidR="00D80208" w:rsidRPr="002C4067">
        <w:t>сти источников тепловой энергии</w:t>
      </w:r>
    </w:p>
    <w:tbl>
      <w:tblPr>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
        <w:gridCol w:w="3950"/>
        <w:gridCol w:w="1209"/>
        <w:gridCol w:w="1250"/>
        <w:gridCol w:w="1753"/>
        <w:gridCol w:w="1594"/>
      </w:tblGrid>
      <w:tr w:rsidR="00750CF6" w:rsidRPr="0013197C" w14:paraId="42026D7E" w14:textId="77777777" w:rsidTr="0013197C">
        <w:trPr>
          <w:cantSplit/>
          <w:tblHeader/>
        </w:trPr>
        <w:tc>
          <w:tcPr>
            <w:tcW w:w="270" w:type="pct"/>
            <w:vMerge w:val="restart"/>
            <w:tcBorders>
              <w:right w:val="single" w:sz="4" w:space="0" w:color="auto"/>
            </w:tcBorders>
            <w:shd w:val="clear" w:color="auto" w:fill="auto"/>
            <w:vAlign w:val="center"/>
          </w:tcPr>
          <w:p w14:paraId="37F644D7" w14:textId="77777777" w:rsidR="00750CF6" w:rsidRPr="0013197C" w:rsidRDefault="00750CF6" w:rsidP="0013197C">
            <w:pPr>
              <w:pStyle w:val="ad"/>
            </w:pPr>
            <w:r w:rsidRPr="0013197C">
              <w:t>№ п/п</w:t>
            </w:r>
          </w:p>
        </w:tc>
        <w:tc>
          <w:tcPr>
            <w:tcW w:w="1915" w:type="pct"/>
            <w:vMerge w:val="restart"/>
            <w:tcBorders>
              <w:left w:val="single" w:sz="4" w:space="0" w:color="auto"/>
            </w:tcBorders>
            <w:shd w:val="clear" w:color="auto" w:fill="auto"/>
            <w:vAlign w:val="center"/>
          </w:tcPr>
          <w:p w14:paraId="7DBBCE2F" w14:textId="77777777" w:rsidR="00750CF6" w:rsidRPr="0013197C" w:rsidRDefault="00750CF6" w:rsidP="0013197C">
            <w:pPr>
              <w:pStyle w:val="ad"/>
            </w:pPr>
            <w:r w:rsidRPr="0013197C">
              <w:t>Наименование СЦТ</w:t>
            </w:r>
          </w:p>
        </w:tc>
        <w:tc>
          <w:tcPr>
            <w:tcW w:w="586" w:type="pct"/>
            <w:shd w:val="clear" w:color="auto" w:fill="auto"/>
            <w:vAlign w:val="center"/>
          </w:tcPr>
          <w:p w14:paraId="28E1D85D" w14:textId="77777777" w:rsidR="00750CF6" w:rsidRPr="0013197C" w:rsidRDefault="00750CF6" w:rsidP="0013197C">
            <w:pPr>
              <w:pStyle w:val="ad"/>
            </w:pPr>
            <w:r w:rsidRPr="0013197C">
              <w:t>УТМ</w:t>
            </w:r>
          </w:p>
        </w:tc>
        <w:tc>
          <w:tcPr>
            <w:tcW w:w="606" w:type="pct"/>
            <w:shd w:val="clear" w:color="auto" w:fill="auto"/>
            <w:vAlign w:val="center"/>
          </w:tcPr>
          <w:p w14:paraId="7B3621DA" w14:textId="77777777" w:rsidR="00750CF6" w:rsidRPr="0013197C" w:rsidRDefault="00750CF6" w:rsidP="0013197C">
            <w:pPr>
              <w:pStyle w:val="ad"/>
            </w:pPr>
            <w:r w:rsidRPr="0013197C">
              <w:t>РТМ</w:t>
            </w:r>
          </w:p>
        </w:tc>
        <w:tc>
          <w:tcPr>
            <w:tcW w:w="850" w:type="pct"/>
            <w:shd w:val="clear" w:color="auto" w:fill="auto"/>
            <w:vAlign w:val="center"/>
          </w:tcPr>
          <w:p w14:paraId="66BD9FA1" w14:textId="77777777" w:rsidR="00750CF6" w:rsidRPr="0013197C" w:rsidRDefault="00750CF6" w:rsidP="0013197C">
            <w:pPr>
              <w:pStyle w:val="ad"/>
            </w:pPr>
            <w:r w:rsidRPr="0013197C">
              <w:t>Расход тепла на собственные нужды источника</w:t>
            </w:r>
          </w:p>
        </w:tc>
        <w:tc>
          <w:tcPr>
            <w:tcW w:w="773" w:type="pct"/>
            <w:shd w:val="clear" w:color="auto" w:fill="auto"/>
            <w:vAlign w:val="center"/>
          </w:tcPr>
          <w:p w14:paraId="13A1D203" w14:textId="77777777" w:rsidR="00750CF6" w:rsidRPr="0013197C" w:rsidRDefault="00750CF6" w:rsidP="0013197C">
            <w:pPr>
              <w:pStyle w:val="ad"/>
            </w:pPr>
            <w:r w:rsidRPr="0013197C">
              <w:t>Тепловая мощность котельной нетто</w:t>
            </w:r>
          </w:p>
        </w:tc>
      </w:tr>
      <w:tr w:rsidR="00750CF6" w:rsidRPr="0013197C" w14:paraId="00DD7675" w14:textId="77777777" w:rsidTr="0013197C">
        <w:trPr>
          <w:cantSplit/>
          <w:tblHeader/>
        </w:trPr>
        <w:tc>
          <w:tcPr>
            <w:tcW w:w="270" w:type="pct"/>
            <w:vMerge/>
            <w:tcBorders>
              <w:right w:val="single" w:sz="4" w:space="0" w:color="auto"/>
            </w:tcBorders>
            <w:shd w:val="clear" w:color="auto" w:fill="auto"/>
            <w:vAlign w:val="center"/>
          </w:tcPr>
          <w:p w14:paraId="722F61A6" w14:textId="77777777" w:rsidR="00750CF6" w:rsidRPr="0013197C" w:rsidRDefault="00750CF6" w:rsidP="0013197C">
            <w:pPr>
              <w:pStyle w:val="ad"/>
            </w:pPr>
          </w:p>
        </w:tc>
        <w:tc>
          <w:tcPr>
            <w:tcW w:w="1915" w:type="pct"/>
            <w:vMerge/>
            <w:tcBorders>
              <w:left w:val="single" w:sz="4" w:space="0" w:color="auto"/>
            </w:tcBorders>
            <w:shd w:val="clear" w:color="auto" w:fill="auto"/>
            <w:vAlign w:val="center"/>
          </w:tcPr>
          <w:p w14:paraId="1EC20635" w14:textId="77777777" w:rsidR="00750CF6" w:rsidRPr="0013197C" w:rsidRDefault="00750CF6" w:rsidP="0013197C">
            <w:pPr>
              <w:pStyle w:val="ad"/>
            </w:pPr>
          </w:p>
        </w:tc>
        <w:tc>
          <w:tcPr>
            <w:tcW w:w="586" w:type="pct"/>
            <w:shd w:val="clear" w:color="auto" w:fill="auto"/>
            <w:vAlign w:val="center"/>
          </w:tcPr>
          <w:p w14:paraId="1474DE1F" w14:textId="77777777" w:rsidR="00750CF6" w:rsidRPr="0013197C" w:rsidRDefault="00750CF6" w:rsidP="0013197C">
            <w:pPr>
              <w:pStyle w:val="ad"/>
            </w:pPr>
            <w:r w:rsidRPr="0013197C">
              <w:t>Гкал/час</w:t>
            </w:r>
          </w:p>
        </w:tc>
        <w:tc>
          <w:tcPr>
            <w:tcW w:w="606" w:type="pct"/>
            <w:shd w:val="clear" w:color="auto" w:fill="auto"/>
            <w:vAlign w:val="center"/>
          </w:tcPr>
          <w:p w14:paraId="627A0DF2" w14:textId="77777777" w:rsidR="00750CF6" w:rsidRPr="0013197C" w:rsidRDefault="00750CF6" w:rsidP="0013197C">
            <w:pPr>
              <w:pStyle w:val="ad"/>
            </w:pPr>
            <w:r w:rsidRPr="0013197C">
              <w:t>Гкал/час</w:t>
            </w:r>
          </w:p>
        </w:tc>
        <w:tc>
          <w:tcPr>
            <w:tcW w:w="850" w:type="pct"/>
            <w:shd w:val="clear" w:color="auto" w:fill="auto"/>
            <w:vAlign w:val="center"/>
          </w:tcPr>
          <w:p w14:paraId="7F75F013" w14:textId="77777777" w:rsidR="00750CF6" w:rsidRPr="0013197C" w:rsidRDefault="00750CF6" w:rsidP="0013197C">
            <w:pPr>
              <w:pStyle w:val="ad"/>
            </w:pPr>
            <w:r w:rsidRPr="0013197C">
              <w:t>Гкал/ч</w:t>
            </w:r>
          </w:p>
        </w:tc>
        <w:tc>
          <w:tcPr>
            <w:tcW w:w="773" w:type="pct"/>
            <w:shd w:val="clear" w:color="auto" w:fill="auto"/>
            <w:vAlign w:val="center"/>
          </w:tcPr>
          <w:p w14:paraId="6A881012" w14:textId="77777777" w:rsidR="00750CF6" w:rsidRPr="0013197C" w:rsidRDefault="00750CF6" w:rsidP="0013197C">
            <w:pPr>
              <w:pStyle w:val="ad"/>
            </w:pPr>
            <w:r w:rsidRPr="0013197C">
              <w:t>Гкал/ч</w:t>
            </w:r>
          </w:p>
        </w:tc>
      </w:tr>
      <w:tr w:rsidR="00A038B8" w:rsidRPr="0013197C" w14:paraId="748A7935" w14:textId="77777777" w:rsidTr="004B114E">
        <w:trPr>
          <w:cantSplit/>
        </w:trPr>
        <w:tc>
          <w:tcPr>
            <w:tcW w:w="270" w:type="pct"/>
            <w:tcBorders>
              <w:right w:val="single" w:sz="4" w:space="0" w:color="auto"/>
            </w:tcBorders>
            <w:shd w:val="clear" w:color="auto" w:fill="auto"/>
            <w:vAlign w:val="center"/>
          </w:tcPr>
          <w:p w14:paraId="4B1619E8" w14:textId="7BCA5E85" w:rsidR="00A038B8" w:rsidRPr="0013197C" w:rsidRDefault="00A038B8" w:rsidP="00A038B8">
            <w:pPr>
              <w:pStyle w:val="ad"/>
            </w:pPr>
            <w:r w:rsidRPr="00B913A1">
              <w:rPr>
                <w:lang w:eastAsia="ru-RU"/>
              </w:rPr>
              <w:t>1</w:t>
            </w:r>
          </w:p>
        </w:tc>
        <w:tc>
          <w:tcPr>
            <w:tcW w:w="1915" w:type="pct"/>
            <w:tcBorders>
              <w:top w:val="single" w:sz="8" w:space="0" w:color="auto"/>
              <w:left w:val="single" w:sz="8" w:space="0" w:color="auto"/>
              <w:bottom w:val="single" w:sz="8" w:space="0" w:color="auto"/>
              <w:right w:val="single" w:sz="8" w:space="0" w:color="auto"/>
            </w:tcBorders>
            <w:shd w:val="clear" w:color="auto" w:fill="auto"/>
            <w:vAlign w:val="center"/>
          </w:tcPr>
          <w:p w14:paraId="29ECA3FD" w14:textId="719609F6" w:rsidR="00A038B8" w:rsidRPr="0013197C" w:rsidRDefault="00A038B8" w:rsidP="00A038B8">
            <w:pPr>
              <w:pStyle w:val="ad"/>
            </w:pPr>
            <w:r>
              <w:rPr>
                <w:lang w:eastAsia="ru-RU"/>
              </w:rPr>
              <w:t>Котельная № 1 ул. Ярославская,1а</w:t>
            </w:r>
          </w:p>
        </w:tc>
        <w:tc>
          <w:tcPr>
            <w:tcW w:w="586" w:type="pct"/>
            <w:tcBorders>
              <w:top w:val="nil"/>
              <w:left w:val="nil"/>
              <w:bottom w:val="single" w:sz="8" w:space="0" w:color="auto"/>
              <w:right w:val="single" w:sz="8" w:space="0" w:color="auto"/>
            </w:tcBorders>
            <w:shd w:val="clear" w:color="auto" w:fill="auto"/>
            <w:vAlign w:val="center"/>
          </w:tcPr>
          <w:p w14:paraId="765BE385" w14:textId="305B1E9C" w:rsidR="00A038B8" w:rsidRPr="00806B91" w:rsidRDefault="00A038B8" w:rsidP="00A038B8">
            <w:pPr>
              <w:pStyle w:val="ad"/>
            </w:pPr>
            <w:r>
              <w:rPr>
                <w:color w:val="000000"/>
                <w:sz w:val="16"/>
                <w:szCs w:val="16"/>
              </w:rPr>
              <w:t>2,15</w:t>
            </w:r>
          </w:p>
        </w:tc>
        <w:tc>
          <w:tcPr>
            <w:tcW w:w="606" w:type="pct"/>
            <w:tcBorders>
              <w:top w:val="nil"/>
              <w:left w:val="nil"/>
              <w:bottom w:val="single" w:sz="8" w:space="0" w:color="auto"/>
              <w:right w:val="single" w:sz="8" w:space="0" w:color="auto"/>
            </w:tcBorders>
            <w:shd w:val="clear" w:color="auto" w:fill="auto"/>
            <w:vAlign w:val="center"/>
          </w:tcPr>
          <w:p w14:paraId="3E345183" w14:textId="7479AB92" w:rsidR="00A038B8" w:rsidRPr="00806B91" w:rsidRDefault="00A038B8" w:rsidP="00A038B8">
            <w:pPr>
              <w:pStyle w:val="ad"/>
            </w:pPr>
            <w:r>
              <w:rPr>
                <w:color w:val="000000"/>
                <w:sz w:val="16"/>
                <w:szCs w:val="16"/>
              </w:rPr>
              <w:t>2,15</w:t>
            </w:r>
          </w:p>
        </w:tc>
        <w:tc>
          <w:tcPr>
            <w:tcW w:w="850" w:type="pct"/>
            <w:tcBorders>
              <w:top w:val="single" w:sz="8" w:space="0" w:color="auto"/>
              <w:left w:val="nil"/>
              <w:bottom w:val="single" w:sz="8" w:space="0" w:color="auto"/>
              <w:right w:val="single" w:sz="8" w:space="0" w:color="auto"/>
            </w:tcBorders>
            <w:shd w:val="clear" w:color="auto" w:fill="auto"/>
            <w:vAlign w:val="center"/>
          </w:tcPr>
          <w:p w14:paraId="7827F384" w14:textId="00FC501E" w:rsidR="00A038B8" w:rsidRPr="00806B91" w:rsidRDefault="00A038B8" w:rsidP="00A038B8">
            <w:pPr>
              <w:pStyle w:val="ad"/>
            </w:pPr>
            <w:r>
              <w:rPr>
                <w:color w:val="000000"/>
                <w:sz w:val="16"/>
                <w:szCs w:val="16"/>
              </w:rPr>
              <w:t>0,013</w:t>
            </w:r>
          </w:p>
        </w:tc>
        <w:tc>
          <w:tcPr>
            <w:tcW w:w="773" w:type="pct"/>
            <w:tcBorders>
              <w:top w:val="nil"/>
              <w:left w:val="nil"/>
              <w:bottom w:val="single" w:sz="8" w:space="0" w:color="000000"/>
              <w:right w:val="single" w:sz="8" w:space="0" w:color="000000"/>
            </w:tcBorders>
            <w:shd w:val="clear" w:color="auto" w:fill="auto"/>
            <w:vAlign w:val="center"/>
          </w:tcPr>
          <w:p w14:paraId="2FB6027E" w14:textId="3B5E69A2" w:rsidR="00A038B8" w:rsidRPr="00806B91" w:rsidRDefault="00A038B8" w:rsidP="00A038B8">
            <w:pPr>
              <w:pStyle w:val="ad"/>
            </w:pPr>
            <w:r>
              <w:rPr>
                <w:color w:val="FF0000"/>
              </w:rPr>
              <w:t>2,137</w:t>
            </w:r>
          </w:p>
        </w:tc>
      </w:tr>
      <w:tr w:rsidR="00A038B8" w:rsidRPr="0013197C" w14:paraId="5C2C2180" w14:textId="77777777" w:rsidTr="005626FF">
        <w:trPr>
          <w:cantSplit/>
        </w:trPr>
        <w:tc>
          <w:tcPr>
            <w:tcW w:w="270" w:type="pct"/>
            <w:tcBorders>
              <w:right w:val="single" w:sz="4" w:space="0" w:color="auto"/>
            </w:tcBorders>
            <w:shd w:val="clear" w:color="auto" w:fill="auto"/>
            <w:vAlign w:val="center"/>
          </w:tcPr>
          <w:p w14:paraId="684CCC7F" w14:textId="240E003F" w:rsidR="00A038B8" w:rsidRPr="00B913A1" w:rsidRDefault="00A038B8" w:rsidP="00A038B8">
            <w:pPr>
              <w:pStyle w:val="ad"/>
              <w:rPr>
                <w:lang w:eastAsia="ru-RU"/>
              </w:rPr>
            </w:pPr>
            <w:r w:rsidRPr="00B913A1">
              <w:rPr>
                <w:lang w:eastAsia="ru-RU"/>
              </w:rPr>
              <w:t>2</w:t>
            </w:r>
          </w:p>
        </w:tc>
        <w:tc>
          <w:tcPr>
            <w:tcW w:w="1915" w:type="pct"/>
            <w:tcBorders>
              <w:top w:val="single" w:sz="8" w:space="0" w:color="auto"/>
              <w:left w:val="single" w:sz="8" w:space="0" w:color="auto"/>
              <w:bottom w:val="single" w:sz="8" w:space="0" w:color="auto"/>
              <w:right w:val="single" w:sz="8" w:space="0" w:color="auto"/>
            </w:tcBorders>
            <w:shd w:val="clear" w:color="auto" w:fill="auto"/>
            <w:vAlign w:val="center"/>
          </w:tcPr>
          <w:p w14:paraId="654E23D0" w14:textId="5A460FE2" w:rsidR="00A038B8" w:rsidRPr="00B913A1" w:rsidRDefault="00A038B8" w:rsidP="00A038B8">
            <w:pPr>
              <w:pStyle w:val="ad"/>
              <w:rPr>
                <w:lang w:eastAsia="ru-RU"/>
              </w:rPr>
            </w:pPr>
            <w:r>
              <w:rPr>
                <w:lang w:eastAsia="ru-RU"/>
              </w:rPr>
              <w:t xml:space="preserve">БМК </w:t>
            </w:r>
            <w:proofErr w:type="spellStart"/>
            <w:r>
              <w:rPr>
                <w:lang w:eastAsia="ru-RU"/>
              </w:rPr>
              <w:t>ул.Социалистическая</w:t>
            </w:r>
            <w:proofErr w:type="spellEnd"/>
            <w:r>
              <w:rPr>
                <w:lang w:eastAsia="ru-RU"/>
              </w:rPr>
              <w:t>, 1/2</w:t>
            </w:r>
          </w:p>
        </w:tc>
        <w:tc>
          <w:tcPr>
            <w:tcW w:w="586" w:type="pct"/>
            <w:tcBorders>
              <w:top w:val="nil"/>
              <w:left w:val="single" w:sz="8" w:space="0" w:color="auto"/>
              <w:bottom w:val="single" w:sz="8" w:space="0" w:color="auto"/>
              <w:right w:val="single" w:sz="8" w:space="0" w:color="auto"/>
            </w:tcBorders>
            <w:shd w:val="clear" w:color="auto" w:fill="auto"/>
            <w:vAlign w:val="center"/>
          </w:tcPr>
          <w:p w14:paraId="01C0D030" w14:textId="23373B65" w:rsidR="00A038B8" w:rsidRPr="00806B91" w:rsidRDefault="00A038B8" w:rsidP="00A038B8">
            <w:pPr>
              <w:pStyle w:val="ad"/>
            </w:pPr>
            <w:r>
              <w:rPr>
                <w:color w:val="000000"/>
                <w:szCs w:val="22"/>
              </w:rPr>
              <w:t>5,498</w:t>
            </w:r>
          </w:p>
        </w:tc>
        <w:tc>
          <w:tcPr>
            <w:tcW w:w="606" w:type="pct"/>
            <w:tcBorders>
              <w:top w:val="nil"/>
              <w:left w:val="nil"/>
              <w:bottom w:val="single" w:sz="8" w:space="0" w:color="auto"/>
              <w:right w:val="single" w:sz="8" w:space="0" w:color="auto"/>
            </w:tcBorders>
            <w:shd w:val="clear" w:color="auto" w:fill="auto"/>
            <w:vAlign w:val="center"/>
          </w:tcPr>
          <w:p w14:paraId="5CFF6AF2" w14:textId="0BF3C55A" w:rsidR="00A038B8" w:rsidRPr="00806B91" w:rsidRDefault="00A038B8" w:rsidP="00A038B8">
            <w:pPr>
              <w:pStyle w:val="ad"/>
            </w:pPr>
            <w:r>
              <w:rPr>
                <w:color w:val="000000"/>
                <w:sz w:val="16"/>
                <w:szCs w:val="16"/>
              </w:rPr>
              <w:t>5,498</w:t>
            </w:r>
          </w:p>
        </w:tc>
        <w:tc>
          <w:tcPr>
            <w:tcW w:w="850" w:type="pct"/>
            <w:tcBorders>
              <w:top w:val="nil"/>
              <w:left w:val="nil"/>
              <w:bottom w:val="single" w:sz="8" w:space="0" w:color="auto"/>
              <w:right w:val="single" w:sz="8" w:space="0" w:color="auto"/>
            </w:tcBorders>
            <w:shd w:val="clear" w:color="auto" w:fill="auto"/>
            <w:vAlign w:val="center"/>
          </w:tcPr>
          <w:p w14:paraId="4DB6B7E2" w14:textId="2C84E70C" w:rsidR="00A038B8" w:rsidRPr="00806B91" w:rsidRDefault="00A038B8" w:rsidP="00A038B8">
            <w:pPr>
              <w:pStyle w:val="ad"/>
            </w:pPr>
            <w:r>
              <w:rPr>
                <w:color w:val="000000"/>
                <w:sz w:val="16"/>
                <w:szCs w:val="16"/>
              </w:rPr>
              <w:t>0,012</w:t>
            </w:r>
          </w:p>
        </w:tc>
        <w:tc>
          <w:tcPr>
            <w:tcW w:w="773" w:type="pct"/>
            <w:tcBorders>
              <w:top w:val="nil"/>
              <w:left w:val="nil"/>
              <w:bottom w:val="single" w:sz="8" w:space="0" w:color="000000"/>
              <w:right w:val="single" w:sz="8" w:space="0" w:color="000000"/>
            </w:tcBorders>
            <w:shd w:val="clear" w:color="auto" w:fill="auto"/>
            <w:vAlign w:val="center"/>
          </w:tcPr>
          <w:p w14:paraId="75B92E24" w14:textId="03F870DB" w:rsidR="00A038B8" w:rsidRPr="00806B91" w:rsidRDefault="00A038B8" w:rsidP="00A038B8">
            <w:pPr>
              <w:pStyle w:val="ad"/>
            </w:pPr>
            <w:r>
              <w:rPr>
                <w:color w:val="FF0000"/>
              </w:rPr>
              <w:t>5,486</w:t>
            </w:r>
          </w:p>
        </w:tc>
      </w:tr>
    </w:tbl>
    <w:p w14:paraId="136F73A1" w14:textId="77777777" w:rsidR="00BB10A1" w:rsidRDefault="00BB10A1"/>
    <w:p w14:paraId="70A318D4" w14:textId="4A973C4B" w:rsidR="008A451F" w:rsidRPr="002C4067" w:rsidRDefault="00F0314C" w:rsidP="00230E4C">
      <w:pPr>
        <w:pStyle w:val="a2"/>
      </w:pPr>
      <w:bookmarkStart w:id="59" w:name="_Toc162211199"/>
      <w:bookmarkStart w:id="60" w:name="_Toc162259141"/>
      <w:bookmarkStart w:id="61" w:name="_Toc165985027"/>
      <w:bookmarkStart w:id="62" w:name="_Toc197442831"/>
      <w:r w:rsidRPr="002C4067">
        <w:t>О</w:t>
      </w:r>
      <w:r w:rsidR="00E800F8" w:rsidRPr="002C4067">
        <w:t>граничения тепловой мощности и параметров располагаемой тепловой мощности</w:t>
      </w:r>
      <w:bookmarkEnd w:id="59"/>
      <w:bookmarkEnd w:id="60"/>
      <w:bookmarkEnd w:id="61"/>
      <w:bookmarkEnd w:id="62"/>
    </w:p>
    <w:p w14:paraId="3BFC66BD" w14:textId="205D484B" w:rsidR="0051534E" w:rsidRDefault="002B40A8" w:rsidP="00FA1C46">
      <w:pPr>
        <w:pStyle w:val="af8"/>
        <w:rPr>
          <w:szCs w:val="22"/>
        </w:rPr>
      </w:pPr>
      <w:r w:rsidRPr="002B40A8">
        <w:rPr>
          <w:szCs w:val="22"/>
        </w:rPr>
        <w:lastRenderedPageBreak/>
        <w:t>Ограничения использования тепловой мощности котельного оборудования на источнике теплоснабжения приведены в таблице 5.</w:t>
      </w:r>
    </w:p>
    <w:p w14:paraId="0161718E" w14:textId="77777777" w:rsidR="002B40A8" w:rsidRDefault="002B40A8" w:rsidP="00FA1C46">
      <w:pPr>
        <w:pStyle w:val="af8"/>
        <w:rPr>
          <w:szCs w:val="22"/>
        </w:rPr>
      </w:pPr>
    </w:p>
    <w:p w14:paraId="061C6D2D" w14:textId="4197D3FB" w:rsidR="002B40A8" w:rsidRPr="00971E57" w:rsidRDefault="002B40A8" w:rsidP="002B40A8">
      <w:pPr>
        <w:pStyle w:val="af6"/>
      </w:pPr>
      <w:r w:rsidRPr="00971E57">
        <w:t xml:space="preserve">Таблица </w:t>
      </w:r>
      <w:r w:rsidRPr="00971E57">
        <w:fldChar w:fldCharType="begin"/>
      </w:r>
      <w:r w:rsidRPr="00971E57">
        <w:instrText xml:space="preserve"> SEQ Таблица \* ARABIC </w:instrText>
      </w:r>
      <w:r w:rsidRPr="00971E57">
        <w:fldChar w:fldCharType="separate"/>
      </w:r>
      <w:r w:rsidR="00686689">
        <w:rPr>
          <w:noProof/>
        </w:rPr>
        <w:t>5</w:t>
      </w:r>
      <w:r w:rsidRPr="00971E57">
        <w:rPr>
          <w:noProof/>
        </w:rPr>
        <w:fldChar w:fldCharType="end"/>
      </w:r>
      <w:r w:rsidRPr="00971E57">
        <w:t xml:space="preserve"> - Параметры установленной тепловой мощности источников тепловой энергии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4729"/>
        <w:gridCol w:w="1451"/>
        <w:gridCol w:w="1501"/>
        <w:gridCol w:w="2103"/>
      </w:tblGrid>
      <w:tr w:rsidR="002B40A8" w:rsidRPr="0013197C" w14:paraId="3D160872" w14:textId="77777777" w:rsidTr="00254AD3">
        <w:trPr>
          <w:cantSplit/>
          <w:tblHeader/>
        </w:trPr>
        <w:tc>
          <w:tcPr>
            <w:tcW w:w="306" w:type="pct"/>
            <w:vMerge w:val="restart"/>
            <w:tcBorders>
              <w:right w:val="single" w:sz="4" w:space="0" w:color="auto"/>
            </w:tcBorders>
            <w:shd w:val="clear" w:color="auto" w:fill="auto"/>
            <w:vAlign w:val="center"/>
          </w:tcPr>
          <w:p w14:paraId="0B950D26" w14:textId="77777777" w:rsidR="002B40A8" w:rsidRPr="0013197C" w:rsidRDefault="002B40A8" w:rsidP="002B40A8">
            <w:pPr>
              <w:pStyle w:val="ad"/>
              <w:rPr>
                <w:szCs w:val="22"/>
              </w:rPr>
            </w:pPr>
            <w:r w:rsidRPr="0013197C">
              <w:rPr>
                <w:szCs w:val="22"/>
              </w:rPr>
              <w:t>№ п/п</w:t>
            </w:r>
          </w:p>
        </w:tc>
        <w:tc>
          <w:tcPr>
            <w:tcW w:w="2269" w:type="pct"/>
            <w:vMerge w:val="restart"/>
            <w:tcBorders>
              <w:left w:val="single" w:sz="4" w:space="0" w:color="auto"/>
            </w:tcBorders>
            <w:shd w:val="clear" w:color="auto" w:fill="auto"/>
            <w:vAlign w:val="center"/>
          </w:tcPr>
          <w:p w14:paraId="70262E50" w14:textId="77777777" w:rsidR="002B40A8" w:rsidRPr="0013197C" w:rsidRDefault="002B40A8" w:rsidP="002B40A8">
            <w:pPr>
              <w:pStyle w:val="ad"/>
              <w:rPr>
                <w:szCs w:val="22"/>
              </w:rPr>
            </w:pPr>
            <w:r w:rsidRPr="0013197C">
              <w:rPr>
                <w:szCs w:val="22"/>
              </w:rPr>
              <w:t>Наименование СЦТ</w:t>
            </w:r>
          </w:p>
        </w:tc>
        <w:tc>
          <w:tcPr>
            <w:tcW w:w="696" w:type="pct"/>
            <w:shd w:val="clear" w:color="auto" w:fill="auto"/>
            <w:vAlign w:val="center"/>
          </w:tcPr>
          <w:p w14:paraId="03CBA628" w14:textId="77777777" w:rsidR="002B40A8" w:rsidRPr="0013197C" w:rsidRDefault="002B40A8" w:rsidP="002B40A8">
            <w:pPr>
              <w:pStyle w:val="ad"/>
              <w:rPr>
                <w:szCs w:val="22"/>
              </w:rPr>
            </w:pPr>
            <w:r w:rsidRPr="0013197C">
              <w:rPr>
                <w:szCs w:val="22"/>
              </w:rPr>
              <w:t>УТМ</w:t>
            </w:r>
          </w:p>
        </w:tc>
        <w:tc>
          <w:tcPr>
            <w:tcW w:w="720" w:type="pct"/>
            <w:shd w:val="clear" w:color="auto" w:fill="auto"/>
            <w:vAlign w:val="center"/>
          </w:tcPr>
          <w:p w14:paraId="36B20002" w14:textId="77777777" w:rsidR="002B40A8" w:rsidRPr="0013197C" w:rsidRDefault="002B40A8" w:rsidP="002B40A8">
            <w:pPr>
              <w:pStyle w:val="ad"/>
              <w:rPr>
                <w:szCs w:val="22"/>
              </w:rPr>
            </w:pPr>
            <w:r w:rsidRPr="0013197C">
              <w:rPr>
                <w:szCs w:val="22"/>
              </w:rPr>
              <w:t>РТМ</w:t>
            </w:r>
          </w:p>
        </w:tc>
        <w:tc>
          <w:tcPr>
            <w:tcW w:w="1009" w:type="pct"/>
            <w:tcBorders>
              <w:top w:val="single" w:sz="8" w:space="0" w:color="auto"/>
              <w:left w:val="single" w:sz="8" w:space="0" w:color="auto"/>
              <w:bottom w:val="single" w:sz="8" w:space="0" w:color="000000"/>
              <w:right w:val="single" w:sz="8" w:space="0" w:color="auto"/>
            </w:tcBorders>
            <w:shd w:val="clear" w:color="auto" w:fill="auto"/>
            <w:vAlign w:val="center"/>
          </w:tcPr>
          <w:p w14:paraId="65B71E65" w14:textId="77777777" w:rsidR="002B40A8" w:rsidRPr="0013197C" w:rsidRDefault="002B40A8" w:rsidP="002B40A8">
            <w:pPr>
              <w:pStyle w:val="ad"/>
              <w:rPr>
                <w:szCs w:val="22"/>
              </w:rPr>
            </w:pPr>
            <w:r w:rsidRPr="0013197C">
              <w:rPr>
                <w:szCs w:val="22"/>
              </w:rPr>
              <w:t>Ограничения тепловой мощности, Гкал/ч</w:t>
            </w:r>
          </w:p>
        </w:tc>
      </w:tr>
      <w:tr w:rsidR="002B40A8" w:rsidRPr="0013197C" w14:paraId="42B075AF" w14:textId="77777777" w:rsidTr="00254AD3">
        <w:trPr>
          <w:cantSplit/>
          <w:tblHeader/>
        </w:trPr>
        <w:tc>
          <w:tcPr>
            <w:tcW w:w="306" w:type="pct"/>
            <w:vMerge/>
            <w:tcBorders>
              <w:right w:val="single" w:sz="4" w:space="0" w:color="auto"/>
            </w:tcBorders>
            <w:shd w:val="clear" w:color="auto" w:fill="auto"/>
            <w:vAlign w:val="center"/>
          </w:tcPr>
          <w:p w14:paraId="114ECBA4" w14:textId="77777777" w:rsidR="002B40A8" w:rsidRPr="0013197C" w:rsidRDefault="002B40A8" w:rsidP="002B40A8">
            <w:pPr>
              <w:pStyle w:val="ad"/>
              <w:rPr>
                <w:szCs w:val="22"/>
              </w:rPr>
            </w:pPr>
          </w:p>
        </w:tc>
        <w:tc>
          <w:tcPr>
            <w:tcW w:w="2269" w:type="pct"/>
            <w:vMerge/>
            <w:tcBorders>
              <w:left w:val="single" w:sz="4" w:space="0" w:color="auto"/>
            </w:tcBorders>
            <w:shd w:val="clear" w:color="auto" w:fill="auto"/>
            <w:vAlign w:val="center"/>
          </w:tcPr>
          <w:p w14:paraId="16E71E55" w14:textId="77777777" w:rsidR="002B40A8" w:rsidRPr="0013197C" w:rsidRDefault="002B40A8" w:rsidP="002B40A8">
            <w:pPr>
              <w:pStyle w:val="ad"/>
              <w:rPr>
                <w:szCs w:val="22"/>
              </w:rPr>
            </w:pPr>
          </w:p>
        </w:tc>
        <w:tc>
          <w:tcPr>
            <w:tcW w:w="696" w:type="pct"/>
            <w:shd w:val="clear" w:color="auto" w:fill="auto"/>
            <w:vAlign w:val="center"/>
          </w:tcPr>
          <w:p w14:paraId="3B836EDB" w14:textId="77777777" w:rsidR="002B40A8" w:rsidRPr="0013197C" w:rsidRDefault="002B40A8" w:rsidP="002B40A8">
            <w:pPr>
              <w:pStyle w:val="ad"/>
              <w:rPr>
                <w:szCs w:val="22"/>
              </w:rPr>
            </w:pPr>
            <w:r w:rsidRPr="0013197C">
              <w:rPr>
                <w:szCs w:val="22"/>
              </w:rPr>
              <w:t>Гкал/час</w:t>
            </w:r>
          </w:p>
        </w:tc>
        <w:tc>
          <w:tcPr>
            <w:tcW w:w="720" w:type="pct"/>
            <w:shd w:val="clear" w:color="auto" w:fill="auto"/>
            <w:vAlign w:val="center"/>
          </w:tcPr>
          <w:p w14:paraId="3C40A871" w14:textId="77777777" w:rsidR="002B40A8" w:rsidRPr="0013197C" w:rsidRDefault="002B40A8" w:rsidP="002B40A8">
            <w:pPr>
              <w:pStyle w:val="ad"/>
              <w:rPr>
                <w:szCs w:val="22"/>
              </w:rPr>
            </w:pPr>
            <w:r w:rsidRPr="0013197C">
              <w:rPr>
                <w:szCs w:val="22"/>
              </w:rPr>
              <w:t>Гкал/час</w:t>
            </w:r>
          </w:p>
        </w:tc>
        <w:tc>
          <w:tcPr>
            <w:tcW w:w="1009" w:type="pct"/>
            <w:tcBorders>
              <w:top w:val="single" w:sz="8" w:space="0" w:color="auto"/>
              <w:left w:val="single" w:sz="8" w:space="0" w:color="auto"/>
              <w:bottom w:val="single" w:sz="8" w:space="0" w:color="000000"/>
              <w:right w:val="single" w:sz="8" w:space="0" w:color="auto"/>
            </w:tcBorders>
            <w:vAlign w:val="center"/>
          </w:tcPr>
          <w:p w14:paraId="178ACB93" w14:textId="77777777" w:rsidR="002B40A8" w:rsidRPr="0013197C" w:rsidRDefault="002B40A8" w:rsidP="002B40A8">
            <w:pPr>
              <w:pStyle w:val="ad"/>
              <w:rPr>
                <w:szCs w:val="22"/>
              </w:rPr>
            </w:pPr>
            <w:r w:rsidRPr="0013197C">
              <w:rPr>
                <w:szCs w:val="22"/>
              </w:rPr>
              <w:t>Гкал/ч</w:t>
            </w:r>
          </w:p>
        </w:tc>
      </w:tr>
      <w:tr w:rsidR="00A038B8" w:rsidRPr="0013197C" w14:paraId="4370B692" w14:textId="77777777" w:rsidTr="00060B61">
        <w:trPr>
          <w:cantSplit/>
        </w:trPr>
        <w:tc>
          <w:tcPr>
            <w:tcW w:w="306" w:type="pct"/>
            <w:tcBorders>
              <w:right w:val="single" w:sz="4" w:space="0" w:color="auto"/>
            </w:tcBorders>
            <w:shd w:val="clear" w:color="auto" w:fill="auto"/>
            <w:vAlign w:val="center"/>
          </w:tcPr>
          <w:p w14:paraId="069F85A8" w14:textId="00C84800" w:rsidR="00A038B8" w:rsidRPr="0013197C" w:rsidRDefault="00A038B8" w:rsidP="00A038B8">
            <w:pPr>
              <w:pStyle w:val="ad"/>
              <w:rPr>
                <w:szCs w:val="22"/>
              </w:rPr>
            </w:pPr>
            <w:r w:rsidRPr="00B913A1">
              <w:rPr>
                <w:lang w:eastAsia="ru-RU"/>
              </w:rPr>
              <w:t>1</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30D731A8" w14:textId="0C57FA09" w:rsidR="00A038B8" w:rsidRPr="0013197C" w:rsidRDefault="00A038B8" w:rsidP="00A038B8">
            <w:pPr>
              <w:pStyle w:val="ad"/>
              <w:rPr>
                <w:szCs w:val="22"/>
              </w:rPr>
            </w:pPr>
            <w:r>
              <w:rPr>
                <w:lang w:eastAsia="ru-RU"/>
              </w:rPr>
              <w:t>Котельная № 1 ул. Ярославская,1а</w:t>
            </w:r>
          </w:p>
        </w:tc>
        <w:tc>
          <w:tcPr>
            <w:tcW w:w="696" w:type="pct"/>
            <w:tcBorders>
              <w:top w:val="nil"/>
              <w:left w:val="nil"/>
              <w:bottom w:val="single" w:sz="8" w:space="0" w:color="auto"/>
              <w:right w:val="single" w:sz="8" w:space="0" w:color="auto"/>
            </w:tcBorders>
            <w:shd w:val="clear" w:color="auto" w:fill="auto"/>
            <w:vAlign w:val="center"/>
          </w:tcPr>
          <w:p w14:paraId="4A98D9A4" w14:textId="7A7F671E" w:rsidR="00A038B8" w:rsidRPr="0013197C" w:rsidRDefault="00A038B8" w:rsidP="00A038B8">
            <w:pPr>
              <w:pStyle w:val="ad"/>
              <w:rPr>
                <w:szCs w:val="22"/>
              </w:rPr>
            </w:pPr>
            <w:r>
              <w:rPr>
                <w:color w:val="000000"/>
                <w:sz w:val="16"/>
                <w:szCs w:val="16"/>
              </w:rPr>
              <w:t>2,15</w:t>
            </w:r>
          </w:p>
        </w:tc>
        <w:tc>
          <w:tcPr>
            <w:tcW w:w="720" w:type="pct"/>
            <w:tcBorders>
              <w:top w:val="nil"/>
              <w:left w:val="nil"/>
              <w:bottom w:val="single" w:sz="8" w:space="0" w:color="auto"/>
              <w:right w:val="single" w:sz="8" w:space="0" w:color="auto"/>
            </w:tcBorders>
            <w:shd w:val="clear" w:color="auto" w:fill="auto"/>
            <w:vAlign w:val="center"/>
          </w:tcPr>
          <w:p w14:paraId="64E239B9" w14:textId="1D648FB2" w:rsidR="00A038B8" w:rsidRPr="0013197C" w:rsidRDefault="00A038B8" w:rsidP="00A038B8">
            <w:pPr>
              <w:pStyle w:val="ad"/>
              <w:rPr>
                <w:szCs w:val="22"/>
              </w:rPr>
            </w:pPr>
            <w:r>
              <w:rPr>
                <w:color w:val="000000"/>
                <w:sz w:val="16"/>
                <w:szCs w:val="16"/>
              </w:rPr>
              <w:t>2,15</w:t>
            </w:r>
          </w:p>
        </w:tc>
        <w:tc>
          <w:tcPr>
            <w:tcW w:w="1009" w:type="pct"/>
            <w:tcBorders>
              <w:top w:val="nil"/>
              <w:left w:val="nil"/>
              <w:bottom w:val="single" w:sz="8" w:space="0" w:color="auto"/>
              <w:right w:val="single" w:sz="8" w:space="0" w:color="auto"/>
            </w:tcBorders>
            <w:shd w:val="clear" w:color="auto" w:fill="auto"/>
            <w:vAlign w:val="center"/>
          </w:tcPr>
          <w:p w14:paraId="55CD638B" w14:textId="4F44C195" w:rsidR="00A038B8" w:rsidRPr="0013197C" w:rsidRDefault="00A038B8" w:rsidP="00A038B8">
            <w:pPr>
              <w:pStyle w:val="ad"/>
              <w:rPr>
                <w:szCs w:val="22"/>
              </w:rPr>
            </w:pPr>
            <w:r>
              <w:rPr>
                <w:szCs w:val="22"/>
              </w:rPr>
              <w:t>0,0</w:t>
            </w:r>
          </w:p>
        </w:tc>
      </w:tr>
      <w:tr w:rsidR="00A038B8" w:rsidRPr="0013197C" w14:paraId="2A966F6E" w14:textId="77777777" w:rsidTr="00E929F5">
        <w:trPr>
          <w:cantSplit/>
        </w:trPr>
        <w:tc>
          <w:tcPr>
            <w:tcW w:w="306" w:type="pct"/>
            <w:tcBorders>
              <w:right w:val="single" w:sz="4" w:space="0" w:color="auto"/>
            </w:tcBorders>
            <w:shd w:val="clear" w:color="auto" w:fill="auto"/>
            <w:vAlign w:val="center"/>
          </w:tcPr>
          <w:p w14:paraId="7560971E" w14:textId="683DA62D" w:rsidR="00A038B8" w:rsidRPr="00B913A1" w:rsidRDefault="00A038B8" w:rsidP="00A038B8">
            <w:pPr>
              <w:pStyle w:val="ad"/>
              <w:rPr>
                <w:lang w:eastAsia="ru-RU"/>
              </w:rPr>
            </w:pPr>
            <w:r w:rsidRPr="00B913A1">
              <w:rPr>
                <w:lang w:eastAsia="ru-RU"/>
              </w:rPr>
              <w:t>2</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159246B2" w14:textId="3905C795" w:rsidR="00A038B8" w:rsidRPr="00B913A1" w:rsidRDefault="00A038B8" w:rsidP="00A038B8">
            <w:pPr>
              <w:pStyle w:val="ad"/>
              <w:rPr>
                <w:lang w:eastAsia="ru-RU"/>
              </w:rPr>
            </w:pPr>
            <w:r>
              <w:rPr>
                <w:lang w:eastAsia="ru-RU"/>
              </w:rPr>
              <w:t xml:space="preserve">БМК </w:t>
            </w:r>
            <w:proofErr w:type="spellStart"/>
            <w:r>
              <w:rPr>
                <w:lang w:eastAsia="ru-RU"/>
              </w:rPr>
              <w:t>ул.Социалистическая</w:t>
            </w:r>
            <w:proofErr w:type="spellEnd"/>
            <w:r>
              <w:rPr>
                <w:lang w:eastAsia="ru-RU"/>
              </w:rPr>
              <w:t>, 1/2</w:t>
            </w:r>
          </w:p>
        </w:tc>
        <w:tc>
          <w:tcPr>
            <w:tcW w:w="696" w:type="pct"/>
            <w:tcBorders>
              <w:top w:val="nil"/>
              <w:left w:val="single" w:sz="8" w:space="0" w:color="auto"/>
              <w:bottom w:val="single" w:sz="8" w:space="0" w:color="auto"/>
              <w:right w:val="single" w:sz="8" w:space="0" w:color="auto"/>
            </w:tcBorders>
            <w:shd w:val="clear" w:color="auto" w:fill="auto"/>
            <w:vAlign w:val="center"/>
          </w:tcPr>
          <w:p w14:paraId="27AEEA9D" w14:textId="581B04B7" w:rsidR="00A038B8" w:rsidRDefault="00A038B8" w:rsidP="00A038B8">
            <w:pPr>
              <w:pStyle w:val="ad"/>
              <w:rPr>
                <w:color w:val="000000"/>
                <w:sz w:val="16"/>
                <w:szCs w:val="16"/>
              </w:rPr>
            </w:pPr>
            <w:r>
              <w:rPr>
                <w:color w:val="000000"/>
                <w:szCs w:val="22"/>
              </w:rPr>
              <w:t>5,498</w:t>
            </w:r>
          </w:p>
        </w:tc>
        <w:tc>
          <w:tcPr>
            <w:tcW w:w="720" w:type="pct"/>
            <w:tcBorders>
              <w:top w:val="nil"/>
              <w:left w:val="nil"/>
              <w:bottom w:val="single" w:sz="8" w:space="0" w:color="auto"/>
              <w:right w:val="single" w:sz="8" w:space="0" w:color="auto"/>
            </w:tcBorders>
            <w:shd w:val="clear" w:color="auto" w:fill="auto"/>
            <w:vAlign w:val="center"/>
          </w:tcPr>
          <w:p w14:paraId="7C6B5B9A" w14:textId="11D224BA" w:rsidR="00A038B8" w:rsidRDefault="00A038B8" w:rsidP="00A038B8">
            <w:pPr>
              <w:pStyle w:val="ad"/>
              <w:rPr>
                <w:color w:val="000000"/>
                <w:sz w:val="16"/>
                <w:szCs w:val="16"/>
              </w:rPr>
            </w:pPr>
            <w:r>
              <w:rPr>
                <w:color w:val="000000"/>
                <w:sz w:val="16"/>
                <w:szCs w:val="16"/>
              </w:rPr>
              <w:t>5,498</w:t>
            </w:r>
          </w:p>
        </w:tc>
        <w:tc>
          <w:tcPr>
            <w:tcW w:w="1009" w:type="pct"/>
            <w:tcBorders>
              <w:top w:val="nil"/>
              <w:left w:val="nil"/>
              <w:bottom w:val="single" w:sz="8" w:space="0" w:color="auto"/>
              <w:right w:val="single" w:sz="8" w:space="0" w:color="auto"/>
            </w:tcBorders>
            <w:shd w:val="clear" w:color="auto" w:fill="auto"/>
            <w:vAlign w:val="center"/>
          </w:tcPr>
          <w:p w14:paraId="3DA62998" w14:textId="2DA9CEDC" w:rsidR="00A038B8" w:rsidRDefault="00A038B8" w:rsidP="00A038B8">
            <w:pPr>
              <w:pStyle w:val="ad"/>
              <w:rPr>
                <w:szCs w:val="22"/>
              </w:rPr>
            </w:pPr>
            <w:r>
              <w:rPr>
                <w:szCs w:val="22"/>
              </w:rPr>
              <w:t>0,0</w:t>
            </w:r>
          </w:p>
        </w:tc>
      </w:tr>
    </w:tbl>
    <w:p w14:paraId="1915596C" w14:textId="239DC1E1" w:rsidR="0013197C" w:rsidRPr="00903032" w:rsidRDefault="0013197C" w:rsidP="0013197C">
      <w:pPr>
        <w:pStyle w:val="af8"/>
      </w:pPr>
      <w:r w:rsidRPr="00903032">
        <w:t xml:space="preserve">Ограничения использования тепловой мощности котельного оборудования на источнике теплоснабжения </w:t>
      </w:r>
      <w:r w:rsidR="00521CAE">
        <w:t>отсутствуют</w:t>
      </w:r>
      <w:r w:rsidRPr="00903032">
        <w:t xml:space="preserve">. </w:t>
      </w:r>
    </w:p>
    <w:p w14:paraId="5CFE45E3" w14:textId="4A8926F6" w:rsidR="008A451F" w:rsidRPr="002C4067" w:rsidRDefault="00F0314C" w:rsidP="00230E4C">
      <w:pPr>
        <w:pStyle w:val="a2"/>
      </w:pPr>
      <w:bookmarkStart w:id="63" w:name="_Toc162211200"/>
      <w:bookmarkStart w:id="64" w:name="_Toc162259142"/>
      <w:bookmarkStart w:id="65" w:name="_Toc165985028"/>
      <w:bookmarkStart w:id="66" w:name="_Toc197442832"/>
      <w:r w:rsidRPr="002C4067">
        <w:t>О</w:t>
      </w:r>
      <w:r w:rsidR="00E800F8" w:rsidRPr="002C4067">
        <w:t>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63"/>
      <w:bookmarkEnd w:id="64"/>
      <w:bookmarkEnd w:id="65"/>
      <w:bookmarkEnd w:id="66"/>
    </w:p>
    <w:p w14:paraId="21CBFE84" w14:textId="77777777" w:rsidR="00A357B4" w:rsidRPr="002C4067" w:rsidRDefault="00A357B4" w:rsidP="00454801">
      <w:pPr>
        <w:pStyle w:val="af8"/>
      </w:pPr>
      <w:r w:rsidRPr="002C4067">
        <w:t>Объ</w:t>
      </w:r>
      <w:r w:rsidR="00B518E3" w:rsidRPr="002C4067">
        <w:t>е</w:t>
      </w:r>
      <w:r w:rsidRPr="002C4067">
        <w:t>мы потребления тепловой энергии (мощности) на собственные и хозяйственные нужды ТСО в отноше</w:t>
      </w:r>
      <w:r w:rsidR="00CA5EBA" w:rsidRPr="002C4067">
        <w:t>нии источников тепловой энергии,</w:t>
      </w:r>
      <w:r w:rsidRPr="002C4067">
        <w:t xml:space="preserve"> представлены в таблице </w:t>
      </w:r>
      <w:r w:rsidR="00070327" w:rsidRPr="002C4067">
        <w:t>6</w:t>
      </w:r>
      <w:r w:rsidRPr="002C4067">
        <w:t xml:space="preserve">. </w:t>
      </w:r>
    </w:p>
    <w:p w14:paraId="71A7FEEB" w14:textId="56BBB386" w:rsidR="00A357B4" w:rsidRPr="002C4067" w:rsidRDefault="00A357B4" w:rsidP="00FB3DF5">
      <w:pPr>
        <w:pStyle w:val="af6"/>
      </w:pPr>
      <w:r w:rsidRPr="002C4067">
        <w:t xml:space="preserve">Таблица </w:t>
      </w:r>
      <w:r w:rsidR="008A3CE6" w:rsidRPr="002C4067">
        <w:fldChar w:fldCharType="begin"/>
      </w:r>
      <w:r w:rsidR="006972A4" w:rsidRPr="002C4067">
        <w:instrText xml:space="preserve"> SEQ Таблица \* ARABIC </w:instrText>
      </w:r>
      <w:r w:rsidR="008A3CE6" w:rsidRPr="002C4067">
        <w:fldChar w:fldCharType="separate"/>
      </w:r>
      <w:r w:rsidR="00686689">
        <w:rPr>
          <w:noProof/>
        </w:rPr>
        <w:t>6</w:t>
      </w:r>
      <w:r w:rsidR="008A3CE6" w:rsidRPr="002C4067">
        <w:rPr>
          <w:noProof/>
        </w:rPr>
        <w:fldChar w:fldCharType="end"/>
      </w:r>
      <w:r w:rsidRPr="002C4067">
        <w:t xml:space="preserve"> - Объем потребления тепловой энергии (мощности) на собственные и хозяйственные нужды теплоснабжающей организации в отноше</w:t>
      </w:r>
      <w:r w:rsidR="00B57620" w:rsidRPr="002C4067">
        <w:t>нии источников тепловой энергии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
        <w:gridCol w:w="3049"/>
        <w:gridCol w:w="1157"/>
        <w:gridCol w:w="1861"/>
        <w:gridCol w:w="1909"/>
        <w:gridCol w:w="1861"/>
      </w:tblGrid>
      <w:tr w:rsidR="00AC6842" w:rsidRPr="00F15782" w14:paraId="368BD03B" w14:textId="77777777" w:rsidTr="002B40A8">
        <w:trPr>
          <w:cantSplit/>
          <w:tblHeader/>
        </w:trPr>
        <w:tc>
          <w:tcPr>
            <w:tcW w:w="280" w:type="pct"/>
            <w:tcBorders>
              <w:right w:val="single" w:sz="4" w:space="0" w:color="auto"/>
            </w:tcBorders>
            <w:shd w:val="clear" w:color="auto" w:fill="auto"/>
            <w:vAlign w:val="center"/>
          </w:tcPr>
          <w:p w14:paraId="54EB7149" w14:textId="77777777" w:rsidR="006972A4" w:rsidRPr="00587198" w:rsidRDefault="00FC31BF" w:rsidP="00AC6842">
            <w:pPr>
              <w:pStyle w:val="ad"/>
              <w:rPr>
                <w:b/>
              </w:rPr>
            </w:pPr>
            <w:r w:rsidRPr="00587198">
              <w:rPr>
                <w:b/>
              </w:rPr>
              <w:t>№ п/п</w:t>
            </w:r>
          </w:p>
        </w:tc>
        <w:tc>
          <w:tcPr>
            <w:tcW w:w="1463" w:type="pct"/>
            <w:tcBorders>
              <w:left w:val="single" w:sz="4" w:space="0" w:color="auto"/>
            </w:tcBorders>
            <w:shd w:val="clear" w:color="auto" w:fill="auto"/>
            <w:vAlign w:val="center"/>
          </w:tcPr>
          <w:p w14:paraId="6765D75B" w14:textId="77777777" w:rsidR="006972A4" w:rsidRPr="00587198" w:rsidRDefault="006972A4" w:rsidP="00AC6842">
            <w:pPr>
              <w:pStyle w:val="ad"/>
              <w:rPr>
                <w:b/>
              </w:rPr>
            </w:pPr>
            <w:r w:rsidRPr="00587198">
              <w:rPr>
                <w:b/>
              </w:rPr>
              <w:t>Наименование СЦТ</w:t>
            </w:r>
          </w:p>
        </w:tc>
        <w:tc>
          <w:tcPr>
            <w:tcW w:w="555" w:type="pct"/>
            <w:vAlign w:val="center"/>
          </w:tcPr>
          <w:p w14:paraId="4903B618" w14:textId="77777777" w:rsidR="006972A4" w:rsidRPr="00587198" w:rsidRDefault="006972A4" w:rsidP="00AC6842">
            <w:pPr>
              <w:pStyle w:val="ad"/>
              <w:rPr>
                <w:b/>
              </w:rPr>
            </w:pPr>
            <w:r w:rsidRPr="00587198">
              <w:rPr>
                <w:b/>
              </w:rPr>
              <w:t>РТМ,</w:t>
            </w:r>
          </w:p>
          <w:p w14:paraId="2E6D901C" w14:textId="77777777" w:rsidR="006972A4" w:rsidRPr="00587198" w:rsidRDefault="006972A4" w:rsidP="00AC6842">
            <w:pPr>
              <w:pStyle w:val="ad"/>
              <w:rPr>
                <w:b/>
              </w:rPr>
            </w:pPr>
            <w:r w:rsidRPr="00587198">
              <w:rPr>
                <w:b/>
              </w:rPr>
              <w:t>Гкал/час</w:t>
            </w:r>
          </w:p>
        </w:tc>
        <w:tc>
          <w:tcPr>
            <w:tcW w:w="893" w:type="pct"/>
            <w:vAlign w:val="center"/>
          </w:tcPr>
          <w:p w14:paraId="3C3E5066" w14:textId="77777777" w:rsidR="006972A4" w:rsidRPr="00587198" w:rsidRDefault="006972A4" w:rsidP="00AC6842">
            <w:pPr>
              <w:pStyle w:val="ad"/>
              <w:rPr>
                <w:b/>
              </w:rPr>
            </w:pPr>
            <w:r w:rsidRPr="00587198">
              <w:rPr>
                <w:b/>
              </w:rPr>
              <w:t>Собственные и хозяйственные нужды источника тепловой энергии, Гкал/час</w:t>
            </w:r>
          </w:p>
        </w:tc>
        <w:tc>
          <w:tcPr>
            <w:tcW w:w="916" w:type="pct"/>
            <w:shd w:val="clear" w:color="auto" w:fill="auto"/>
            <w:vAlign w:val="center"/>
          </w:tcPr>
          <w:p w14:paraId="3D9F24CF" w14:textId="3151BC6A" w:rsidR="006972A4" w:rsidRPr="00587198" w:rsidRDefault="006972A4" w:rsidP="00AC6842">
            <w:pPr>
              <w:pStyle w:val="ad"/>
              <w:rPr>
                <w:b/>
              </w:rPr>
            </w:pPr>
            <w:r w:rsidRPr="00587198">
              <w:rPr>
                <w:b/>
              </w:rPr>
              <w:t xml:space="preserve">Отношение собственных </w:t>
            </w:r>
            <w:r w:rsidR="00DA64B6" w:rsidRPr="00587198">
              <w:rPr>
                <w:b/>
              </w:rPr>
              <w:t xml:space="preserve">нужд </w:t>
            </w:r>
            <w:r w:rsidRPr="00587198">
              <w:rPr>
                <w:b/>
              </w:rPr>
              <w:t>котельных к рас</w:t>
            </w:r>
            <w:r w:rsidR="002E6D35" w:rsidRPr="00587198">
              <w:rPr>
                <w:b/>
              </w:rPr>
              <w:t>полагаемой</w:t>
            </w:r>
            <w:r w:rsidRPr="00587198">
              <w:rPr>
                <w:b/>
              </w:rPr>
              <w:t xml:space="preserve"> тепловой мощности</w:t>
            </w:r>
            <w:r w:rsidR="00AC6842">
              <w:rPr>
                <w:b/>
              </w:rPr>
              <w:t>,</w:t>
            </w:r>
            <w:r w:rsidRPr="00587198">
              <w:rPr>
                <w:b/>
              </w:rPr>
              <w:t xml:space="preserve"> %</w:t>
            </w:r>
          </w:p>
        </w:tc>
        <w:tc>
          <w:tcPr>
            <w:tcW w:w="893" w:type="pct"/>
            <w:shd w:val="clear" w:color="auto" w:fill="auto"/>
            <w:vAlign w:val="center"/>
          </w:tcPr>
          <w:p w14:paraId="1D53E52E" w14:textId="77777777" w:rsidR="006972A4" w:rsidRPr="00587198" w:rsidRDefault="006972A4" w:rsidP="00AC6842">
            <w:pPr>
              <w:pStyle w:val="ad"/>
              <w:rPr>
                <w:b/>
              </w:rPr>
            </w:pPr>
            <w:r w:rsidRPr="00587198">
              <w:rPr>
                <w:b/>
              </w:rPr>
              <w:t>Затраты тепловой энергии на собственные и хозяйственные нужды</w:t>
            </w:r>
            <w:r w:rsidR="00647689" w:rsidRPr="00587198">
              <w:rPr>
                <w:b/>
              </w:rPr>
              <w:t xml:space="preserve"> источника тепловой энергии</w:t>
            </w:r>
            <w:r w:rsidRPr="00587198">
              <w:rPr>
                <w:b/>
              </w:rPr>
              <w:t>, Гкал</w:t>
            </w:r>
          </w:p>
        </w:tc>
      </w:tr>
      <w:tr w:rsidR="00A038B8" w:rsidRPr="00F15782" w14:paraId="61812C9B" w14:textId="77777777" w:rsidTr="00DC53FB">
        <w:trPr>
          <w:cantSplit/>
        </w:trPr>
        <w:tc>
          <w:tcPr>
            <w:tcW w:w="280" w:type="pct"/>
            <w:tcBorders>
              <w:right w:val="single" w:sz="4" w:space="0" w:color="auto"/>
            </w:tcBorders>
            <w:shd w:val="clear" w:color="auto" w:fill="auto"/>
            <w:vAlign w:val="center"/>
          </w:tcPr>
          <w:p w14:paraId="2CC03BF4" w14:textId="5D0F4F5C" w:rsidR="00A038B8" w:rsidRPr="002E6D35" w:rsidRDefault="00A038B8" w:rsidP="00A038B8">
            <w:pPr>
              <w:pStyle w:val="ad"/>
            </w:pPr>
            <w:r w:rsidRPr="00B913A1">
              <w:rPr>
                <w:lang w:eastAsia="ru-RU"/>
              </w:rPr>
              <w:t>1</w:t>
            </w:r>
          </w:p>
        </w:tc>
        <w:tc>
          <w:tcPr>
            <w:tcW w:w="1463" w:type="pct"/>
            <w:tcBorders>
              <w:left w:val="single" w:sz="4" w:space="0" w:color="auto"/>
            </w:tcBorders>
            <w:shd w:val="clear" w:color="auto" w:fill="auto"/>
            <w:vAlign w:val="center"/>
          </w:tcPr>
          <w:p w14:paraId="65C8D548" w14:textId="2FFEB391" w:rsidR="00A038B8" w:rsidRPr="002E6D35" w:rsidRDefault="00A038B8" w:rsidP="00A038B8">
            <w:pPr>
              <w:pStyle w:val="ad"/>
              <w:rPr>
                <w:rFonts w:eastAsia="Times New Roman"/>
                <w:lang w:eastAsia="ru-RU"/>
              </w:rPr>
            </w:pPr>
            <w:r>
              <w:rPr>
                <w:lang w:eastAsia="ru-RU"/>
              </w:rPr>
              <w:t>Котельная № 1 ул. Ярославская,1а</w:t>
            </w:r>
          </w:p>
        </w:tc>
        <w:tc>
          <w:tcPr>
            <w:tcW w:w="555" w:type="pct"/>
            <w:tcBorders>
              <w:top w:val="nil"/>
              <w:left w:val="nil"/>
              <w:bottom w:val="single" w:sz="8" w:space="0" w:color="000000"/>
              <w:right w:val="single" w:sz="8" w:space="0" w:color="000000"/>
            </w:tcBorders>
            <w:shd w:val="clear" w:color="auto" w:fill="auto"/>
            <w:vAlign w:val="center"/>
          </w:tcPr>
          <w:p w14:paraId="64AB1C99" w14:textId="5158B3A6" w:rsidR="00A038B8" w:rsidRPr="00806B91" w:rsidRDefault="00A038B8" w:rsidP="00A038B8">
            <w:pPr>
              <w:pStyle w:val="ad"/>
              <w:rPr>
                <w:sz w:val="24"/>
              </w:rPr>
            </w:pPr>
            <w:r>
              <w:rPr>
                <w:color w:val="FF0000"/>
                <w:sz w:val="20"/>
                <w:szCs w:val="20"/>
              </w:rPr>
              <w:t>2,150</w:t>
            </w:r>
          </w:p>
        </w:tc>
        <w:tc>
          <w:tcPr>
            <w:tcW w:w="893" w:type="pct"/>
            <w:tcBorders>
              <w:top w:val="nil"/>
              <w:left w:val="nil"/>
              <w:bottom w:val="single" w:sz="8" w:space="0" w:color="000000"/>
              <w:right w:val="single" w:sz="8" w:space="0" w:color="000000"/>
            </w:tcBorders>
            <w:shd w:val="clear" w:color="auto" w:fill="auto"/>
            <w:vAlign w:val="center"/>
          </w:tcPr>
          <w:p w14:paraId="1374F393" w14:textId="78E0DD9A" w:rsidR="00A038B8" w:rsidRPr="00806B91" w:rsidRDefault="00A038B8" w:rsidP="00A038B8">
            <w:pPr>
              <w:pStyle w:val="ad"/>
              <w:rPr>
                <w:sz w:val="24"/>
                <w:highlight w:val="yellow"/>
              </w:rPr>
            </w:pPr>
            <w:r>
              <w:rPr>
                <w:color w:val="FF0000"/>
                <w:sz w:val="20"/>
                <w:szCs w:val="20"/>
              </w:rPr>
              <w:t>0,013</w:t>
            </w:r>
          </w:p>
        </w:tc>
        <w:tc>
          <w:tcPr>
            <w:tcW w:w="916" w:type="pct"/>
            <w:tcBorders>
              <w:top w:val="nil"/>
              <w:left w:val="nil"/>
              <w:bottom w:val="single" w:sz="8" w:space="0" w:color="000000"/>
              <w:right w:val="single" w:sz="8" w:space="0" w:color="000000"/>
            </w:tcBorders>
            <w:shd w:val="clear" w:color="auto" w:fill="auto"/>
            <w:vAlign w:val="center"/>
          </w:tcPr>
          <w:p w14:paraId="08B107A7" w14:textId="20387400" w:rsidR="00A038B8" w:rsidRPr="00806B91" w:rsidRDefault="00A038B8" w:rsidP="00A038B8">
            <w:pPr>
              <w:pStyle w:val="ad"/>
              <w:rPr>
                <w:sz w:val="24"/>
                <w:highlight w:val="yellow"/>
              </w:rPr>
            </w:pPr>
            <w:r>
              <w:rPr>
                <w:color w:val="000000"/>
                <w:sz w:val="20"/>
                <w:szCs w:val="20"/>
              </w:rPr>
              <w:t>0,605</w:t>
            </w:r>
          </w:p>
        </w:tc>
        <w:tc>
          <w:tcPr>
            <w:tcW w:w="893" w:type="pct"/>
            <w:tcBorders>
              <w:top w:val="nil"/>
              <w:left w:val="nil"/>
              <w:bottom w:val="single" w:sz="8" w:space="0" w:color="000000"/>
              <w:right w:val="single" w:sz="8" w:space="0" w:color="000000"/>
            </w:tcBorders>
            <w:shd w:val="clear" w:color="auto" w:fill="auto"/>
            <w:vAlign w:val="center"/>
          </w:tcPr>
          <w:p w14:paraId="4E3EFD1D" w14:textId="59FFB591" w:rsidR="00A038B8" w:rsidRPr="00806B91" w:rsidRDefault="00A038B8" w:rsidP="00A038B8">
            <w:pPr>
              <w:pStyle w:val="ad"/>
              <w:rPr>
                <w:sz w:val="24"/>
              </w:rPr>
            </w:pPr>
            <w:r>
              <w:rPr>
                <w:color w:val="000000"/>
                <w:sz w:val="20"/>
                <w:szCs w:val="20"/>
              </w:rPr>
              <w:t>70,0</w:t>
            </w:r>
          </w:p>
        </w:tc>
      </w:tr>
      <w:tr w:rsidR="00A038B8" w:rsidRPr="00F15782" w14:paraId="167AFE8F" w14:textId="77777777" w:rsidTr="00DC53FB">
        <w:trPr>
          <w:cantSplit/>
        </w:trPr>
        <w:tc>
          <w:tcPr>
            <w:tcW w:w="280" w:type="pct"/>
            <w:tcBorders>
              <w:right w:val="single" w:sz="4" w:space="0" w:color="auto"/>
            </w:tcBorders>
            <w:shd w:val="clear" w:color="auto" w:fill="auto"/>
            <w:vAlign w:val="center"/>
          </w:tcPr>
          <w:p w14:paraId="1DC7D53E" w14:textId="07847969" w:rsidR="00A038B8" w:rsidRPr="00B913A1" w:rsidRDefault="00A038B8" w:rsidP="00A038B8">
            <w:pPr>
              <w:pStyle w:val="ad"/>
              <w:rPr>
                <w:lang w:eastAsia="ru-RU"/>
              </w:rPr>
            </w:pPr>
            <w:r w:rsidRPr="00B913A1">
              <w:rPr>
                <w:lang w:eastAsia="ru-RU"/>
              </w:rPr>
              <w:t>2</w:t>
            </w:r>
          </w:p>
        </w:tc>
        <w:tc>
          <w:tcPr>
            <w:tcW w:w="1463" w:type="pct"/>
            <w:tcBorders>
              <w:left w:val="single" w:sz="4" w:space="0" w:color="auto"/>
            </w:tcBorders>
            <w:shd w:val="clear" w:color="auto" w:fill="auto"/>
            <w:vAlign w:val="center"/>
          </w:tcPr>
          <w:p w14:paraId="164C7362" w14:textId="2EA63B99" w:rsidR="00A038B8" w:rsidRPr="00B913A1" w:rsidRDefault="00A038B8" w:rsidP="00A038B8">
            <w:pPr>
              <w:pStyle w:val="ad"/>
              <w:rPr>
                <w:lang w:eastAsia="ru-RU"/>
              </w:rPr>
            </w:pPr>
            <w:r>
              <w:rPr>
                <w:lang w:eastAsia="ru-RU"/>
              </w:rPr>
              <w:t xml:space="preserve">БМК </w:t>
            </w:r>
            <w:proofErr w:type="spellStart"/>
            <w:r>
              <w:rPr>
                <w:lang w:eastAsia="ru-RU"/>
              </w:rPr>
              <w:t>ул.Социалистическая</w:t>
            </w:r>
            <w:proofErr w:type="spellEnd"/>
            <w:r>
              <w:rPr>
                <w:lang w:eastAsia="ru-RU"/>
              </w:rPr>
              <w:t>, 1/2</w:t>
            </w:r>
          </w:p>
        </w:tc>
        <w:tc>
          <w:tcPr>
            <w:tcW w:w="555" w:type="pct"/>
            <w:tcBorders>
              <w:top w:val="nil"/>
              <w:left w:val="nil"/>
              <w:bottom w:val="single" w:sz="8" w:space="0" w:color="000000"/>
              <w:right w:val="single" w:sz="8" w:space="0" w:color="000000"/>
            </w:tcBorders>
            <w:shd w:val="clear" w:color="auto" w:fill="auto"/>
            <w:vAlign w:val="center"/>
          </w:tcPr>
          <w:p w14:paraId="0DF33180" w14:textId="1564E242" w:rsidR="00A038B8" w:rsidRPr="00806B91" w:rsidRDefault="00A038B8" w:rsidP="00A038B8">
            <w:pPr>
              <w:pStyle w:val="ad"/>
              <w:rPr>
                <w:color w:val="FF0000"/>
                <w:sz w:val="24"/>
              </w:rPr>
            </w:pPr>
            <w:r>
              <w:rPr>
                <w:color w:val="FF0000"/>
                <w:sz w:val="20"/>
                <w:szCs w:val="20"/>
              </w:rPr>
              <w:t>5,498</w:t>
            </w:r>
          </w:p>
        </w:tc>
        <w:tc>
          <w:tcPr>
            <w:tcW w:w="893" w:type="pct"/>
            <w:tcBorders>
              <w:top w:val="nil"/>
              <w:left w:val="nil"/>
              <w:bottom w:val="single" w:sz="8" w:space="0" w:color="000000"/>
              <w:right w:val="single" w:sz="8" w:space="0" w:color="000000"/>
            </w:tcBorders>
            <w:shd w:val="clear" w:color="auto" w:fill="auto"/>
            <w:vAlign w:val="center"/>
          </w:tcPr>
          <w:p w14:paraId="45BEA622" w14:textId="33AC8B37" w:rsidR="00A038B8" w:rsidRPr="00806B91" w:rsidRDefault="00A038B8" w:rsidP="00A038B8">
            <w:pPr>
              <w:pStyle w:val="ad"/>
              <w:rPr>
                <w:color w:val="FF0000"/>
                <w:sz w:val="24"/>
              </w:rPr>
            </w:pPr>
            <w:r>
              <w:rPr>
                <w:color w:val="FF0000"/>
                <w:sz w:val="20"/>
                <w:szCs w:val="20"/>
              </w:rPr>
              <w:t>0,012</w:t>
            </w:r>
          </w:p>
        </w:tc>
        <w:tc>
          <w:tcPr>
            <w:tcW w:w="916" w:type="pct"/>
            <w:tcBorders>
              <w:top w:val="nil"/>
              <w:left w:val="nil"/>
              <w:bottom w:val="single" w:sz="8" w:space="0" w:color="000000"/>
              <w:right w:val="single" w:sz="8" w:space="0" w:color="000000"/>
            </w:tcBorders>
            <w:shd w:val="clear" w:color="auto" w:fill="auto"/>
            <w:vAlign w:val="center"/>
          </w:tcPr>
          <w:p w14:paraId="3DF84DC1" w14:textId="3D9FA4BA" w:rsidR="00A038B8" w:rsidRPr="00806B91" w:rsidRDefault="00A038B8" w:rsidP="00A038B8">
            <w:pPr>
              <w:pStyle w:val="ad"/>
              <w:rPr>
                <w:color w:val="000000"/>
                <w:sz w:val="24"/>
              </w:rPr>
            </w:pPr>
            <w:r>
              <w:rPr>
                <w:color w:val="000000"/>
                <w:sz w:val="20"/>
                <w:szCs w:val="20"/>
              </w:rPr>
              <w:t>0,218</w:t>
            </w:r>
          </w:p>
        </w:tc>
        <w:tc>
          <w:tcPr>
            <w:tcW w:w="893" w:type="pct"/>
            <w:tcBorders>
              <w:top w:val="nil"/>
              <w:left w:val="nil"/>
              <w:bottom w:val="single" w:sz="8" w:space="0" w:color="000000"/>
              <w:right w:val="single" w:sz="8" w:space="0" w:color="000000"/>
            </w:tcBorders>
            <w:shd w:val="clear" w:color="auto" w:fill="auto"/>
            <w:vAlign w:val="center"/>
          </w:tcPr>
          <w:p w14:paraId="79CBB210" w14:textId="2089F2A5" w:rsidR="00A038B8" w:rsidRPr="00806B91" w:rsidRDefault="00A038B8" w:rsidP="00A038B8">
            <w:pPr>
              <w:pStyle w:val="ad"/>
              <w:rPr>
                <w:color w:val="000000"/>
                <w:sz w:val="24"/>
              </w:rPr>
            </w:pPr>
            <w:r>
              <w:rPr>
                <w:color w:val="000000"/>
                <w:sz w:val="20"/>
                <w:szCs w:val="20"/>
              </w:rPr>
              <w:t>51,1</w:t>
            </w:r>
          </w:p>
        </w:tc>
      </w:tr>
    </w:tbl>
    <w:p w14:paraId="198E68CE" w14:textId="77777777" w:rsidR="002B40A8" w:rsidRDefault="002B40A8"/>
    <w:p w14:paraId="3EB75F15" w14:textId="3C00DC62" w:rsidR="00BD0202" w:rsidRPr="002C4067" w:rsidRDefault="00F0314C" w:rsidP="00230E4C">
      <w:pPr>
        <w:pStyle w:val="a2"/>
      </w:pPr>
      <w:bookmarkStart w:id="67" w:name="_Toc162211201"/>
      <w:bookmarkStart w:id="68" w:name="_Toc162259143"/>
      <w:bookmarkStart w:id="69" w:name="_Toc165985029"/>
      <w:bookmarkStart w:id="70" w:name="_Toc197442833"/>
      <w:r w:rsidRPr="002C4067">
        <w:t>С</w:t>
      </w:r>
      <w:r w:rsidR="00E800F8" w:rsidRPr="002C4067">
        <w:t>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67"/>
      <w:bookmarkEnd w:id="68"/>
      <w:bookmarkEnd w:id="69"/>
      <w:bookmarkEnd w:id="70"/>
    </w:p>
    <w:p w14:paraId="26DE6C43" w14:textId="5C5B513A" w:rsidR="002B40A8" w:rsidRDefault="002B40A8" w:rsidP="002B40A8">
      <w:pPr>
        <w:pStyle w:val="af8"/>
      </w:pPr>
      <w:r>
        <w:t xml:space="preserve">При актуализации схемы теплоснабжения </w:t>
      </w:r>
      <w:proofErr w:type="spellStart"/>
      <w:r w:rsidR="003F69C6">
        <w:t>Писцовского</w:t>
      </w:r>
      <w:proofErr w:type="spellEnd"/>
      <w:r w:rsidR="003A7032">
        <w:t xml:space="preserve"> сельского поселения</w:t>
      </w:r>
      <w:r>
        <w:t xml:space="preserve"> Ивановской области собрана информация у ресурсоснабжающей организации. Имеющиеся данные представлены в таблице </w:t>
      </w:r>
      <w:r w:rsidR="00B13B4E">
        <w:t>7</w:t>
      </w:r>
    </w:p>
    <w:p w14:paraId="1D8DB341" w14:textId="77777777" w:rsidR="002B40A8" w:rsidRDefault="002B40A8" w:rsidP="002B40A8">
      <w:pPr>
        <w:pStyle w:val="af8"/>
      </w:pPr>
    </w:p>
    <w:p w14:paraId="1BC7882A" w14:textId="1C964634" w:rsidR="00535E22" w:rsidRDefault="002B40A8" w:rsidP="002B40A8">
      <w:pPr>
        <w:pStyle w:val="af8"/>
        <w:ind w:firstLine="0"/>
      </w:pPr>
      <w:r w:rsidRPr="002C4067">
        <w:lastRenderedPageBreak/>
        <w:t xml:space="preserve">Таблица </w:t>
      </w:r>
      <w:r w:rsidRPr="002C4067">
        <w:fldChar w:fldCharType="begin"/>
      </w:r>
      <w:r w:rsidRPr="002C4067">
        <w:instrText xml:space="preserve"> SEQ Таблица \* ARABIC </w:instrText>
      </w:r>
      <w:r w:rsidRPr="002C4067">
        <w:fldChar w:fldCharType="separate"/>
      </w:r>
      <w:r w:rsidR="00686689">
        <w:rPr>
          <w:noProof/>
        </w:rPr>
        <w:t>7</w:t>
      </w:r>
      <w:r w:rsidRPr="002C4067">
        <w:rPr>
          <w:noProof/>
        </w:rPr>
        <w:fldChar w:fldCharType="end"/>
      </w:r>
      <w:r w:rsidRPr="002C4067">
        <w:t xml:space="preserve"> - </w:t>
      </w:r>
      <w:r>
        <w:t>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014"/>
        <w:gridCol w:w="1857"/>
        <w:gridCol w:w="1694"/>
        <w:gridCol w:w="1471"/>
        <w:gridCol w:w="1622"/>
        <w:gridCol w:w="1557"/>
      </w:tblGrid>
      <w:tr w:rsidR="00521CAE" w:rsidRPr="00521CAE" w14:paraId="474CE466" w14:textId="77777777" w:rsidTr="00A038B8">
        <w:trPr>
          <w:trHeight w:val="1123"/>
        </w:trPr>
        <w:tc>
          <w:tcPr>
            <w:tcW w:w="986" w:type="pct"/>
            <w:vMerge w:val="restart"/>
            <w:vAlign w:val="center"/>
          </w:tcPr>
          <w:p w14:paraId="36EE0DAF" w14:textId="77777777" w:rsidR="00521CAE" w:rsidRPr="00521CAE" w:rsidRDefault="00521CAE" w:rsidP="00521CAE">
            <w:pPr>
              <w:pStyle w:val="ad"/>
              <w:rPr>
                <w:rFonts w:ascii="Courier New" w:hAnsi="Courier New" w:cs="Courier New"/>
                <w:lang w:eastAsia="ru-RU"/>
              </w:rPr>
            </w:pPr>
            <w:r w:rsidRPr="00521CAE">
              <w:rPr>
                <w:lang w:eastAsia="ru-RU"/>
              </w:rPr>
              <w:t>Установленная мощность источника, Гкал/час</w:t>
            </w:r>
          </w:p>
        </w:tc>
        <w:tc>
          <w:tcPr>
            <w:tcW w:w="909" w:type="pct"/>
            <w:vMerge w:val="restart"/>
            <w:vAlign w:val="center"/>
          </w:tcPr>
          <w:p w14:paraId="658FCA77" w14:textId="77777777" w:rsidR="00521CAE" w:rsidRPr="00521CAE" w:rsidRDefault="00521CAE" w:rsidP="00521CAE">
            <w:pPr>
              <w:pStyle w:val="ad"/>
              <w:rPr>
                <w:rFonts w:ascii="Courier New" w:hAnsi="Courier New" w:cs="Courier New"/>
                <w:lang w:eastAsia="ru-RU"/>
              </w:rPr>
            </w:pPr>
            <w:r w:rsidRPr="00521CAE">
              <w:rPr>
                <w:lang w:eastAsia="ru-RU"/>
              </w:rPr>
              <w:t>Располагаемая мощность источника, Гкал/час</w:t>
            </w:r>
          </w:p>
        </w:tc>
        <w:tc>
          <w:tcPr>
            <w:tcW w:w="1549" w:type="pct"/>
            <w:gridSpan w:val="2"/>
            <w:vAlign w:val="center"/>
          </w:tcPr>
          <w:p w14:paraId="5857138A" w14:textId="77777777" w:rsidR="00521CAE" w:rsidRPr="00521CAE" w:rsidRDefault="00521CAE" w:rsidP="00521CAE">
            <w:pPr>
              <w:pStyle w:val="ad"/>
              <w:rPr>
                <w:rFonts w:ascii="Courier New" w:hAnsi="Courier New" w:cs="Courier New"/>
                <w:lang w:eastAsia="ru-RU"/>
              </w:rPr>
            </w:pPr>
            <w:r w:rsidRPr="00521CAE">
              <w:rPr>
                <w:lang w:eastAsia="ru-RU"/>
              </w:rPr>
              <w:t>Последнее тех. освидетель</w:t>
            </w:r>
            <w:r w:rsidRPr="00521CAE">
              <w:rPr>
                <w:lang w:eastAsia="ru-RU"/>
              </w:rPr>
              <w:softHyphen/>
              <w:t>ствование</w:t>
            </w:r>
          </w:p>
        </w:tc>
        <w:tc>
          <w:tcPr>
            <w:tcW w:w="1556" w:type="pct"/>
            <w:gridSpan w:val="2"/>
            <w:vAlign w:val="center"/>
          </w:tcPr>
          <w:p w14:paraId="1F958CF2" w14:textId="77777777" w:rsidR="00521CAE" w:rsidRPr="00521CAE" w:rsidRDefault="00521CAE" w:rsidP="00521CAE">
            <w:pPr>
              <w:pStyle w:val="ad"/>
              <w:rPr>
                <w:rFonts w:ascii="Courier New" w:hAnsi="Courier New" w:cs="Courier New"/>
                <w:lang w:eastAsia="ru-RU"/>
              </w:rPr>
            </w:pPr>
            <w:r w:rsidRPr="00521CAE">
              <w:rPr>
                <w:lang w:eastAsia="ru-RU"/>
              </w:rPr>
              <w:t>Следующее тех. освидетель</w:t>
            </w:r>
            <w:r w:rsidRPr="00521CAE">
              <w:rPr>
                <w:lang w:eastAsia="ru-RU"/>
              </w:rPr>
              <w:softHyphen/>
              <w:t>ствование</w:t>
            </w:r>
          </w:p>
        </w:tc>
      </w:tr>
      <w:tr w:rsidR="00521CAE" w:rsidRPr="00521CAE" w14:paraId="30AC065C" w14:textId="77777777" w:rsidTr="00A038B8">
        <w:trPr>
          <w:trHeight w:val="341"/>
        </w:trPr>
        <w:tc>
          <w:tcPr>
            <w:tcW w:w="986" w:type="pct"/>
            <w:vMerge/>
            <w:vAlign w:val="center"/>
          </w:tcPr>
          <w:p w14:paraId="6BE2F7A4" w14:textId="77777777" w:rsidR="00521CAE" w:rsidRPr="00521CAE" w:rsidRDefault="00521CAE" w:rsidP="00521CAE">
            <w:pPr>
              <w:pStyle w:val="ad"/>
              <w:rPr>
                <w:rFonts w:ascii="Courier New" w:hAnsi="Courier New" w:cs="Courier New"/>
                <w:lang w:eastAsia="ru-RU"/>
              </w:rPr>
            </w:pPr>
          </w:p>
        </w:tc>
        <w:tc>
          <w:tcPr>
            <w:tcW w:w="909" w:type="pct"/>
            <w:vMerge/>
            <w:vAlign w:val="center"/>
          </w:tcPr>
          <w:p w14:paraId="7D433F91" w14:textId="77777777" w:rsidR="00521CAE" w:rsidRPr="00521CAE" w:rsidRDefault="00521CAE" w:rsidP="00521CAE">
            <w:pPr>
              <w:pStyle w:val="ad"/>
              <w:rPr>
                <w:rFonts w:ascii="Courier New" w:hAnsi="Courier New" w:cs="Courier New"/>
                <w:lang w:eastAsia="ru-RU"/>
              </w:rPr>
            </w:pPr>
          </w:p>
        </w:tc>
        <w:tc>
          <w:tcPr>
            <w:tcW w:w="829" w:type="pct"/>
            <w:vAlign w:val="center"/>
          </w:tcPr>
          <w:p w14:paraId="17EA9A96" w14:textId="77777777" w:rsidR="00521CAE" w:rsidRPr="00521CAE" w:rsidRDefault="00521CAE" w:rsidP="00521CAE">
            <w:pPr>
              <w:pStyle w:val="ad"/>
              <w:rPr>
                <w:rFonts w:ascii="Courier New" w:hAnsi="Courier New" w:cs="Courier New"/>
                <w:lang w:eastAsia="ru-RU"/>
              </w:rPr>
            </w:pPr>
            <w:r w:rsidRPr="00521CAE">
              <w:rPr>
                <w:lang w:eastAsia="ru-RU"/>
              </w:rPr>
              <w:t>НВО</w:t>
            </w:r>
          </w:p>
        </w:tc>
        <w:tc>
          <w:tcPr>
            <w:tcW w:w="720" w:type="pct"/>
            <w:vAlign w:val="center"/>
          </w:tcPr>
          <w:p w14:paraId="1E39182E" w14:textId="77777777" w:rsidR="00521CAE" w:rsidRPr="00521CAE" w:rsidRDefault="00521CAE" w:rsidP="00521CAE">
            <w:pPr>
              <w:pStyle w:val="ad"/>
              <w:rPr>
                <w:rFonts w:ascii="Courier New" w:hAnsi="Courier New" w:cs="Courier New"/>
                <w:lang w:eastAsia="ru-RU"/>
              </w:rPr>
            </w:pPr>
            <w:r w:rsidRPr="00521CAE">
              <w:rPr>
                <w:lang w:eastAsia="ru-RU"/>
              </w:rPr>
              <w:t>ГИ</w:t>
            </w:r>
          </w:p>
        </w:tc>
        <w:tc>
          <w:tcPr>
            <w:tcW w:w="794" w:type="pct"/>
            <w:vAlign w:val="center"/>
          </w:tcPr>
          <w:p w14:paraId="0F614C38" w14:textId="77777777" w:rsidR="00521CAE" w:rsidRPr="00521CAE" w:rsidRDefault="00521CAE" w:rsidP="00521CAE">
            <w:pPr>
              <w:pStyle w:val="ad"/>
              <w:rPr>
                <w:rFonts w:ascii="Courier New" w:hAnsi="Courier New" w:cs="Courier New"/>
                <w:lang w:eastAsia="ru-RU"/>
              </w:rPr>
            </w:pPr>
            <w:r w:rsidRPr="00521CAE">
              <w:rPr>
                <w:lang w:eastAsia="ru-RU"/>
              </w:rPr>
              <w:t>НВО</w:t>
            </w:r>
          </w:p>
        </w:tc>
        <w:tc>
          <w:tcPr>
            <w:tcW w:w="762" w:type="pct"/>
            <w:vAlign w:val="center"/>
          </w:tcPr>
          <w:p w14:paraId="22B5B9F7" w14:textId="77777777" w:rsidR="00521CAE" w:rsidRPr="00521CAE" w:rsidRDefault="00521CAE" w:rsidP="00521CAE">
            <w:pPr>
              <w:pStyle w:val="ad"/>
              <w:rPr>
                <w:rFonts w:ascii="Courier New" w:hAnsi="Courier New" w:cs="Courier New"/>
                <w:lang w:eastAsia="ru-RU"/>
              </w:rPr>
            </w:pPr>
            <w:r w:rsidRPr="00521CAE">
              <w:rPr>
                <w:lang w:eastAsia="ru-RU"/>
              </w:rPr>
              <w:t>ГИ</w:t>
            </w:r>
          </w:p>
        </w:tc>
      </w:tr>
      <w:tr w:rsidR="00521CAE" w:rsidRPr="00521CAE" w14:paraId="14BD7F55" w14:textId="77777777" w:rsidTr="00A038B8">
        <w:trPr>
          <w:trHeight w:val="331"/>
        </w:trPr>
        <w:tc>
          <w:tcPr>
            <w:tcW w:w="5000" w:type="pct"/>
            <w:gridSpan w:val="6"/>
            <w:vAlign w:val="center"/>
          </w:tcPr>
          <w:p w14:paraId="527CB1CA" w14:textId="5F4B42CE" w:rsidR="00521CAE" w:rsidRPr="00521CAE" w:rsidRDefault="00D021E7" w:rsidP="00521CAE">
            <w:pPr>
              <w:pStyle w:val="ad"/>
              <w:rPr>
                <w:rFonts w:ascii="Courier New" w:hAnsi="Courier New" w:cs="Courier New"/>
                <w:lang w:eastAsia="ru-RU"/>
              </w:rPr>
            </w:pPr>
            <w:r>
              <w:rPr>
                <w:lang w:eastAsia="ru-RU"/>
              </w:rPr>
              <w:t>Котельная № 1 ул. Ярославская,1а</w:t>
            </w:r>
          </w:p>
        </w:tc>
      </w:tr>
      <w:tr w:rsidR="00A038B8" w:rsidRPr="00521CAE" w14:paraId="03FCE47A" w14:textId="77777777" w:rsidTr="00A038B8">
        <w:trPr>
          <w:trHeight w:val="336"/>
        </w:trPr>
        <w:tc>
          <w:tcPr>
            <w:tcW w:w="986" w:type="pct"/>
            <w:shd w:val="clear" w:color="auto" w:fill="auto"/>
            <w:vAlign w:val="center"/>
          </w:tcPr>
          <w:p w14:paraId="44CA9767" w14:textId="6CE26A5E" w:rsidR="00A038B8" w:rsidRPr="00521CAE" w:rsidRDefault="00A038B8" w:rsidP="00A038B8">
            <w:pPr>
              <w:pStyle w:val="ad"/>
              <w:rPr>
                <w:rFonts w:ascii="Courier New" w:hAnsi="Courier New" w:cs="Courier New"/>
                <w:lang w:eastAsia="ru-RU"/>
              </w:rPr>
            </w:pPr>
            <w:r>
              <w:rPr>
                <w:color w:val="000000"/>
                <w:sz w:val="16"/>
                <w:szCs w:val="16"/>
              </w:rPr>
              <w:t>2,15</w:t>
            </w:r>
          </w:p>
        </w:tc>
        <w:tc>
          <w:tcPr>
            <w:tcW w:w="909" w:type="pct"/>
            <w:shd w:val="clear" w:color="auto" w:fill="auto"/>
            <w:vAlign w:val="center"/>
          </w:tcPr>
          <w:p w14:paraId="2B1F14C0" w14:textId="353106F6" w:rsidR="00A038B8" w:rsidRPr="00521CAE" w:rsidRDefault="00A038B8" w:rsidP="00A038B8">
            <w:pPr>
              <w:pStyle w:val="ad"/>
              <w:rPr>
                <w:rFonts w:ascii="Courier New" w:hAnsi="Courier New" w:cs="Courier New"/>
                <w:lang w:eastAsia="ru-RU"/>
              </w:rPr>
            </w:pPr>
            <w:r>
              <w:rPr>
                <w:color w:val="000000"/>
                <w:sz w:val="16"/>
                <w:szCs w:val="16"/>
              </w:rPr>
              <w:t>2,15</w:t>
            </w:r>
          </w:p>
        </w:tc>
        <w:tc>
          <w:tcPr>
            <w:tcW w:w="829" w:type="pct"/>
            <w:vAlign w:val="center"/>
          </w:tcPr>
          <w:p w14:paraId="626BC46B" w14:textId="293C6D58" w:rsidR="00A038B8" w:rsidRPr="00521CAE" w:rsidRDefault="00A038B8" w:rsidP="00A038B8">
            <w:pPr>
              <w:pStyle w:val="ad"/>
              <w:rPr>
                <w:rFonts w:ascii="Courier New" w:hAnsi="Courier New" w:cs="Courier New"/>
                <w:lang w:eastAsia="ru-RU"/>
              </w:rPr>
            </w:pPr>
            <w:r w:rsidRPr="00521CAE">
              <w:rPr>
                <w:lang w:eastAsia="ru-RU"/>
              </w:rPr>
              <w:t>2024</w:t>
            </w:r>
          </w:p>
        </w:tc>
        <w:tc>
          <w:tcPr>
            <w:tcW w:w="720" w:type="pct"/>
            <w:vAlign w:val="center"/>
          </w:tcPr>
          <w:p w14:paraId="5B5B1F53" w14:textId="1CF3B524" w:rsidR="00A038B8" w:rsidRPr="00521CAE" w:rsidRDefault="00A038B8" w:rsidP="00A038B8">
            <w:pPr>
              <w:pStyle w:val="ad"/>
              <w:rPr>
                <w:rFonts w:ascii="Courier New" w:hAnsi="Courier New" w:cs="Courier New"/>
                <w:lang w:eastAsia="ru-RU"/>
              </w:rPr>
            </w:pPr>
            <w:r w:rsidRPr="00521CAE">
              <w:rPr>
                <w:lang w:eastAsia="ru-RU"/>
              </w:rPr>
              <w:t>2024</w:t>
            </w:r>
          </w:p>
        </w:tc>
        <w:tc>
          <w:tcPr>
            <w:tcW w:w="794" w:type="pct"/>
            <w:vAlign w:val="center"/>
          </w:tcPr>
          <w:p w14:paraId="51CDA6EA" w14:textId="5541771C" w:rsidR="00A038B8" w:rsidRPr="00521CAE" w:rsidRDefault="00A038B8" w:rsidP="00A038B8">
            <w:pPr>
              <w:pStyle w:val="ad"/>
              <w:rPr>
                <w:rFonts w:ascii="Courier New" w:hAnsi="Courier New" w:cs="Courier New"/>
                <w:lang w:eastAsia="ru-RU"/>
              </w:rPr>
            </w:pPr>
            <w:r w:rsidRPr="00521CAE">
              <w:rPr>
                <w:lang w:eastAsia="ru-RU"/>
              </w:rPr>
              <w:t>202</w:t>
            </w:r>
            <w:r>
              <w:rPr>
                <w:lang w:eastAsia="ru-RU"/>
              </w:rPr>
              <w:t>5</w:t>
            </w:r>
          </w:p>
        </w:tc>
        <w:tc>
          <w:tcPr>
            <w:tcW w:w="762" w:type="pct"/>
            <w:vAlign w:val="center"/>
          </w:tcPr>
          <w:p w14:paraId="59895133" w14:textId="04E67FAC" w:rsidR="00A038B8" w:rsidRPr="00521CAE" w:rsidRDefault="00A038B8" w:rsidP="00A038B8">
            <w:pPr>
              <w:pStyle w:val="ad"/>
              <w:rPr>
                <w:rFonts w:ascii="Courier New" w:hAnsi="Courier New" w:cs="Courier New"/>
                <w:lang w:eastAsia="ru-RU"/>
              </w:rPr>
            </w:pPr>
            <w:r w:rsidRPr="00521CAE">
              <w:rPr>
                <w:lang w:eastAsia="ru-RU"/>
              </w:rPr>
              <w:t>202</w:t>
            </w:r>
            <w:r>
              <w:rPr>
                <w:lang w:eastAsia="ru-RU"/>
              </w:rPr>
              <w:t>5</w:t>
            </w:r>
          </w:p>
        </w:tc>
      </w:tr>
      <w:tr w:rsidR="00A038B8" w:rsidRPr="00521CAE" w14:paraId="0101B1BE" w14:textId="77777777" w:rsidTr="00A038B8">
        <w:trPr>
          <w:trHeight w:val="336"/>
        </w:trPr>
        <w:tc>
          <w:tcPr>
            <w:tcW w:w="5000" w:type="pct"/>
            <w:gridSpan w:val="6"/>
            <w:vAlign w:val="center"/>
          </w:tcPr>
          <w:p w14:paraId="17D5D2B9" w14:textId="77777777" w:rsidR="00A038B8" w:rsidRPr="00521CAE" w:rsidRDefault="00A038B8" w:rsidP="00A038B8">
            <w:pPr>
              <w:pStyle w:val="ad"/>
              <w:rPr>
                <w:rFonts w:ascii="Courier New" w:hAnsi="Courier New" w:cs="Courier New"/>
                <w:lang w:eastAsia="ru-RU"/>
              </w:rPr>
            </w:pPr>
            <w:r w:rsidRPr="00521CAE">
              <w:rPr>
                <w:lang w:eastAsia="ru-RU"/>
              </w:rPr>
              <w:t>Котельная ул. Социалистическая</w:t>
            </w:r>
          </w:p>
        </w:tc>
      </w:tr>
      <w:tr w:rsidR="00A038B8" w:rsidRPr="00521CAE" w14:paraId="710A4D4A" w14:textId="77777777" w:rsidTr="00A038B8">
        <w:trPr>
          <w:trHeight w:val="346"/>
        </w:trPr>
        <w:tc>
          <w:tcPr>
            <w:tcW w:w="986" w:type="pct"/>
            <w:shd w:val="clear" w:color="auto" w:fill="auto"/>
            <w:vAlign w:val="center"/>
          </w:tcPr>
          <w:p w14:paraId="390C71C8" w14:textId="7B3CDC33" w:rsidR="00A038B8" w:rsidRPr="00521CAE" w:rsidRDefault="00A038B8" w:rsidP="00A038B8">
            <w:pPr>
              <w:pStyle w:val="ad"/>
              <w:rPr>
                <w:rFonts w:ascii="Courier New" w:hAnsi="Courier New" w:cs="Courier New"/>
                <w:lang w:eastAsia="ru-RU"/>
              </w:rPr>
            </w:pPr>
            <w:r>
              <w:rPr>
                <w:color w:val="000000"/>
                <w:szCs w:val="22"/>
              </w:rPr>
              <w:t>5,498</w:t>
            </w:r>
          </w:p>
        </w:tc>
        <w:tc>
          <w:tcPr>
            <w:tcW w:w="909" w:type="pct"/>
            <w:shd w:val="clear" w:color="auto" w:fill="auto"/>
            <w:vAlign w:val="center"/>
          </w:tcPr>
          <w:p w14:paraId="2D75E27F" w14:textId="57DEC020" w:rsidR="00A038B8" w:rsidRPr="00521CAE" w:rsidRDefault="00A038B8" w:rsidP="00A038B8">
            <w:pPr>
              <w:pStyle w:val="ad"/>
              <w:rPr>
                <w:rFonts w:ascii="Courier New" w:hAnsi="Courier New" w:cs="Courier New"/>
                <w:lang w:eastAsia="ru-RU"/>
              </w:rPr>
            </w:pPr>
            <w:r>
              <w:rPr>
                <w:color w:val="000000"/>
                <w:sz w:val="16"/>
                <w:szCs w:val="16"/>
              </w:rPr>
              <w:t>5,498</w:t>
            </w:r>
          </w:p>
        </w:tc>
        <w:tc>
          <w:tcPr>
            <w:tcW w:w="829" w:type="pct"/>
            <w:vAlign w:val="center"/>
          </w:tcPr>
          <w:p w14:paraId="1E7EE31A" w14:textId="63DE76EC" w:rsidR="00A038B8" w:rsidRPr="00521CAE" w:rsidRDefault="00A038B8" w:rsidP="00A038B8">
            <w:pPr>
              <w:pStyle w:val="ad"/>
              <w:rPr>
                <w:rFonts w:ascii="Courier New" w:hAnsi="Courier New" w:cs="Courier New"/>
                <w:lang w:eastAsia="ru-RU"/>
              </w:rPr>
            </w:pPr>
            <w:r w:rsidRPr="00521CAE">
              <w:rPr>
                <w:lang w:eastAsia="ru-RU"/>
              </w:rPr>
              <w:t>2024</w:t>
            </w:r>
          </w:p>
        </w:tc>
        <w:tc>
          <w:tcPr>
            <w:tcW w:w="720" w:type="pct"/>
            <w:vAlign w:val="center"/>
          </w:tcPr>
          <w:p w14:paraId="04DB226F" w14:textId="57E0D44F" w:rsidR="00A038B8" w:rsidRPr="00521CAE" w:rsidRDefault="00A038B8" w:rsidP="00A038B8">
            <w:pPr>
              <w:pStyle w:val="ad"/>
              <w:rPr>
                <w:rFonts w:ascii="Courier New" w:hAnsi="Courier New" w:cs="Courier New"/>
                <w:lang w:eastAsia="ru-RU"/>
              </w:rPr>
            </w:pPr>
            <w:r w:rsidRPr="00521CAE">
              <w:rPr>
                <w:lang w:eastAsia="ru-RU"/>
              </w:rPr>
              <w:t>2024</w:t>
            </w:r>
          </w:p>
        </w:tc>
        <w:tc>
          <w:tcPr>
            <w:tcW w:w="794" w:type="pct"/>
            <w:vAlign w:val="center"/>
          </w:tcPr>
          <w:p w14:paraId="65C4A276" w14:textId="48D5FAAE" w:rsidR="00A038B8" w:rsidRPr="00521CAE" w:rsidRDefault="00A038B8" w:rsidP="00A038B8">
            <w:pPr>
              <w:pStyle w:val="ad"/>
              <w:rPr>
                <w:rFonts w:ascii="Courier New" w:hAnsi="Courier New" w:cs="Courier New"/>
                <w:lang w:eastAsia="ru-RU"/>
              </w:rPr>
            </w:pPr>
            <w:r w:rsidRPr="00521CAE">
              <w:rPr>
                <w:lang w:eastAsia="ru-RU"/>
              </w:rPr>
              <w:t>202</w:t>
            </w:r>
            <w:r>
              <w:rPr>
                <w:lang w:eastAsia="ru-RU"/>
              </w:rPr>
              <w:t>5</w:t>
            </w:r>
          </w:p>
        </w:tc>
        <w:tc>
          <w:tcPr>
            <w:tcW w:w="762" w:type="pct"/>
            <w:vAlign w:val="center"/>
          </w:tcPr>
          <w:p w14:paraId="4399742A" w14:textId="6DF732C6" w:rsidR="00A038B8" w:rsidRPr="00521CAE" w:rsidRDefault="00A038B8" w:rsidP="00A038B8">
            <w:pPr>
              <w:pStyle w:val="ad"/>
              <w:rPr>
                <w:rFonts w:ascii="Courier New" w:hAnsi="Courier New" w:cs="Courier New"/>
                <w:lang w:eastAsia="ru-RU"/>
              </w:rPr>
            </w:pPr>
            <w:r w:rsidRPr="00521CAE">
              <w:rPr>
                <w:lang w:eastAsia="ru-RU"/>
              </w:rPr>
              <w:t>202</w:t>
            </w:r>
            <w:r>
              <w:rPr>
                <w:lang w:eastAsia="ru-RU"/>
              </w:rPr>
              <w:t>5</w:t>
            </w:r>
          </w:p>
        </w:tc>
      </w:tr>
    </w:tbl>
    <w:p w14:paraId="279566FA" w14:textId="77777777" w:rsidR="00521CAE" w:rsidRDefault="00521CAE" w:rsidP="002B40A8">
      <w:pPr>
        <w:pStyle w:val="af8"/>
        <w:ind w:firstLine="0"/>
      </w:pPr>
    </w:p>
    <w:p w14:paraId="50BF7D70" w14:textId="47C83965" w:rsidR="00BD0202" w:rsidRPr="002C4067" w:rsidRDefault="00F0314C" w:rsidP="00230E4C">
      <w:pPr>
        <w:pStyle w:val="a2"/>
      </w:pPr>
      <w:bookmarkStart w:id="71" w:name="_Toc162211202"/>
      <w:bookmarkStart w:id="72" w:name="_Toc162259144"/>
      <w:bookmarkStart w:id="73" w:name="_Toc165985030"/>
      <w:bookmarkStart w:id="74" w:name="_Toc197442834"/>
      <w:r w:rsidRPr="002C4067">
        <w:t>С</w:t>
      </w:r>
      <w:r w:rsidR="00E800F8" w:rsidRPr="002C4067">
        <w:t>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71"/>
      <w:bookmarkEnd w:id="72"/>
      <w:bookmarkEnd w:id="73"/>
      <w:bookmarkEnd w:id="74"/>
    </w:p>
    <w:p w14:paraId="5D3C04C8" w14:textId="27D0088B" w:rsidR="008049D9" w:rsidRPr="002C4067" w:rsidRDefault="008049D9" w:rsidP="00587198">
      <w:pPr>
        <w:pStyle w:val="af8"/>
      </w:pPr>
      <w:r w:rsidRPr="002C4067">
        <w:t>Комбинированная выработка теп</w:t>
      </w:r>
      <w:r w:rsidR="000166B6" w:rsidRPr="002C4067">
        <w:t xml:space="preserve">ловой и электрической энергии </w:t>
      </w:r>
      <w:r w:rsidR="002B40A8">
        <w:t xml:space="preserve">на территории поселения </w:t>
      </w:r>
      <w:r w:rsidRPr="002C4067">
        <w:t>не осуществляется.</w:t>
      </w:r>
    </w:p>
    <w:p w14:paraId="6290575A" w14:textId="4685BE9D" w:rsidR="008A451F" w:rsidRPr="002C4067" w:rsidRDefault="00F0314C" w:rsidP="00230E4C">
      <w:pPr>
        <w:pStyle w:val="a2"/>
      </w:pPr>
      <w:bookmarkStart w:id="75" w:name="_Toc162259145"/>
      <w:bookmarkStart w:id="76" w:name="_Toc165985031"/>
      <w:bookmarkStart w:id="77" w:name="_Toc197442835"/>
      <w:r w:rsidRPr="002C4067">
        <w:t>С</w:t>
      </w:r>
      <w:r w:rsidR="00E800F8" w:rsidRPr="002C4067">
        <w:t>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75"/>
      <w:bookmarkEnd w:id="76"/>
      <w:bookmarkEnd w:id="77"/>
    </w:p>
    <w:p w14:paraId="56740AB6" w14:textId="77777777" w:rsidR="00BA6CB9" w:rsidRPr="002C4067" w:rsidRDefault="00BA6CB9" w:rsidP="00587198">
      <w:pPr>
        <w:pStyle w:val="af8"/>
      </w:pPr>
      <w:r w:rsidRPr="002C4067">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условиях и заданной температуры горячей воды, поступающей в системы горячего водоснабжения, при изменяющемся в течение суток расх</w:t>
      </w:r>
      <w:r w:rsidR="004F2846" w:rsidRPr="002C4067">
        <w:t>оде этой воды.</w:t>
      </w:r>
    </w:p>
    <w:p w14:paraId="3CCBBAFD" w14:textId="3315F826" w:rsidR="00BA6CB9" w:rsidRPr="002C4067" w:rsidRDefault="00E2238E" w:rsidP="00587198">
      <w:pPr>
        <w:pStyle w:val="af8"/>
      </w:pPr>
      <w:r w:rsidRPr="002C4067">
        <w:t>На котельн</w:t>
      </w:r>
      <w:r w:rsidR="002B40A8">
        <w:t>ой</w:t>
      </w:r>
      <w:r w:rsidRPr="002C4067">
        <w:t xml:space="preserve"> предусмотрен</w:t>
      </w:r>
      <w:r w:rsidR="008618F3" w:rsidRPr="002C4067">
        <w:t xml:space="preserve"> качественный мето</w:t>
      </w:r>
      <w:r w:rsidR="00787B99" w:rsidRPr="002C4067">
        <w:t xml:space="preserve">д </w:t>
      </w:r>
      <w:r w:rsidR="008618F3" w:rsidRPr="002C4067">
        <w:t>регулирования отпуска тепловой энергии. Качественный выбор температурного графика обусловлен преобладанием отопительной нагрузки и непосредственным присоединением абонентов к тепловым сетям</w:t>
      </w:r>
      <w:r w:rsidR="00AC6842">
        <w:t>. С</w:t>
      </w:r>
      <w:r w:rsidR="00BA6CB9" w:rsidRPr="002C4067">
        <w:t xml:space="preserve">ведения о температурных графиках котельных </w:t>
      </w:r>
      <w:r w:rsidR="00AC6842">
        <w:t>отображены</w:t>
      </w:r>
      <w:r w:rsidR="00BA6CB9" w:rsidRPr="002C4067">
        <w:t xml:space="preserve"> в </w:t>
      </w:r>
      <w:r w:rsidR="00AC6842">
        <w:t xml:space="preserve">нижеприведенных </w:t>
      </w:r>
      <w:r w:rsidR="00BA6CB9" w:rsidRPr="002C4067">
        <w:t>таблиц</w:t>
      </w:r>
      <w:r w:rsidR="00AC6842">
        <w:t>ах</w:t>
      </w:r>
      <w:r w:rsidR="00BA6CB9" w:rsidRPr="002C4067">
        <w:t>.</w:t>
      </w:r>
    </w:p>
    <w:p w14:paraId="6F383F67" w14:textId="107AF9D1" w:rsidR="000166B6" w:rsidRPr="002C4067" w:rsidRDefault="00B57620" w:rsidP="00232336">
      <w:pPr>
        <w:pStyle w:val="af6"/>
      </w:pPr>
      <w:r w:rsidRPr="002C4067">
        <w:t xml:space="preserve">Таблица </w:t>
      </w:r>
      <w:r w:rsidR="008A3CE6" w:rsidRPr="002C4067">
        <w:fldChar w:fldCharType="begin"/>
      </w:r>
      <w:r w:rsidR="00A851D1" w:rsidRPr="002C4067">
        <w:instrText xml:space="preserve"> SEQ Таблица \* ARABIC </w:instrText>
      </w:r>
      <w:r w:rsidR="008A3CE6" w:rsidRPr="002C4067">
        <w:fldChar w:fldCharType="separate"/>
      </w:r>
      <w:r w:rsidR="00686689">
        <w:rPr>
          <w:noProof/>
        </w:rPr>
        <w:t>8</w:t>
      </w:r>
      <w:r w:rsidR="008A3CE6" w:rsidRPr="002C4067">
        <w:rPr>
          <w:noProof/>
        </w:rPr>
        <w:fldChar w:fldCharType="end"/>
      </w:r>
      <w:r w:rsidRPr="002C4067">
        <w:t xml:space="preserve"> – Общие сведения о температурных графиках источников тепла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
        <w:gridCol w:w="7236"/>
        <w:gridCol w:w="2263"/>
      </w:tblGrid>
      <w:tr w:rsidR="0023308A" w:rsidRPr="00F15782" w14:paraId="6155A4B2" w14:textId="77777777" w:rsidTr="006743D4">
        <w:trPr>
          <w:cantSplit/>
          <w:tblHeader/>
        </w:trPr>
        <w:tc>
          <w:tcPr>
            <w:tcW w:w="442" w:type="pct"/>
            <w:tcBorders>
              <w:right w:val="single" w:sz="4" w:space="0" w:color="auto"/>
            </w:tcBorders>
            <w:shd w:val="clear" w:color="auto" w:fill="auto"/>
            <w:vAlign w:val="center"/>
          </w:tcPr>
          <w:p w14:paraId="5BE54A87" w14:textId="77777777" w:rsidR="00FC31BF" w:rsidRPr="00587198" w:rsidRDefault="00FC31BF" w:rsidP="00587198">
            <w:pPr>
              <w:pStyle w:val="ad"/>
              <w:rPr>
                <w:b/>
              </w:rPr>
            </w:pPr>
            <w:bookmarkStart w:id="78" w:name="_Hlk162280466"/>
            <w:r w:rsidRPr="00587198">
              <w:rPr>
                <w:b/>
              </w:rPr>
              <w:t>№</w:t>
            </w:r>
            <w:r w:rsidR="004F2846" w:rsidRPr="00587198">
              <w:rPr>
                <w:b/>
              </w:rPr>
              <w:t xml:space="preserve"> </w:t>
            </w:r>
            <w:r w:rsidRPr="00587198">
              <w:rPr>
                <w:b/>
              </w:rPr>
              <w:t>п/п</w:t>
            </w:r>
          </w:p>
        </w:tc>
        <w:tc>
          <w:tcPr>
            <w:tcW w:w="3472" w:type="pct"/>
            <w:tcBorders>
              <w:left w:val="single" w:sz="4" w:space="0" w:color="auto"/>
            </w:tcBorders>
            <w:shd w:val="clear" w:color="auto" w:fill="auto"/>
            <w:vAlign w:val="center"/>
          </w:tcPr>
          <w:p w14:paraId="0668FD7B" w14:textId="77777777" w:rsidR="00FC31BF" w:rsidRPr="00587198" w:rsidRDefault="00FC31BF" w:rsidP="00587198">
            <w:pPr>
              <w:pStyle w:val="ad"/>
              <w:rPr>
                <w:b/>
              </w:rPr>
            </w:pPr>
            <w:r w:rsidRPr="00587198">
              <w:rPr>
                <w:b/>
              </w:rPr>
              <w:t>Наименование СЦТ</w:t>
            </w:r>
          </w:p>
        </w:tc>
        <w:tc>
          <w:tcPr>
            <w:tcW w:w="1086" w:type="pct"/>
            <w:shd w:val="clear" w:color="auto" w:fill="auto"/>
            <w:vAlign w:val="center"/>
          </w:tcPr>
          <w:p w14:paraId="04D10266" w14:textId="77777777" w:rsidR="00FC31BF" w:rsidRPr="00587198" w:rsidRDefault="00FC31BF" w:rsidP="00587198">
            <w:pPr>
              <w:pStyle w:val="ad"/>
              <w:rPr>
                <w:b/>
              </w:rPr>
            </w:pPr>
            <w:r w:rsidRPr="00587198">
              <w:rPr>
                <w:b/>
              </w:rPr>
              <w:t>Температурный график</w:t>
            </w:r>
          </w:p>
        </w:tc>
      </w:tr>
      <w:tr w:rsidR="00521CAE" w:rsidRPr="00F15782" w14:paraId="3F36D1E9" w14:textId="77777777" w:rsidTr="006743D4">
        <w:trPr>
          <w:cantSplit/>
        </w:trPr>
        <w:tc>
          <w:tcPr>
            <w:tcW w:w="442" w:type="pct"/>
            <w:tcBorders>
              <w:right w:val="single" w:sz="4" w:space="0" w:color="auto"/>
            </w:tcBorders>
            <w:shd w:val="clear" w:color="auto" w:fill="auto"/>
            <w:vAlign w:val="center"/>
          </w:tcPr>
          <w:p w14:paraId="2D9C2FDC" w14:textId="3461F178" w:rsidR="00521CAE" w:rsidRPr="00273626" w:rsidRDefault="00521CAE" w:rsidP="00521CAE">
            <w:pPr>
              <w:pStyle w:val="ad"/>
            </w:pPr>
            <w:r w:rsidRPr="00B913A1">
              <w:rPr>
                <w:lang w:eastAsia="ru-RU"/>
              </w:rPr>
              <w:t>1</w:t>
            </w:r>
          </w:p>
        </w:tc>
        <w:tc>
          <w:tcPr>
            <w:tcW w:w="3472" w:type="pct"/>
            <w:tcBorders>
              <w:left w:val="single" w:sz="4" w:space="0" w:color="auto"/>
            </w:tcBorders>
            <w:shd w:val="clear" w:color="auto" w:fill="auto"/>
            <w:vAlign w:val="center"/>
          </w:tcPr>
          <w:p w14:paraId="5BE4D3AD" w14:textId="180C7E4E" w:rsidR="00521CAE" w:rsidRPr="00273626" w:rsidRDefault="00D021E7" w:rsidP="00521CAE">
            <w:pPr>
              <w:pStyle w:val="ad"/>
              <w:rPr>
                <w:rFonts w:eastAsia="Times New Roman"/>
                <w:lang w:eastAsia="ru-RU"/>
              </w:rPr>
            </w:pPr>
            <w:r>
              <w:rPr>
                <w:lang w:eastAsia="ru-RU"/>
              </w:rPr>
              <w:t>Котельная № 1 ул. Ярославская,1а</w:t>
            </w:r>
          </w:p>
        </w:tc>
        <w:tc>
          <w:tcPr>
            <w:tcW w:w="1086" w:type="pct"/>
            <w:shd w:val="clear" w:color="auto" w:fill="auto"/>
            <w:vAlign w:val="center"/>
          </w:tcPr>
          <w:p w14:paraId="74997BFF" w14:textId="6E5768FD" w:rsidR="00521CAE" w:rsidRPr="00273626" w:rsidRDefault="00521CAE" w:rsidP="00521CAE">
            <w:pPr>
              <w:pStyle w:val="ad"/>
            </w:pPr>
            <w:r>
              <w:t>95</w:t>
            </w:r>
            <w:r w:rsidRPr="00273626">
              <w:t>/70ºС</w:t>
            </w:r>
          </w:p>
        </w:tc>
      </w:tr>
      <w:tr w:rsidR="00521CAE" w:rsidRPr="00F15782" w14:paraId="75991DC9" w14:textId="77777777" w:rsidTr="006743D4">
        <w:trPr>
          <w:cantSplit/>
        </w:trPr>
        <w:tc>
          <w:tcPr>
            <w:tcW w:w="442" w:type="pct"/>
            <w:tcBorders>
              <w:right w:val="single" w:sz="4" w:space="0" w:color="auto"/>
            </w:tcBorders>
            <w:shd w:val="clear" w:color="auto" w:fill="auto"/>
            <w:vAlign w:val="center"/>
          </w:tcPr>
          <w:p w14:paraId="4DAFEE3A" w14:textId="0E189F29" w:rsidR="00521CAE" w:rsidRPr="00B913A1" w:rsidRDefault="00521CAE" w:rsidP="00521CAE">
            <w:pPr>
              <w:pStyle w:val="ad"/>
              <w:rPr>
                <w:lang w:eastAsia="ru-RU"/>
              </w:rPr>
            </w:pPr>
            <w:r w:rsidRPr="00B913A1">
              <w:rPr>
                <w:lang w:eastAsia="ru-RU"/>
              </w:rPr>
              <w:t>2</w:t>
            </w:r>
          </w:p>
        </w:tc>
        <w:tc>
          <w:tcPr>
            <w:tcW w:w="3472" w:type="pct"/>
            <w:tcBorders>
              <w:left w:val="single" w:sz="4" w:space="0" w:color="auto"/>
            </w:tcBorders>
            <w:shd w:val="clear" w:color="auto" w:fill="auto"/>
            <w:vAlign w:val="center"/>
          </w:tcPr>
          <w:p w14:paraId="71530F5E" w14:textId="510080E6" w:rsidR="00521CAE" w:rsidRPr="00B913A1" w:rsidRDefault="00D021E7" w:rsidP="00521CAE">
            <w:pPr>
              <w:pStyle w:val="ad"/>
              <w:rPr>
                <w:lang w:eastAsia="ru-RU"/>
              </w:rPr>
            </w:pPr>
            <w:r>
              <w:rPr>
                <w:lang w:eastAsia="ru-RU"/>
              </w:rPr>
              <w:t>БМК ул.</w:t>
            </w:r>
            <w:r w:rsidR="00A038B8">
              <w:rPr>
                <w:lang w:eastAsia="ru-RU"/>
              </w:rPr>
              <w:t xml:space="preserve"> </w:t>
            </w:r>
            <w:r>
              <w:rPr>
                <w:lang w:eastAsia="ru-RU"/>
              </w:rPr>
              <w:t>Социалистическая, 1/2</w:t>
            </w:r>
          </w:p>
        </w:tc>
        <w:tc>
          <w:tcPr>
            <w:tcW w:w="1086" w:type="pct"/>
            <w:shd w:val="clear" w:color="auto" w:fill="auto"/>
            <w:vAlign w:val="center"/>
          </w:tcPr>
          <w:p w14:paraId="1A81835C" w14:textId="4A84848D" w:rsidR="00521CAE" w:rsidRDefault="00521CAE" w:rsidP="00521CAE">
            <w:pPr>
              <w:pStyle w:val="ad"/>
            </w:pPr>
            <w:r>
              <w:t>95</w:t>
            </w:r>
            <w:r w:rsidRPr="00273626">
              <w:t>/70ºС</w:t>
            </w:r>
          </w:p>
        </w:tc>
      </w:tr>
    </w:tbl>
    <w:p w14:paraId="0A775312" w14:textId="77777777" w:rsidR="002B40A8" w:rsidRDefault="002B40A8"/>
    <w:p w14:paraId="4EC54E09" w14:textId="77777777" w:rsidR="00A038B8" w:rsidRDefault="00A038B8"/>
    <w:p w14:paraId="585FFADA" w14:textId="77777777" w:rsidR="00A038B8" w:rsidRDefault="00A038B8"/>
    <w:p w14:paraId="177356C5" w14:textId="77777777" w:rsidR="00A038B8" w:rsidRDefault="00A038B8"/>
    <w:bookmarkEnd w:id="78"/>
    <w:p w14:paraId="0641CAAA" w14:textId="3B6BA8B3" w:rsidR="00AC6842" w:rsidRDefault="00B10DA3" w:rsidP="00AC6842">
      <w:pPr>
        <w:pStyle w:val="af6"/>
        <w:jc w:val="both"/>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686689">
        <w:rPr>
          <w:noProof/>
        </w:rPr>
        <w:t>9</w:t>
      </w:r>
      <w:r>
        <w:rPr>
          <w:noProof/>
        </w:rPr>
        <w:fldChar w:fldCharType="end"/>
      </w:r>
      <w:r w:rsidRPr="002C4067">
        <w:t xml:space="preserve"> </w:t>
      </w:r>
      <w:r w:rsidR="00AC6842" w:rsidRPr="002C4067">
        <w:t xml:space="preserve">– </w:t>
      </w:r>
      <w:r w:rsidR="002B40A8" w:rsidRPr="002B40A8">
        <w:t>Зависимость температуры теплоносителя от температуры наружного воздуха</w:t>
      </w:r>
      <w:r w:rsidR="00A038B8">
        <w:t xml:space="preserve"> </w:t>
      </w:r>
    </w:p>
    <w:tbl>
      <w:tblPr>
        <w:tblW w:w="5000" w:type="pct"/>
        <w:tblCellMar>
          <w:left w:w="0" w:type="dxa"/>
          <w:right w:w="0" w:type="dxa"/>
        </w:tblCellMar>
        <w:tblLook w:val="0000" w:firstRow="0" w:lastRow="0" w:firstColumn="0" w:lastColumn="0" w:noHBand="0" w:noVBand="0"/>
      </w:tblPr>
      <w:tblGrid>
        <w:gridCol w:w="1703"/>
        <w:gridCol w:w="1698"/>
        <w:gridCol w:w="1704"/>
        <w:gridCol w:w="1698"/>
        <w:gridCol w:w="1698"/>
        <w:gridCol w:w="1714"/>
      </w:tblGrid>
      <w:tr w:rsidR="00A038B8" w:rsidRPr="00A038B8" w14:paraId="7DC6E4A2" w14:textId="77777777" w:rsidTr="00A038B8">
        <w:trPr>
          <w:trHeight w:val="432"/>
        </w:trPr>
        <w:tc>
          <w:tcPr>
            <w:tcW w:w="834" w:type="pct"/>
            <w:tcBorders>
              <w:top w:val="single" w:sz="4" w:space="0" w:color="auto"/>
              <w:left w:val="single" w:sz="4" w:space="0" w:color="auto"/>
              <w:bottom w:val="nil"/>
              <w:right w:val="nil"/>
            </w:tcBorders>
            <w:vAlign w:val="center"/>
          </w:tcPr>
          <w:p w14:paraId="4CE9935B" w14:textId="77777777" w:rsidR="00A038B8" w:rsidRPr="00A038B8" w:rsidRDefault="00A038B8" w:rsidP="00A038B8">
            <w:pPr>
              <w:pStyle w:val="ad"/>
              <w:rPr>
                <w:rFonts w:ascii="Courier New" w:hAnsi="Courier New" w:cs="Courier New"/>
                <w:lang w:eastAsia="ru-RU"/>
              </w:rPr>
            </w:pPr>
            <w:bookmarkStart w:id="79" w:name="_Toc162259146"/>
            <w:bookmarkStart w:id="80" w:name="_Toc165985032"/>
            <w:bookmarkStart w:id="81" w:name="_Toc197442836"/>
            <w:r w:rsidRPr="00A038B8">
              <w:rPr>
                <w:lang w:eastAsia="ru-RU"/>
              </w:rPr>
              <w:t>Тон</w:t>
            </w:r>
          </w:p>
        </w:tc>
        <w:tc>
          <w:tcPr>
            <w:tcW w:w="831" w:type="pct"/>
            <w:tcBorders>
              <w:top w:val="single" w:sz="4" w:space="0" w:color="auto"/>
              <w:left w:val="single" w:sz="4" w:space="0" w:color="auto"/>
              <w:bottom w:val="nil"/>
              <w:right w:val="nil"/>
            </w:tcBorders>
            <w:vAlign w:val="center"/>
          </w:tcPr>
          <w:p w14:paraId="37C6E433" w14:textId="77777777" w:rsidR="00A038B8" w:rsidRPr="00A038B8" w:rsidRDefault="00A038B8" w:rsidP="00A038B8">
            <w:pPr>
              <w:pStyle w:val="ad"/>
              <w:rPr>
                <w:rFonts w:ascii="Courier New" w:hAnsi="Courier New" w:cs="Courier New"/>
                <w:lang w:eastAsia="ru-RU"/>
              </w:rPr>
            </w:pPr>
            <w:proofErr w:type="spellStart"/>
            <w:r w:rsidRPr="00A038B8">
              <w:rPr>
                <w:lang w:eastAsia="ru-RU"/>
              </w:rPr>
              <w:t>Топр</w:t>
            </w:r>
            <w:proofErr w:type="spellEnd"/>
            <w:r w:rsidRPr="00A038B8">
              <w:rPr>
                <w:lang w:eastAsia="ru-RU"/>
              </w:rPr>
              <w:t>.</w:t>
            </w:r>
          </w:p>
        </w:tc>
        <w:tc>
          <w:tcPr>
            <w:tcW w:w="834" w:type="pct"/>
            <w:tcBorders>
              <w:top w:val="single" w:sz="4" w:space="0" w:color="auto"/>
              <w:left w:val="single" w:sz="4" w:space="0" w:color="auto"/>
              <w:bottom w:val="nil"/>
              <w:right w:val="nil"/>
            </w:tcBorders>
            <w:vAlign w:val="center"/>
          </w:tcPr>
          <w:p w14:paraId="642D3FB5" w14:textId="77777777" w:rsidR="00A038B8" w:rsidRPr="00A038B8" w:rsidRDefault="00A038B8" w:rsidP="00A038B8">
            <w:pPr>
              <w:pStyle w:val="ad"/>
              <w:rPr>
                <w:rFonts w:ascii="Courier New" w:hAnsi="Courier New" w:cs="Courier New"/>
                <w:lang w:eastAsia="ru-RU"/>
              </w:rPr>
            </w:pPr>
            <w:proofErr w:type="spellStart"/>
            <w:r w:rsidRPr="00A038B8">
              <w:rPr>
                <w:lang w:eastAsia="ru-RU"/>
              </w:rPr>
              <w:t>Тообр</w:t>
            </w:r>
            <w:proofErr w:type="spellEnd"/>
            <w:r w:rsidRPr="00A038B8">
              <w:rPr>
                <w:lang w:eastAsia="ru-RU"/>
              </w:rPr>
              <w:t>.</w:t>
            </w:r>
          </w:p>
        </w:tc>
        <w:tc>
          <w:tcPr>
            <w:tcW w:w="831" w:type="pct"/>
            <w:tcBorders>
              <w:top w:val="single" w:sz="4" w:space="0" w:color="auto"/>
              <w:left w:val="single" w:sz="4" w:space="0" w:color="auto"/>
              <w:bottom w:val="nil"/>
              <w:right w:val="nil"/>
            </w:tcBorders>
            <w:vAlign w:val="center"/>
          </w:tcPr>
          <w:p w14:paraId="36F1F206" w14:textId="77777777" w:rsidR="00A038B8" w:rsidRPr="00A038B8" w:rsidRDefault="00A038B8" w:rsidP="00A038B8">
            <w:pPr>
              <w:pStyle w:val="ad"/>
              <w:rPr>
                <w:rFonts w:ascii="Courier New" w:hAnsi="Courier New" w:cs="Courier New"/>
                <w:lang w:eastAsia="ru-RU"/>
              </w:rPr>
            </w:pPr>
            <w:r w:rsidRPr="00A038B8">
              <w:rPr>
                <w:lang w:eastAsia="ru-RU"/>
              </w:rPr>
              <w:t>Тон.</w:t>
            </w:r>
          </w:p>
        </w:tc>
        <w:tc>
          <w:tcPr>
            <w:tcW w:w="831" w:type="pct"/>
            <w:tcBorders>
              <w:top w:val="single" w:sz="4" w:space="0" w:color="auto"/>
              <w:left w:val="single" w:sz="4" w:space="0" w:color="auto"/>
              <w:bottom w:val="nil"/>
              <w:right w:val="nil"/>
            </w:tcBorders>
            <w:vAlign w:val="center"/>
          </w:tcPr>
          <w:p w14:paraId="7ADE9FE6" w14:textId="77777777" w:rsidR="00A038B8" w:rsidRPr="00A038B8" w:rsidRDefault="00A038B8" w:rsidP="00A038B8">
            <w:pPr>
              <w:pStyle w:val="ad"/>
              <w:rPr>
                <w:rFonts w:ascii="Courier New" w:hAnsi="Courier New" w:cs="Courier New"/>
                <w:lang w:eastAsia="ru-RU"/>
              </w:rPr>
            </w:pPr>
            <w:proofErr w:type="spellStart"/>
            <w:r w:rsidRPr="00A038B8">
              <w:rPr>
                <w:lang w:eastAsia="ru-RU"/>
              </w:rPr>
              <w:t>Топр</w:t>
            </w:r>
            <w:proofErr w:type="spellEnd"/>
            <w:r w:rsidRPr="00A038B8">
              <w:rPr>
                <w:lang w:eastAsia="ru-RU"/>
              </w:rPr>
              <w:t>.</w:t>
            </w:r>
          </w:p>
        </w:tc>
        <w:tc>
          <w:tcPr>
            <w:tcW w:w="839" w:type="pct"/>
            <w:tcBorders>
              <w:top w:val="single" w:sz="4" w:space="0" w:color="auto"/>
              <w:left w:val="single" w:sz="4" w:space="0" w:color="auto"/>
              <w:bottom w:val="nil"/>
              <w:right w:val="single" w:sz="4" w:space="0" w:color="auto"/>
            </w:tcBorders>
            <w:vAlign w:val="center"/>
          </w:tcPr>
          <w:p w14:paraId="49A944F2" w14:textId="77777777" w:rsidR="00A038B8" w:rsidRPr="00A038B8" w:rsidRDefault="00A038B8" w:rsidP="00A038B8">
            <w:pPr>
              <w:pStyle w:val="ad"/>
              <w:rPr>
                <w:rFonts w:ascii="Courier New" w:hAnsi="Courier New" w:cs="Courier New"/>
                <w:lang w:eastAsia="ru-RU"/>
              </w:rPr>
            </w:pPr>
            <w:proofErr w:type="spellStart"/>
            <w:r w:rsidRPr="00A038B8">
              <w:rPr>
                <w:lang w:eastAsia="ru-RU"/>
              </w:rPr>
              <w:t>Тообр</w:t>
            </w:r>
            <w:proofErr w:type="spellEnd"/>
            <w:r w:rsidRPr="00A038B8">
              <w:rPr>
                <w:lang w:eastAsia="ru-RU"/>
              </w:rPr>
              <w:t>.</w:t>
            </w:r>
          </w:p>
        </w:tc>
      </w:tr>
      <w:tr w:rsidR="00A038B8" w:rsidRPr="00A038B8" w14:paraId="43B4AFAC" w14:textId="77777777" w:rsidTr="00A038B8">
        <w:trPr>
          <w:trHeight w:val="422"/>
        </w:trPr>
        <w:tc>
          <w:tcPr>
            <w:tcW w:w="834" w:type="pct"/>
            <w:tcBorders>
              <w:top w:val="single" w:sz="4" w:space="0" w:color="auto"/>
              <w:left w:val="single" w:sz="4" w:space="0" w:color="auto"/>
              <w:bottom w:val="nil"/>
              <w:right w:val="nil"/>
            </w:tcBorders>
            <w:vAlign w:val="center"/>
          </w:tcPr>
          <w:p w14:paraId="523E0A32" w14:textId="77777777" w:rsidR="00A038B8" w:rsidRPr="00A038B8" w:rsidRDefault="00A038B8" w:rsidP="00A038B8">
            <w:pPr>
              <w:pStyle w:val="ad"/>
              <w:rPr>
                <w:rFonts w:ascii="Courier New" w:hAnsi="Courier New" w:cs="Courier New"/>
                <w:lang w:eastAsia="ru-RU"/>
              </w:rPr>
            </w:pPr>
            <w:r w:rsidRPr="00A038B8">
              <w:rPr>
                <w:lang w:eastAsia="ru-RU"/>
              </w:rPr>
              <w:t>+8</w:t>
            </w:r>
          </w:p>
        </w:tc>
        <w:tc>
          <w:tcPr>
            <w:tcW w:w="831" w:type="pct"/>
            <w:tcBorders>
              <w:top w:val="single" w:sz="4" w:space="0" w:color="auto"/>
              <w:left w:val="single" w:sz="4" w:space="0" w:color="auto"/>
              <w:bottom w:val="nil"/>
              <w:right w:val="nil"/>
            </w:tcBorders>
            <w:vAlign w:val="center"/>
          </w:tcPr>
          <w:p w14:paraId="3119F702" w14:textId="77777777" w:rsidR="00A038B8" w:rsidRPr="00A038B8" w:rsidRDefault="00A038B8" w:rsidP="00A038B8">
            <w:pPr>
              <w:pStyle w:val="ad"/>
              <w:rPr>
                <w:rFonts w:ascii="Courier New" w:hAnsi="Courier New" w:cs="Courier New"/>
                <w:lang w:eastAsia="ru-RU"/>
              </w:rPr>
            </w:pPr>
            <w:r w:rsidRPr="00A038B8">
              <w:rPr>
                <w:lang w:eastAsia="ru-RU"/>
              </w:rPr>
              <w:t>39,4</w:t>
            </w:r>
          </w:p>
        </w:tc>
        <w:tc>
          <w:tcPr>
            <w:tcW w:w="834" w:type="pct"/>
            <w:tcBorders>
              <w:top w:val="single" w:sz="4" w:space="0" w:color="auto"/>
              <w:left w:val="single" w:sz="4" w:space="0" w:color="auto"/>
              <w:bottom w:val="nil"/>
              <w:right w:val="nil"/>
            </w:tcBorders>
            <w:vAlign w:val="center"/>
          </w:tcPr>
          <w:p w14:paraId="4C25CF35" w14:textId="77777777" w:rsidR="00A038B8" w:rsidRPr="00A038B8" w:rsidRDefault="00A038B8" w:rsidP="00A038B8">
            <w:pPr>
              <w:pStyle w:val="ad"/>
              <w:rPr>
                <w:rFonts w:ascii="Courier New" w:hAnsi="Courier New" w:cs="Courier New"/>
                <w:lang w:eastAsia="ru-RU"/>
              </w:rPr>
            </w:pPr>
            <w:r w:rsidRPr="00A038B8">
              <w:rPr>
                <w:lang w:eastAsia="ru-RU"/>
              </w:rPr>
              <w:t>34,0</w:t>
            </w:r>
          </w:p>
        </w:tc>
        <w:tc>
          <w:tcPr>
            <w:tcW w:w="831" w:type="pct"/>
            <w:tcBorders>
              <w:top w:val="single" w:sz="4" w:space="0" w:color="auto"/>
              <w:left w:val="single" w:sz="4" w:space="0" w:color="auto"/>
              <w:bottom w:val="nil"/>
              <w:right w:val="nil"/>
            </w:tcBorders>
            <w:vAlign w:val="center"/>
          </w:tcPr>
          <w:p w14:paraId="618B0908" w14:textId="77777777" w:rsidR="00A038B8" w:rsidRPr="00A038B8" w:rsidRDefault="00A038B8" w:rsidP="00A038B8">
            <w:pPr>
              <w:pStyle w:val="ad"/>
              <w:rPr>
                <w:rFonts w:ascii="Courier New" w:hAnsi="Courier New" w:cs="Courier New"/>
                <w:lang w:eastAsia="ru-RU"/>
              </w:rPr>
            </w:pPr>
            <w:r w:rsidRPr="00A038B8">
              <w:rPr>
                <w:lang w:eastAsia="ru-RU"/>
              </w:rPr>
              <w:t>-11</w:t>
            </w:r>
          </w:p>
        </w:tc>
        <w:tc>
          <w:tcPr>
            <w:tcW w:w="831" w:type="pct"/>
            <w:tcBorders>
              <w:top w:val="single" w:sz="4" w:space="0" w:color="auto"/>
              <w:left w:val="single" w:sz="4" w:space="0" w:color="auto"/>
              <w:bottom w:val="nil"/>
              <w:right w:val="nil"/>
            </w:tcBorders>
            <w:vAlign w:val="center"/>
          </w:tcPr>
          <w:p w14:paraId="2DE65D83" w14:textId="77777777" w:rsidR="00A038B8" w:rsidRPr="00A038B8" w:rsidRDefault="00A038B8" w:rsidP="00A038B8">
            <w:pPr>
              <w:pStyle w:val="ad"/>
              <w:rPr>
                <w:rFonts w:ascii="Courier New" w:hAnsi="Courier New" w:cs="Courier New"/>
                <w:lang w:eastAsia="ru-RU"/>
              </w:rPr>
            </w:pPr>
            <w:r w:rsidRPr="00A038B8">
              <w:rPr>
                <w:lang w:eastAsia="ru-RU"/>
              </w:rPr>
              <w:t>69,5</w:t>
            </w:r>
          </w:p>
        </w:tc>
        <w:tc>
          <w:tcPr>
            <w:tcW w:w="839" w:type="pct"/>
            <w:tcBorders>
              <w:top w:val="single" w:sz="4" w:space="0" w:color="auto"/>
              <w:left w:val="single" w:sz="4" w:space="0" w:color="auto"/>
              <w:bottom w:val="nil"/>
              <w:right w:val="single" w:sz="4" w:space="0" w:color="auto"/>
            </w:tcBorders>
            <w:vAlign w:val="center"/>
          </w:tcPr>
          <w:p w14:paraId="799E29C0" w14:textId="77777777" w:rsidR="00A038B8" w:rsidRPr="00A038B8" w:rsidRDefault="00A038B8" w:rsidP="00A038B8">
            <w:pPr>
              <w:pStyle w:val="ad"/>
              <w:rPr>
                <w:rFonts w:ascii="Courier New" w:hAnsi="Courier New" w:cs="Courier New"/>
                <w:lang w:eastAsia="ru-RU"/>
              </w:rPr>
            </w:pPr>
            <w:r w:rsidRPr="00A038B8">
              <w:rPr>
                <w:lang w:eastAsia="ru-RU"/>
              </w:rPr>
              <w:t>54,1</w:t>
            </w:r>
          </w:p>
        </w:tc>
      </w:tr>
      <w:tr w:rsidR="00A038B8" w:rsidRPr="00A038B8" w14:paraId="258B6DC2" w14:textId="77777777" w:rsidTr="00A038B8">
        <w:trPr>
          <w:trHeight w:val="422"/>
        </w:trPr>
        <w:tc>
          <w:tcPr>
            <w:tcW w:w="834" w:type="pct"/>
            <w:tcBorders>
              <w:top w:val="single" w:sz="4" w:space="0" w:color="auto"/>
              <w:left w:val="single" w:sz="4" w:space="0" w:color="auto"/>
              <w:bottom w:val="nil"/>
              <w:right w:val="nil"/>
            </w:tcBorders>
            <w:vAlign w:val="center"/>
          </w:tcPr>
          <w:p w14:paraId="05C43C52" w14:textId="77777777" w:rsidR="00A038B8" w:rsidRPr="00A038B8" w:rsidRDefault="00A038B8" w:rsidP="00A038B8">
            <w:pPr>
              <w:pStyle w:val="ad"/>
              <w:rPr>
                <w:rFonts w:ascii="Courier New" w:hAnsi="Courier New" w:cs="Courier New"/>
                <w:lang w:eastAsia="ru-RU"/>
              </w:rPr>
            </w:pPr>
            <w:r w:rsidRPr="00A038B8">
              <w:rPr>
                <w:lang w:eastAsia="ru-RU"/>
              </w:rPr>
              <w:t>+7</w:t>
            </w:r>
          </w:p>
        </w:tc>
        <w:tc>
          <w:tcPr>
            <w:tcW w:w="831" w:type="pct"/>
            <w:tcBorders>
              <w:top w:val="single" w:sz="4" w:space="0" w:color="auto"/>
              <w:left w:val="single" w:sz="4" w:space="0" w:color="auto"/>
              <w:bottom w:val="nil"/>
              <w:right w:val="nil"/>
            </w:tcBorders>
            <w:vAlign w:val="center"/>
          </w:tcPr>
          <w:p w14:paraId="544AB94E" w14:textId="77777777" w:rsidR="00A038B8" w:rsidRPr="00A038B8" w:rsidRDefault="00A038B8" w:rsidP="00A038B8">
            <w:pPr>
              <w:pStyle w:val="ad"/>
              <w:rPr>
                <w:rFonts w:ascii="Courier New" w:hAnsi="Courier New" w:cs="Courier New"/>
                <w:lang w:eastAsia="ru-RU"/>
              </w:rPr>
            </w:pPr>
            <w:r w:rsidRPr="00A038B8">
              <w:rPr>
                <w:lang w:eastAsia="ru-RU"/>
              </w:rPr>
              <w:t>41,1</w:t>
            </w:r>
          </w:p>
        </w:tc>
        <w:tc>
          <w:tcPr>
            <w:tcW w:w="834" w:type="pct"/>
            <w:tcBorders>
              <w:top w:val="single" w:sz="4" w:space="0" w:color="auto"/>
              <w:left w:val="single" w:sz="4" w:space="0" w:color="auto"/>
              <w:bottom w:val="nil"/>
              <w:right w:val="nil"/>
            </w:tcBorders>
            <w:vAlign w:val="center"/>
          </w:tcPr>
          <w:p w14:paraId="51B3C2EC" w14:textId="77777777" w:rsidR="00A038B8" w:rsidRPr="00A038B8" w:rsidRDefault="00A038B8" w:rsidP="00A038B8">
            <w:pPr>
              <w:pStyle w:val="ad"/>
              <w:rPr>
                <w:rFonts w:ascii="Courier New" w:hAnsi="Courier New" w:cs="Courier New"/>
                <w:lang w:eastAsia="ru-RU"/>
              </w:rPr>
            </w:pPr>
            <w:r w:rsidRPr="00A038B8">
              <w:rPr>
                <w:lang w:eastAsia="ru-RU"/>
              </w:rPr>
              <w:t>35,3</w:t>
            </w:r>
          </w:p>
        </w:tc>
        <w:tc>
          <w:tcPr>
            <w:tcW w:w="831" w:type="pct"/>
            <w:tcBorders>
              <w:top w:val="single" w:sz="4" w:space="0" w:color="auto"/>
              <w:left w:val="single" w:sz="4" w:space="0" w:color="auto"/>
              <w:bottom w:val="nil"/>
              <w:right w:val="nil"/>
            </w:tcBorders>
            <w:vAlign w:val="center"/>
          </w:tcPr>
          <w:p w14:paraId="7849AC8D" w14:textId="77777777" w:rsidR="00A038B8" w:rsidRPr="00A038B8" w:rsidRDefault="00A038B8" w:rsidP="00A038B8">
            <w:pPr>
              <w:pStyle w:val="ad"/>
              <w:rPr>
                <w:rFonts w:ascii="Courier New" w:hAnsi="Courier New" w:cs="Courier New"/>
                <w:lang w:eastAsia="ru-RU"/>
              </w:rPr>
            </w:pPr>
            <w:r w:rsidRPr="00A038B8">
              <w:rPr>
                <w:lang w:eastAsia="ru-RU"/>
              </w:rPr>
              <w:t>-12</w:t>
            </w:r>
          </w:p>
        </w:tc>
        <w:tc>
          <w:tcPr>
            <w:tcW w:w="831" w:type="pct"/>
            <w:tcBorders>
              <w:top w:val="single" w:sz="4" w:space="0" w:color="auto"/>
              <w:left w:val="single" w:sz="4" w:space="0" w:color="auto"/>
              <w:bottom w:val="nil"/>
              <w:right w:val="nil"/>
            </w:tcBorders>
            <w:vAlign w:val="center"/>
          </w:tcPr>
          <w:p w14:paraId="3D6D8EBD" w14:textId="77777777" w:rsidR="00A038B8" w:rsidRPr="00A038B8" w:rsidRDefault="00A038B8" w:rsidP="00A038B8">
            <w:pPr>
              <w:pStyle w:val="ad"/>
              <w:rPr>
                <w:rFonts w:ascii="Courier New" w:hAnsi="Courier New" w:cs="Courier New"/>
                <w:lang w:eastAsia="ru-RU"/>
              </w:rPr>
            </w:pPr>
            <w:r w:rsidRPr="00A038B8">
              <w:rPr>
                <w:lang w:eastAsia="ru-RU"/>
              </w:rPr>
              <w:t>71,0</w:t>
            </w:r>
          </w:p>
        </w:tc>
        <w:tc>
          <w:tcPr>
            <w:tcW w:w="839" w:type="pct"/>
            <w:tcBorders>
              <w:top w:val="single" w:sz="4" w:space="0" w:color="auto"/>
              <w:left w:val="single" w:sz="4" w:space="0" w:color="auto"/>
              <w:bottom w:val="nil"/>
              <w:right w:val="single" w:sz="4" w:space="0" w:color="auto"/>
            </w:tcBorders>
            <w:vAlign w:val="center"/>
          </w:tcPr>
          <w:p w14:paraId="2F09C9B2" w14:textId="77777777" w:rsidR="00A038B8" w:rsidRPr="00A038B8" w:rsidRDefault="00A038B8" w:rsidP="00A038B8">
            <w:pPr>
              <w:pStyle w:val="ad"/>
              <w:rPr>
                <w:rFonts w:ascii="Courier New" w:hAnsi="Courier New" w:cs="Courier New"/>
                <w:lang w:eastAsia="ru-RU"/>
              </w:rPr>
            </w:pPr>
            <w:r w:rsidRPr="00A038B8">
              <w:rPr>
                <w:lang w:eastAsia="ru-RU"/>
              </w:rPr>
              <w:t>55,1</w:t>
            </w:r>
          </w:p>
        </w:tc>
      </w:tr>
      <w:tr w:rsidR="00A038B8" w:rsidRPr="00A038B8" w14:paraId="05A73FCE" w14:textId="77777777" w:rsidTr="00A038B8">
        <w:trPr>
          <w:trHeight w:val="427"/>
        </w:trPr>
        <w:tc>
          <w:tcPr>
            <w:tcW w:w="834" w:type="pct"/>
            <w:tcBorders>
              <w:top w:val="single" w:sz="4" w:space="0" w:color="auto"/>
              <w:left w:val="single" w:sz="4" w:space="0" w:color="auto"/>
              <w:bottom w:val="nil"/>
              <w:right w:val="nil"/>
            </w:tcBorders>
            <w:vAlign w:val="center"/>
          </w:tcPr>
          <w:p w14:paraId="70FE78E0" w14:textId="77777777" w:rsidR="00A038B8" w:rsidRPr="00A038B8" w:rsidRDefault="00A038B8" w:rsidP="00A038B8">
            <w:pPr>
              <w:pStyle w:val="ad"/>
              <w:rPr>
                <w:rFonts w:ascii="Courier New" w:hAnsi="Courier New" w:cs="Courier New"/>
                <w:lang w:eastAsia="ru-RU"/>
              </w:rPr>
            </w:pPr>
            <w:r w:rsidRPr="00A038B8">
              <w:rPr>
                <w:lang w:eastAsia="ru-RU"/>
              </w:rPr>
              <w:t>+6</w:t>
            </w:r>
          </w:p>
        </w:tc>
        <w:tc>
          <w:tcPr>
            <w:tcW w:w="831" w:type="pct"/>
            <w:tcBorders>
              <w:top w:val="single" w:sz="4" w:space="0" w:color="auto"/>
              <w:left w:val="single" w:sz="4" w:space="0" w:color="auto"/>
              <w:bottom w:val="nil"/>
              <w:right w:val="nil"/>
            </w:tcBorders>
            <w:vAlign w:val="center"/>
          </w:tcPr>
          <w:p w14:paraId="6D701B90" w14:textId="77777777" w:rsidR="00A038B8" w:rsidRPr="00A038B8" w:rsidRDefault="00A038B8" w:rsidP="00A038B8">
            <w:pPr>
              <w:pStyle w:val="ad"/>
              <w:rPr>
                <w:rFonts w:ascii="Courier New" w:hAnsi="Courier New" w:cs="Courier New"/>
                <w:lang w:eastAsia="ru-RU"/>
              </w:rPr>
            </w:pPr>
            <w:r w:rsidRPr="00A038B8">
              <w:rPr>
                <w:lang w:eastAsia="ru-RU"/>
              </w:rPr>
              <w:t>42,8</w:t>
            </w:r>
          </w:p>
        </w:tc>
        <w:tc>
          <w:tcPr>
            <w:tcW w:w="834" w:type="pct"/>
            <w:tcBorders>
              <w:top w:val="single" w:sz="4" w:space="0" w:color="auto"/>
              <w:left w:val="single" w:sz="4" w:space="0" w:color="auto"/>
              <w:bottom w:val="nil"/>
              <w:right w:val="nil"/>
            </w:tcBorders>
            <w:vAlign w:val="center"/>
          </w:tcPr>
          <w:p w14:paraId="00DE5CA0" w14:textId="77777777" w:rsidR="00A038B8" w:rsidRPr="00A038B8" w:rsidRDefault="00A038B8" w:rsidP="00A038B8">
            <w:pPr>
              <w:pStyle w:val="ad"/>
              <w:rPr>
                <w:rFonts w:ascii="Courier New" w:hAnsi="Courier New" w:cs="Courier New"/>
                <w:lang w:eastAsia="ru-RU"/>
              </w:rPr>
            </w:pPr>
            <w:r w:rsidRPr="00A038B8">
              <w:rPr>
                <w:lang w:eastAsia="ru-RU"/>
              </w:rPr>
              <w:t>36,5</w:t>
            </w:r>
          </w:p>
        </w:tc>
        <w:tc>
          <w:tcPr>
            <w:tcW w:w="831" w:type="pct"/>
            <w:tcBorders>
              <w:top w:val="single" w:sz="4" w:space="0" w:color="auto"/>
              <w:left w:val="single" w:sz="4" w:space="0" w:color="auto"/>
              <w:bottom w:val="nil"/>
              <w:right w:val="nil"/>
            </w:tcBorders>
            <w:vAlign w:val="center"/>
          </w:tcPr>
          <w:p w14:paraId="6D941C98" w14:textId="77777777" w:rsidR="00A038B8" w:rsidRPr="00A038B8" w:rsidRDefault="00A038B8" w:rsidP="00A038B8">
            <w:pPr>
              <w:pStyle w:val="ad"/>
              <w:rPr>
                <w:rFonts w:ascii="Courier New" w:hAnsi="Courier New" w:cs="Courier New"/>
                <w:lang w:eastAsia="ru-RU"/>
              </w:rPr>
            </w:pPr>
            <w:r w:rsidRPr="00A038B8">
              <w:rPr>
                <w:lang w:eastAsia="ru-RU"/>
              </w:rPr>
              <w:t>-13</w:t>
            </w:r>
          </w:p>
        </w:tc>
        <w:tc>
          <w:tcPr>
            <w:tcW w:w="831" w:type="pct"/>
            <w:tcBorders>
              <w:top w:val="single" w:sz="4" w:space="0" w:color="auto"/>
              <w:left w:val="single" w:sz="4" w:space="0" w:color="auto"/>
              <w:bottom w:val="nil"/>
              <w:right w:val="nil"/>
            </w:tcBorders>
            <w:vAlign w:val="center"/>
          </w:tcPr>
          <w:p w14:paraId="6619F571" w14:textId="77777777" w:rsidR="00A038B8" w:rsidRPr="00A038B8" w:rsidRDefault="00A038B8" w:rsidP="00A038B8">
            <w:pPr>
              <w:pStyle w:val="ad"/>
              <w:rPr>
                <w:rFonts w:ascii="Courier New" w:hAnsi="Courier New" w:cs="Courier New"/>
                <w:lang w:eastAsia="ru-RU"/>
              </w:rPr>
            </w:pPr>
            <w:r w:rsidRPr="00A038B8">
              <w:rPr>
                <w:lang w:eastAsia="ru-RU"/>
              </w:rPr>
              <w:t>72,5</w:t>
            </w:r>
          </w:p>
        </w:tc>
        <w:tc>
          <w:tcPr>
            <w:tcW w:w="839" w:type="pct"/>
            <w:tcBorders>
              <w:top w:val="single" w:sz="4" w:space="0" w:color="auto"/>
              <w:left w:val="single" w:sz="4" w:space="0" w:color="auto"/>
              <w:bottom w:val="nil"/>
              <w:right w:val="single" w:sz="4" w:space="0" w:color="auto"/>
            </w:tcBorders>
            <w:vAlign w:val="center"/>
          </w:tcPr>
          <w:p w14:paraId="0CE9EFF5" w14:textId="77777777" w:rsidR="00A038B8" w:rsidRPr="00A038B8" w:rsidRDefault="00A038B8" w:rsidP="00A038B8">
            <w:pPr>
              <w:pStyle w:val="ad"/>
              <w:rPr>
                <w:rFonts w:ascii="Courier New" w:hAnsi="Courier New" w:cs="Courier New"/>
                <w:lang w:eastAsia="ru-RU"/>
              </w:rPr>
            </w:pPr>
            <w:r w:rsidRPr="00A038B8">
              <w:rPr>
                <w:lang w:eastAsia="ru-RU"/>
              </w:rPr>
              <w:t>56,0</w:t>
            </w:r>
          </w:p>
        </w:tc>
      </w:tr>
      <w:tr w:rsidR="00A038B8" w:rsidRPr="00A038B8" w14:paraId="5093F1E4" w14:textId="77777777" w:rsidTr="00A038B8">
        <w:trPr>
          <w:trHeight w:val="422"/>
        </w:trPr>
        <w:tc>
          <w:tcPr>
            <w:tcW w:w="834" w:type="pct"/>
            <w:tcBorders>
              <w:top w:val="single" w:sz="4" w:space="0" w:color="auto"/>
              <w:left w:val="single" w:sz="4" w:space="0" w:color="auto"/>
              <w:bottom w:val="nil"/>
              <w:right w:val="nil"/>
            </w:tcBorders>
            <w:vAlign w:val="center"/>
          </w:tcPr>
          <w:p w14:paraId="7C478558" w14:textId="77777777" w:rsidR="00A038B8" w:rsidRPr="00A038B8" w:rsidRDefault="00A038B8" w:rsidP="00A038B8">
            <w:pPr>
              <w:pStyle w:val="ad"/>
              <w:rPr>
                <w:rFonts w:ascii="Courier New" w:hAnsi="Courier New" w:cs="Courier New"/>
                <w:lang w:eastAsia="ru-RU"/>
              </w:rPr>
            </w:pPr>
            <w:r w:rsidRPr="00A038B8">
              <w:rPr>
                <w:lang w:eastAsia="ru-RU"/>
              </w:rPr>
              <w:t>+5</w:t>
            </w:r>
          </w:p>
        </w:tc>
        <w:tc>
          <w:tcPr>
            <w:tcW w:w="831" w:type="pct"/>
            <w:tcBorders>
              <w:top w:val="single" w:sz="4" w:space="0" w:color="auto"/>
              <w:left w:val="single" w:sz="4" w:space="0" w:color="auto"/>
              <w:bottom w:val="nil"/>
              <w:right w:val="nil"/>
            </w:tcBorders>
            <w:vAlign w:val="center"/>
          </w:tcPr>
          <w:p w14:paraId="5ED3740F" w14:textId="77777777" w:rsidR="00A038B8" w:rsidRPr="00A038B8" w:rsidRDefault="00A038B8" w:rsidP="00A038B8">
            <w:pPr>
              <w:pStyle w:val="ad"/>
              <w:rPr>
                <w:rFonts w:ascii="Courier New" w:hAnsi="Courier New" w:cs="Courier New"/>
                <w:lang w:eastAsia="ru-RU"/>
              </w:rPr>
            </w:pPr>
            <w:r w:rsidRPr="00A038B8">
              <w:rPr>
                <w:lang w:eastAsia="ru-RU"/>
              </w:rPr>
              <w:t>44,4</w:t>
            </w:r>
          </w:p>
        </w:tc>
        <w:tc>
          <w:tcPr>
            <w:tcW w:w="834" w:type="pct"/>
            <w:tcBorders>
              <w:top w:val="single" w:sz="4" w:space="0" w:color="auto"/>
              <w:left w:val="single" w:sz="4" w:space="0" w:color="auto"/>
              <w:bottom w:val="nil"/>
              <w:right w:val="nil"/>
            </w:tcBorders>
            <w:vAlign w:val="center"/>
          </w:tcPr>
          <w:p w14:paraId="71183D49" w14:textId="77777777" w:rsidR="00A038B8" w:rsidRPr="00A038B8" w:rsidRDefault="00A038B8" w:rsidP="00A038B8">
            <w:pPr>
              <w:pStyle w:val="ad"/>
              <w:rPr>
                <w:rFonts w:ascii="Courier New" w:hAnsi="Courier New" w:cs="Courier New"/>
                <w:lang w:eastAsia="ru-RU"/>
              </w:rPr>
            </w:pPr>
            <w:r w:rsidRPr="00A038B8">
              <w:rPr>
                <w:lang w:eastAsia="ru-RU"/>
              </w:rPr>
              <w:t>37,6</w:t>
            </w:r>
          </w:p>
        </w:tc>
        <w:tc>
          <w:tcPr>
            <w:tcW w:w="831" w:type="pct"/>
            <w:tcBorders>
              <w:top w:val="single" w:sz="4" w:space="0" w:color="auto"/>
              <w:left w:val="single" w:sz="4" w:space="0" w:color="auto"/>
              <w:bottom w:val="nil"/>
              <w:right w:val="nil"/>
            </w:tcBorders>
            <w:vAlign w:val="center"/>
          </w:tcPr>
          <w:p w14:paraId="49F4118E" w14:textId="77777777" w:rsidR="00A038B8" w:rsidRPr="00A038B8" w:rsidRDefault="00A038B8" w:rsidP="00A038B8">
            <w:pPr>
              <w:pStyle w:val="ad"/>
              <w:rPr>
                <w:rFonts w:ascii="Courier New" w:hAnsi="Courier New" w:cs="Courier New"/>
                <w:lang w:eastAsia="ru-RU"/>
              </w:rPr>
            </w:pPr>
            <w:r w:rsidRPr="00A038B8">
              <w:rPr>
                <w:lang w:eastAsia="ru-RU"/>
              </w:rPr>
              <w:t>-14</w:t>
            </w:r>
          </w:p>
        </w:tc>
        <w:tc>
          <w:tcPr>
            <w:tcW w:w="831" w:type="pct"/>
            <w:tcBorders>
              <w:top w:val="single" w:sz="4" w:space="0" w:color="auto"/>
              <w:left w:val="single" w:sz="4" w:space="0" w:color="auto"/>
              <w:bottom w:val="nil"/>
              <w:right w:val="nil"/>
            </w:tcBorders>
            <w:vAlign w:val="center"/>
          </w:tcPr>
          <w:p w14:paraId="33524E20" w14:textId="77777777" w:rsidR="00A038B8" w:rsidRPr="00A038B8" w:rsidRDefault="00A038B8" w:rsidP="00A038B8">
            <w:pPr>
              <w:pStyle w:val="ad"/>
              <w:rPr>
                <w:rFonts w:ascii="Courier New" w:hAnsi="Courier New" w:cs="Courier New"/>
                <w:lang w:eastAsia="ru-RU"/>
              </w:rPr>
            </w:pPr>
            <w:r w:rsidRPr="00A038B8">
              <w:rPr>
                <w:lang w:eastAsia="ru-RU"/>
              </w:rPr>
              <w:t>73,9</w:t>
            </w:r>
          </w:p>
        </w:tc>
        <w:tc>
          <w:tcPr>
            <w:tcW w:w="839" w:type="pct"/>
            <w:tcBorders>
              <w:top w:val="single" w:sz="4" w:space="0" w:color="auto"/>
              <w:left w:val="single" w:sz="4" w:space="0" w:color="auto"/>
              <w:bottom w:val="nil"/>
              <w:right w:val="single" w:sz="4" w:space="0" w:color="auto"/>
            </w:tcBorders>
            <w:vAlign w:val="center"/>
          </w:tcPr>
          <w:p w14:paraId="778BFDC9" w14:textId="77777777" w:rsidR="00A038B8" w:rsidRPr="00A038B8" w:rsidRDefault="00A038B8" w:rsidP="00A038B8">
            <w:pPr>
              <w:pStyle w:val="ad"/>
              <w:rPr>
                <w:rFonts w:ascii="Courier New" w:hAnsi="Courier New" w:cs="Courier New"/>
                <w:lang w:eastAsia="ru-RU"/>
              </w:rPr>
            </w:pPr>
            <w:r w:rsidRPr="00A038B8">
              <w:rPr>
                <w:lang w:eastAsia="ru-RU"/>
              </w:rPr>
              <w:t>56,9</w:t>
            </w:r>
          </w:p>
        </w:tc>
      </w:tr>
      <w:tr w:rsidR="00A038B8" w:rsidRPr="00A038B8" w14:paraId="7CF3E626" w14:textId="77777777" w:rsidTr="00A038B8">
        <w:trPr>
          <w:trHeight w:val="432"/>
        </w:trPr>
        <w:tc>
          <w:tcPr>
            <w:tcW w:w="834" w:type="pct"/>
            <w:tcBorders>
              <w:top w:val="single" w:sz="4" w:space="0" w:color="auto"/>
              <w:left w:val="single" w:sz="4" w:space="0" w:color="auto"/>
              <w:bottom w:val="single" w:sz="4" w:space="0" w:color="auto"/>
              <w:right w:val="nil"/>
            </w:tcBorders>
            <w:vAlign w:val="center"/>
          </w:tcPr>
          <w:p w14:paraId="56B3AAFE" w14:textId="77777777" w:rsidR="00A038B8" w:rsidRPr="00A038B8" w:rsidRDefault="00A038B8" w:rsidP="00A038B8">
            <w:pPr>
              <w:pStyle w:val="ad"/>
              <w:rPr>
                <w:rFonts w:ascii="Courier New" w:hAnsi="Courier New" w:cs="Courier New"/>
                <w:lang w:eastAsia="ru-RU"/>
              </w:rPr>
            </w:pPr>
            <w:r w:rsidRPr="00A038B8">
              <w:rPr>
                <w:lang w:eastAsia="ru-RU"/>
              </w:rPr>
              <w:t>+4</w:t>
            </w:r>
          </w:p>
        </w:tc>
        <w:tc>
          <w:tcPr>
            <w:tcW w:w="831" w:type="pct"/>
            <w:tcBorders>
              <w:top w:val="single" w:sz="4" w:space="0" w:color="auto"/>
              <w:left w:val="single" w:sz="4" w:space="0" w:color="auto"/>
              <w:bottom w:val="single" w:sz="4" w:space="0" w:color="auto"/>
              <w:right w:val="nil"/>
            </w:tcBorders>
            <w:vAlign w:val="center"/>
          </w:tcPr>
          <w:p w14:paraId="45B3B315" w14:textId="77777777" w:rsidR="00A038B8" w:rsidRPr="00A038B8" w:rsidRDefault="00A038B8" w:rsidP="00A038B8">
            <w:pPr>
              <w:pStyle w:val="ad"/>
              <w:rPr>
                <w:rFonts w:ascii="Courier New" w:hAnsi="Courier New" w:cs="Courier New"/>
                <w:lang w:eastAsia="ru-RU"/>
              </w:rPr>
            </w:pPr>
            <w:r w:rsidRPr="00A038B8">
              <w:rPr>
                <w:lang w:eastAsia="ru-RU"/>
              </w:rPr>
              <w:t>46,2</w:t>
            </w:r>
          </w:p>
        </w:tc>
        <w:tc>
          <w:tcPr>
            <w:tcW w:w="834" w:type="pct"/>
            <w:tcBorders>
              <w:top w:val="single" w:sz="4" w:space="0" w:color="auto"/>
              <w:left w:val="single" w:sz="4" w:space="0" w:color="auto"/>
              <w:bottom w:val="single" w:sz="4" w:space="0" w:color="auto"/>
              <w:right w:val="nil"/>
            </w:tcBorders>
            <w:vAlign w:val="center"/>
          </w:tcPr>
          <w:p w14:paraId="19E9FA2F" w14:textId="77777777" w:rsidR="00A038B8" w:rsidRPr="00A038B8" w:rsidRDefault="00A038B8" w:rsidP="00A038B8">
            <w:pPr>
              <w:pStyle w:val="ad"/>
              <w:rPr>
                <w:rFonts w:ascii="Courier New" w:hAnsi="Courier New" w:cs="Courier New"/>
                <w:lang w:eastAsia="ru-RU"/>
              </w:rPr>
            </w:pPr>
            <w:r w:rsidRPr="00A038B8">
              <w:rPr>
                <w:lang w:eastAsia="ru-RU"/>
              </w:rPr>
              <w:t>38,8</w:t>
            </w:r>
          </w:p>
        </w:tc>
        <w:tc>
          <w:tcPr>
            <w:tcW w:w="831" w:type="pct"/>
            <w:tcBorders>
              <w:top w:val="single" w:sz="4" w:space="0" w:color="auto"/>
              <w:left w:val="single" w:sz="4" w:space="0" w:color="auto"/>
              <w:bottom w:val="single" w:sz="4" w:space="0" w:color="auto"/>
              <w:right w:val="nil"/>
            </w:tcBorders>
            <w:vAlign w:val="center"/>
          </w:tcPr>
          <w:p w14:paraId="402F907A" w14:textId="77777777" w:rsidR="00A038B8" w:rsidRPr="00A038B8" w:rsidRDefault="00A038B8" w:rsidP="00A038B8">
            <w:pPr>
              <w:pStyle w:val="ad"/>
              <w:rPr>
                <w:rFonts w:ascii="Courier New" w:hAnsi="Courier New" w:cs="Courier New"/>
                <w:lang w:eastAsia="ru-RU"/>
              </w:rPr>
            </w:pPr>
            <w:r w:rsidRPr="00A038B8">
              <w:rPr>
                <w:lang w:eastAsia="ru-RU"/>
              </w:rPr>
              <w:t>-15</w:t>
            </w:r>
          </w:p>
        </w:tc>
        <w:tc>
          <w:tcPr>
            <w:tcW w:w="831" w:type="pct"/>
            <w:tcBorders>
              <w:top w:val="single" w:sz="4" w:space="0" w:color="auto"/>
              <w:left w:val="single" w:sz="4" w:space="0" w:color="auto"/>
              <w:bottom w:val="single" w:sz="4" w:space="0" w:color="auto"/>
              <w:right w:val="nil"/>
            </w:tcBorders>
            <w:vAlign w:val="center"/>
          </w:tcPr>
          <w:p w14:paraId="7BC66305" w14:textId="77777777" w:rsidR="00A038B8" w:rsidRPr="00A038B8" w:rsidRDefault="00A038B8" w:rsidP="00A038B8">
            <w:pPr>
              <w:pStyle w:val="ad"/>
              <w:rPr>
                <w:rFonts w:ascii="Courier New" w:hAnsi="Courier New" w:cs="Courier New"/>
                <w:lang w:eastAsia="ru-RU"/>
              </w:rPr>
            </w:pPr>
            <w:r w:rsidRPr="00A038B8">
              <w:rPr>
                <w:lang w:eastAsia="ru-RU"/>
              </w:rPr>
              <w:t>75,4</w:t>
            </w:r>
          </w:p>
        </w:tc>
        <w:tc>
          <w:tcPr>
            <w:tcW w:w="839" w:type="pct"/>
            <w:tcBorders>
              <w:top w:val="single" w:sz="4" w:space="0" w:color="auto"/>
              <w:left w:val="single" w:sz="4" w:space="0" w:color="auto"/>
              <w:bottom w:val="single" w:sz="4" w:space="0" w:color="auto"/>
              <w:right w:val="single" w:sz="4" w:space="0" w:color="auto"/>
            </w:tcBorders>
            <w:vAlign w:val="center"/>
          </w:tcPr>
          <w:p w14:paraId="04D1BAB2" w14:textId="77777777" w:rsidR="00A038B8" w:rsidRPr="00A038B8" w:rsidRDefault="00A038B8" w:rsidP="00A038B8">
            <w:pPr>
              <w:pStyle w:val="ad"/>
              <w:rPr>
                <w:rFonts w:ascii="Courier New" w:hAnsi="Courier New" w:cs="Courier New"/>
                <w:lang w:eastAsia="ru-RU"/>
              </w:rPr>
            </w:pPr>
            <w:r w:rsidRPr="00A038B8">
              <w:rPr>
                <w:lang w:eastAsia="ru-RU"/>
              </w:rPr>
              <w:t>57,8</w:t>
            </w:r>
          </w:p>
        </w:tc>
      </w:tr>
      <w:tr w:rsidR="00A038B8" w:rsidRPr="00A038B8" w14:paraId="6EDE8C16" w14:textId="77777777" w:rsidTr="00A038B8">
        <w:trPr>
          <w:trHeight w:val="432"/>
        </w:trPr>
        <w:tc>
          <w:tcPr>
            <w:tcW w:w="834" w:type="pct"/>
            <w:tcBorders>
              <w:top w:val="single" w:sz="4" w:space="0" w:color="auto"/>
              <w:left w:val="single" w:sz="4" w:space="0" w:color="auto"/>
              <w:bottom w:val="single" w:sz="4" w:space="0" w:color="auto"/>
              <w:right w:val="nil"/>
            </w:tcBorders>
            <w:vAlign w:val="center"/>
          </w:tcPr>
          <w:p w14:paraId="03A9AEC2" w14:textId="77777777" w:rsidR="00A038B8" w:rsidRPr="00A038B8" w:rsidRDefault="00A038B8" w:rsidP="00A038B8">
            <w:pPr>
              <w:pStyle w:val="ad"/>
              <w:rPr>
                <w:rFonts w:ascii="Times New Roman" w:hAnsi="Times New Roman"/>
                <w:lang w:eastAsia="ru-RU"/>
              </w:rPr>
            </w:pPr>
            <w:r w:rsidRPr="00A038B8">
              <w:rPr>
                <w:lang w:eastAsia="ru-RU"/>
              </w:rPr>
              <w:t>+3</w:t>
            </w:r>
          </w:p>
        </w:tc>
        <w:tc>
          <w:tcPr>
            <w:tcW w:w="831" w:type="pct"/>
            <w:tcBorders>
              <w:top w:val="single" w:sz="4" w:space="0" w:color="auto"/>
              <w:left w:val="single" w:sz="4" w:space="0" w:color="auto"/>
              <w:bottom w:val="single" w:sz="4" w:space="0" w:color="auto"/>
              <w:right w:val="nil"/>
            </w:tcBorders>
            <w:vAlign w:val="center"/>
          </w:tcPr>
          <w:p w14:paraId="1FA1F164" w14:textId="77777777" w:rsidR="00A038B8" w:rsidRPr="00A038B8" w:rsidRDefault="00A038B8" w:rsidP="00A038B8">
            <w:pPr>
              <w:pStyle w:val="ad"/>
              <w:rPr>
                <w:rFonts w:ascii="Times New Roman" w:hAnsi="Times New Roman"/>
                <w:lang w:eastAsia="ru-RU"/>
              </w:rPr>
            </w:pPr>
            <w:r w:rsidRPr="00A038B8">
              <w:rPr>
                <w:lang w:eastAsia="ru-RU"/>
              </w:rPr>
              <w:t>47,9</w:t>
            </w:r>
          </w:p>
        </w:tc>
        <w:tc>
          <w:tcPr>
            <w:tcW w:w="834" w:type="pct"/>
            <w:tcBorders>
              <w:top w:val="single" w:sz="4" w:space="0" w:color="auto"/>
              <w:left w:val="single" w:sz="4" w:space="0" w:color="auto"/>
              <w:bottom w:val="single" w:sz="4" w:space="0" w:color="auto"/>
              <w:right w:val="nil"/>
            </w:tcBorders>
            <w:vAlign w:val="center"/>
          </w:tcPr>
          <w:p w14:paraId="22B6438D" w14:textId="77777777" w:rsidR="00A038B8" w:rsidRPr="00A038B8" w:rsidRDefault="00A038B8" w:rsidP="00A038B8">
            <w:pPr>
              <w:pStyle w:val="ad"/>
              <w:rPr>
                <w:rFonts w:ascii="Times New Roman" w:hAnsi="Times New Roman"/>
                <w:lang w:eastAsia="ru-RU"/>
              </w:rPr>
            </w:pPr>
            <w:r w:rsidRPr="00A038B8">
              <w:rPr>
                <w:lang w:eastAsia="ru-RU"/>
              </w:rPr>
              <w:t>39,9</w:t>
            </w:r>
          </w:p>
        </w:tc>
        <w:tc>
          <w:tcPr>
            <w:tcW w:w="831" w:type="pct"/>
            <w:tcBorders>
              <w:top w:val="single" w:sz="4" w:space="0" w:color="auto"/>
              <w:left w:val="single" w:sz="4" w:space="0" w:color="auto"/>
              <w:bottom w:val="single" w:sz="4" w:space="0" w:color="auto"/>
              <w:right w:val="nil"/>
            </w:tcBorders>
            <w:vAlign w:val="center"/>
          </w:tcPr>
          <w:p w14:paraId="454A30DE" w14:textId="77777777" w:rsidR="00A038B8" w:rsidRPr="00A038B8" w:rsidRDefault="00A038B8" w:rsidP="00A038B8">
            <w:pPr>
              <w:pStyle w:val="ad"/>
              <w:rPr>
                <w:rFonts w:ascii="Times New Roman" w:hAnsi="Times New Roman"/>
                <w:lang w:eastAsia="ru-RU"/>
              </w:rPr>
            </w:pPr>
            <w:r w:rsidRPr="00A038B8">
              <w:rPr>
                <w:lang w:eastAsia="ru-RU"/>
              </w:rPr>
              <w:t>-16</w:t>
            </w:r>
          </w:p>
        </w:tc>
        <w:tc>
          <w:tcPr>
            <w:tcW w:w="831" w:type="pct"/>
            <w:tcBorders>
              <w:top w:val="single" w:sz="4" w:space="0" w:color="auto"/>
              <w:left w:val="single" w:sz="4" w:space="0" w:color="auto"/>
              <w:bottom w:val="single" w:sz="4" w:space="0" w:color="auto"/>
              <w:right w:val="nil"/>
            </w:tcBorders>
            <w:vAlign w:val="center"/>
          </w:tcPr>
          <w:p w14:paraId="4A419AC7" w14:textId="77777777" w:rsidR="00A038B8" w:rsidRPr="00A038B8" w:rsidRDefault="00A038B8" w:rsidP="00A038B8">
            <w:pPr>
              <w:pStyle w:val="ad"/>
              <w:rPr>
                <w:rFonts w:ascii="Times New Roman" w:hAnsi="Times New Roman"/>
                <w:lang w:eastAsia="ru-RU"/>
              </w:rPr>
            </w:pPr>
            <w:r w:rsidRPr="00A038B8">
              <w:rPr>
                <w:lang w:eastAsia="ru-RU"/>
              </w:rPr>
              <w:t>76,8</w:t>
            </w:r>
          </w:p>
        </w:tc>
        <w:tc>
          <w:tcPr>
            <w:tcW w:w="839" w:type="pct"/>
            <w:tcBorders>
              <w:top w:val="single" w:sz="4" w:space="0" w:color="auto"/>
              <w:left w:val="single" w:sz="4" w:space="0" w:color="auto"/>
              <w:bottom w:val="single" w:sz="4" w:space="0" w:color="auto"/>
              <w:right w:val="single" w:sz="4" w:space="0" w:color="auto"/>
            </w:tcBorders>
            <w:vAlign w:val="center"/>
          </w:tcPr>
          <w:p w14:paraId="51DB8DDF" w14:textId="77777777" w:rsidR="00A038B8" w:rsidRPr="00A038B8" w:rsidRDefault="00A038B8" w:rsidP="00A038B8">
            <w:pPr>
              <w:pStyle w:val="ad"/>
              <w:rPr>
                <w:rFonts w:ascii="Times New Roman" w:hAnsi="Times New Roman"/>
                <w:lang w:eastAsia="ru-RU"/>
              </w:rPr>
            </w:pPr>
            <w:r w:rsidRPr="00A038B8">
              <w:rPr>
                <w:lang w:eastAsia="ru-RU"/>
              </w:rPr>
              <w:t>58,7</w:t>
            </w:r>
          </w:p>
        </w:tc>
      </w:tr>
      <w:tr w:rsidR="00A038B8" w:rsidRPr="00A038B8" w14:paraId="27A91DAE" w14:textId="77777777" w:rsidTr="00A038B8">
        <w:trPr>
          <w:trHeight w:val="432"/>
        </w:trPr>
        <w:tc>
          <w:tcPr>
            <w:tcW w:w="834" w:type="pct"/>
            <w:tcBorders>
              <w:top w:val="single" w:sz="4" w:space="0" w:color="auto"/>
              <w:left w:val="single" w:sz="4" w:space="0" w:color="auto"/>
              <w:bottom w:val="single" w:sz="4" w:space="0" w:color="auto"/>
              <w:right w:val="nil"/>
            </w:tcBorders>
            <w:vAlign w:val="center"/>
          </w:tcPr>
          <w:p w14:paraId="6AB10D4B" w14:textId="77777777" w:rsidR="00A038B8" w:rsidRPr="00A038B8" w:rsidRDefault="00A038B8" w:rsidP="00A038B8">
            <w:pPr>
              <w:pStyle w:val="ad"/>
              <w:rPr>
                <w:rFonts w:ascii="Times New Roman" w:hAnsi="Times New Roman"/>
                <w:lang w:eastAsia="ru-RU"/>
              </w:rPr>
            </w:pPr>
            <w:r w:rsidRPr="00A038B8">
              <w:rPr>
                <w:lang w:eastAsia="ru-RU"/>
              </w:rPr>
              <w:t>+2</w:t>
            </w:r>
          </w:p>
        </w:tc>
        <w:tc>
          <w:tcPr>
            <w:tcW w:w="831" w:type="pct"/>
            <w:tcBorders>
              <w:top w:val="single" w:sz="4" w:space="0" w:color="auto"/>
              <w:left w:val="single" w:sz="4" w:space="0" w:color="auto"/>
              <w:bottom w:val="single" w:sz="4" w:space="0" w:color="auto"/>
              <w:right w:val="nil"/>
            </w:tcBorders>
            <w:vAlign w:val="center"/>
          </w:tcPr>
          <w:p w14:paraId="2557E644" w14:textId="77777777" w:rsidR="00A038B8" w:rsidRPr="00A038B8" w:rsidRDefault="00A038B8" w:rsidP="00A038B8">
            <w:pPr>
              <w:pStyle w:val="ad"/>
              <w:rPr>
                <w:rFonts w:ascii="Times New Roman" w:hAnsi="Times New Roman"/>
                <w:lang w:eastAsia="ru-RU"/>
              </w:rPr>
            </w:pPr>
            <w:r w:rsidRPr="00A038B8">
              <w:rPr>
                <w:lang w:eastAsia="ru-RU"/>
              </w:rPr>
              <w:t>49,5</w:t>
            </w:r>
          </w:p>
        </w:tc>
        <w:tc>
          <w:tcPr>
            <w:tcW w:w="834" w:type="pct"/>
            <w:tcBorders>
              <w:top w:val="single" w:sz="4" w:space="0" w:color="auto"/>
              <w:left w:val="single" w:sz="4" w:space="0" w:color="auto"/>
              <w:bottom w:val="single" w:sz="4" w:space="0" w:color="auto"/>
              <w:right w:val="nil"/>
            </w:tcBorders>
            <w:vAlign w:val="center"/>
          </w:tcPr>
          <w:p w14:paraId="38298762" w14:textId="77777777" w:rsidR="00A038B8" w:rsidRPr="00A038B8" w:rsidRDefault="00A038B8" w:rsidP="00A038B8">
            <w:pPr>
              <w:pStyle w:val="ad"/>
              <w:rPr>
                <w:rFonts w:ascii="Times New Roman" w:hAnsi="Times New Roman"/>
                <w:lang w:eastAsia="ru-RU"/>
              </w:rPr>
            </w:pPr>
            <w:r w:rsidRPr="00A038B8">
              <w:rPr>
                <w:lang w:eastAsia="ru-RU"/>
              </w:rPr>
              <w:t>41,0</w:t>
            </w:r>
          </w:p>
        </w:tc>
        <w:tc>
          <w:tcPr>
            <w:tcW w:w="831" w:type="pct"/>
            <w:tcBorders>
              <w:top w:val="single" w:sz="4" w:space="0" w:color="auto"/>
              <w:left w:val="single" w:sz="4" w:space="0" w:color="auto"/>
              <w:bottom w:val="single" w:sz="4" w:space="0" w:color="auto"/>
              <w:right w:val="nil"/>
            </w:tcBorders>
            <w:vAlign w:val="center"/>
          </w:tcPr>
          <w:p w14:paraId="2C3B9BC9" w14:textId="77777777" w:rsidR="00A038B8" w:rsidRPr="00A038B8" w:rsidRDefault="00A038B8" w:rsidP="00A038B8">
            <w:pPr>
              <w:pStyle w:val="ad"/>
              <w:rPr>
                <w:rFonts w:ascii="Times New Roman" w:hAnsi="Times New Roman"/>
                <w:lang w:eastAsia="ru-RU"/>
              </w:rPr>
            </w:pPr>
            <w:r w:rsidRPr="00A038B8">
              <w:rPr>
                <w:lang w:eastAsia="ru-RU"/>
              </w:rPr>
              <w:t>-17</w:t>
            </w:r>
          </w:p>
        </w:tc>
        <w:tc>
          <w:tcPr>
            <w:tcW w:w="831" w:type="pct"/>
            <w:tcBorders>
              <w:top w:val="single" w:sz="4" w:space="0" w:color="auto"/>
              <w:left w:val="single" w:sz="4" w:space="0" w:color="auto"/>
              <w:bottom w:val="single" w:sz="4" w:space="0" w:color="auto"/>
              <w:right w:val="nil"/>
            </w:tcBorders>
            <w:vAlign w:val="center"/>
          </w:tcPr>
          <w:p w14:paraId="05D4380D" w14:textId="77777777" w:rsidR="00A038B8" w:rsidRPr="00A038B8" w:rsidRDefault="00A038B8" w:rsidP="00A038B8">
            <w:pPr>
              <w:pStyle w:val="ad"/>
              <w:rPr>
                <w:rFonts w:ascii="Times New Roman" w:hAnsi="Times New Roman"/>
                <w:lang w:eastAsia="ru-RU"/>
              </w:rPr>
            </w:pPr>
            <w:r w:rsidRPr="00A038B8">
              <w:rPr>
                <w:lang w:eastAsia="ru-RU"/>
              </w:rPr>
              <w:t>78,3</w:t>
            </w:r>
          </w:p>
        </w:tc>
        <w:tc>
          <w:tcPr>
            <w:tcW w:w="839" w:type="pct"/>
            <w:tcBorders>
              <w:top w:val="single" w:sz="4" w:space="0" w:color="auto"/>
              <w:left w:val="single" w:sz="4" w:space="0" w:color="auto"/>
              <w:bottom w:val="single" w:sz="4" w:space="0" w:color="auto"/>
              <w:right w:val="single" w:sz="4" w:space="0" w:color="auto"/>
            </w:tcBorders>
            <w:vAlign w:val="center"/>
          </w:tcPr>
          <w:p w14:paraId="39770FE2" w14:textId="77777777" w:rsidR="00A038B8" w:rsidRPr="00A038B8" w:rsidRDefault="00A038B8" w:rsidP="00A038B8">
            <w:pPr>
              <w:pStyle w:val="ad"/>
              <w:rPr>
                <w:rFonts w:ascii="Times New Roman" w:hAnsi="Times New Roman"/>
                <w:lang w:eastAsia="ru-RU"/>
              </w:rPr>
            </w:pPr>
            <w:r w:rsidRPr="00A038B8">
              <w:rPr>
                <w:lang w:eastAsia="ru-RU"/>
              </w:rPr>
              <w:t>59,6</w:t>
            </w:r>
          </w:p>
        </w:tc>
      </w:tr>
      <w:tr w:rsidR="00A038B8" w:rsidRPr="00A038B8" w14:paraId="7ABD62A7" w14:textId="77777777" w:rsidTr="00A038B8">
        <w:trPr>
          <w:trHeight w:val="432"/>
        </w:trPr>
        <w:tc>
          <w:tcPr>
            <w:tcW w:w="834" w:type="pct"/>
            <w:tcBorders>
              <w:top w:val="single" w:sz="4" w:space="0" w:color="auto"/>
              <w:left w:val="single" w:sz="4" w:space="0" w:color="auto"/>
              <w:bottom w:val="single" w:sz="4" w:space="0" w:color="auto"/>
              <w:right w:val="nil"/>
            </w:tcBorders>
            <w:vAlign w:val="center"/>
          </w:tcPr>
          <w:p w14:paraId="1DE4681E" w14:textId="77777777" w:rsidR="00A038B8" w:rsidRPr="00A038B8" w:rsidRDefault="00A038B8" w:rsidP="00A038B8">
            <w:pPr>
              <w:pStyle w:val="ad"/>
              <w:rPr>
                <w:rFonts w:ascii="Times New Roman" w:hAnsi="Times New Roman"/>
                <w:lang w:eastAsia="ru-RU"/>
              </w:rPr>
            </w:pPr>
            <w:r w:rsidRPr="00A038B8">
              <w:rPr>
                <w:lang w:eastAsia="ru-RU"/>
              </w:rPr>
              <w:t>+1</w:t>
            </w:r>
          </w:p>
        </w:tc>
        <w:tc>
          <w:tcPr>
            <w:tcW w:w="831" w:type="pct"/>
            <w:tcBorders>
              <w:top w:val="single" w:sz="4" w:space="0" w:color="auto"/>
              <w:left w:val="single" w:sz="4" w:space="0" w:color="auto"/>
              <w:bottom w:val="single" w:sz="4" w:space="0" w:color="auto"/>
              <w:right w:val="nil"/>
            </w:tcBorders>
            <w:vAlign w:val="center"/>
          </w:tcPr>
          <w:p w14:paraId="5E7AFA73" w14:textId="77777777" w:rsidR="00A038B8" w:rsidRPr="00A038B8" w:rsidRDefault="00A038B8" w:rsidP="00A038B8">
            <w:pPr>
              <w:pStyle w:val="ad"/>
              <w:rPr>
                <w:rFonts w:ascii="Times New Roman" w:hAnsi="Times New Roman"/>
                <w:lang w:eastAsia="ru-RU"/>
              </w:rPr>
            </w:pPr>
            <w:r w:rsidRPr="00A038B8">
              <w:rPr>
                <w:lang w:eastAsia="ru-RU"/>
              </w:rPr>
              <w:t>51,1</w:t>
            </w:r>
          </w:p>
        </w:tc>
        <w:tc>
          <w:tcPr>
            <w:tcW w:w="834" w:type="pct"/>
            <w:tcBorders>
              <w:top w:val="single" w:sz="4" w:space="0" w:color="auto"/>
              <w:left w:val="single" w:sz="4" w:space="0" w:color="auto"/>
              <w:bottom w:val="single" w:sz="4" w:space="0" w:color="auto"/>
              <w:right w:val="nil"/>
            </w:tcBorders>
            <w:vAlign w:val="center"/>
          </w:tcPr>
          <w:p w14:paraId="2EE6E66B" w14:textId="77777777" w:rsidR="00A038B8" w:rsidRPr="00A038B8" w:rsidRDefault="00A038B8" w:rsidP="00A038B8">
            <w:pPr>
              <w:pStyle w:val="ad"/>
              <w:rPr>
                <w:rFonts w:ascii="Times New Roman" w:hAnsi="Times New Roman"/>
                <w:lang w:eastAsia="ru-RU"/>
              </w:rPr>
            </w:pPr>
            <w:r w:rsidRPr="00A038B8">
              <w:rPr>
                <w:lang w:eastAsia="ru-RU"/>
              </w:rPr>
              <w:t>42,1</w:t>
            </w:r>
          </w:p>
        </w:tc>
        <w:tc>
          <w:tcPr>
            <w:tcW w:w="831" w:type="pct"/>
            <w:tcBorders>
              <w:top w:val="single" w:sz="4" w:space="0" w:color="auto"/>
              <w:left w:val="single" w:sz="4" w:space="0" w:color="auto"/>
              <w:bottom w:val="single" w:sz="4" w:space="0" w:color="auto"/>
              <w:right w:val="nil"/>
            </w:tcBorders>
            <w:vAlign w:val="center"/>
          </w:tcPr>
          <w:p w14:paraId="6B226C23" w14:textId="77777777" w:rsidR="00A038B8" w:rsidRPr="00A038B8" w:rsidRDefault="00A038B8" w:rsidP="00A038B8">
            <w:pPr>
              <w:pStyle w:val="ad"/>
              <w:rPr>
                <w:rFonts w:ascii="Times New Roman" w:hAnsi="Times New Roman"/>
                <w:lang w:eastAsia="ru-RU"/>
              </w:rPr>
            </w:pPr>
            <w:r w:rsidRPr="00A038B8">
              <w:rPr>
                <w:lang w:eastAsia="ru-RU"/>
              </w:rPr>
              <w:t>-18</w:t>
            </w:r>
          </w:p>
        </w:tc>
        <w:tc>
          <w:tcPr>
            <w:tcW w:w="831" w:type="pct"/>
            <w:tcBorders>
              <w:top w:val="single" w:sz="4" w:space="0" w:color="auto"/>
              <w:left w:val="single" w:sz="4" w:space="0" w:color="auto"/>
              <w:bottom w:val="single" w:sz="4" w:space="0" w:color="auto"/>
              <w:right w:val="nil"/>
            </w:tcBorders>
            <w:vAlign w:val="center"/>
          </w:tcPr>
          <w:p w14:paraId="229B6FAE" w14:textId="77777777" w:rsidR="00A038B8" w:rsidRPr="00A038B8" w:rsidRDefault="00A038B8" w:rsidP="00A038B8">
            <w:pPr>
              <w:pStyle w:val="ad"/>
              <w:rPr>
                <w:rFonts w:ascii="Times New Roman" w:hAnsi="Times New Roman"/>
                <w:lang w:eastAsia="ru-RU"/>
              </w:rPr>
            </w:pPr>
            <w:r w:rsidRPr="00A038B8">
              <w:rPr>
                <w:lang w:eastAsia="ru-RU"/>
              </w:rPr>
              <w:t>79,7</w:t>
            </w:r>
          </w:p>
        </w:tc>
        <w:tc>
          <w:tcPr>
            <w:tcW w:w="839" w:type="pct"/>
            <w:tcBorders>
              <w:top w:val="single" w:sz="4" w:space="0" w:color="auto"/>
              <w:left w:val="single" w:sz="4" w:space="0" w:color="auto"/>
              <w:bottom w:val="single" w:sz="4" w:space="0" w:color="auto"/>
              <w:right w:val="single" w:sz="4" w:space="0" w:color="auto"/>
            </w:tcBorders>
            <w:vAlign w:val="center"/>
          </w:tcPr>
          <w:p w14:paraId="40182E84" w14:textId="77777777" w:rsidR="00A038B8" w:rsidRPr="00A038B8" w:rsidRDefault="00A038B8" w:rsidP="00A038B8">
            <w:pPr>
              <w:pStyle w:val="ad"/>
              <w:rPr>
                <w:rFonts w:ascii="Times New Roman" w:hAnsi="Times New Roman"/>
                <w:lang w:eastAsia="ru-RU"/>
              </w:rPr>
            </w:pPr>
            <w:r w:rsidRPr="00A038B8">
              <w:rPr>
                <w:lang w:eastAsia="ru-RU"/>
              </w:rPr>
              <w:t>60,5</w:t>
            </w:r>
          </w:p>
        </w:tc>
      </w:tr>
      <w:tr w:rsidR="00A038B8" w:rsidRPr="00A038B8" w14:paraId="14EFDB39" w14:textId="77777777" w:rsidTr="00A038B8">
        <w:trPr>
          <w:trHeight w:val="432"/>
        </w:trPr>
        <w:tc>
          <w:tcPr>
            <w:tcW w:w="834" w:type="pct"/>
            <w:tcBorders>
              <w:top w:val="single" w:sz="4" w:space="0" w:color="auto"/>
              <w:left w:val="single" w:sz="4" w:space="0" w:color="auto"/>
              <w:bottom w:val="single" w:sz="4" w:space="0" w:color="auto"/>
              <w:right w:val="nil"/>
            </w:tcBorders>
            <w:vAlign w:val="center"/>
          </w:tcPr>
          <w:p w14:paraId="4E7EA5AA" w14:textId="77777777" w:rsidR="00A038B8" w:rsidRPr="00A038B8" w:rsidRDefault="00A038B8" w:rsidP="00A038B8">
            <w:pPr>
              <w:pStyle w:val="ad"/>
              <w:rPr>
                <w:rFonts w:ascii="Times New Roman" w:hAnsi="Times New Roman"/>
                <w:lang w:eastAsia="ru-RU"/>
              </w:rPr>
            </w:pPr>
            <w:r w:rsidRPr="00A038B8">
              <w:rPr>
                <w:lang w:eastAsia="ru-RU"/>
              </w:rPr>
              <w:t>0</w:t>
            </w:r>
          </w:p>
        </w:tc>
        <w:tc>
          <w:tcPr>
            <w:tcW w:w="831" w:type="pct"/>
            <w:tcBorders>
              <w:top w:val="single" w:sz="4" w:space="0" w:color="auto"/>
              <w:left w:val="single" w:sz="4" w:space="0" w:color="auto"/>
              <w:bottom w:val="single" w:sz="4" w:space="0" w:color="auto"/>
              <w:right w:val="nil"/>
            </w:tcBorders>
            <w:vAlign w:val="center"/>
          </w:tcPr>
          <w:p w14:paraId="6BA6547B" w14:textId="77777777" w:rsidR="00A038B8" w:rsidRPr="00A038B8" w:rsidRDefault="00A038B8" w:rsidP="00A038B8">
            <w:pPr>
              <w:pStyle w:val="ad"/>
              <w:rPr>
                <w:rFonts w:ascii="Times New Roman" w:hAnsi="Times New Roman"/>
                <w:lang w:eastAsia="ru-RU"/>
              </w:rPr>
            </w:pPr>
            <w:r w:rsidRPr="00A038B8">
              <w:rPr>
                <w:lang w:eastAsia="ru-RU"/>
              </w:rPr>
              <w:t>52,7</w:t>
            </w:r>
          </w:p>
        </w:tc>
        <w:tc>
          <w:tcPr>
            <w:tcW w:w="834" w:type="pct"/>
            <w:tcBorders>
              <w:top w:val="single" w:sz="4" w:space="0" w:color="auto"/>
              <w:left w:val="single" w:sz="4" w:space="0" w:color="auto"/>
              <w:bottom w:val="single" w:sz="4" w:space="0" w:color="auto"/>
              <w:right w:val="nil"/>
            </w:tcBorders>
            <w:vAlign w:val="center"/>
          </w:tcPr>
          <w:p w14:paraId="6703D7D6" w14:textId="77777777" w:rsidR="00A038B8" w:rsidRPr="00A038B8" w:rsidRDefault="00A038B8" w:rsidP="00A038B8">
            <w:pPr>
              <w:pStyle w:val="ad"/>
              <w:rPr>
                <w:rFonts w:ascii="Times New Roman" w:hAnsi="Times New Roman"/>
                <w:lang w:eastAsia="ru-RU"/>
              </w:rPr>
            </w:pPr>
            <w:r w:rsidRPr="00A038B8">
              <w:rPr>
                <w:lang w:eastAsia="ru-RU"/>
              </w:rPr>
              <w:t>43,2</w:t>
            </w:r>
          </w:p>
        </w:tc>
        <w:tc>
          <w:tcPr>
            <w:tcW w:w="831" w:type="pct"/>
            <w:tcBorders>
              <w:top w:val="single" w:sz="4" w:space="0" w:color="auto"/>
              <w:left w:val="single" w:sz="4" w:space="0" w:color="auto"/>
              <w:bottom w:val="single" w:sz="4" w:space="0" w:color="auto"/>
              <w:right w:val="nil"/>
            </w:tcBorders>
            <w:vAlign w:val="center"/>
          </w:tcPr>
          <w:p w14:paraId="197C0EFA" w14:textId="77777777" w:rsidR="00A038B8" w:rsidRPr="00A038B8" w:rsidRDefault="00A038B8" w:rsidP="00A038B8">
            <w:pPr>
              <w:pStyle w:val="ad"/>
              <w:rPr>
                <w:rFonts w:ascii="Times New Roman" w:hAnsi="Times New Roman"/>
                <w:lang w:eastAsia="ru-RU"/>
              </w:rPr>
            </w:pPr>
            <w:r w:rsidRPr="00A038B8">
              <w:rPr>
                <w:lang w:eastAsia="ru-RU"/>
              </w:rPr>
              <w:t>-19</w:t>
            </w:r>
          </w:p>
        </w:tc>
        <w:tc>
          <w:tcPr>
            <w:tcW w:w="831" w:type="pct"/>
            <w:tcBorders>
              <w:top w:val="single" w:sz="4" w:space="0" w:color="auto"/>
              <w:left w:val="single" w:sz="4" w:space="0" w:color="auto"/>
              <w:bottom w:val="single" w:sz="4" w:space="0" w:color="auto"/>
              <w:right w:val="nil"/>
            </w:tcBorders>
            <w:vAlign w:val="center"/>
          </w:tcPr>
          <w:p w14:paraId="47574551" w14:textId="77777777" w:rsidR="00A038B8" w:rsidRPr="00A038B8" w:rsidRDefault="00A038B8" w:rsidP="00A038B8">
            <w:pPr>
              <w:pStyle w:val="ad"/>
              <w:rPr>
                <w:rFonts w:ascii="Times New Roman" w:hAnsi="Times New Roman"/>
                <w:lang w:eastAsia="ru-RU"/>
              </w:rPr>
            </w:pPr>
            <w:r w:rsidRPr="00A038B8">
              <w:rPr>
                <w:lang w:eastAsia="ru-RU"/>
              </w:rPr>
              <w:t>81,1</w:t>
            </w:r>
          </w:p>
        </w:tc>
        <w:tc>
          <w:tcPr>
            <w:tcW w:w="839" w:type="pct"/>
            <w:tcBorders>
              <w:top w:val="single" w:sz="4" w:space="0" w:color="auto"/>
              <w:left w:val="single" w:sz="4" w:space="0" w:color="auto"/>
              <w:bottom w:val="single" w:sz="4" w:space="0" w:color="auto"/>
              <w:right w:val="single" w:sz="4" w:space="0" w:color="auto"/>
            </w:tcBorders>
            <w:vAlign w:val="center"/>
          </w:tcPr>
          <w:p w14:paraId="7A0B0C9D" w14:textId="77777777" w:rsidR="00A038B8" w:rsidRPr="00A038B8" w:rsidRDefault="00A038B8" w:rsidP="00A038B8">
            <w:pPr>
              <w:pStyle w:val="ad"/>
              <w:rPr>
                <w:rFonts w:ascii="Times New Roman" w:hAnsi="Times New Roman"/>
                <w:lang w:eastAsia="ru-RU"/>
              </w:rPr>
            </w:pPr>
            <w:r w:rsidRPr="00A038B8">
              <w:rPr>
                <w:lang w:eastAsia="ru-RU"/>
              </w:rPr>
              <w:t>61,4</w:t>
            </w:r>
          </w:p>
        </w:tc>
      </w:tr>
      <w:tr w:rsidR="00A038B8" w:rsidRPr="00A038B8" w14:paraId="1CB05DA4" w14:textId="77777777" w:rsidTr="00A038B8">
        <w:trPr>
          <w:trHeight w:val="432"/>
        </w:trPr>
        <w:tc>
          <w:tcPr>
            <w:tcW w:w="834" w:type="pct"/>
            <w:tcBorders>
              <w:top w:val="single" w:sz="4" w:space="0" w:color="auto"/>
              <w:left w:val="single" w:sz="4" w:space="0" w:color="auto"/>
              <w:bottom w:val="single" w:sz="4" w:space="0" w:color="auto"/>
              <w:right w:val="nil"/>
            </w:tcBorders>
            <w:vAlign w:val="center"/>
          </w:tcPr>
          <w:p w14:paraId="50B9DAAB" w14:textId="77777777" w:rsidR="00A038B8" w:rsidRPr="00A038B8" w:rsidRDefault="00A038B8" w:rsidP="00A038B8">
            <w:pPr>
              <w:pStyle w:val="ad"/>
              <w:rPr>
                <w:rFonts w:ascii="Times New Roman" w:hAnsi="Times New Roman"/>
                <w:lang w:eastAsia="ru-RU"/>
              </w:rPr>
            </w:pPr>
            <w:r w:rsidRPr="00A038B8">
              <w:rPr>
                <w:lang w:eastAsia="ru-RU"/>
              </w:rPr>
              <w:t>-1</w:t>
            </w:r>
          </w:p>
        </w:tc>
        <w:tc>
          <w:tcPr>
            <w:tcW w:w="831" w:type="pct"/>
            <w:tcBorders>
              <w:top w:val="single" w:sz="4" w:space="0" w:color="auto"/>
              <w:left w:val="single" w:sz="4" w:space="0" w:color="auto"/>
              <w:bottom w:val="single" w:sz="4" w:space="0" w:color="auto"/>
              <w:right w:val="nil"/>
            </w:tcBorders>
            <w:vAlign w:val="center"/>
          </w:tcPr>
          <w:p w14:paraId="0506BE79" w14:textId="77777777" w:rsidR="00A038B8" w:rsidRPr="00A038B8" w:rsidRDefault="00A038B8" w:rsidP="00A038B8">
            <w:pPr>
              <w:pStyle w:val="ad"/>
              <w:rPr>
                <w:rFonts w:ascii="Times New Roman" w:hAnsi="Times New Roman"/>
                <w:lang w:eastAsia="ru-RU"/>
              </w:rPr>
            </w:pPr>
            <w:r w:rsidRPr="00A038B8">
              <w:rPr>
                <w:lang w:eastAsia="ru-RU"/>
              </w:rPr>
              <w:t>54,3</w:t>
            </w:r>
          </w:p>
        </w:tc>
        <w:tc>
          <w:tcPr>
            <w:tcW w:w="834" w:type="pct"/>
            <w:tcBorders>
              <w:top w:val="single" w:sz="4" w:space="0" w:color="auto"/>
              <w:left w:val="single" w:sz="4" w:space="0" w:color="auto"/>
              <w:bottom w:val="single" w:sz="4" w:space="0" w:color="auto"/>
              <w:right w:val="nil"/>
            </w:tcBorders>
            <w:vAlign w:val="center"/>
          </w:tcPr>
          <w:p w14:paraId="6EC5CE18" w14:textId="77777777" w:rsidR="00A038B8" w:rsidRPr="00A038B8" w:rsidRDefault="00A038B8" w:rsidP="00A038B8">
            <w:pPr>
              <w:pStyle w:val="ad"/>
              <w:rPr>
                <w:rFonts w:ascii="Times New Roman" w:hAnsi="Times New Roman"/>
                <w:lang w:eastAsia="ru-RU"/>
              </w:rPr>
            </w:pPr>
            <w:r w:rsidRPr="00A038B8">
              <w:rPr>
                <w:lang w:eastAsia="ru-RU"/>
              </w:rPr>
              <w:t>44,2</w:t>
            </w:r>
          </w:p>
        </w:tc>
        <w:tc>
          <w:tcPr>
            <w:tcW w:w="831" w:type="pct"/>
            <w:tcBorders>
              <w:top w:val="single" w:sz="4" w:space="0" w:color="auto"/>
              <w:left w:val="single" w:sz="4" w:space="0" w:color="auto"/>
              <w:bottom w:val="single" w:sz="4" w:space="0" w:color="auto"/>
              <w:right w:val="nil"/>
            </w:tcBorders>
            <w:vAlign w:val="center"/>
          </w:tcPr>
          <w:p w14:paraId="35805A04" w14:textId="77777777" w:rsidR="00A038B8" w:rsidRPr="00A038B8" w:rsidRDefault="00A038B8" w:rsidP="00A038B8">
            <w:pPr>
              <w:pStyle w:val="ad"/>
              <w:rPr>
                <w:rFonts w:ascii="Times New Roman" w:hAnsi="Times New Roman"/>
                <w:lang w:eastAsia="ru-RU"/>
              </w:rPr>
            </w:pPr>
            <w:r w:rsidRPr="00A038B8">
              <w:rPr>
                <w:lang w:eastAsia="ru-RU"/>
              </w:rPr>
              <w:t>-20</w:t>
            </w:r>
          </w:p>
        </w:tc>
        <w:tc>
          <w:tcPr>
            <w:tcW w:w="831" w:type="pct"/>
            <w:tcBorders>
              <w:top w:val="single" w:sz="4" w:space="0" w:color="auto"/>
              <w:left w:val="single" w:sz="4" w:space="0" w:color="auto"/>
              <w:bottom w:val="single" w:sz="4" w:space="0" w:color="auto"/>
              <w:right w:val="nil"/>
            </w:tcBorders>
            <w:vAlign w:val="center"/>
          </w:tcPr>
          <w:p w14:paraId="180A297E" w14:textId="77777777" w:rsidR="00A038B8" w:rsidRPr="00A038B8" w:rsidRDefault="00A038B8" w:rsidP="00A038B8">
            <w:pPr>
              <w:pStyle w:val="ad"/>
              <w:rPr>
                <w:rFonts w:ascii="Times New Roman" w:hAnsi="Times New Roman"/>
                <w:lang w:eastAsia="ru-RU"/>
              </w:rPr>
            </w:pPr>
            <w:r w:rsidRPr="00A038B8">
              <w:rPr>
                <w:lang w:eastAsia="ru-RU"/>
              </w:rPr>
              <w:t>82,5</w:t>
            </w:r>
          </w:p>
        </w:tc>
        <w:tc>
          <w:tcPr>
            <w:tcW w:w="839" w:type="pct"/>
            <w:tcBorders>
              <w:top w:val="single" w:sz="4" w:space="0" w:color="auto"/>
              <w:left w:val="single" w:sz="4" w:space="0" w:color="auto"/>
              <w:bottom w:val="single" w:sz="4" w:space="0" w:color="auto"/>
              <w:right w:val="single" w:sz="4" w:space="0" w:color="auto"/>
            </w:tcBorders>
            <w:vAlign w:val="center"/>
          </w:tcPr>
          <w:p w14:paraId="58E678AD" w14:textId="77777777" w:rsidR="00A038B8" w:rsidRPr="00A038B8" w:rsidRDefault="00A038B8" w:rsidP="00A038B8">
            <w:pPr>
              <w:pStyle w:val="ad"/>
              <w:rPr>
                <w:rFonts w:ascii="Times New Roman" w:hAnsi="Times New Roman"/>
                <w:lang w:eastAsia="ru-RU"/>
              </w:rPr>
            </w:pPr>
            <w:r w:rsidRPr="00A038B8">
              <w:rPr>
                <w:lang w:eastAsia="ru-RU"/>
              </w:rPr>
              <w:t>62,3</w:t>
            </w:r>
          </w:p>
        </w:tc>
      </w:tr>
      <w:tr w:rsidR="00A038B8" w:rsidRPr="00A038B8" w14:paraId="0EC4CCEC" w14:textId="77777777" w:rsidTr="00A038B8">
        <w:trPr>
          <w:trHeight w:val="432"/>
        </w:trPr>
        <w:tc>
          <w:tcPr>
            <w:tcW w:w="834" w:type="pct"/>
            <w:tcBorders>
              <w:top w:val="single" w:sz="4" w:space="0" w:color="auto"/>
              <w:left w:val="single" w:sz="4" w:space="0" w:color="auto"/>
              <w:bottom w:val="single" w:sz="4" w:space="0" w:color="auto"/>
              <w:right w:val="nil"/>
            </w:tcBorders>
            <w:vAlign w:val="center"/>
          </w:tcPr>
          <w:p w14:paraId="3505196C" w14:textId="77777777" w:rsidR="00A038B8" w:rsidRPr="00A038B8" w:rsidRDefault="00A038B8" w:rsidP="00A038B8">
            <w:pPr>
              <w:pStyle w:val="ad"/>
              <w:rPr>
                <w:rFonts w:ascii="Times New Roman" w:hAnsi="Times New Roman"/>
                <w:lang w:eastAsia="ru-RU"/>
              </w:rPr>
            </w:pPr>
            <w:r w:rsidRPr="00A038B8">
              <w:rPr>
                <w:lang w:eastAsia="ru-RU"/>
              </w:rPr>
              <w:t>-2</w:t>
            </w:r>
          </w:p>
        </w:tc>
        <w:tc>
          <w:tcPr>
            <w:tcW w:w="831" w:type="pct"/>
            <w:tcBorders>
              <w:top w:val="single" w:sz="4" w:space="0" w:color="auto"/>
              <w:left w:val="single" w:sz="4" w:space="0" w:color="auto"/>
              <w:bottom w:val="single" w:sz="4" w:space="0" w:color="auto"/>
              <w:right w:val="nil"/>
            </w:tcBorders>
            <w:vAlign w:val="center"/>
          </w:tcPr>
          <w:p w14:paraId="1FAD0A98" w14:textId="77777777" w:rsidR="00A038B8" w:rsidRPr="00A038B8" w:rsidRDefault="00A038B8" w:rsidP="00A038B8">
            <w:pPr>
              <w:pStyle w:val="ad"/>
              <w:rPr>
                <w:rFonts w:ascii="Times New Roman" w:hAnsi="Times New Roman"/>
                <w:lang w:eastAsia="ru-RU"/>
              </w:rPr>
            </w:pPr>
            <w:r w:rsidRPr="00A038B8">
              <w:rPr>
                <w:lang w:eastAsia="ru-RU"/>
              </w:rPr>
              <w:t>55,9</w:t>
            </w:r>
          </w:p>
        </w:tc>
        <w:tc>
          <w:tcPr>
            <w:tcW w:w="834" w:type="pct"/>
            <w:tcBorders>
              <w:top w:val="single" w:sz="4" w:space="0" w:color="auto"/>
              <w:left w:val="single" w:sz="4" w:space="0" w:color="auto"/>
              <w:bottom w:val="single" w:sz="4" w:space="0" w:color="auto"/>
              <w:right w:val="nil"/>
            </w:tcBorders>
            <w:vAlign w:val="center"/>
          </w:tcPr>
          <w:p w14:paraId="4C7C3233" w14:textId="77777777" w:rsidR="00A038B8" w:rsidRPr="00A038B8" w:rsidRDefault="00A038B8" w:rsidP="00A038B8">
            <w:pPr>
              <w:pStyle w:val="ad"/>
              <w:rPr>
                <w:rFonts w:ascii="Times New Roman" w:hAnsi="Times New Roman"/>
                <w:lang w:eastAsia="ru-RU"/>
              </w:rPr>
            </w:pPr>
            <w:r w:rsidRPr="00A038B8">
              <w:rPr>
                <w:lang w:eastAsia="ru-RU"/>
              </w:rPr>
              <w:t>45,2</w:t>
            </w:r>
          </w:p>
        </w:tc>
        <w:tc>
          <w:tcPr>
            <w:tcW w:w="831" w:type="pct"/>
            <w:tcBorders>
              <w:top w:val="single" w:sz="4" w:space="0" w:color="auto"/>
              <w:left w:val="single" w:sz="4" w:space="0" w:color="auto"/>
              <w:bottom w:val="single" w:sz="4" w:space="0" w:color="auto"/>
              <w:right w:val="nil"/>
            </w:tcBorders>
            <w:vAlign w:val="center"/>
          </w:tcPr>
          <w:p w14:paraId="539EA538" w14:textId="77777777" w:rsidR="00A038B8" w:rsidRPr="00A038B8" w:rsidRDefault="00A038B8" w:rsidP="00A038B8">
            <w:pPr>
              <w:pStyle w:val="ad"/>
              <w:rPr>
                <w:rFonts w:ascii="Times New Roman" w:hAnsi="Times New Roman"/>
                <w:lang w:eastAsia="ru-RU"/>
              </w:rPr>
            </w:pPr>
            <w:r w:rsidRPr="00A038B8">
              <w:rPr>
                <w:lang w:eastAsia="ru-RU"/>
              </w:rPr>
              <w:t>-21</w:t>
            </w:r>
          </w:p>
        </w:tc>
        <w:tc>
          <w:tcPr>
            <w:tcW w:w="831" w:type="pct"/>
            <w:tcBorders>
              <w:top w:val="single" w:sz="4" w:space="0" w:color="auto"/>
              <w:left w:val="single" w:sz="4" w:space="0" w:color="auto"/>
              <w:bottom w:val="single" w:sz="4" w:space="0" w:color="auto"/>
              <w:right w:val="nil"/>
            </w:tcBorders>
            <w:vAlign w:val="center"/>
          </w:tcPr>
          <w:p w14:paraId="08353541" w14:textId="77777777" w:rsidR="00A038B8" w:rsidRPr="00A038B8" w:rsidRDefault="00A038B8" w:rsidP="00A038B8">
            <w:pPr>
              <w:pStyle w:val="ad"/>
              <w:rPr>
                <w:rFonts w:ascii="Times New Roman" w:hAnsi="Times New Roman"/>
                <w:lang w:eastAsia="ru-RU"/>
              </w:rPr>
            </w:pPr>
            <w:r w:rsidRPr="00A038B8">
              <w:rPr>
                <w:lang w:eastAsia="ru-RU"/>
              </w:rPr>
              <w:t>83,9</w:t>
            </w:r>
          </w:p>
        </w:tc>
        <w:tc>
          <w:tcPr>
            <w:tcW w:w="839" w:type="pct"/>
            <w:tcBorders>
              <w:top w:val="single" w:sz="4" w:space="0" w:color="auto"/>
              <w:left w:val="single" w:sz="4" w:space="0" w:color="auto"/>
              <w:bottom w:val="single" w:sz="4" w:space="0" w:color="auto"/>
              <w:right w:val="single" w:sz="4" w:space="0" w:color="auto"/>
            </w:tcBorders>
            <w:vAlign w:val="center"/>
          </w:tcPr>
          <w:p w14:paraId="7C48C544" w14:textId="77777777" w:rsidR="00A038B8" w:rsidRPr="00A038B8" w:rsidRDefault="00A038B8" w:rsidP="00A038B8">
            <w:pPr>
              <w:pStyle w:val="ad"/>
              <w:rPr>
                <w:rFonts w:ascii="Times New Roman" w:hAnsi="Times New Roman"/>
                <w:lang w:eastAsia="ru-RU"/>
              </w:rPr>
            </w:pPr>
            <w:r w:rsidRPr="00A038B8">
              <w:rPr>
                <w:lang w:eastAsia="ru-RU"/>
              </w:rPr>
              <w:t>63,2</w:t>
            </w:r>
          </w:p>
        </w:tc>
      </w:tr>
      <w:tr w:rsidR="00A038B8" w:rsidRPr="00A038B8" w14:paraId="74147970" w14:textId="77777777" w:rsidTr="00A038B8">
        <w:trPr>
          <w:trHeight w:val="432"/>
        </w:trPr>
        <w:tc>
          <w:tcPr>
            <w:tcW w:w="834" w:type="pct"/>
            <w:tcBorders>
              <w:top w:val="single" w:sz="4" w:space="0" w:color="auto"/>
              <w:left w:val="single" w:sz="4" w:space="0" w:color="auto"/>
              <w:bottom w:val="single" w:sz="4" w:space="0" w:color="auto"/>
              <w:right w:val="nil"/>
            </w:tcBorders>
            <w:vAlign w:val="center"/>
          </w:tcPr>
          <w:p w14:paraId="2EF64018" w14:textId="77777777" w:rsidR="00A038B8" w:rsidRPr="00A038B8" w:rsidRDefault="00A038B8" w:rsidP="00A038B8">
            <w:pPr>
              <w:pStyle w:val="ad"/>
              <w:rPr>
                <w:rFonts w:ascii="Times New Roman" w:hAnsi="Times New Roman"/>
                <w:lang w:eastAsia="ru-RU"/>
              </w:rPr>
            </w:pPr>
            <w:r w:rsidRPr="00A038B8">
              <w:rPr>
                <w:lang w:eastAsia="ru-RU"/>
              </w:rPr>
              <w:t>-3</w:t>
            </w:r>
          </w:p>
        </w:tc>
        <w:tc>
          <w:tcPr>
            <w:tcW w:w="831" w:type="pct"/>
            <w:tcBorders>
              <w:top w:val="single" w:sz="4" w:space="0" w:color="auto"/>
              <w:left w:val="single" w:sz="4" w:space="0" w:color="auto"/>
              <w:bottom w:val="single" w:sz="4" w:space="0" w:color="auto"/>
              <w:right w:val="nil"/>
            </w:tcBorders>
            <w:vAlign w:val="center"/>
          </w:tcPr>
          <w:p w14:paraId="3805A1B3" w14:textId="77777777" w:rsidR="00A038B8" w:rsidRPr="00A038B8" w:rsidRDefault="00A038B8" w:rsidP="00A038B8">
            <w:pPr>
              <w:pStyle w:val="ad"/>
              <w:rPr>
                <w:rFonts w:ascii="Times New Roman" w:hAnsi="Times New Roman"/>
                <w:lang w:eastAsia="ru-RU"/>
              </w:rPr>
            </w:pPr>
            <w:r w:rsidRPr="00A038B8">
              <w:rPr>
                <w:lang w:eastAsia="ru-RU"/>
              </w:rPr>
              <w:t>57,4</w:t>
            </w:r>
          </w:p>
        </w:tc>
        <w:tc>
          <w:tcPr>
            <w:tcW w:w="834" w:type="pct"/>
            <w:tcBorders>
              <w:top w:val="single" w:sz="4" w:space="0" w:color="auto"/>
              <w:left w:val="single" w:sz="4" w:space="0" w:color="auto"/>
              <w:bottom w:val="single" w:sz="4" w:space="0" w:color="auto"/>
              <w:right w:val="nil"/>
            </w:tcBorders>
            <w:vAlign w:val="center"/>
          </w:tcPr>
          <w:p w14:paraId="4B1926B8" w14:textId="77777777" w:rsidR="00A038B8" w:rsidRPr="00A038B8" w:rsidRDefault="00A038B8" w:rsidP="00A038B8">
            <w:pPr>
              <w:pStyle w:val="ad"/>
              <w:rPr>
                <w:rFonts w:ascii="Times New Roman" w:hAnsi="Times New Roman"/>
                <w:lang w:eastAsia="ru-RU"/>
              </w:rPr>
            </w:pPr>
            <w:r w:rsidRPr="00A038B8">
              <w:rPr>
                <w:lang w:eastAsia="ru-RU"/>
              </w:rPr>
              <w:t>46,3</w:t>
            </w:r>
          </w:p>
        </w:tc>
        <w:tc>
          <w:tcPr>
            <w:tcW w:w="831" w:type="pct"/>
            <w:tcBorders>
              <w:top w:val="single" w:sz="4" w:space="0" w:color="auto"/>
              <w:left w:val="single" w:sz="4" w:space="0" w:color="auto"/>
              <w:bottom w:val="single" w:sz="4" w:space="0" w:color="auto"/>
              <w:right w:val="nil"/>
            </w:tcBorders>
            <w:vAlign w:val="center"/>
          </w:tcPr>
          <w:p w14:paraId="1EEF40C1" w14:textId="77777777" w:rsidR="00A038B8" w:rsidRPr="00A038B8" w:rsidRDefault="00A038B8" w:rsidP="00A038B8">
            <w:pPr>
              <w:pStyle w:val="ad"/>
              <w:rPr>
                <w:rFonts w:ascii="Times New Roman" w:hAnsi="Times New Roman"/>
                <w:lang w:eastAsia="ru-RU"/>
              </w:rPr>
            </w:pPr>
            <w:r w:rsidRPr="00A038B8">
              <w:rPr>
                <w:lang w:eastAsia="ru-RU"/>
              </w:rPr>
              <w:t>-22</w:t>
            </w:r>
          </w:p>
        </w:tc>
        <w:tc>
          <w:tcPr>
            <w:tcW w:w="831" w:type="pct"/>
            <w:tcBorders>
              <w:top w:val="single" w:sz="4" w:space="0" w:color="auto"/>
              <w:left w:val="single" w:sz="4" w:space="0" w:color="auto"/>
              <w:bottom w:val="single" w:sz="4" w:space="0" w:color="auto"/>
              <w:right w:val="nil"/>
            </w:tcBorders>
            <w:vAlign w:val="center"/>
          </w:tcPr>
          <w:p w14:paraId="5B93F2C5" w14:textId="77777777" w:rsidR="00A038B8" w:rsidRPr="00A038B8" w:rsidRDefault="00A038B8" w:rsidP="00A038B8">
            <w:pPr>
              <w:pStyle w:val="ad"/>
              <w:rPr>
                <w:rFonts w:ascii="Times New Roman" w:hAnsi="Times New Roman"/>
                <w:lang w:eastAsia="ru-RU"/>
              </w:rPr>
            </w:pPr>
            <w:r w:rsidRPr="00A038B8">
              <w:rPr>
                <w:lang w:eastAsia="ru-RU"/>
              </w:rPr>
              <w:t>85,3</w:t>
            </w:r>
          </w:p>
        </w:tc>
        <w:tc>
          <w:tcPr>
            <w:tcW w:w="839" w:type="pct"/>
            <w:tcBorders>
              <w:top w:val="single" w:sz="4" w:space="0" w:color="auto"/>
              <w:left w:val="single" w:sz="4" w:space="0" w:color="auto"/>
              <w:bottom w:val="single" w:sz="4" w:space="0" w:color="auto"/>
              <w:right w:val="single" w:sz="4" w:space="0" w:color="auto"/>
            </w:tcBorders>
            <w:vAlign w:val="center"/>
          </w:tcPr>
          <w:p w14:paraId="55D5546B" w14:textId="77777777" w:rsidR="00A038B8" w:rsidRPr="00A038B8" w:rsidRDefault="00A038B8" w:rsidP="00A038B8">
            <w:pPr>
              <w:pStyle w:val="ad"/>
              <w:rPr>
                <w:rFonts w:ascii="Times New Roman" w:hAnsi="Times New Roman"/>
                <w:lang w:eastAsia="ru-RU"/>
              </w:rPr>
            </w:pPr>
            <w:r w:rsidRPr="00A038B8">
              <w:rPr>
                <w:lang w:eastAsia="ru-RU"/>
              </w:rPr>
              <w:t>64,1</w:t>
            </w:r>
          </w:p>
        </w:tc>
      </w:tr>
      <w:tr w:rsidR="00A038B8" w:rsidRPr="00A038B8" w14:paraId="67E40D00" w14:textId="77777777" w:rsidTr="00A038B8">
        <w:trPr>
          <w:trHeight w:val="432"/>
        </w:trPr>
        <w:tc>
          <w:tcPr>
            <w:tcW w:w="834" w:type="pct"/>
            <w:tcBorders>
              <w:top w:val="single" w:sz="4" w:space="0" w:color="auto"/>
              <w:left w:val="single" w:sz="4" w:space="0" w:color="auto"/>
              <w:bottom w:val="single" w:sz="4" w:space="0" w:color="auto"/>
              <w:right w:val="nil"/>
            </w:tcBorders>
            <w:vAlign w:val="center"/>
          </w:tcPr>
          <w:p w14:paraId="5083C575" w14:textId="77777777" w:rsidR="00A038B8" w:rsidRPr="00A038B8" w:rsidRDefault="00A038B8" w:rsidP="00A038B8">
            <w:pPr>
              <w:pStyle w:val="ad"/>
              <w:rPr>
                <w:rFonts w:ascii="Times New Roman" w:hAnsi="Times New Roman"/>
                <w:lang w:eastAsia="ru-RU"/>
              </w:rPr>
            </w:pPr>
            <w:r w:rsidRPr="00A038B8">
              <w:rPr>
                <w:lang w:eastAsia="ru-RU"/>
              </w:rPr>
              <w:t>-4</w:t>
            </w:r>
          </w:p>
        </w:tc>
        <w:tc>
          <w:tcPr>
            <w:tcW w:w="831" w:type="pct"/>
            <w:tcBorders>
              <w:top w:val="single" w:sz="4" w:space="0" w:color="auto"/>
              <w:left w:val="single" w:sz="4" w:space="0" w:color="auto"/>
              <w:bottom w:val="single" w:sz="4" w:space="0" w:color="auto"/>
              <w:right w:val="nil"/>
            </w:tcBorders>
            <w:vAlign w:val="center"/>
          </w:tcPr>
          <w:p w14:paraId="6A3AF870" w14:textId="77777777" w:rsidR="00A038B8" w:rsidRPr="00A038B8" w:rsidRDefault="00A038B8" w:rsidP="00A038B8">
            <w:pPr>
              <w:pStyle w:val="ad"/>
              <w:rPr>
                <w:rFonts w:ascii="Times New Roman" w:hAnsi="Times New Roman"/>
                <w:lang w:eastAsia="ru-RU"/>
              </w:rPr>
            </w:pPr>
            <w:r w:rsidRPr="00A038B8">
              <w:rPr>
                <w:lang w:eastAsia="ru-RU"/>
              </w:rPr>
              <w:t>59,0</w:t>
            </w:r>
          </w:p>
        </w:tc>
        <w:tc>
          <w:tcPr>
            <w:tcW w:w="834" w:type="pct"/>
            <w:tcBorders>
              <w:top w:val="single" w:sz="4" w:space="0" w:color="auto"/>
              <w:left w:val="single" w:sz="4" w:space="0" w:color="auto"/>
              <w:bottom w:val="single" w:sz="4" w:space="0" w:color="auto"/>
              <w:right w:val="nil"/>
            </w:tcBorders>
            <w:vAlign w:val="center"/>
          </w:tcPr>
          <w:p w14:paraId="7359BFD8" w14:textId="77777777" w:rsidR="00A038B8" w:rsidRPr="00A038B8" w:rsidRDefault="00A038B8" w:rsidP="00A038B8">
            <w:pPr>
              <w:pStyle w:val="ad"/>
              <w:rPr>
                <w:rFonts w:ascii="Times New Roman" w:hAnsi="Times New Roman"/>
                <w:lang w:eastAsia="ru-RU"/>
              </w:rPr>
            </w:pPr>
            <w:r w:rsidRPr="00A038B8">
              <w:rPr>
                <w:lang w:eastAsia="ru-RU"/>
              </w:rPr>
              <w:t>47,3</w:t>
            </w:r>
          </w:p>
        </w:tc>
        <w:tc>
          <w:tcPr>
            <w:tcW w:w="831" w:type="pct"/>
            <w:tcBorders>
              <w:top w:val="single" w:sz="4" w:space="0" w:color="auto"/>
              <w:left w:val="single" w:sz="4" w:space="0" w:color="auto"/>
              <w:bottom w:val="single" w:sz="4" w:space="0" w:color="auto"/>
              <w:right w:val="nil"/>
            </w:tcBorders>
            <w:vAlign w:val="center"/>
          </w:tcPr>
          <w:p w14:paraId="5521B588" w14:textId="77777777" w:rsidR="00A038B8" w:rsidRPr="00A038B8" w:rsidRDefault="00A038B8" w:rsidP="00A038B8">
            <w:pPr>
              <w:pStyle w:val="ad"/>
              <w:rPr>
                <w:rFonts w:ascii="Times New Roman" w:hAnsi="Times New Roman"/>
                <w:lang w:eastAsia="ru-RU"/>
              </w:rPr>
            </w:pPr>
            <w:r w:rsidRPr="00A038B8">
              <w:rPr>
                <w:lang w:eastAsia="ru-RU"/>
              </w:rPr>
              <w:t>-23</w:t>
            </w:r>
          </w:p>
        </w:tc>
        <w:tc>
          <w:tcPr>
            <w:tcW w:w="831" w:type="pct"/>
            <w:tcBorders>
              <w:top w:val="single" w:sz="4" w:space="0" w:color="auto"/>
              <w:left w:val="single" w:sz="4" w:space="0" w:color="auto"/>
              <w:bottom w:val="single" w:sz="4" w:space="0" w:color="auto"/>
              <w:right w:val="nil"/>
            </w:tcBorders>
            <w:vAlign w:val="center"/>
          </w:tcPr>
          <w:p w14:paraId="093E0A30" w14:textId="77777777" w:rsidR="00A038B8" w:rsidRPr="00A038B8" w:rsidRDefault="00A038B8" w:rsidP="00A038B8">
            <w:pPr>
              <w:pStyle w:val="ad"/>
              <w:rPr>
                <w:rFonts w:ascii="Times New Roman" w:hAnsi="Times New Roman"/>
                <w:lang w:eastAsia="ru-RU"/>
              </w:rPr>
            </w:pPr>
            <w:r w:rsidRPr="00A038B8">
              <w:rPr>
                <w:lang w:eastAsia="ru-RU"/>
              </w:rPr>
              <w:t>86,7</w:t>
            </w:r>
          </w:p>
        </w:tc>
        <w:tc>
          <w:tcPr>
            <w:tcW w:w="839" w:type="pct"/>
            <w:tcBorders>
              <w:top w:val="single" w:sz="4" w:space="0" w:color="auto"/>
              <w:left w:val="single" w:sz="4" w:space="0" w:color="auto"/>
              <w:bottom w:val="single" w:sz="4" w:space="0" w:color="auto"/>
              <w:right w:val="single" w:sz="4" w:space="0" w:color="auto"/>
            </w:tcBorders>
            <w:vAlign w:val="center"/>
          </w:tcPr>
          <w:p w14:paraId="2C197681" w14:textId="77777777" w:rsidR="00A038B8" w:rsidRPr="00A038B8" w:rsidRDefault="00A038B8" w:rsidP="00A038B8">
            <w:pPr>
              <w:pStyle w:val="ad"/>
              <w:rPr>
                <w:rFonts w:ascii="Times New Roman" w:hAnsi="Times New Roman"/>
                <w:lang w:eastAsia="ru-RU"/>
              </w:rPr>
            </w:pPr>
            <w:r w:rsidRPr="00A038B8">
              <w:rPr>
                <w:lang w:eastAsia="ru-RU"/>
              </w:rPr>
              <w:t>64,9</w:t>
            </w:r>
          </w:p>
        </w:tc>
      </w:tr>
      <w:tr w:rsidR="00A038B8" w:rsidRPr="00A038B8" w14:paraId="0815E1E8" w14:textId="77777777" w:rsidTr="00A038B8">
        <w:trPr>
          <w:trHeight w:val="432"/>
        </w:trPr>
        <w:tc>
          <w:tcPr>
            <w:tcW w:w="834" w:type="pct"/>
            <w:tcBorders>
              <w:top w:val="single" w:sz="4" w:space="0" w:color="auto"/>
              <w:left w:val="single" w:sz="4" w:space="0" w:color="auto"/>
              <w:bottom w:val="single" w:sz="4" w:space="0" w:color="auto"/>
              <w:right w:val="nil"/>
            </w:tcBorders>
            <w:vAlign w:val="center"/>
          </w:tcPr>
          <w:p w14:paraId="32D3A68C" w14:textId="77777777" w:rsidR="00A038B8" w:rsidRPr="00A038B8" w:rsidRDefault="00A038B8" w:rsidP="00A038B8">
            <w:pPr>
              <w:pStyle w:val="ad"/>
              <w:rPr>
                <w:rFonts w:ascii="Times New Roman" w:hAnsi="Times New Roman"/>
                <w:lang w:eastAsia="ru-RU"/>
              </w:rPr>
            </w:pPr>
            <w:r w:rsidRPr="00A038B8">
              <w:rPr>
                <w:lang w:eastAsia="ru-RU"/>
              </w:rPr>
              <w:t>-5</w:t>
            </w:r>
          </w:p>
        </w:tc>
        <w:tc>
          <w:tcPr>
            <w:tcW w:w="831" w:type="pct"/>
            <w:tcBorders>
              <w:top w:val="single" w:sz="4" w:space="0" w:color="auto"/>
              <w:left w:val="single" w:sz="4" w:space="0" w:color="auto"/>
              <w:bottom w:val="single" w:sz="4" w:space="0" w:color="auto"/>
              <w:right w:val="nil"/>
            </w:tcBorders>
            <w:vAlign w:val="center"/>
          </w:tcPr>
          <w:p w14:paraId="7CA911C3" w14:textId="77777777" w:rsidR="00A038B8" w:rsidRPr="00A038B8" w:rsidRDefault="00A038B8" w:rsidP="00A038B8">
            <w:pPr>
              <w:pStyle w:val="ad"/>
              <w:rPr>
                <w:rFonts w:ascii="Times New Roman" w:hAnsi="Times New Roman"/>
                <w:lang w:eastAsia="ru-RU"/>
              </w:rPr>
            </w:pPr>
            <w:r w:rsidRPr="00A038B8">
              <w:rPr>
                <w:lang w:eastAsia="ru-RU"/>
              </w:rPr>
              <w:t>60,5</w:t>
            </w:r>
          </w:p>
        </w:tc>
        <w:tc>
          <w:tcPr>
            <w:tcW w:w="834" w:type="pct"/>
            <w:tcBorders>
              <w:top w:val="single" w:sz="4" w:space="0" w:color="auto"/>
              <w:left w:val="single" w:sz="4" w:space="0" w:color="auto"/>
              <w:bottom w:val="single" w:sz="4" w:space="0" w:color="auto"/>
              <w:right w:val="nil"/>
            </w:tcBorders>
            <w:vAlign w:val="center"/>
          </w:tcPr>
          <w:p w14:paraId="7D1B5BEC" w14:textId="77777777" w:rsidR="00A038B8" w:rsidRPr="00A038B8" w:rsidRDefault="00A038B8" w:rsidP="00A038B8">
            <w:pPr>
              <w:pStyle w:val="ad"/>
              <w:rPr>
                <w:rFonts w:ascii="Times New Roman" w:hAnsi="Times New Roman"/>
                <w:lang w:eastAsia="ru-RU"/>
              </w:rPr>
            </w:pPr>
            <w:r w:rsidRPr="00A038B8">
              <w:rPr>
                <w:lang w:eastAsia="ru-RU"/>
              </w:rPr>
              <w:t>48,3</w:t>
            </w:r>
          </w:p>
        </w:tc>
        <w:tc>
          <w:tcPr>
            <w:tcW w:w="831" w:type="pct"/>
            <w:tcBorders>
              <w:top w:val="single" w:sz="4" w:space="0" w:color="auto"/>
              <w:left w:val="single" w:sz="4" w:space="0" w:color="auto"/>
              <w:bottom w:val="single" w:sz="4" w:space="0" w:color="auto"/>
              <w:right w:val="nil"/>
            </w:tcBorders>
            <w:vAlign w:val="center"/>
          </w:tcPr>
          <w:p w14:paraId="1DA27721" w14:textId="77777777" w:rsidR="00A038B8" w:rsidRPr="00A038B8" w:rsidRDefault="00A038B8" w:rsidP="00A038B8">
            <w:pPr>
              <w:pStyle w:val="ad"/>
              <w:rPr>
                <w:rFonts w:ascii="Times New Roman" w:hAnsi="Times New Roman"/>
                <w:lang w:eastAsia="ru-RU"/>
              </w:rPr>
            </w:pPr>
            <w:r w:rsidRPr="00A038B8">
              <w:rPr>
                <w:lang w:eastAsia="ru-RU"/>
              </w:rPr>
              <w:t>-24</w:t>
            </w:r>
          </w:p>
        </w:tc>
        <w:tc>
          <w:tcPr>
            <w:tcW w:w="831" w:type="pct"/>
            <w:tcBorders>
              <w:top w:val="single" w:sz="4" w:space="0" w:color="auto"/>
              <w:left w:val="single" w:sz="4" w:space="0" w:color="auto"/>
              <w:bottom w:val="single" w:sz="4" w:space="0" w:color="auto"/>
              <w:right w:val="nil"/>
            </w:tcBorders>
            <w:vAlign w:val="center"/>
          </w:tcPr>
          <w:p w14:paraId="7CC0F358" w14:textId="77777777" w:rsidR="00A038B8" w:rsidRPr="00A038B8" w:rsidRDefault="00A038B8" w:rsidP="00A038B8">
            <w:pPr>
              <w:pStyle w:val="ad"/>
              <w:rPr>
                <w:rFonts w:ascii="Times New Roman" w:hAnsi="Times New Roman"/>
                <w:lang w:eastAsia="ru-RU"/>
              </w:rPr>
            </w:pPr>
            <w:r w:rsidRPr="00A038B8">
              <w:rPr>
                <w:lang w:eastAsia="ru-RU"/>
              </w:rPr>
              <w:t>88,1</w:t>
            </w:r>
          </w:p>
        </w:tc>
        <w:tc>
          <w:tcPr>
            <w:tcW w:w="839" w:type="pct"/>
            <w:tcBorders>
              <w:top w:val="single" w:sz="4" w:space="0" w:color="auto"/>
              <w:left w:val="single" w:sz="4" w:space="0" w:color="auto"/>
              <w:bottom w:val="single" w:sz="4" w:space="0" w:color="auto"/>
              <w:right w:val="single" w:sz="4" w:space="0" w:color="auto"/>
            </w:tcBorders>
            <w:vAlign w:val="center"/>
          </w:tcPr>
          <w:p w14:paraId="11446651" w14:textId="77777777" w:rsidR="00A038B8" w:rsidRPr="00A038B8" w:rsidRDefault="00A038B8" w:rsidP="00A038B8">
            <w:pPr>
              <w:pStyle w:val="ad"/>
              <w:rPr>
                <w:rFonts w:ascii="Times New Roman" w:hAnsi="Times New Roman"/>
                <w:lang w:eastAsia="ru-RU"/>
              </w:rPr>
            </w:pPr>
            <w:r w:rsidRPr="00A038B8">
              <w:rPr>
                <w:lang w:eastAsia="ru-RU"/>
              </w:rPr>
              <w:t>65,8</w:t>
            </w:r>
          </w:p>
        </w:tc>
      </w:tr>
      <w:tr w:rsidR="00A038B8" w:rsidRPr="00A038B8" w14:paraId="7D6C386D" w14:textId="77777777" w:rsidTr="00A038B8">
        <w:trPr>
          <w:trHeight w:val="432"/>
        </w:trPr>
        <w:tc>
          <w:tcPr>
            <w:tcW w:w="834" w:type="pct"/>
            <w:tcBorders>
              <w:top w:val="single" w:sz="4" w:space="0" w:color="auto"/>
              <w:left w:val="single" w:sz="4" w:space="0" w:color="auto"/>
              <w:bottom w:val="single" w:sz="4" w:space="0" w:color="auto"/>
              <w:right w:val="nil"/>
            </w:tcBorders>
            <w:vAlign w:val="center"/>
          </w:tcPr>
          <w:p w14:paraId="4A8848C3" w14:textId="77777777" w:rsidR="00A038B8" w:rsidRPr="00A038B8" w:rsidRDefault="00A038B8" w:rsidP="00A038B8">
            <w:pPr>
              <w:pStyle w:val="ad"/>
              <w:rPr>
                <w:rFonts w:ascii="Times New Roman" w:hAnsi="Times New Roman"/>
                <w:lang w:eastAsia="ru-RU"/>
              </w:rPr>
            </w:pPr>
            <w:r w:rsidRPr="00A038B8">
              <w:rPr>
                <w:lang w:eastAsia="ru-RU"/>
              </w:rPr>
              <w:t>-6</w:t>
            </w:r>
          </w:p>
        </w:tc>
        <w:tc>
          <w:tcPr>
            <w:tcW w:w="831" w:type="pct"/>
            <w:tcBorders>
              <w:top w:val="single" w:sz="4" w:space="0" w:color="auto"/>
              <w:left w:val="single" w:sz="4" w:space="0" w:color="auto"/>
              <w:bottom w:val="single" w:sz="4" w:space="0" w:color="auto"/>
              <w:right w:val="nil"/>
            </w:tcBorders>
            <w:vAlign w:val="center"/>
          </w:tcPr>
          <w:p w14:paraId="695C459E" w14:textId="77777777" w:rsidR="00A038B8" w:rsidRPr="00A038B8" w:rsidRDefault="00A038B8" w:rsidP="00A038B8">
            <w:pPr>
              <w:pStyle w:val="ad"/>
              <w:rPr>
                <w:rFonts w:ascii="Times New Roman" w:hAnsi="Times New Roman"/>
                <w:lang w:eastAsia="ru-RU"/>
              </w:rPr>
            </w:pPr>
            <w:r w:rsidRPr="00A038B8">
              <w:rPr>
                <w:lang w:eastAsia="ru-RU"/>
              </w:rPr>
              <w:t>62,1</w:t>
            </w:r>
          </w:p>
        </w:tc>
        <w:tc>
          <w:tcPr>
            <w:tcW w:w="834" w:type="pct"/>
            <w:tcBorders>
              <w:top w:val="single" w:sz="4" w:space="0" w:color="auto"/>
              <w:left w:val="single" w:sz="4" w:space="0" w:color="auto"/>
              <w:bottom w:val="single" w:sz="4" w:space="0" w:color="auto"/>
              <w:right w:val="nil"/>
            </w:tcBorders>
            <w:vAlign w:val="center"/>
          </w:tcPr>
          <w:p w14:paraId="13E7A401" w14:textId="77777777" w:rsidR="00A038B8" w:rsidRPr="00A038B8" w:rsidRDefault="00A038B8" w:rsidP="00A038B8">
            <w:pPr>
              <w:pStyle w:val="ad"/>
              <w:rPr>
                <w:rFonts w:ascii="Times New Roman" w:hAnsi="Times New Roman"/>
                <w:lang w:eastAsia="ru-RU"/>
              </w:rPr>
            </w:pPr>
            <w:r w:rsidRPr="00A038B8">
              <w:rPr>
                <w:lang w:eastAsia="ru-RU"/>
              </w:rPr>
              <w:t>49,3</w:t>
            </w:r>
          </w:p>
        </w:tc>
        <w:tc>
          <w:tcPr>
            <w:tcW w:w="831" w:type="pct"/>
            <w:tcBorders>
              <w:top w:val="single" w:sz="4" w:space="0" w:color="auto"/>
              <w:left w:val="single" w:sz="4" w:space="0" w:color="auto"/>
              <w:bottom w:val="single" w:sz="4" w:space="0" w:color="auto"/>
              <w:right w:val="nil"/>
            </w:tcBorders>
            <w:vAlign w:val="center"/>
          </w:tcPr>
          <w:p w14:paraId="388B7987" w14:textId="77777777" w:rsidR="00A038B8" w:rsidRPr="00A038B8" w:rsidRDefault="00A038B8" w:rsidP="00A038B8">
            <w:pPr>
              <w:pStyle w:val="ad"/>
              <w:rPr>
                <w:rFonts w:ascii="Times New Roman" w:hAnsi="Times New Roman"/>
                <w:lang w:eastAsia="ru-RU"/>
              </w:rPr>
            </w:pPr>
            <w:r w:rsidRPr="00A038B8">
              <w:rPr>
                <w:lang w:eastAsia="ru-RU"/>
              </w:rPr>
              <w:t>-25</w:t>
            </w:r>
          </w:p>
        </w:tc>
        <w:tc>
          <w:tcPr>
            <w:tcW w:w="831" w:type="pct"/>
            <w:tcBorders>
              <w:top w:val="single" w:sz="4" w:space="0" w:color="auto"/>
              <w:left w:val="single" w:sz="4" w:space="0" w:color="auto"/>
              <w:bottom w:val="single" w:sz="4" w:space="0" w:color="auto"/>
              <w:right w:val="nil"/>
            </w:tcBorders>
            <w:vAlign w:val="center"/>
          </w:tcPr>
          <w:p w14:paraId="59C20E9A" w14:textId="77777777" w:rsidR="00A038B8" w:rsidRPr="00A038B8" w:rsidRDefault="00A038B8" w:rsidP="00A038B8">
            <w:pPr>
              <w:pStyle w:val="ad"/>
              <w:rPr>
                <w:rFonts w:ascii="Times New Roman" w:hAnsi="Times New Roman"/>
                <w:lang w:eastAsia="ru-RU"/>
              </w:rPr>
            </w:pPr>
            <w:r w:rsidRPr="00A038B8">
              <w:rPr>
                <w:lang w:eastAsia="ru-RU"/>
              </w:rPr>
              <w:t>89,5</w:t>
            </w:r>
          </w:p>
        </w:tc>
        <w:tc>
          <w:tcPr>
            <w:tcW w:w="839" w:type="pct"/>
            <w:tcBorders>
              <w:top w:val="single" w:sz="4" w:space="0" w:color="auto"/>
              <w:left w:val="single" w:sz="4" w:space="0" w:color="auto"/>
              <w:bottom w:val="single" w:sz="4" w:space="0" w:color="auto"/>
              <w:right w:val="single" w:sz="4" w:space="0" w:color="auto"/>
            </w:tcBorders>
            <w:vAlign w:val="center"/>
          </w:tcPr>
          <w:p w14:paraId="04B70CA1" w14:textId="77777777" w:rsidR="00A038B8" w:rsidRPr="00A038B8" w:rsidRDefault="00A038B8" w:rsidP="00A038B8">
            <w:pPr>
              <w:pStyle w:val="ad"/>
              <w:rPr>
                <w:rFonts w:ascii="Times New Roman" w:hAnsi="Times New Roman"/>
                <w:lang w:eastAsia="ru-RU"/>
              </w:rPr>
            </w:pPr>
            <w:r w:rsidRPr="00A038B8">
              <w:rPr>
                <w:lang w:eastAsia="ru-RU"/>
              </w:rPr>
              <w:t>66,7</w:t>
            </w:r>
          </w:p>
        </w:tc>
      </w:tr>
      <w:tr w:rsidR="00A038B8" w:rsidRPr="00A038B8" w14:paraId="02078D4B" w14:textId="77777777" w:rsidTr="00A038B8">
        <w:trPr>
          <w:trHeight w:val="432"/>
        </w:trPr>
        <w:tc>
          <w:tcPr>
            <w:tcW w:w="834" w:type="pct"/>
            <w:tcBorders>
              <w:top w:val="single" w:sz="4" w:space="0" w:color="auto"/>
              <w:left w:val="single" w:sz="4" w:space="0" w:color="auto"/>
              <w:bottom w:val="single" w:sz="4" w:space="0" w:color="auto"/>
              <w:right w:val="nil"/>
            </w:tcBorders>
            <w:vAlign w:val="center"/>
          </w:tcPr>
          <w:p w14:paraId="3BBDB9CA" w14:textId="77777777" w:rsidR="00A038B8" w:rsidRPr="00A038B8" w:rsidRDefault="00A038B8" w:rsidP="00A038B8">
            <w:pPr>
              <w:pStyle w:val="ad"/>
              <w:rPr>
                <w:rFonts w:ascii="Times New Roman" w:hAnsi="Times New Roman"/>
                <w:lang w:eastAsia="ru-RU"/>
              </w:rPr>
            </w:pPr>
            <w:r w:rsidRPr="00A038B8">
              <w:rPr>
                <w:lang w:eastAsia="ru-RU"/>
              </w:rPr>
              <w:t>-7</w:t>
            </w:r>
          </w:p>
        </w:tc>
        <w:tc>
          <w:tcPr>
            <w:tcW w:w="831" w:type="pct"/>
            <w:tcBorders>
              <w:top w:val="single" w:sz="4" w:space="0" w:color="auto"/>
              <w:left w:val="single" w:sz="4" w:space="0" w:color="auto"/>
              <w:bottom w:val="single" w:sz="4" w:space="0" w:color="auto"/>
              <w:right w:val="nil"/>
            </w:tcBorders>
            <w:vAlign w:val="center"/>
          </w:tcPr>
          <w:p w14:paraId="788D4E86" w14:textId="77777777" w:rsidR="00A038B8" w:rsidRPr="00A038B8" w:rsidRDefault="00A038B8" w:rsidP="00A038B8">
            <w:pPr>
              <w:pStyle w:val="ad"/>
              <w:rPr>
                <w:rFonts w:ascii="Times New Roman" w:hAnsi="Times New Roman"/>
                <w:lang w:eastAsia="ru-RU"/>
              </w:rPr>
            </w:pPr>
            <w:r w:rsidRPr="00A038B8">
              <w:rPr>
                <w:lang w:eastAsia="ru-RU"/>
              </w:rPr>
              <w:t>63,6</w:t>
            </w:r>
          </w:p>
        </w:tc>
        <w:tc>
          <w:tcPr>
            <w:tcW w:w="834" w:type="pct"/>
            <w:tcBorders>
              <w:top w:val="single" w:sz="4" w:space="0" w:color="auto"/>
              <w:left w:val="single" w:sz="4" w:space="0" w:color="auto"/>
              <w:bottom w:val="single" w:sz="4" w:space="0" w:color="auto"/>
              <w:right w:val="nil"/>
            </w:tcBorders>
            <w:vAlign w:val="center"/>
          </w:tcPr>
          <w:p w14:paraId="600A6A35" w14:textId="77777777" w:rsidR="00A038B8" w:rsidRPr="00A038B8" w:rsidRDefault="00A038B8" w:rsidP="00A038B8">
            <w:pPr>
              <w:pStyle w:val="ad"/>
              <w:rPr>
                <w:rFonts w:ascii="Times New Roman" w:hAnsi="Times New Roman"/>
                <w:lang w:eastAsia="ru-RU"/>
              </w:rPr>
            </w:pPr>
            <w:r w:rsidRPr="00A038B8">
              <w:rPr>
                <w:lang w:eastAsia="ru-RU"/>
              </w:rPr>
              <w:t>50,3</w:t>
            </w:r>
          </w:p>
        </w:tc>
        <w:tc>
          <w:tcPr>
            <w:tcW w:w="831" w:type="pct"/>
            <w:tcBorders>
              <w:top w:val="single" w:sz="4" w:space="0" w:color="auto"/>
              <w:left w:val="single" w:sz="4" w:space="0" w:color="auto"/>
              <w:bottom w:val="single" w:sz="4" w:space="0" w:color="auto"/>
              <w:right w:val="nil"/>
            </w:tcBorders>
            <w:vAlign w:val="center"/>
          </w:tcPr>
          <w:p w14:paraId="0A995317" w14:textId="77777777" w:rsidR="00A038B8" w:rsidRPr="00A038B8" w:rsidRDefault="00A038B8" w:rsidP="00A038B8">
            <w:pPr>
              <w:pStyle w:val="ad"/>
              <w:rPr>
                <w:rFonts w:ascii="Times New Roman" w:hAnsi="Times New Roman"/>
                <w:lang w:eastAsia="ru-RU"/>
              </w:rPr>
            </w:pPr>
            <w:r w:rsidRPr="00A038B8">
              <w:rPr>
                <w:lang w:eastAsia="ru-RU"/>
              </w:rPr>
              <w:t>-26</w:t>
            </w:r>
          </w:p>
        </w:tc>
        <w:tc>
          <w:tcPr>
            <w:tcW w:w="831" w:type="pct"/>
            <w:tcBorders>
              <w:top w:val="single" w:sz="4" w:space="0" w:color="auto"/>
              <w:left w:val="single" w:sz="4" w:space="0" w:color="auto"/>
              <w:bottom w:val="single" w:sz="4" w:space="0" w:color="auto"/>
              <w:right w:val="nil"/>
            </w:tcBorders>
            <w:vAlign w:val="center"/>
          </w:tcPr>
          <w:p w14:paraId="3715590C" w14:textId="77777777" w:rsidR="00A038B8" w:rsidRPr="00A038B8" w:rsidRDefault="00A038B8" w:rsidP="00A038B8">
            <w:pPr>
              <w:pStyle w:val="ad"/>
              <w:rPr>
                <w:rFonts w:ascii="Times New Roman" w:hAnsi="Times New Roman"/>
                <w:lang w:eastAsia="ru-RU"/>
              </w:rPr>
            </w:pPr>
            <w:r w:rsidRPr="00A038B8">
              <w:rPr>
                <w:lang w:eastAsia="ru-RU"/>
              </w:rPr>
              <w:t>90,9</w:t>
            </w:r>
          </w:p>
        </w:tc>
        <w:tc>
          <w:tcPr>
            <w:tcW w:w="839" w:type="pct"/>
            <w:tcBorders>
              <w:top w:val="single" w:sz="4" w:space="0" w:color="auto"/>
              <w:left w:val="single" w:sz="4" w:space="0" w:color="auto"/>
              <w:bottom w:val="single" w:sz="4" w:space="0" w:color="auto"/>
              <w:right w:val="single" w:sz="4" w:space="0" w:color="auto"/>
            </w:tcBorders>
            <w:vAlign w:val="center"/>
          </w:tcPr>
          <w:p w14:paraId="4905E3F8" w14:textId="77777777" w:rsidR="00A038B8" w:rsidRPr="00A038B8" w:rsidRDefault="00A038B8" w:rsidP="00A038B8">
            <w:pPr>
              <w:pStyle w:val="ad"/>
              <w:rPr>
                <w:rFonts w:ascii="Times New Roman" w:hAnsi="Times New Roman"/>
                <w:lang w:eastAsia="ru-RU"/>
              </w:rPr>
            </w:pPr>
            <w:r w:rsidRPr="00A038B8">
              <w:rPr>
                <w:lang w:eastAsia="ru-RU"/>
              </w:rPr>
              <w:t>67,5</w:t>
            </w:r>
          </w:p>
        </w:tc>
      </w:tr>
      <w:tr w:rsidR="00A038B8" w:rsidRPr="00A038B8" w14:paraId="61809FF8" w14:textId="77777777" w:rsidTr="00A038B8">
        <w:trPr>
          <w:trHeight w:val="432"/>
        </w:trPr>
        <w:tc>
          <w:tcPr>
            <w:tcW w:w="834" w:type="pct"/>
            <w:tcBorders>
              <w:top w:val="single" w:sz="4" w:space="0" w:color="auto"/>
              <w:left w:val="single" w:sz="4" w:space="0" w:color="auto"/>
              <w:bottom w:val="single" w:sz="4" w:space="0" w:color="auto"/>
              <w:right w:val="nil"/>
            </w:tcBorders>
            <w:vAlign w:val="center"/>
          </w:tcPr>
          <w:p w14:paraId="76C434CF" w14:textId="77777777" w:rsidR="00A038B8" w:rsidRPr="00A038B8" w:rsidRDefault="00A038B8" w:rsidP="00A038B8">
            <w:pPr>
              <w:pStyle w:val="ad"/>
              <w:rPr>
                <w:rFonts w:ascii="Times New Roman" w:hAnsi="Times New Roman"/>
                <w:lang w:eastAsia="ru-RU"/>
              </w:rPr>
            </w:pPr>
            <w:r w:rsidRPr="00A038B8">
              <w:rPr>
                <w:lang w:eastAsia="ru-RU"/>
              </w:rPr>
              <w:t>-8</w:t>
            </w:r>
          </w:p>
        </w:tc>
        <w:tc>
          <w:tcPr>
            <w:tcW w:w="831" w:type="pct"/>
            <w:tcBorders>
              <w:top w:val="single" w:sz="4" w:space="0" w:color="auto"/>
              <w:left w:val="single" w:sz="4" w:space="0" w:color="auto"/>
              <w:bottom w:val="single" w:sz="4" w:space="0" w:color="auto"/>
              <w:right w:val="nil"/>
            </w:tcBorders>
            <w:vAlign w:val="center"/>
          </w:tcPr>
          <w:p w14:paraId="602ADCBD" w14:textId="77777777" w:rsidR="00A038B8" w:rsidRPr="00A038B8" w:rsidRDefault="00A038B8" w:rsidP="00A038B8">
            <w:pPr>
              <w:pStyle w:val="ad"/>
              <w:rPr>
                <w:rFonts w:ascii="Times New Roman" w:hAnsi="Times New Roman"/>
                <w:lang w:eastAsia="ru-RU"/>
              </w:rPr>
            </w:pPr>
            <w:r w:rsidRPr="00A038B8">
              <w:rPr>
                <w:lang w:eastAsia="ru-RU"/>
              </w:rPr>
              <w:t>65,1</w:t>
            </w:r>
          </w:p>
        </w:tc>
        <w:tc>
          <w:tcPr>
            <w:tcW w:w="834" w:type="pct"/>
            <w:tcBorders>
              <w:top w:val="single" w:sz="4" w:space="0" w:color="auto"/>
              <w:left w:val="single" w:sz="4" w:space="0" w:color="auto"/>
              <w:bottom w:val="single" w:sz="4" w:space="0" w:color="auto"/>
              <w:right w:val="nil"/>
            </w:tcBorders>
            <w:vAlign w:val="center"/>
          </w:tcPr>
          <w:p w14:paraId="67633306" w14:textId="77777777" w:rsidR="00A038B8" w:rsidRPr="00A038B8" w:rsidRDefault="00A038B8" w:rsidP="00A038B8">
            <w:pPr>
              <w:pStyle w:val="ad"/>
              <w:rPr>
                <w:rFonts w:ascii="Times New Roman" w:hAnsi="Times New Roman"/>
                <w:lang w:eastAsia="ru-RU"/>
              </w:rPr>
            </w:pPr>
            <w:r w:rsidRPr="00A038B8">
              <w:rPr>
                <w:lang w:eastAsia="ru-RU"/>
              </w:rPr>
              <w:t>51,2</w:t>
            </w:r>
          </w:p>
        </w:tc>
        <w:tc>
          <w:tcPr>
            <w:tcW w:w="831" w:type="pct"/>
            <w:tcBorders>
              <w:top w:val="single" w:sz="4" w:space="0" w:color="auto"/>
              <w:left w:val="single" w:sz="4" w:space="0" w:color="auto"/>
              <w:bottom w:val="single" w:sz="4" w:space="0" w:color="auto"/>
              <w:right w:val="nil"/>
            </w:tcBorders>
            <w:vAlign w:val="center"/>
          </w:tcPr>
          <w:p w14:paraId="63A94A63" w14:textId="77777777" w:rsidR="00A038B8" w:rsidRPr="00A038B8" w:rsidRDefault="00A038B8" w:rsidP="00A038B8">
            <w:pPr>
              <w:pStyle w:val="ad"/>
              <w:rPr>
                <w:rFonts w:ascii="Times New Roman" w:hAnsi="Times New Roman"/>
                <w:lang w:eastAsia="ru-RU"/>
              </w:rPr>
            </w:pPr>
            <w:r w:rsidRPr="00A038B8">
              <w:rPr>
                <w:lang w:eastAsia="ru-RU"/>
              </w:rPr>
              <w:t>-27</w:t>
            </w:r>
          </w:p>
        </w:tc>
        <w:tc>
          <w:tcPr>
            <w:tcW w:w="831" w:type="pct"/>
            <w:tcBorders>
              <w:top w:val="single" w:sz="4" w:space="0" w:color="auto"/>
              <w:left w:val="single" w:sz="4" w:space="0" w:color="auto"/>
              <w:bottom w:val="single" w:sz="4" w:space="0" w:color="auto"/>
              <w:right w:val="nil"/>
            </w:tcBorders>
            <w:vAlign w:val="center"/>
          </w:tcPr>
          <w:p w14:paraId="7097B6AA" w14:textId="77777777" w:rsidR="00A038B8" w:rsidRPr="00A038B8" w:rsidRDefault="00A038B8" w:rsidP="00A038B8">
            <w:pPr>
              <w:pStyle w:val="ad"/>
              <w:rPr>
                <w:rFonts w:ascii="Times New Roman" w:hAnsi="Times New Roman"/>
                <w:lang w:eastAsia="ru-RU"/>
              </w:rPr>
            </w:pPr>
            <w:r w:rsidRPr="00A038B8">
              <w:rPr>
                <w:lang w:eastAsia="ru-RU"/>
              </w:rPr>
              <w:t>92,3</w:t>
            </w:r>
          </w:p>
        </w:tc>
        <w:tc>
          <w:tcPr>
            <w:tcW w:w="839" w:type="pct"/>
            <w:tcBorders>
              <w:top w:val="single" w:sz="4" w:space="0" w:color="auto"/>
              <w:left w:val="single" w:sz="4" w:space="0" w:color="auto"/>
              <w:bottom w:val="single" w:sz="4" w:space="0" w:color="auto"/>
              <w:right w:val="single" w:sz="4" w:space="0" w:color="auto"/>
            </w:tcBorders>
            <w:vAlign w:val="center"/>
          </w:tcPr>
          <w:p w14:paraId="07479DE2" w14:textId="77777777" w:rsidR="00A038B8" w:rsidRPr="00A038B8" w:rsidRDefault="00A038B8" w:rsidP="00A038B8">
            <w:pPr>
              <w:pStyle w:val="ad"/>
              <w:rPr>
                <w:rFonts w:ascii="Times New Roman" w:hAnsi="Times New Roman"/>
                <w:lang w:eastAsia="ru-RU"/>
              </w:rPr>
            </w:pPr>
            <w:r w:rsidRPr="00A038B8">
              <w:rPr>
                <w:lang w:eastAsia="ru-RU"/>
              </w:rPr>
              <w:t>68,3</w:t>
            </w:r>
          </w:p>
        </w:tc>
      </w:tr>
      <w:tr w:rsidR="00A038B8" w:rsidRPr="00A038B8" w14:paraId="11DF93E7" w14:textId="77777777" w:rsidTr="00A038B8">
        <w:trPr>
          <w:trHeight w:val="432"/>
        </w:trPr>
        <w:tc>
          <w:tcPr>
            <w:tcW w:w="834" w:type="pct"/>
            <w:tcBorders>
              <w:top w:val="single" w:sz="4" w:space="0" w:color="auto"/>
              <w:left w:val="single" w:sz="4" w:space="0" w:color="auto"/>
              <w:bottom w:val="single" w:sz="4" w:space="0" w:color="auto"/>
              <w:right w:val="nil"/>
            </w:tcBorders>
            <w:vAlign w:val="center"/>
          </w:tcPr>
          <w:p w14:paraId="1E85E821" w14:textId="77777777" w:rsidR="00A038B8" w:rsidRPr="00A038B8" w:rsidRDefault="00A038B8" w:rsidP="00A038B8">
            <w:pPr>
              <w:pStyle w:val="ad"/>
              <w:rPr>
                <w:rFonts w:ascii="Times New Roman" w:hAnsi="Times New Roman"/>
                <w:lang w:eastAsia="ru-RU"/>
              </w:rPr>
            </w:pPr>
            <w:r w:rsidRPr="00A038B8">
              <w:rPr>
                <w:lang w:eastAsia="ru-RU"/>
              </w:rPr>
              <w:t>-9</w:t>
            </w:r>
          </w:p>
        </w:tc>
        <w:tc>
          <w:tcPr>
            <w:tcW w:w="831" w:type="pct"/>
            <w:tcBorders>
              <w:top w:val="single" w:sz="4" w:space="0" w:color="auto"/>
              <w:left w:val="single" w:sz="4" w:space="0" w:color="auto"/>
              <w:bottom w:val="single" w:sz="4" w:space="0" w:color="auto"/>
              <w:right w:val="nil"/>
            </w:tcBorders>
            <w:vAlign w:val="center"/>
          </w:tcPr>
          <w:p w14:paraId="1226F735" w14:textId="77777777" w:rsidR="00A038B8" w:rsidRPr="00A038B8" w:rsidRDefault="00A038B8" w:rsidP="00A038B8">
            <w:pPr>
              <w:pStyle w:val="ad"/>
              <w:rPr>
                <w:rFonts w:ascii="Times New Roman" w:hAnsi="Times New Roman"/>
                <w:lang w:eastAsia="ru-RU"/>
              </w:rPr>
            </w:pPr>
            <w:r w:rsidRPr="00A038B8">
              <w:rPr>
                <w:lang w:eastAsia="ru-RU"/>
              </w:rPr>
              <w:t>66,6</w:t>
            </w:r>
          </w:p>
        </w:tc>
        <w:tc>
          <w:tcPr>
            <w:tcW w:w="834" w:type="pct"/>
            <w:tcBorders>
              <w:top w:val="single" w:sz="4" w:space="0" w:color="auto"/>
              <w:left w:val="single" w:sz="4" w:space="0" w:color="auto"/>
              <w:bottom w:val="single" w:sz="4" w:space="0" w:color="auto"/>
              <w:right w:val="nil"/>
            </w:tcBorders>
            <w:vAlign w:val="center"/>
          </w:tcPr>
          <w:p w14:paraId="7BE66F16" w14:textId="77777777" w:rsidR="00A038B8" w:rsidRPr="00A038B8" w:rsidRDefault="00A038B8" w:rsidP="00A038B8">
            <w:pPr>
              <w:pStyle w:val="ad"/>
              <w:rPr>
                <w:rFonts w:ascii="Times New Roman" w:hAnsi="Times New Roman"/>
                <w:lang w:eastAsia="ru-RU"/>
              </w:rPr>
            </w:pPr>
            <w:r w:rsidRPr="00A038B8">
              <w:rPr>
                <w:lang w:eastAsia="ru-RU"/>
              </w:rPr>
              <w:t>52,2</w:t>
            </w:r>
          </w:p>
        </w:tc>
        <w:tc>
          <w:tcPr>
            <w:tcW w:w="831" w:type="pct"/>
            <w:tcBorders>
              <w:top w:val="single" w:sz="4" w:space="0" w:color="auto"/>
              <w:left w:val="single" w:sz="4" w:space="0" w:color="auto"/>
              <w:bottom w:val="single" w:sz="4" w:space="0" w:color="auto"/>
              <w:right w:val="nil"/>
            </w:tcBorders>
            <w:vAlign w:val="center"/>
          </w:tcPr>
          <w:p w14:paraId="5240A018" w14:textId="77777777" w:rsidR="00A038B8" w:rsidRPr="00A038B8" w:rsidRDefault="00A038B8" w:rsidP="00A038B8">
            <w:pPr>
              <w:pStyle w:val="ad"/>
              <w:rPr>
                <w:rFonts w:ascii="Times New Roman" w:hAnsi="Times New Roman"/>
                <w:lang w:eastAsia="ru-RU"/>
              </w:rPr>
            </w:pPr>
            <w:r w:rsidRPr="00A038B8">
              <w:rPr>
                <w:lang w:eastAsia="ru-RU"/>
              </w:rPr>
              <w:t>-28</w:t>
            </w:r>
          </w:p>
        </w:tc>
        <w:tc>
          <w:tcPr>
            <w:tcW w:w="831" w:type="pct"/>
            <w:tcBorders>
              <w:top w:val="single" w:sz="4" w:space="0" w:color="auto"/>
              <w:left w:val="single" w:sz="4" w:space="0" w:color="auto"/>
              <w:bottom w:val="single" w:sz="4" w:space="0" w:color="auto"/>
              <w:right w:val="nil"/>
            </w:tcBorders>
            <w:vAlign w:val="center"/>
          </w:tcPr>
          <w:p w14:paraId="144A915D" w14:textId="77777777" w:rsidR="00A038B8" w:rsidRPr="00A038B8" w:rsidRDefault="00A038B8" w:rsidP="00A038B8">
            <w:pPr>
              <w:pStyle w:val="ad"/>
              <w:rPr>
                <w:rFonts w:ascii="Times New Roman" w:hAnsi="Times New Roman"/>
                <w:lang w:eastAsia="ru-RU"/>
              </w:rPr>
            </w:pPr>
            <w:r w:rsidRPr="00A038B8">
              <w:rPr>
                <w:lang w:eastAsia="ru-RU"/>
              </w:rPr>
              <w:t>93,6</w:t>
            </w:r>
          </w:p>
        </w:tc>
        <w:tc>
          <w:tcPr>
            <w:tcW w:w="839" w:type="pct"/>
            <w:tcBorders>
              <w:top w:val="single" w:sz="4" w:space="0" w:color="auto"/>
              <w:left w:val="single" w:sz="4" w:space="0" w:color="auto"/>
              <w:bottom w:val="single" w:sz="4" w:space="0" w:color="auto"/>
              <w:right w:val="single" w:sz="4" w:space="0" w:color="auto"/>
            </w:tcBorders>
            <w:vAlign w:val="center"/>
          </w:tcPr>
          <w:p w14:paraId="0BB74BB2" w14:textId="77777777" w:rsidR="00A038B8" w:rsidRPr="00A038B8" w:rsidRDefault="00A038B8" w:rsidP="00A038B8">
            <w:pPr>
              <w:pStyle w:val="ad"/>
              <w:rPr>
                <w:rFonts w:ascii="Times New Roman" w:hAnsi="Times New Roman"/>
                <w:lang w:eastAsia="ru-RU"/>
              </w:rPr>
            </w:pPr>
            <w:r w:rsidRPr="00A038B8">
              <w:rPr>
                <w:lang w:eastAsia="ru-RU"/>
              </w:rPr>
              <w:t>69,2</w:t>
            </w:r>
          </w:p>
        </w:tc>
      </w:tr>
      <w:tr w:rsidR="00A038B8" w:rsidRPr="00A038B8" w14:paraId="2E3504E5" w14:textId="77777777" w:rsidTr="00A038B8">
        <w:trPr>
          <w:trHeight w:val="432"/>
        </w:trPr>
        <w:tc>
          <w:tcPr>
            <w:tcW w:w="834" w:type="pct"/>
            <w:tcBorders>
              <w:top w:val="single" w:sz="4" w:space="0" w:color="auto"/>
              <w:left w:val="single" w:sz="4" w:space="0" w:color="auto"/>
              <w:bottom w:val="single" w:sz="4" w:space="0" w:color="auto"/>
              <w:right w:val="nil"/>
            </w:tcBorders>
            <w:vAlign w:val="center"/>
          </w:tcPr>
          <w:p w14:paraId="4939CD26" w14:textId="77777777" w:rsidR="00A038B8" w:rsidRPr="00A038B8" w:rsidRDefault="00A038B8" w:rsidP="00A038B8">
            <w:pPr>
              <w:pStyle w:val="ad"/>
              <w:rPr>
                <w:rFonts w:ascii="Times New Roman" w:hAnsi="Times New Roman"/>
                <w:lang w:eastAsia="ru-RU"/>
              </w:rPr>
            </w:pPr>
            <w:bookmarkStart w:id="82" w:name="bookmark0"/>
            <w:r w:rsidRPr="00A038B8">
              <w:rPr>
                <w:lang w:eastAsia="ru-RU"/>
              </w:rPr>
              <w:t>-10</w:t>
            </w:r>
            <w:bookmarkEnd w:id="82"/>
          </w:p>
        </w:tc>
        <w:tc>
          <w:tcPr>
            <w:tcW w:w="831" w:type="pct"/>
            <w:tcBorders>
              <w:top w:val="single" w:sz="4" w:space="0" w:color="auto"/>
              <w:left w:val="single" w:sz="4" w:space="0" w:color="auto"/>
              <w:bottom w:val="single" w:sz="4" w:space="0" w:color="auto"/>
              <w:right w:val="nil"/>
            </w:tcBorders>
            <w:vAlign w:val="center"/>
          </w:tcPr>
          <w:p w14:paraId="4980088A" w14:textId="77777777" w:rsidR="00A038B8" w:rsidRPr="00A038B8" w:rsidRDefault="00A038B8" w:rsidP="00A038B8">
            <w:pPr>
              <w:pStyle w:val="ad"/>
              <w:rPr>
                <w:rFonts w:ascii="Times New Roman" w:hAnsi="Times New Roman"/>
                <w:lang w:eastAsia="ru-RU"/>
              </w:rPr>
            </w:pPr>
            <w:r w:rsidRPr="00A038B8">
              <w:rPr>
                <w:lang w:eastAsia="ru-RU"/>
              </w:rPr>
              <w:t>68,1</w:t>
            </w:r>
          </w:p>
        </w:tc>
        <w:tc>
          <w:tcPr>
            <w:tcW w:w="834" w:type="pct"/>
            <w:tcBorders>
              <w:top w:val="single" w:sz="4" w:space="0" w:color="auto"/>
              <w:left w:val="single" w:sz="4" w:space="0" w:color="auto"/>
              <w:bottom w:val="single" w:sz="4" w:space="0" w:color="auto"/>
              <w:right w:val="nil"/>
            </w:tcBorders>
            <w:vAlign w:val="center"/>
          </w:tcPr>
          <w:p w14:paraId="4FD478E3" w14:textId="77777777" w:rsidR="00A038B8" w:rsidRPr="00A038B8" w:rsidRDefault="00A038B8" w:rsidP="00A038B8">
            <w:pPr>
              <w:pStyle w:val="ad"/>
              <w:rPr>
                <w:rFonts w:ascii="Times New Roman" w:hAnsi="Times New Roman"/>
                <w:lang w:eastAsia="ru-RU"/>
              </w:rPr>
            </w:pPr>
            <w:r w:rsidRPr="00A038B8">
              <w:rPr>
                <w:lang w:eastAsia="ru-RU"/>
              </w:rPr>
              <w:t>53,2</w:t>
            </w:r>
          </w:p>
        </w:tc>
        <w:tc>
          <w:tcPr>
            <w:tcW w:w="831" w:type="pct"/>
            <w:tcBorders>
              <w:top w:val="single" w:sz="4" w:space="0" w:color="auto"/>
              <w:left w:val="single" w:sz="4" w:space="0" w:color="auto"/>
              <w:bottom w:val="single" w:sz="4" w:space="0" w:color="auto"/>
              <w:right w:val="nil"/>
            </w:tcBorders>
            <w:vAlign w:val="center"/>
          </w:tcPr>
          <w:p w14:paraId="252E85BE" w14:textId="77777777" w:rsidR="00A038B8" w:rsidRPr="00A038B8" w:rsidRDefault="00A038B8" w:rsidP="00A038B8">
            <w:pPr>
              <w:pStyle w:val="ad"/>
              <w:rPr>
                <w:rFonts w:ascii="Times New Roman" w:hAnsi="Times New Roman"/>
                <w:lang w:eastAsia="ru-RU"/>
              </w:rPr>
            </w:pPr>
            <w:r w:rsidRPr="00A038B8">
              <w:rPr>
                <w:lang w:eastAsia="ru-RU"/>
              </w:rPr>
              <w:t>-29</w:t>
            </w:r>
          </w:p>
        </w:tc>
        <w:tc>
          <w:tcPr>
            <w:tcW w:w="831" w:type="pct"/>
            <w:tcBorders>
              <w:top w:val="single" w:sz="4" w:space="0" w:color="auto"/>
              <w:left w:val="single" w:sz="4" w:space="0" w:color="auto"/>
              <w:bottom w:val="single" w:sz="4" w:space="0" w:color="auto"/>
              <w:right w:val="nil"/>
            </w:tcBorders>
            <w:vAlign w:val="center"/>
          </w:tcPr>
          <w:p w14:paraId="04CD855F" w14:textId="77777777" w:rsidR="00A038B8" w:rsidRPr="00A038B8" w:rsidRDefault="00A038B8" w:rsidP="00A038B8">
            <w:pPr>
              <w:pStyle w:val="ad"/>
              <w:rPr>
                <w:rFonts w:ascii="Times New Roman" w:hAnsi="Times New Roman"/>
                <w:lang w:eastAsia="ru-RU"/>
              </w:rPr>
            </w:pPr>
            <w:r w:rsidRPr="00A038B8">
              <w:rPr>
                <w:lang w:eastAsia="ru-RU"/>
              </w:rPr>
              <w:t>95,0</w:t>
            </w:r>
          </w:p>
        </w:tc>
        <w:tc>
          <w:tcPr>
            <w:tcW w:w="839" w:type="pct"/>
            <w:tcBorders>
              <w:top w:val="single" w:sz="4" w:space="0" w:color="auto"/>
              <w:left w:val="single" w:sz="4" w:space="0" w:color="auto"/>
              <w:bottom w:val="single" w:sz="4" w:space="0" w:color="auto"/>
              <w:right w:val="single" w:sz="4" w:space="0" w:color="auto"/>
            </w:tcBorders>
            <w:vAlign w:val="center"/>
          </w:tcPr>
          <w:p w14:paraId="5B823B97" w14:textId="77777777" w:rsidR="00A038B8" w:rsidRPr="00A038B8" w:rsidRDefault="00A038B8" w:rsidP="00A038B8">
            <w:pPr>
              <w:pStyle w:val="ad"/>
              <w:rPr>
                <w:rFonts w:ascii="Times New Roman" w:hAnsi="Times New Roman"/>
                <w:lang w:eastAsia="ru-RU"/>
              </w:rPr>
            </w:pPr>
            <w:r w:rsidRPr="00A038B8">
              <w:rPr>
                <w:lang w:eastAsia="ru-RU"/>
              </w:rPr>
              <w:t>70,0</w:t>
            </w:r>
          </w:p>
        </w:tc>
      </w:tr>
    </w:tbl>
    <w:p w14:paraId="7C13E062" w14:textId="77777777" w:rsidR="00A038B8" w:rsidRDefault="00A038B8" w:rsidP="00A038B8">
      <w:pPr>
        <w:pStyle w:val="af8"/>
      </w:pPr>
    </w:p>
    <w:p w14:paraId="3F272B75" w14:textId="2194004C" w:rsidR="008A451F" w:rsidRPr="002C4067" w:rsidRDefault="00F0314C" w:rsidP="00230E4C">
      <w:pPr>
        <w:pStyle w:val="a2"/>
      </w:pPr>
      <w:r w:rsidRPr="002C4067">
        <w:t>С</w:t>
      </w:r>
      <w:r w:rsidR="00E800F8" w:rsidRPr="002C4067">
        <w:t>реднегодовая загрузка оборудования</w:t>
      </w:r>
      <w:bookmarkEnd w:id="79"/>
      <w:bookmarkEnd w:id="80"/>
      <w:bookmarkEnd w:id="81"/>
    </w:p>
    <w:p w14:paraId="5CBAED69" w14:textId="29347AB0" w:rsidR="00A146A4" w:rsidRPr="00B460D8" w:rsidRDefault="00901FA5" w:rsidP="00B460D8">
      <w:pPr>
        <w:pStyle w:val="af8"/>
      </w:pPr>
      <w:r w:rsidRPr="00B460D8">
        <w:t xml:space="preserve">Проведенный по укрупненным показателям расчет позволил определить среднегодовую загрузку оборудования </w:t>
      </w:r>
      <w:r w:rsidR="005F6DC9" w:rsidRPr="00B460D8">
        <w:t>источников тепл</w:t>
      </w:r>
      <w:r w:rsidR="005C79EF" w:rsidRPr="00B460D8">
        <w:t>а</w:t>
      </w:r>
      <w:r w:rsidRPr="00B460D8">
        <w:t>.</w:t>
      </w:r>
      <w:r w:rsidR="004C347C" w:rsidRPr="00B460D8">
        <w:t xml:space="preserve"> </w:t>
      </w:r>
      <w:r w:rsidR="000308C9" w:rsidRPr="00B460D8">
        <w:t>Среднегодовая загрузка котлоагрегатов котельных</w:t>
      </w:r>
      <w:r w:rsidR="004C347C" w:rsidRPr="00B460D8">
        <w:t>, являющихся централизованными источниками тепла,</w:t>
      </w:r>
      <w:r w:rsidR="000308C9" w:rsidRPr="00B460D8">
        <w:t xml:space="preserve"> представлена в таблице </w:t>
      </w:r>
      <w:r w:rsidR="00B460D8" w:rsidRPr="00B460D8">
        <w:t>1</w:t>
      </w:r>
      <w:r w:rsidR="00B13B4E">
        <w:t>0</w:t>
      </w:r>
      <w:r w:rsidR="000308C9" w:rsidRPr="00B460D8">
        <w:t>.</w:t>
      </w:r>
    </w:p>
    <w:p w14:paraId="58248C0D" w14:textId="2BCDD52C" w:rsidR="00901FA5" w:rsidRPr="002C4067" w:rsidRDefault="00B10DA3" w:rsidP="00FB3DF5">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10</w:t>
      </w:r>
      <w:r>
        <w:rPr>
          <w:noProof/>
        </w:rPr>
        <w:fldChar w:fldCharType="end"/>
      </w:r>
      <w:r w:rsidRPr="002C4067">
        <w:t xml:space="preserve"> </w:t>
      </w:r>
      <w:r w:rsidR="005F6DC9" w:rsidRPr="002C4067">
        <w:t>–</w:t>
      </w:r>
      <w:r w:rsidR="00901FA5" w:rsidRPr="002C4067">
        <w:t xml:space="preserve"> Среднегодовая загрузка оборудования</w:t>
      </w:r>
      <w:r w:rsidR="000308C9" w:rsidRPr="002C4067">
        <w:t xml:space="preserve"> котельных</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
        <w:gridCol w:w="3422"/>
        <w:gridCol w:w="1837"/>
        <w:gridCol w:w="1401"/>
        <w:gridCol w:w="1311"/>
        <w:gridCol w:w="1866"/>
      </w:tblGrid>
      <w:tr w:rsidR="00B460D8" w:rsidRPr="005554A5" w14:paraId="649FC642" w14:textId="77777777" w:rsidTr="0013197C">
        <w:trPr>
          <w:cantSplit/>
          <w:trHeight w:val="1485"/>
          <w:tblHeader/>
        </w:trPr>
        <w:tc>
          <w:tcPr>
            <w:tcW w:w="280" w:type="pct"/>
            <w:tcBorders>
              <w:right w:val="single" w:sz="4" w:space="0" w:color="auto"/>
            </w:tcBorders>
            <w:shd w:val="clear" w:color="auto" w:fill="auto"/>
            <w:vAlign w:val="center"/>
          </w:tcPr>
          <w:p w14:paraId="0D1DAC63" w14:textId="77777777" w:rsidR="00B460D8" w:rsidRPr="00B460D8" w:rsidRDefault="00B460D8" w:rsidP="00726F2F">
            <w:pPr>
              <w:pStyle w:val="ad"/>
              <w:rPr>
                <w:b/>
              </w:rPr>
            </w:pPr>
            <w:r w:rsidRPr="00B460D8">
              <w:rPr>
                <w:b/>
              </w:rPr>
              <w:t>№ п/п</w:t>
            </w:r>
          </w:p>
        </w:tc>
        <w:tc>
          <w:tcPr>
            <w:tcW w:w="1642" w:type="pct"/>
            <w:tcBorders>
              <w:left w:val="single" w:sz="4" w:space="0" w:color="auto"/>
            </w:tcBorders>
            <w:shd w:val="clear" w:color="auto" w:fill="auto"/>
            <w:vAlign w:val="center"/>
          </w:tcPr>
          <w:p w14:paraId="466B0763" w14:textId="77777777" w:rsidR="00B460D8" w:rsidRPr="00B460D8" w:rsidRDefault="00B460D8" w:rsidP="00726F2F">
            <w:pPr>
              <w:pStyle w:val="ad"/>
              <w:rPr>
                <w:b/>
              </w:rPr>
            </w:pPr>
            <w:r w:rsidRPr="00B460D8">
              <w:rPr>
                <w:b/>
              </w:rPr>
              <w:t>Наименование котельной</w:t>
            </w:r>
          </w:p>
        </w:tc>
        <w:tc>
          <w:tcPr>
            <w:tcW w:w="881" w:type="pct"/>
            <w:tcBorders>
              <w:right w:val="single" w:sz="4" w:space="0" w:color="auto"/>
            </w:tcBorders>
            <w:shd w:val="clear" w:color="auto" w:fill="auto"/>
            <w:vAlign w:val="center"/>
          </w:tcPr>
          <w:p w14:paraId="13074E5D" w14:textId="3ECF7D6D" w:rsidR="00B460D8" w:rsidRPr="00B460D8" w:rsidRDefault="00B460D8" w:rsidP="00726F2F">
            <w:pPr>
              <w:pStyle w:val="ad"/>
              <w:rPr>
                <w:b/>
              </w:rPr>
            </w:pPr>
            <w:r w:rsidRPr="00B460D8">
              <w:rPr>
                <w:b/>
              </w:rPr>
              <w:t>Установленная тепловая мощность, Гкал/ч</w:t>
            </w:r>
          </w:p>
        </w:tc>
        <w:tc>
          <w:tcPr>
            <w:tcW w:w="672" w:type="pct"/>
            <w:tcBorders>
              <w:left w:val="single" w:sz="4" w:space="0" w:color="auto"/>
            </w:tcBorders>
            <w:shd w:val="clear" w:color="auto" w:fill="auto"/>
            <w:vAlign w:val="center"/>
          </w:tcPr>
          <w:p w14:paraId="1A5600C2" w14:textId="456880F9" w:rsidR="00B460D8" w:rsidRPr="00B460D8" w:rsidRDefault="00B460D8" w:rsidP="00726F2F">
            <w:pPr>
              <w:pStyle w:val="ad"/>
              <w:rPr>
                <w:b/>
              </w:rPr>
            </w:pPr>
            <w:r w:rsidRPr="00B460D8">
              <w:rPr>
                <w:b/>
              </w:rPr>
              <w:t>Выработка тепла, Гкал</w:t>
            </w:r>
          </w:p>
        </w:tc>
        <w:tc>
          <w:tcPr>
            <w:tcW w:w="629" w:type="pct"/>
            <w:shd w:val="clear" w:color="auto" w:fill="auto"/>
            <w:vAlign w:val="center"/>
          </w:tcPr>
          <w:p w14:paraId="7067C414" w14:textId="1336B25E" w:rsidR="00B460D8" w:rsidRPr="00B460D8" w:rsidRDefault="00B460D8" w:rsidP="00726F2F">
            <w:pPr>
              <w:pStyle w:val="ad"/>
              <w:ind w:right="-24"/>
              <w:rPr>
                <w:b/>
              </w:rPr>
            </w:pPr>
            <w:r w:rsidRPr="00B460D8">
              <w:rPr>
                <w:b/>
              </w:rPr>
              <w:t xml:space="preserve">Число часов </w:t>
            </w:r>
            <w:proofErr w:type="spellStart"/>
            <w:r w:rsidRPr="00B460D8">
              <w:rPr>
                <w:b/>
              </w:rPr>
              <w:t>исп</w:t>
            </w:r>
            <w:r w:rsidR="00726F2F">
              <w:rPr>
                <w:b/>
              </w:rPr>
              <w:t>-</w:t>
            </w:r>
            <w:r w:rsidRPr="00B460D8">
              <w:rPr>
                <w:b/>
              </w:rPr>
              <w:t>ия</w:t>
            </w:r>
            <w:proofErr w:type="spellEnd"/>
            <w:r w:rsidRPr="00B460D8">
              <w:rPr>
                <w:b/>
              </w:rPr>
              <w:t xml:space="preserve"> УТМ, час</w:t>
            </w:r>
          </w:p>
        </w:tc>
        <w:tc>
          <w:tcPr>
            <w:tcW w:w="895" w:type="pct"/>
            <w:vAlign w:val="center"/>
          </w:tcPr>
          <w:p w14:paraId="57DA168B" w14:textId="77777777" w:rsidR="00B460D8" w:rsidRPr="00B460D8" w:rsidRDefault="00B460D8" w:rsidP="00726F2F">
            <w:pPr>
              <w:pStyle w:val="ad"/>
              <w:rPr>
                <w:b/>
              </w:rPr>
            </w:pPr>
            <w:r w:rsidRPr="00B460D8">
              <w:rPr>
                <w:b/>
              </w:rPr>
              <w:t>Среднегодовая загрузка оборудования, %</w:t>
            </w:r>
          </w:p>
        </w:tc>
      </w:tr>
      <w:tr w:rsidR="00A038B8" w:rsidRPr="005554A5" w14:paraId="4F85C595" w14:textId="77777777" w:rsidTr="00B36EB5">
        <w:trPr>
          <w:cantSplit/>
        </w:trPr>
        <w:tc>
          <w:tcPr>
            <w:tcW w:w="280" w:type="pct"/>
            <w:tcBorders>
              <w:right w:val="single" w:sz="4" w:space="0" w:color="auto"/>
            </w:tcBorders>
            <w:shd w:val="clear" w:color="auto" w:fill="auto"/>
            <w:vAlign w:val="center"/>
          </w:tcPr>
          <w:p w14:paraId="31534C8F" w14:textId="29453720" w:rsidR="00A038B8" w:rsidRPr="008E7B8D" w:rsidRDefault="00A038B8" w:rsidP="00A038B8">
            <w:pPr>
              <w:pStyle w:val="ad"/>
            </w:pPr>
            <w:r w:rsidRPr="00B913A1">
              <w:rPr>
                <w:lang w:eastAsia="ru-RU"/>
              </w:rPr>
              <w:t>1</w:t>
            </w:r>
          </w:p>
        </w:tc>
        <w:tc>
          <w:tcPr>
            <w:tcW w:w="1642" w:type="pct"/>
            <w:tcBorders>
              <w:left w:val="single" w:sz="4" w:space="0" w:color="auto"/>
            </w:tcBorders>
            <w:shd w:val="clear" w:color="auto" w:fill="auto"/>
            <w:vAlign w:val="center"/>
          </w:tcPr>
          <w:p w14:paraId="63ACE728" w14:textId="2CF7576B" w:rsidR="00A038B8" w:rsidRPr="008E7B8D" w:rsidRDefault="00A038B8" w:rsidP="00A038B8">
            <w:pPr>
              <w:pStyle w:val="ad"/>
              <w:rPr>
                <w:rFonts w:eastAsia="Times New Roman"/>
                <w:lang w:eastAsia="ru-RU"/>
              </w:rPr>
            </w:pPr>
            <w:r>
              <w:rPr>
                <w:lang w:eastAsia="ru-RU"/>
              </w:rPr>
              <w:t>Котельная № 1 ул. Ярославская,1а</w:t>
            </w:r>
          </w:p>
        </w:tc>
        <w:tc>
          <w:tcPr>
            <w:tcW w:w="881" w:type="pct"/>
            <w:tcBorders>
              <w:top w:val="nil"/>
              <w:left w:val="nil"/>
              <w:bottom w:val="single" w:sz="8" w:space="0" w:color="000000"/>
              <w:right w:val="single" w:sz="8" w:space="0" w:color="000000"/>
            </w:tcBorders>
            <w:shd w:val="clear" w:color="auto" w:fill="auto"/>
            <w:vAlign w:val="center"/>
          </w:tcPr>
          <w:p w14:paraId="7B2CE83B" w14:textId="137C8D22" w:rsidR="00A038B8" w:rsidRPr="00E957C7" w:rsidRDefault="00A038B8" w:rsidP="00A038B8">
            <w:pPr>
              <w:pStyle w:val="ad"/>
            </w:pPr>
            <w:r>
              <w:rPr>
                <w:color w:val="000000"/>
                <w:sz w:val="20"/>
                <w:szCs w:val="20"/>
              </w:rPr>
              <w:t>2,15</w:t>
            </w:r>
          </w:p>
        </w:tc>
        <w:tc>
          <w:tcPr>
            <w:tcW w:w="672" w:type="pct"/>
            <w:tcBorders>
              <w:top w:val="nil"/>
              <w:left w:val="nil"/>
              <w:bottom w:val="single" w:sz="8" w:space="0" w:color="000000"/>
              <w:right w:val="single" w:sz="8" w:space="0" w:color="000000"/>
            </w:tcBorders>
            <w:shd w:val="clear" w:color="auto" w:fill="auto"/>
            <w:vAlign w:val="center"/>
          </w:tcPr>
          <w:p w14:paraId="04D6258F" w14:textId="0BC546DE" w:rsidR="00A038B8" w:rsidRPr="00E957C7" w:rsidRDefault="00A038B8" w:rsidP="00A038B8">
            <w:pPr>
              <w:pStyle w:val="ad"/>
            </w:pPr>
            <w:r>
              <w:rPr>
                <w:color w:val="000000"/>
                <w:sz w:val="20"/>
                <w:szCs w:val="20"/>
              </w:rPr>
              <w:t>3880,0</w:t>
            </w:r>
          </w:p>
        </w:tc>
        <w:tc>
          <w:tcPr>
            <w:tcW w:w="629" w:type="pct"/>
            <w:tcBorders>
              <w:top w:val="nil"/>
              <w:left w:val="nil"/>
              <w:bottom w:val="single" w:sz="8" w:space="0" w:color="000000"/>
              <w:right w:val="single" w:sz="8" w:space="0" w:color="000000"/>
            </w:tcBorders>
            <w:shd w:val="clear" w:color="auto" w:fill="auto"/>
            <w:vAlign w:val="center"/>
          </w:tcPr>
          <w:p w14:paraId="266B97D2" w14:textId="6B7CBBE8" w:rsidR="00A038B8" w:rsidRPr="00E957C7" w:rsidRDefault="00A038B8" w:rsidP="00A038B8">
            <w:pPr>
              <w:pStyle w:val="ad"/>
            </w:pPr>
            <w:r>
              <w:rPr>
                <w:color w:val="000000"/>
                <w:sz w:val="20"/>
                <w:szCs w:val="20"/>
              </w:rPr>
              <w:t>1804,7</w:t>
            </w:r>
          </w:p>
        </w:tc>
        <w:tc>
          <w:tcPr>
            <w:tcW w:w="895" w:type="pct"/>
            <w:vAlign w:val="center"/>
          </w:tcPr>
          <w:p w14:paraId="08AC27F6" w14:textId="150A3026" w:rsidR="00A038B8" w:rsidRPr="00E957C7" w:rsidRDefault="00A038B8" w:rsidP="00A038B8">
            <w:pPr>
              <w:pStyle w:val="ad"/>
            </w:pPr>
            <w:r>
              <w:t>35,1</w:t>
            </w:r>
          </w:p>
        </w:tc>
      </w:tr>
      <w:tr w:rsidR="00A038B8" w:rsidRPr="005554A5" w14:paraId="1FA74246" w14:textId="77777777" w:rsidTr="00B36EB5">
        <w:trPr>
          <w:cantSplit/>
        </w:trPr>
        <w:tc>
          <w:tcPr>
            <w:tcW w:w="280" w:type="pct"/>
            <w:tcBorders>
              <w:right w:val="single" w:sz="4" w:space="0" w:color="auto"/>
            </w:tcBorders>
            <w:shd w:val="clear" w:color="auto" w:fill="auto"/>
            <w:vAlign w:val="center"/>
          </w:tcPr>
          <w:p w14:paraId="45FDA4F6" w14:textId="6EA63E89" w:rsidR="00A038B8" w:rsidRPr="00B913A1" w:rsidRDefault="00A038B8" w:rsidP="00A038B8">
            <w:pPr>
              <w:pStyle w:val="ad"/>
              <w:rPr>
                <w:lang w:eastAsia="ru-RU"/>
              </w:rPr>
            </w:pPr>
            <w:r w:rsidRPr="00B913A1">
              <w:rPr>
                <w:lang w:eastAsia="ru-RU"/>
              </w:rPr>
              <w:t>2</w:t>
            </w:r>
          </w:p>
        </w:tc>
        <w:tc>
          <w:tcPr>
            <w:tcW w:w="1642" w:type="pct"/>
            <w:tcBorders>
              <w:left w:val="single" w:sz="4" w:space="0" w:color="auto"/>
            </w:tcBorders>
            <w:shd w:val="clear" w:color="auto" w:fill="auto"/>
            <w:vAlign w:val="center"/>
          </w:tcPr>
          <w:p w14:paraId="2EAE4A29" w14:textId="74619EA9" w:rsidR="00A038B8" w:rsidRPr="00B913A1" w:rsidRDefault="00A038B8" w:rsidP="00A038B8">
            <w:pPr>
              <w:pStyle w:val="ad"/>
              <w:rPr>
                <w:lang w:eastAsia="ru-RU"/>
              </w:rPr>
            </w:pPr>
            <w:r>
              <w:rPr>
                <w:lang w:eastAsia="ru-RU"/>
              </w:rPr>
              <w:t xml:space="preserve">БМК </w:t>
            </w:r>
            <w:proofErr w:type="spellStart"/>
            <w:r>
              <w:rPr>
                <w:lang w:eastAsia="ru-RU"/>
              </w:rPr>
              <w:t>ул.Социалистическая</w:t>
            </w:r>
            <w:proofErr w:type="spellEnd"/>
            <w:r>
              <w:rPr>
                <w:lang w:eastAsia="ru-RU"/>
              </w:rPr>
              <w:t>, 1/2</w:t>
            </w:r>
          </w:p>
        </w:tc>
        <w:tc>
          <w:tcPr>
            <w:tcW w:w="881" w:type="pct"/>
            <w:tcBorders>
              <w:top w:val="nil"/>
              <w:left w:val="nil"/>
              <w:bottom w:val="single" w:sz="8" w:space="0" w:color="000000"/>
              <w:right w:val="single" w:sz="8" w:space="0" w:color="000000"/>
            </w:tcBorders>
            <w:shd w:val="clear" w:color="auto" w:fill="auto"/>
            <w:vAlign w:val="center"/>
          </w:tcPr>
          <w:p w14:paraId="6F5FC3BC" w14:textId="0DFD825C" w:rsidR="00A038B8" w:rsidRDefault="00A038B8" w:rsidP="00A038B8">
            <w:pPr>
              <w:pStyle w:val="ad"/>
              <w:rPr>
                <w:color w:val="000000"/>
                <w:sz w:val="20"/>
                <w:szCs w:val="20"/>
              </w:rPr>
            </w:pPr>
            <w:r>
              <w:rPr>
                <w:color w:val="000000"/>
                <w:sz w:val="20"/>
                <w:szCs w:val="20"/>
              </w:rPr>
              <w:t>5,50</w:t>
            </w:r>
          </w:p>
        </w:tc>
        <w:tc>
          <w:tcPr>
            <w:tcW w:w="672" w:type="pct"/>
            <w:tcBorders>
              <w:top w:val="nil"/>
              <w:left w:val="nil"/>
              <w:bottom w:val="single" w:sz="8" w:space="0" w:color="000000"/>
              <w:right w:val="single" w:sz="8" w:space="0" w:color="000000"/>
            </w:tcBorders>
            <w:shd w:val="clear" w:color="auto" w:fill="auto"/>
            <w:vAlign w:val="center"/>
          </w:tcPr>
          <w:p w14:paraId="47E4F005" w14:textId="038F1A80" w:rsidR="00A038B8" w:rsidRDefault="00A038B8" w:rsidP="00A038B8">
            <w:pPr>
              <w:pStyle w:val="ad"/>
              <w:rPr>
                <w:color w:val="000000"/>
                <w:sz w:val="20"/>
                <w:szCs w:val="20"/>
              </w:rPr>
            </w:pPr>
            <w:r>
              <w:rPr>
                <w:color w:val="000000"/>
                <w:sz w:val="20"/>
                <w:szCs w:val="20"/>
              </w:rPr>
              <w:t>6515,4</w:t>
            </w:r>
          </w:p>
        </w:tc>
        <w:tc>
          <w:tcPr>
            <w:tcW w:w="629" w:type="pct"/>
            <w:tcBorders>
              <w:top w:val="nil"/>
              <w:left w:val="nil"/>
              <w:bottom w:val="single" w:sz="8" w:space="0" w:color="000000"/>
              <w:right w:val="single" w:sz="8" w:space="0" w:color="000000"/>
            </w:tcBorders>
            <w:shd w:val="clear" w:color="auto" w:fill="auto"/>
            <w:vAlign w:val="center"/>
          </w:tcPr>
          <w:p w14:paraId="34D8B8DF" w14:textId="08B1CFE2" w:rsidR="00A038B8" w:rsidRDefault="00A038B8" w:rsidP="00A038B8">
            <w:pPr>
              <w:pStyle w:val="ad"/>
              <w:rPr>
                <w:color w:val="000000"/>
                <w:sz w:val="20"/>
                <w:szCs w:val="20"/>
              </w:rPr>
            </w:pPr>
            <w:r>
              <w:rPr>
                <w:color w:val="000000"/>
                <w:sz w:val="20"/>
                <w:szCs w:val="20"/>
              </w:rPr>
              <w:t>1185,0</w:t>
            </w:r>
          </w:p>
        </w:tc>
        <w:tc>
          <w:tcPr>
            <w:tcW w:w="895" w:type="pct"/>
            <w:vAlign w:val="center"/>
          </w:tcPr>
          <w:p w14:paraId="793920AB" w14:textId="04963089" w:rsidR="00A038B8" w:rsidRDefault="00A038B8" w:rsidP="00A038B8">
            <w:pPr>
              <w:pStyle w:val="ad"/>
            </w:pPr>
            <w:r>
              <w:t>22,2</w:t>
            </w:r>
          </w:p>
        </w:tc>
      </w:tr>
    </w:tbl>
    <w:p w14:paraId="002EF838" w14:textId="77777777" w:rsidR="0013197C" w:rsidRDefault="0013197C"/>
    <w:p w14:paraId="786657E0" w14:textId="5967767E" w:rsidR="008A451F" w:rsidRPr="002C4067" w:rsidRDefault="00F0314C" w:rsidP="00230E4C">
      <w:pPr>
        <w:pStyle w:val="a2"/>
      </w:pPr>
      <w:bookmarkStart w:id="83" w:name="_Toc162259147"/>
      <w:bookmarkStart w:id="84" w:name="_Toc165985033"/>
      <w:bookmarkStart w:id="85" w:name="_Toc197442837"/>
      <w:r w:rsidRPr="002C4067">
        <w:lastRenderedPageBreak/>
        <w:t>С</w:t>
      </w:r>
      <w:r w:rsidR="00E800F8" w:rsidRPr="002C4067">
        <w:t>пособы учета тепла, отпущенного в тепловые сети</w:t>
      </w:r>
      <w:bookmarkEnd w:id="83"/>
      <w:bookmarkEnd w:id="84"/>
      <w:bookmarkEnd w:id="85"/>
    </w:p>
    <w:p w14:paraId="09462803" w14:textId="6D57BB1E" w:rsidR="002C480E" w:rsidRPr="002C4067" w:rsidRDefault="002C480E" w:rsidP="00FA1C46">
      <w:pPr>
        <w:pStyle w:val="af8"/>
      </w:pPr>
      <w:r w:rsidRPr="002C4067">
        <w:t xml:space="preserve">Согласно пункту 1 статьи 13 Федерального закона от 23.11.2009 № 261-ФЗ «Об энергосбережении и о повышении </w:t>
      </w:r>
      <w:r w:rsidR="00B460D8" w:rsidRPr="002C4067">
        <w:t>энергетической эффективности,</w:t>
      </w:r>
      <w:r w:rsidRPr="002C4067">
        <w:t xml:space="preserve"> и о внесении изменений в отдельные законодательные акты Российской федерации»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w:t>
      </w:r>
    </w:p>
    <w:p w14:paraId="6379A379" w14:textId="7E7BBD24" w:rsidR="002C480E" w:rsidRPr="002C4067" w:rsidRDefault="002C480E" w:rsidP="00FA1C46">
      <w:pPr>
        <w:pStyle w:val="af8"/>
      </w:pPr>
      <w:r w:rsidRPr="002C4067">
        <w:t xml:space="preserve">В соответствии с пунктом 1 статьи 19 Федерального закона от 27.07.2010 </w:t>
      </w:r>
      <w:r w:rsidR="00E07727">
        <w:t>№ 1</w:t>
      </w:r>
      <w:r w:rsidRPr="002C4067">
        <w:t>90-ФЗ «О теплоснабжении» количество тепловой энергии, теплоносителя, поставляемых по договору теплоснабжения или договору поставки тепловой энергии, а также передаваемых по договору оказания услуг по передаче тепловой энергии, теплоносителя, подлежит коммерческому учету.</w:t>
      </w:r>
    </w:p>
    <w:p w14:paraId="4C81557D" w14:textId="5846B3F9" w:rsidR="002C480E" w:rsidRPr="002C4067" w:rsidRDefault="002C480E" w:rsidP="00FA1C46">
      <w:pPr>
        <w:pStyle w:val="af8"/>
      </w:pPr>
      <w:r w:rsidRPr="002C4067">
        <w:t xml:space="preserve">В соответствии с пунктом 2 статьи 19 Федерального закона от 27.07.2010 </w:t>
      </w:r>
      <w:r w:rsidR="00E07727">
        <w:t>№ 1</w:t>
      </w:r>
      <w:r w:rsidRPr="002C4067">
        <w:t>90-ФЗ «О теплоснабжении» коммерческий учет тепловой энергии, теплоносителя осуществляется путем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14:paraId="003EECDF" w14:textId="77777777" w:rsidR="00A038B8" w:rsidRDefault="00A038B8" w:rsidP="00A038B8">
      <w:pPr>
        <w:pStyle w:val="af8"/>
      </w:pPr>
      <w:r>
        <w:t>На котельной № 1 ул. Ярославская,1а учет отпуска тепла предусмотрен с помощью приборов теплотехнического контроля и узла учета тепловой энергии ВКТ-5.</w:t>
      </w:r>
    </w:p>
    <w:p w14:paraId="0CC0A277" w14:textId="0911DD43" w:rsidR="00A038B8" w:rsidRDefault="00A038B8" w:rsidP="00A038B8">
      <w:pPr>
        <w:pStyle w:val="af8"/>
      </w:pPr>
      <w:r>
        <w:t>На БМК ул. Социалистическая,1/2 учет отпуска тепла предусмотрен с помощью приборов теплотехнического контроля и узла учета тепловой энергии ВКТ-5.</w:t>
      </w:r>
    </w:p>
    <w:p w14:paraId="18B971E8" w14:textId="43EA40B1" w:rsidR="002C480E" w:rsidRPr="002C4067" w:rsidRDefault="002C480E" w:rsidP="00012F45">
      <w:pPr>
        <w:pStyle w:val="af8"/>
      </w:pPr>
      <w:r w:rsidRPr="002C4067">
        <w:t>Узлы учета тепловой энергии осуществляют:</w:t>
      </w:r>
    </w:p>
    <w:p w14:paraId="1D538E6D" w14:textId="77777777" w:rsidR="002C480E" w:rsidRPr="002C4067" w:rsidRDefault="002C480E" w:rsidP="009138F6">
      <w:pPr>
        <w:pStyle w:val="af4"/>
        <w:numPr>
          <w:ilvl w:val="0"/>
          <w:numId w:val="19"/>
        </w:numPr>
      </w:pPr>
      <w:r w:rsidRPr="002C4067">
        <w:t>учет тепловой энергии, расходуемой объектами на отопление;</w:t>
      </w:r>
    </w:p>
    <w:p w14:paraId="298BA778" w14:textId="77777777" w:rsidR="002C480E" w:rsidRPr="002C4067" w:rsidRDefault="002C480E" w:rsidP="009138F6">
      <w:pPr>
        <w:pStyle w:val="af4"/>
        <w:numPr>
          <w:ilvl w:val="0"/>
          <w:numId w:val="19"/>
        </w:numPr>
      </w:pPr>
      <w:r w:rsidRPr="002C4067">
        <w:t>измерение давления в трубопроводах;</w:t>
      </w:r>
    </w:p>
    <w:p w14:paraId="6DA45F16" w14:textId="77777777" w:rsidR="002C480E" w:rsidRPr="002C4067" w:rsidRDefault="002C480E" w:rsidP="009138F6">
      <w:pPr>
        <w:pStyle w:val="af4"/>
        <w:numPr>
          <w:ilvl w:val="0"/>
          <w:numId w:val="19"/>
        </w:numPr>
      </w:pPr>
      <w:r w:rsidRPr="002C4067">
        <w:t>измерение температуры в трубопроводах;</w:t>
      </w:r>
    </w:p>
    <w:p w14:paraId="55E0CD8C" w14:textId="77777777" w:rsidR="002C480E" w:rsidRPr="002C4067" w:rsidRDefault="002C480E" w:rsidP="009138F6">
      <w:pPr>
        <w:pStyle w:val="af4"/>
        <w:numPr>
          <w:ilvl w:val="0"/>
          <w:numId w:val="19"/>
        </w:numPr>
      </w:pPr>
      <w:r w:rsidRPr="002C4067">
        <w:t>регистрацию нештатных ситуаций;</w:t>
      </w:r>
    </w:p>
    <w:p w14:paraId="2C3A45C2" w14:textId="77777777" w:rsidR="002C480E" w:rsidRPr="002C4067" w:rsidRDefault="002C480E" w:rsidP="009138F6">
      <w:pPr>
        <w:pStyle w:val="af4"/>
        <w:numPr>
          <w:ilvl w:val="0"/>
          <w:numId w:val="19"/>
        </w:numPr>
      </w:pPr>
      <w:r w:rsidRPr="002C4067">
        <w:t>автоматическую передачу данных с заданным периодом опроса, сигналов предупреждения об аварийных и нештатных ситуациях - немедленно.</w:t>
      </w:r>
    </w:p>
    <w:p w14:paraId="112CFAD4" w14:textId="701CCF3C" w:rsidR="008A451F" w:rsidRPr="002C4067" w:rsidRDefault="00F0314C" w:rsidP="00230E4C">
      <w:pPr>
        <w:pStyle w:val="a2"/>
      </w:pPr>
      <w:bookmarkStart w:id="86" w:name="_Toc162259148"/>
      <w:bookmarkStart w:id="87" w:name="_Toc165985034"/>
      <w:bookmarkStart w:id="88" w:name="_Toc197442838"/>
      <w:r w:rsidRPr="002C4067">
        <w:t>С</w:t>
      </w:r>
      <w:r w:rsidR="00E800F8" w:rsidRPr="002C4067">
        <w:t>татистика отказов и восстановлений оборудования источников тепловой энергии</w:t>
      </w:r>
      <w:bookmarkEnd w:id="86"/>
      <w:bookmarkEnd w:id="87"/>
      <w:bookmarkEnd w:id="88"/>
    </w:p>
    <w:p w14:paraId="059F51FD" w14:textId="2841DB33" w:rsidR="000E2D27" w:rsidRPr="002C4067" w:rsidRDefault="000E2D27" w:rsidP="00FA1C46">
      <w:pPr>
        <w:pStyle w:val="af8"/>
      </w:pPr>
      <w:r w:rsidRPr="002C4067">
        <w:t>На основе</w:t>
      </w:r>
      <w:r w:rsidR="008618F3" w:rsidRPr="002C4067">
        <w:t xml:space="preserve"> данных, предоставленных ресурсоснабжающими организациями и</w:t>
      </w:r>
      <w:r w:rsidRPr="002C4067">
        <w:t xml:space="preserve"> </w:t>
      </w:r>
      <w:r w:rsidR="000C7801" w:rsidRPr="002C4067">
        <w:t>отчетных данных,</w:t>
      </w:r>
      <w:r w:rsidRPr="002C4067">
        <w:t xml:space="preserve"> публикуемых в соответствии со стандартами раскрытия информации ТСО, отказов оборудования источников тепловой энергии, повлекших прекращение подачи тепла</w:t>
      </w:r>
      <w:r w:rsidRPr="00F907FD">
        <w:t>, не зафиксировано.</w:t>
      </w:r>
    </w:p>
    <w:p w14:paraId="4C190883" w14:textId="5F084216" w:rsidR="008A451F" w:rsidRPr="002C4067" w:rsidRDefault="00F0314C" w:rsidP="00230E4C">
      <w:pPr>
        <w:pStyle w:val="a2"/>
      </w:pPr>
      <w:bookmarkStart w:id="89" w:name="_Toc162259149"/>
      <w:bookmarkStart w:id="90" w:name="_Toc165985035"/>
      <w:bookmarkStart w:id="91" w:name="_Toc197442839"/>
      <w:r w:rsidRPr="002C4067">
        <w:t>П</w:t>
      </w:r>
      <w:r w:rsidR="00E800F8" w:rsidRPr="002C4067">
        <w:t>редписания надзорных органов по запрещению дальнейшей эксплуатации источников тепловой энергии</w:t>
      </w:r>
      <w:bookmarkEnd w:id="89"/>
      <w:bookmarkEnd w:id="90"/>
      <w:bookmarkEnd w:id="91"/>
    </w:p>
    <w:p w14:paraId="77686CDE" w14:textId="77777777" w:rsidR="00084260" w:rsidRPr="002C4067" w:rsidRDefault="00084260" w:rsidP="000C7801">
      <w:pPr>
        <w:pStyle w:val="af8"/>
      </w:pPr>
      <w:r w:rsidRPr="002C4067">
        <w:t>Предписания надзорных органов по запрещению дальнейшей эксплуатации источников тепловой энергии отсутствуют.</w:t>
      </w:r>
    </w:p>
    <w:p w14:paraId="7C257456" w14:textId="392B58D2" w:rsidR="00631856" w:rsidRPr="002C4067" w:rsidRDefault="00F0314C" w:rsidP="00230E4C">
      <w:pPr>
        <w:pStyle w:val="a2"/>
      </w:pPr>
      <w:bookmarkStart w:id="92" w:name="_Toc162259150"/>
      <w:bookmarkStart w:id="93" w:name="_Toc165985036"/>
      <w:bookmarkStart w:id="94" w:name="_Toc197442840"/>
      <w:r w:rsidRPr="002C4067">
        <w:t>П</w:t>
      </w:r>
      <w:r w:rsidR="00E800F8" w:rsidRPr="002C4067">
        <w:t xml:space="preserve">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w:t>
      </w:r>
      <w:r w:rsidR="00E800F8" w:rsidRPr="002C4067">
        <w:lastRenderedPageBreak/>
        <w:t>электрическая мощность которых поставляется в вынужденном режиме в целях обеспечения надежного теплоснабжения потребителей</w:t>
      </w:r>
      <w:bookmarkEnd w:id="92"/>
      <w:bookmarkEnd w:id="93"/>
      <w:bookmarkEnd w:id="94"/>
    </w:p>
    <w:p w14:paraId="43ECF277" w14:textId="77777777" w:rsidR="00B11847" w:rsidRPr="002C4067" w:rsidRDefault="00B11847" w:rsidP="00393334">
      <w:pPr>
        <w:pStyle w:val="af8"/>
      </w:pPr>
      <w:r w:rsidRPr="00393334">
        <w:t>Комбинированная выработка тепловой и элек</w:t>
      </w:r>
      <w:r w:rsidR="00B57620" w:rsidRPr="00393334">
        <w:t xml:space="preserve">трической энергии </w:t>
      </w:r>
      <w:r w:rsidRPr="00393334">
        <w:t>не осуществляется</w:t>
      </w:r>
      <w:r w:rsidRPr="002C4067">
        <w:t>.</w:t>
      </w:r>
    </w:p>
    <w:p w14:paraId="741E965F" w14:textId="1B6CAC8B" w:rsidR="005530D5" w:rsidRPr="002C4067" w:rsidRDefault="005530D5" w:rsidP="00230E4C">
      <w:pPr>
        <w:pStyle w:val="a2"/>
      </w:pPr>
      <w:bookmarkStart w:id="95" w:name="_Toc162259151"/>
      <w:bookmarkStart w:id="96" w:name="_Toc165985037"/>
      <w:bookmarkStart w:id="97" w:name="_Toc197442841"/>
      <w:r w:rsidRPr="002C4067">
        <w:t xml:space="preserve">Изменения, произошедшие в </w:t>
      </w:r>
      <w:r w:rsidR="008122C5" w:rsidRPr="002C4067">
        <w:t>технических характеристиках основного оборудования источников тепловой энергии</w:t>
      </w:r>
      <w:r w:rsidR="00D458C1" w:rsidRPr="002C4067">
        <w:t xml:space="preserve"> округа</w:t>
      </w:r>
      <w:r w:rsidR="00395E21" w:rsidRPr="002C4067">
        <w:t xml:space="preserve"> </w:t>
      </w:r>
      <w:r w:rsidR="008122C5" w:rsidRPr="002C4067">
        <w:t xml:space="preserve">за период, </w:t>
      </w:r>
      <w:r w:rsidR="00042A16" w:rsidRPr="002C4067">
        <w:t>предшествующий разработке (актуализации) схемы теплоснабжения</w:t>
      </w:r>
      <w:bookmarkEnd w:id="95"/>
      <w:bookmarkEnd w:id="96"/>
      <w:bookmarkEnd w:id="97"/>
    </w:p>
    <w:p w14:paraId="547B9DDE" w14:textId="048F615E" w:rsidR="002C480E" w:rsidRPr="002C4067" w:rsidRDefault="002C480E" w:rsidP="00FA1C46">
      <w:pPr>
        <w:pStyle w:val="af8"/>
      </w:pPr>
      <w:r w:rsidRPr="00993950">
        <w:t>С момента разработки</w:t>
      </w:r>
      <w:r w:rsidR="005554A5" w:rsidRPr="00993950">
        <w:t xml:space="preserve"> предыдущей</w:t>
      </w:r>
      <w:r w:rsidRPr="00993950">
        <w:t xml:space="preserve"> </w:t>
      </w:r>
      <w:r w:rsidR="00A62536">
        <w:t xml:space="preserve">схемы теплоснабжения </w:t>
      </w:r>
      <w:proofErr w:type="spellStart"/>
      <w:r w:rsidR="003F69C6">
        <w:t>Писцовского</w:t>
      </w:r>
      <w:proofErr w:type="spellEnd"/>
      <w:r w:rsidR="003A7032">
        <w:t xml:space="preserve"> сельского поселения</w:t>
      </w:r>
      <w:r w:rsidR="00A62536">
        <w:t xml:space="preserve"> (актуализация на 2025 год)</w:t>
      </w:r>
      <w:r w:rsidR="005554A5" w:rsidRPr="00993950">
        <w:t xml:space="preserve"> </w:t>
      </w:r>
      <w:r w:rsidRPr="00993950">
        <w:t>значительных изменений в структуре системы теплоснабжения не произошло.</w:t>
      </w:r>
    </w:p>
    <w:p w14:paraId="06140EE5" w14:textId="78F1EE25" w:rsidR="005554A5" w:rsidRPr="005554A5" w:rsidRDefault="00E800F8" w:rsidP="00FB3DF5">
      <w:pPr>
        <w:pStyle w:val="a1"/>
      </w:pPr>
      <w:bookmarkStart w:id="98" w:name="_Toc162259152"/>
      <w:bookmarkStart w:id="99" w:name="_Toc165985038"/>
      <w:bookmarkStart w:id="100" w:name="_Toc197442842"/>
      <w:r w:rsidRPr="002C4067">
        <w:t>Тепловые сети, сооружения на них</w:t>
      </w:r>
      <w:bookmarkEnd w:id="98"/>
      <w:bookmarkEnd w:id="99"/>
      <w:bookmarkEnd w:id="100"/>
    </w:p>
    <w:p w14:paraId="4A8C1A71" w14:textId="59D82FC6" w:rsidR="009A06A9" w:rsidRPr="002C4067" w:rsidRDefault="00F0314C" w:rsidP="00230E4C">
      <w:pPr>
        <w:pStyle w:val="a2"/>
      </w:pPr>
      <w:bookmarkStart w:id="101" w:name="_Toc162259153"/>
      <w:bookmarkStart w:id="102" w:name="_Toc165985039"/>
      <w:bookmarkStart w:id="103" w:name="_Toc197442843"/>
      <w:r w:rsidRPr="002C4067">
        <w:t>О</w:t>
      </w:r>
      <w:r w:rsidR="00E800F8" w:rsidRPr="002C4067">
        <w:t>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101"/>
      <w:bookmarkEnd w:id="102"/>
      <w:bookmarkEnd w:id="103"/>
    </w:p>
    <w:p w14:paraId="254074AC" w14:textId="57F4C685" w:rsidR="007033B3" w:rsidRDefault="007033B3" w:rsidP="007033B3">
      <w:pPr>
        <w:pStyle w:val="af8"/>
      </w:pPr>
      <w:r>
        <w:t xml:space="preserve">В технологических зонах </w:t>
      </w:r>
      <w:proofErr w:type="spellStart"/>
      <w:r>
        <w:t>Писцовского</w:t>
      </w:r>
      <w:proofErr w:type="spellEnd"/>
      <w:r>
        <w:t xml:space="preserve"> СП передача тепловой энергии осуществляется по тепловым сетям. Система теплоснабжения закрытая. Регулирование отпуска теплоты – центральное качественное, путем изменения температуры сетевой воды в подающем трубопроводе.</w:t>
      </w:r>
    </w:p>
    <w:p w14:paraId="34C8A694" w14:textId="5688C4DA" w:rsidR="007033B3" w:rsidRDefault="007033B3" w:rsidP="007033B3">
      <w:pPr>
        <w:pStyle w:val="af8"/>
      </w:pPr>
      <w:r>
        <w:t xml:space="preserve">Обслуживание сетей теплоснабжения осуществляет </w:t>
      </w:r>
      <w:r w:rsidRPr="007033B3">
        <w:t xml:space="preserve">ООО «Коммунальный Энергетические системы - </w:t>
      </w:r>
      <w:proofErr w:type="spellStart"/>
      <w:r w:rsidRPr="007033B3">
        <w:t>Тэйково</w:t>
      </w:r>
      <w:proofErr w:type="spellEnd"/>
      <w:r w:rsidRPr="007033B3">
        <w:t>»</w:t>
      </w:r>
      <w:r>
        <w:t xml:space="preserve"> и ГУП Ивановской области "Центр-Профи".</w:t>
      </w:r>
    </w:p>
    <w:p w14:paraId="1622C274" w14:textId="55CEEE42" w:rsidR="007033B3" w:rsidRDefault="007033B3" w:rsidP="007033B3">
      <w:pPr>
        <w:pStyle w:val="af8"/>
      </w:pPr>
      <w:r>
        <w:t>Существующие тепловые сети от котельных двухтрубные. Схема тепловых сетей радиальная, закрытая, с зависимым присоединением потребителей.</w:t>
      </w:r>
    </w:p>
    <w:p w14:paraId="4E8A88B9" w14:textId="77777777" w:rsidR="007033B3" w:rsidRDefault="007033B3" w:rsidP="007033B3">
      <w:pPr>
        <w:pStyle w:val="af8"/>
      </w:pPr>
      <w:r>
        <w:t>Тепловая сеть котельной № 1 ул. Ярославская 1а наружным диаметром 32-219 мм проложена в 1989-2017 годах. Общая протяженность трассы 1618 м.</w:t>
      </w:r>
    </w:p>
    <w:p w14:paraId="69B7E804" w14:textId="77D2E991" w:rsidR="00FB063C" w:rsidRPr="002C4067" w:rsidRDefault="007033B3" w:rsidP="007033B3">
      <w:pPr>
        <w:pStyle w:val="af8"/>
      </w:pPr>
      <w:r>
        <w:t xml:space="preserve">Тепловая сеть БМК ул. Социалистическая, 1/2 наружным диаметром 32-219 мм проложена в 1981-2024 годах. Общая протяженность трассы 3114 м. </w:t>
      </w:r>
      <w:r w:rsidR="00FB063C" w:rsidRPr="00251D04">
        <w:t xml:space="preserve">Общее состояние трубопроводов сетей удовлетворительное. По мере износа участки сети теплоснабжения ремонтируются. Однако для безаварийного эксплуатации сетей, а </w:t>
      </w:r>
      <w:r w:rsidR="00251D04" w:rsidRPr="00251D04">
        <w:t>также</w:t>
      </w:r>
      <w:r w:rsidR="00FB063C" w:rsidRPr="00251D04">
        <w:t xml:space="preserve"> с</w:t>
      </w:r>
      <w:r w:rsidR="00FB063C" w:rsidRPr="002C4067">
        <w:t xml:space="preserve"> целью снижения потерь тепловой энергии необходимо произвести реконструкцию сетей теплоснабжения с заменой трубопроводов и изоляции.</w:t>
      </w:r>
    </w:p>
    <w:p w14:paraId="4F4CD8D0" w14:textId="5D76E8CF" w:rsidR="009A06A9" w:rsidRPr="002C4067" w:rsidRDefault="00F0314C" w:rsidP="00230E4C">
      <w:pPr>
        <w:pStyle w:val="a2"/>
      </w:pPr>
      <w:bookmarkStart w:id="104" w:name="_Toc162259154"/>
      <w:bookmarkStart w:id="105" w:name="_Toc165985040"/>
      <w:bookmarkStart w:id="106" w:name="_Toc197442844"/>
      <w:r w:rsidRPr="002C4067">
        <w:t>К</w:t>
      </w:r>
      <w:r w:rsidR="00E800F8" w:rsidRPr="002C4067">
        <w:t>арты (схемы) тепловых сетей в зонах действия источников тепловой энергии в электронной форме и (или) на бумажном носителе</w:t>
      </w:r>
      <w:bookmarkEnd w:id="104"/>
      <w:bookmarkEnd w:id="105"/>
      <w:bookmarkEnd w:id="106"/>
    </w:p>
    <w:p w14:paraId="52268AF6" w14:textId="65BBF968" w:rsidR="00BA57E9" w:rsidRPr="00374BFA" w:rsidRDefault="00F66056" w:rsidP="005D5807">
      <w:pPr>
        <w:pStyle w:val="af8"/>
      </w:pPr>
      <w:r w:rsidRPr="002C4067">
        <w:t>Схема тепловых сетей</w:t>
      </w:r>
      <w:r w:rsidR="00B853AD" w:rsidRPr="002C4067">
        <w:t xml:space="preserve">, расположенных на </w:t>
      </w:r>
      <w:r w:rsidR="00435C0F">
        <w:t>территории поселения</w:t>
      </w:r>
      <w:r w:rsidR="00B853AD" w:rsidRPr="002C4067">
        <w:t>,</w:t>
      </w:r>
      <w:r w:rsidRPr="002C4067">
        <w:t xml:space="preserve"> приведе</w:t>
      </w:r>
      <w:r w:rsidR="00B853AD" w:rsidRPr="002C4067">
        <w:t>ны</w:t>
      </w:r>
      <w:r w:rsidRPr="002C4067">
        <w:t xml:space="preserve"> в приложени</w:t>
      </w:r>
      <w:r w:rsidR="00B853AD" w:rsidRPr="002C4067">
        <w:t>ях</w:t>
      </w:r>
      <w:r w:rsidRPr="002C4067">
        <w:t xml:space="preserve"> к настоящей Схеме.</w:t>
      </w:r>
      <w:r w:rsidR="004C13A4" w:rsidRPr="002C4067">
        <w:t xml:space="preserve"> </w:t>
      </w:r>
    </w:p>
    <w:p w14:paraId="2BADF2AF" w14:textId="45D4B5CF" w:rsidR="009A06A9" w:rsidRPr="002C4067" w:rsidRDefault="00F0314C" w:rsidP="00230E4C">
      <w:pPr>
        <w:pStyle w:val="a2"/>
      </w:pPr>
      <w:bookmarkStart w:id="107" w:name="_Toc162259155"/>
      <w:bookmarkStart w:id="108" w:name="_Toc165985041"/>
      <w:bookmarkStart w:id="109" w:name="_Toc197442845"/>
      <w:r w:rsidRPr="002C4067">
        <w:t>П</w:t>
      </w:r>
      <w:r w:rsidR="00E800F8" w:rsidRPr="002C4067">
        <w:t>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107"/>
      <w:bookmarkEnd w:id="108"/>
      <w:bookmarkEnd w:id="109"/>
    </w:p>
    <w:p w14:paraId="138B3B68" w14:textId="77777777" w:rsidR="0007046A" w:rsidRDefault="0025726E" w:rsidP="00FA1C46">
      <w:pPr>
        <w:pStyle w:val="af8"/>
      </w:pPr>
      <w:r w:rsidRPr="002C4067">
        <w:lastRenderedPageBreak/>
        <w:t>К основным параметрам тепловых сетей относятся: длина, диаметр трубопровода, ви</w:t>
      </w:r>
      <w:r w:rsidR="00146216" w:rsidRPr="002C4067">
        <w:t>д</w:t>
      </w:r>
      <w:r w:rsidR="00787B99" w:rsidRPr="002C4067">
        <w:t xml:space="preserve"> </w:t>
      </w:r>
      <w:r w:rsidRPr="002C4067">
        <w:t xml:space="preserve">прокладки тепловой сети, материал теплоизоляции, </w:t>
      </w:r>
      <w:r w:rsidR="009C38E7" w:rsidRPr="002C4067">
        <w:t xml:space="preserve">год </w:t>
      </w:r>
      <w:r w:rsidRPr="002C4067">
        <w:t>ввода в эксплуатацию, подключенная нагрузка, материальная характеристика тепловой сети.</w:t>
      </w:r>
      <w:r w:rsidR="002F5504" w:rsidRPr="002C4067">
        <w:t xml:space="preserve"> </w:t>
      </w:r>
      <w:r w:rsidRPr="002C4067">
        <w:t xml:space="preserve">Характеристика тепловых сетей </w:t>
      </w:r>
      <w:r w:rsidR="00CC10B6" w:rsidRPr="002C4067">
        <w:t>по каждому источнику централизованного теплоснабжения представлена в таблиц</w:t>
      </w:r>
      <w:r w:rsidR="00E33738" w:rsidRPr="002C4067">
        <w:t>е</w:t>
      </w:r>
      <w:r w:rsidR="00CC10B6" w:rsidRPr="002C4067">
        <w:t xml:space="preserve"> </w:t>
      </w:r>
      <w:r w:rsidR="000E2D27" w:rsidRPr="002C4067">
        <w:t>ниже</w:t>
      </w:r>
      <w:r w:rsidR="00166D20" w:rsidRPr="002C4067">
        <w:t>.</w:t>
      </w:r>
    </w:p>
    <w:p w14:paraId="399E3FCB" w14:textId="77777777" w:rsidR="00552303" w:rsidRDefault="00552303" w:rsidP="00FA1C46">
      <w:pPr>
        <w:pStyle w:val="af8"/>
        <w:sectPr w:rsidR="00552303" w:rsidSect="00FC1C46">
          <w:footerReference w:type="default" r:id="rId13"/>
          <w:pgSz w:w="11906" w:h="16838"/>
          <w:pgMar w:top="567" w:right="567" w:bottom="567" w:left="1134" w:header="709" w:footer="0" w:gutter="0"/>
          <w:cols w:space="708"/>
          <w:docGrid w:linePitch="360"/>
        </w:sectPr>
      </w:pPr>
    </w:p>
    <w:p w14:paraId="664D6693" w14:textId="5832F014" w:rsidR="005209B1" w:rsidRDefault="00B10DA3" w:rsidP="005D5807">
      <w:pPr>
        <w:pStyle w:val="af6"/>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686689">
        <w:rPr>
          <w:noProof/>
        </w:rPr>
        <w:t>11</w:t>
      </w:r>
      <w:r>
        <w:rPr>
          <w:noProof/>
        </w:rPr>
        <w:fldChar w:fldCharType="end"/>
      </w:r>
      <w:r w:rsidRPr="002C4067">
        <w:t xml:space="preserve"> </w:t>
      </w:r>
      <w:r w:rsidR="00ED72F7">
        <w:t xml:space="preserve">– </w:t>
      </w:r>
      <w:r w:rsidR="007033B3" w:rsidRPr="007033B3">
        <w:t xml:space="preserve">Тепловые сети в с. Писцово от котельной № 1 ул. Ярославская 1а </w:t>
      </w:r>
      <w:r w:rsidR="00370281" w:rsidRPr="00370281">
        <w:t xml:space="preserve">в зоне деятельности </w:t>
      </w:r>
      <w:r w:rsidR="007033B3" w:rsidRPr="007033B3">
        <w:t xml:space="preserve">ООО «Коммунальный Энергетические системы - </w:t>
      </w:r>
      <w:proofErr w:type="spellStart"/>
      <w:r w:rsidR="007033B3" w:rsidRPr="007033B3">
        <w:t>Тэйково</w:t>
      </w:r>
      <w:proofErr w:type="spellEnd"/>
      <w:r w:rsidR="007033B3" w:rsidRPr="007033B3">
        <w:t>»</w:t>
      </w:r>
    </w:p>
    <w:tbl>
      <w:tblPr>
        <w:tblW w:w="5000" w:type="pct"/>
        <w:tblCellMar>
          <w:left w:w="0" w:type="dxa"/>
          <w:right w:w="0" w:type="dxa"/>
        </w:tblCellMar>
        <w:tblLook w:val="0000" w:firstRow="0" w:lastRow="0" w:firstColumn="0" w:lastColumn="0" w:noHBand="0" w:noVBand="0"/>
      </w:tblPr>
      <w:tblGrid>
        <w:gridCol w:w="4345"/>
        <w:gridCol w:w="2263"/>
        <w:gridCol w:w="2250"/>
        <w:gridCol w:w="1813"/>
        <w:gridCol w:w="1581"/>
        <w:gridCol w:w="2037"/>
        <w:gridCol w:w="1425"/>
      </w:tblGrid>
      <w:tr w:rsidR="00E21CAB" w:rsidRPr="007033B3" w14:paraId="33F4E87A" w14:textId="77777777" w:rsidTr="00E21CAB">
        <w:trPr>
          <w:tblHeader/>
        </w:trPr>
        <w:tc>
          <w:tcPr>
            <w:tcW w:w="1383" w:type="pct"/>
            <w:tcBorders>
              <w:top w:val="single" w:sz="4" w:space="0" w:color="auto"/>
              <w:left w:val="single" w:sz="4" w:space="0" w:color="auto"/>
              <w:bottom w:val="nil"/>
              <w:right w:val="nil"/>
            </w:tcBorders>
            <w:vAlign w:val="center"/>
          </w:tcPr>
          <w:p w14:paraId="6E839615" w14:textId="77777777" w:rsidR="007033B3" w:rsidRPr="007033B3" w:rsidRDefault="007033B3" w:rsidP="00E21CAB">
            <w:pPr>
              <w:pStyle w:val="ad"/>
              <w:rPr>
                <w:rFonts w:ascii="Courier New" w:hAnsi="Courier New" w:cs="Courier New"/>
                <w:lang w:eastAsia="ru-RU"/>
              </w:rPr>
            </w:pPr>
            <w:r w:rsidRPr="007033B3">
              <w:rPr>
                <w:lang w:eastAsia="ru-RU"/>
              </w:rPr>
              <w:t>Наименование участка эксплуатации тепловых сетей</w:t>
            </w:r>
          </w:p>
        </w:tc>
        <w:tc>
          <w:tcPr>
            <w:tcW w:w="720" w:type="pct"/>
            <w:tcBorders>
              <w:top w:val="single" w:sz="4" w:space="0" w:color="auto"/>
              <w:left w:val="single" w:sz="4" w:space="0" w:color="auto"/>
              <w:bottom w:val="nil"/>
              <w:right w:val="nil"/>
            </w:tcBorders>
          </w:tcPr>
          <w:p w14:paraId="4921869C" w14:textId="3828020B" w:rsidR="007033B3" w:rsidRPr="007033B3" w:rsidRDefault="007033B3" w:rsidP="00E21CAB">
            <w:pPr>
              <w:pStyle w:val="ad"/>
              <w:rPr>
                <w:rFonts w:ascii="Courier New" w:hAnsi="Courier New" w:cs="Courier New"/>
                <w:lang w:eastAsia="ru-RU"/>
              </w:rPr>
            </w:pPr>
            <w:r w:rsidRPr="007033B3">
              <w:rPr>
                <w:lang w:eastAsia="ru-RU"/>
              </w:rPr>
              <w:t xml:space="preserve">Наружный диаметр трубопроводов на участке </w:t>
            </w:r>
            <w:r w:rsidRPr="007033B3">
              <w:rPr>
                <w:smallCaps/>
                <w:lang w:val="en-US"/>
              </w:rPr>
              <w:t>Dh</w:t>
            </w:r>
            <w:r w:rsidRPr="007033B3">
              <w:rPr>
                <w:smallCaps/>
              </w:rPr>
              <w:t xml:space="preserve">, </w:t>
            </w:r>
            <w:r w:rsidRPr="007033B3">
              <w:rPr>
                <w:lang w:eastAsia="ru-RU"/>
              </w:rPr>
              <w:t>мм</w:t>
            </w:r>
          </w:p>
        </w:tc>
        <w:tc>
          <w:tcPr>
            <w:tcW w:w="716" w:type="pct"/>
            <w:tcBorders>
              <w:top w:val="single" w:sz="4" w:space="0" w:color="auto"/>
              <w:left w:val="single" w:sz="4" w:space="0" w:color="auto"/>
              <w:bottom w:val="nil"/>
              <w:right w:val="nil"/>
            </w:tcBorders>
          </w:tcPr>
          <w:p w14:paraId="2635E691" w14:textId="77777777" w:rsidR="007033B3" w:rsidRPr="007033B3" w:rsidRDefault="007033B3" w:rsidP="00E21CAB">
            <w:pPr>
              <w:pStyle w:val="ad"/>
              <w:rPr>
                <w:rFonts w:ascii="Courier New" w:hAnsi="Courier New" w:cs="Courier New"/>
                <w:lang w:eastAsia="ru-RU"/>
              </w:rPr>
            </w:pPr>
            <w:r w:rsidRPr="007033B3">
              <w:rPr>
                <w:lang w:eastAsia="ru-RU"/>
              </w:rPr>
              <w:t xml:space="preserve">Длина трубопровода (в двухтрубном исчислении) </w:t>
            </w:r>
            <w:proofErr w:type="gramStart"/>
            <w:r w:rsidRPr="007033B3">
              <w:rPr>
                <w:smallCaps/>
                <w:lang w:val="en-US"/>
              </w:rPr>
              <w:t>L</w:t>
            </w:r>
            <w:r w:rsidRPr="007033B3">
              <w:rPr>
                <w:smallCaps/>
              </w:rPr>
              <w:t>,</w:t>
            </w:r>
            <w:r w:rsidRPr="007033B3">
              <w:rPr>
                <w:smallCaps/>
                <w:lang w:val="en-US"/>
              </w:rPr>
              <w:t>m</w:t>
            </w:r>
            <w:proofErr w:type="gramEnd"/>
          </w:p>
        </w:tc>
        <w:tc>
          <w:tcPr>
            <w:tcW w:w="577" w:type="pct"/>
            <w:tcBorders>
              <w:top w:val="single" w:sz="4" w:space="0" w:color="auto"/>
              <w:left w:val="single" w:sz="4" w:space="0" w:color="auto"/>
              <w:bottom w:val="nil"/>
              <w:right w:val="nil"/>
            </w:tcBorders>
            <w:vAlign w:val="center"/>
          </w:tcPr>
          <w:p w14:paraId="7CDAFE9F" w14:textId="77777777" w:rsidR="007033B3" w:rsidRPr="007033B3" w:rsidRDefault="007033B3" w:rsidP="00E21CAB">
            <w:pPr>
              <w:pStyle w:val="ad"/>
              <w:rPr>
                <w:rFonts w:ascii="Courier New" w:hAnsi="Courier New" w:cs="Courier New"/>
                <w:lang w:eastAsia="ru-RU"/>
              </w:rPr>
            </w:pPr>
            <w:proofErr w:type="spellStart"/>
            <w:r w:rsidRPr="007033B3">
              <w:rPr>
                <w:lang w:eastAsia="ru-RU"/>
              </w:rPr>
              <w:t>Теплоизол</w:t>
            </w:r>
            <w:proofErr w:type="spellEnd"/>
            <w:r w:rsidRPr="007033B3">
              <w:rPr>
                <w:lang w:eastAsia="ru-RU"/>
              </w:rPr>
              <w:t xml:space="preserve"> </w:t>
            </w:r>
            <w:proofErr w:type="spellStart"/>
            <w:r w:rsidRPr="007033B3">
              <w:rPr>
                <w:lang w:eastAsia="ru-RU"/>
              </w:rPr>
              <w:t>яционный</w:t>
            </w:r>
            <w:proofErr w:type="spellEnd"/>
            <w:r w:rsidRPr="007033B3">
              <w:rPr>
                <w:lang w:eastAsia="ru-RU"/>
              </w:rPr>
              <w:t xml:space="preserve"> материал</w:t>
            </w:r>
          </w:p>
        </w:tc>
        <w:tc>
          <w:tcPr>
            <w:tcW w:w="503" w:type="pct"/>
            <w:tcBorders>
              <w:top w:val="single" w:sz="4" w:space="0" w:color="auto"/>
              <w:left w:val="single" w:sz="4" w:space="0" w:color="auto"/>
              <w:bottom w:val="nil"/>
              <w:right w:val="nil"/>
            </w:tcBorders>
            <w:vAlign w:val="center"/>
          </w:tcPr>
          <w:p w14:paraId="78671192" w14:textId="71E3436C" w:rsidR="007033B3" w:rsidRPr="007033B3" w:rsidRDefault="007033B3" w:rsidP="00E21CAB">
            <w:pPr>
              <w:pStyle w:val="ad"/>
              <w:rPr>
                <w:rFonts w:ascii="Courier New" w:hAnsi="Courier New" w:cs="Courier New"/>
                <w:lang w:eastAsia="ru-RU"/>
              </w:rPr>
            </w:pPr>
            <w:r w:rsidRPr="007033B3">
              <w:rPr>
                <w:lang w:eastAsia="ru-RU"/>
              </w:rPr>
              <w:t>Теплоноситель</w:t>
            </w:r>
          </w:p>
        </w:tc>
        <w:tc>
          <w:tcPr>
            <w:tcW w:w="648" w:type="pct"/>
            <w:tcBorders>
              <w:top w:val="single" w:sz="4" w:space="0" w:color="auto"/>
              <w:left w:val="single" w:sz="4" w:space="0" w:color="auto"/>
              <w:bottom w:val="nil"/>
              <w:right w:val="nil"/>
            </w:tcBorders>
            <w:vAlign w:val="center"/>
          </w:tcPr>
          <w:p w14:paraId="2519F8F7" w14:textId="369E87DC" w:rsidR="007033B3" w:rsidRPr="007033B3" w:rsidRDefault="007033B3" w:rsidP="00E21CAB">
            <w:pPr>
              <w:pStyle w:val="ad"/>
              <w:rPr>
                <w:rFonts w:ascii="Courier New" w:hAnsi="Courier New" w:cs="Courier New"/>
                <w:lang w:eastAsia="ru-RU"/>
              </w:rPr>
            </w:pPr>
            <w:r w:rsidRPr="007033B3">
              <w:rPr>
                <w:lang w:eastAsia="ru-RU"/>
              </w:rPr>
              <w:t>Канальная /</w:t>
            </w:r>
            <w:proofErr w:type="spellStart"/>
            <w:r w:rsidRPr="007033B3">
              <w:rPr>
                <w:lang w:eastAsia="ru-RU"/>
              </w:rPr>
              <w:t>бесканальная</w:t>
            </w:r>
            <w:proofErr w:type="spellEnd"/>
          </w:p>
        </w:tc>
        <w:tc>
          <w:tcPr>
            <w:tcW w:w="453" w:type="pct"/>
            <w:tcBorders>
              <w:top w:val="single" w:sz="4" w:space="0" w:color="auto"/>
              <w:left w:val="single" w:sz="4" w:space="0" w:color="auto"/>
              <w:bottom w:val="nil"/>
              <w:right w:val="single" w:sz="4" w:space="0" w:color="auto"/>
            </w:tcBorders>
            <w:vAlign w:val="center"/>
          </w:tcPr>
          <w:p w14:paraId="7070D6FF" w14:textId="7ACEE60C" w:rsidR="007033B3" w:rsidRPr="007033B3" w:rsidRDefault="007033B3" w:rsidP="00E21CAB">
            <w:pPr>
              <w:pStyle w:val="ad"/>
              <w:rPr>
                <w:rFonts w:ascii="Courier New" w:hAnsi="Courier New" w:cs="Courier New"/>
                <w:lang w:eastAsia="ru-RU"/>
              </w:rPr>
            </w:pPr>
            <w:r w:rsidRPr="007033B3">
              <w:rPr>
                <w:lang w:eastAsia="ru-RU"/>
              </w:rPr>
              <w:t>Год ввода в эксплуатацию</w:t>
            </w:r>
          </w:p>
        </w:tc>
      </w:tr>
      <w:tr w:rsidR="00E21CAB" w:rsidRPr="007033B3" w14:paraId="53AC64D8" w14:textId="77777777" w:rsidTr="00E21CAB">
        <w:tc>
          <w:tcPr>
            <w:tcW w:w="1383" w:type="pct"/>
            <w:tcBorders>
              <w:top w:val="single" w:sz="4" w:space="0" w:color="auto"/>
              <w:left w:val="single" w:sz="4" w:space="0" w:color="auto"/>
              <w:bottom w:val="nil"/>
              <w:right w:val="nil"/>
            </w:tcBorders>
          </w:tcPr>
          <w:p w14:paraId="55876344" w14:textId="69D42392" w:rsidR="007033B3" w:rsidRPr="007033B3" w:rsidRDefault="007033B3" w:rsidP="00E21CAB">
            <w:pPr>
              <w:pStyle w:val="ad"/>
              <w:rPr>
                <w:rFonts w:ascii="Courier New" w:hAnsi="Courier New" w:cs="Courier New"/>
                <w:lang w:eastAsia="ru-RU"/>
              </w:rPr>
            </w:pPr>
            <w:r w:rsidRPr="007033B3">
              <w:rPr>
                <w:lang w:eastAsia="ru-RU"/>
              </w:rPr>
              <w:t>Котельная - ТК1</w:t>
            </w:r>
          </w:p>
        </w:tc>
        <w:tc>
          <w:tcPr>
            <w:tcW w:w="720" w:type="pct"/>
            <w:tcBorders>
              <w:top w:val="single" w:sz="4" w:space="0" w:color="auto"/>
              <w:left w:val="single" w:sz="4" w:space="0" w:color="auto"/>
              <w:bottom w:val="nil"/>
              <w:right w:val="nil"/>
            </w:tcBorders>
            <w:vAlign w:val="center"/>
          </w:tcPr>
          <w:p w14:paraId="45F80477" w14:textId="77777777" w:rsidR="007033B3" w:rsidRPr="007033B3" w:rsidRDefault="007033B3" w:rsidP="00E21CAB">
            <w:pPr>
              <w:pStyle w:val="ad"/>
              <w:rPr>
                <w:rFonts w:ascii="Courier New" w:hAnsi="Courier New" w:cs="Courier New"/>
                <w:lang w:eastAsia="ru-RU"/>
              </w:rPr>
            </w:pPr>
            <w:r w:rsidRPr="007033B3">
              <w:rPr>
                <w:lang w:eastAsia="ru-RU"/>
              </w:rPr>
              <w:t>159</w:t>
            </w:r>
          </w:p>
        </w:tc>
        <w:tc>
          <w:tcPr>
            <w:tcW w:w="716" w:type="pct"/>
            <w:tcBorders>
              <w:top w:val="single" w:sz="4" w:space="0" w:color="auto"/>
              <w:left w:val="single" w:sz="4" w:space="0" w:color="auto"/>
              <w:bottom w:val="nil"/>
              <w:right w:val="nil"/>
            </w:tcBorders>
            <w:vAlign w:val="center"/>
          </w:tcPr>
          <w:p w14:paraId="56D01E20" w14:textId="77777777" w:rsidR="007033B3" w:rsidRPr="007033B3" w:rsidRDefault="007033B3" w:rsidP="00E21CAB">
            <w:pPr>
              <w:pStyle w:val="ad"/>
              <w:rPr>
                <w:rFonts w:ascii="Courier New" w:hAnsi="Courier New" w:cs="Courier New"/>
                <w:lang w:eastAsia="ru-RU"/>
              </w:rPr>
            </w:pPr>
            <w:r w:rsidRPr="007033B3">
              <w:rPr>
                <w:lang w:eastAsia="ru-RU"/>
              </w:rPr>
              <w:t>12,0</w:t>
            </w:r>
          </w:p>
        </w:tc>
        <w:tc>
          <w:tcPr>
            <w:tcW w:w="577" w:type="pct"/>
            <w:tcBorders>
              <w:top w:val="single" w:sz="4" w:space="0" w:color="auto"/>
              <w:left w:val="single" w:sz="4" w:space="0" w:color="auto"/>
              <w:bottom w:val="nil"/>
              <w:right w:val="nil"/>
            </w:tcBorders>
            <w:vAlign w:val="center"/>
          </w:tcPr>
          <w:p w14:paraId="092083C0" w14:textId="77777777" w:rsidR="007033B3" w:rsidRPr="007033B3" w:rsidRDefault="007033B3" w:rsidP="00E21CAB">
            <w:pPr>
              <w:pStyle w:val="ad"/>
              <w:rPr>
                <w:rFonts w:ascii="Courier New" w:hAnsi="Courier New" w:cs="Courier New"/>
                <w:lang w:eastAsia="ru-RU"/>
              </w:rPr>
            </w:pPr>
            <w:r w:rsidRPr="007033B3">
              <w:rPr>
                <w:lang w:eastAsia="ru-RU"/>
              </w:rPr>
              <w:t>ППУ</w:t>
            </w:r>
          </w:p>
        </w:tc>
        <w:tc>
          <w:tcPr>
            <w:tcW w:w="503" w:type="pct"/>
            <w:tcBorders>
              <w:top w:val="single" w:sz="4" w:space="0" w:color="auto"/>
              <w:left w:val="single" w:sz="4" w:space="0" w:color="auto"/>
              <w:bottom w:val="nil"/>
              <w:right w:val="nil"/>
            </w:tcBorders>
            <w:vAlign w:val="center"/>
          </w:tcPr>
          <w:p w14:paraId="3F6B1339" w14:textId="77777777" w:rsidR="007033B3" w:rsidRPr="007033B3" w:rsidRDefault="007033B3" w:rsidP="00E21CAB">
            <w:pPr>
              <w:pStyle w:val="ad"/>
              <w:rPr>
                <w:rFonts w:ascii="Courier New" w:hAnsi="Courier New" w:cs="Courier New"/>
                <w:lang w:eastAsia="ru-RU"/>
              </w:rPr>
            </w:pPr>
            <w:r w:rsidRPr="007033B3">
              <w:rPr>
                <w:lang w:eastAsia="ru-RU"/>
              </w:rPr>
              <w:t>вода</w:t>
            </w:r>
          </w:p>
        </w:tc>
        <w:tc>
          <w:tcPr>
            <w:tcW w:w="648" w:type="pct"/>
            <w:tcBorders>
              <w:top w:val="single" w:sz="4" w:space="0" w:color="auto"/>
              <w:left w:val="single" w:sz="4" w:space="0" w:color="auto"/>
              <w:bottom w:val="nil"/>
              <w:right w:val="nil"/>
            </w:tcBorders>
            <w:vAlign w:val="center"/>
          </w:tcPr>
          <w:p w14:paraId="09CD4D93" w14:textId="77777777" w:rsidR="007033B3" w:rsidRPr="007033B3" w:rsidRDefault="007033B3" w:rsidP="00E21CAB">
            <w:pPr>
              <w:pStyle w:val="ad"/>
              <w:rPr>
                <w:rFonts w:ascii="Courier New" w:hAnsi="Courier New" w:cs="Courier New"/>
                <w:lang w:eastAsia="ru-RU"/>
              </w:rPr>
            </w:pPr>
            <w:r w:rsidRPr="007033B3">
              <w:rPr>
                <w:lang w:eastAsia="ru-RU"/>
              </w:rPr>
              <w:t>канальная</w:t>
            </w:r>
          </w:p>
        </w:tc>
        <w:tc>
          <w:tcPr>
            <w:tcW w:w="453" w:type="pct"/>
            <w:tcBorders>
              <w:top w:val="single" w:sz="4" w:space="0" w:color="auto"/>
              <w:left w:val="single" w:sz="4" w:space="0" w:color="auto"/>
              <w:bottom w:val="nil"/>
              <w:right w:val="single" w:sz="4" w:space="0" w:color="auto"/>
            </w:tcBorders>
            <w:vAlign w:val="center"/>
          </w:tcPr>
          <w:p w14:paraId="2425A80B" w14:textId="77777777" w:rsidR="007033B3" w:rsidRPr="007033B3" w:rsidRDefault="007033B3" w:rsidP="00E21CAB">
            <w:pPr>
              <w:pStyle w:val="ad"/>
              <w:rPr>
                <w:rFonts w:ascii="Courier New" w:hAnsi="Courier New" w:cs="Courier New"/>
                <w:lang w:eastAsia="ru-RU"/>
              </w:rPr>
            </w:pPr>
            <w:r w:rsidRPr="007033B3">
              <w:rPr>
                <w:lang w:eastAsia="ru-RU"/>
              </w:rPr>
              <w:t>2017</w:t>
            </w:r>
          </w:p>
        </w:tc>
      </w:tr>
      <w:tr w:rsidR="00E21CAB" w:rsidRPr="007033B3" w14:paraId="52178E6C" w14:textId="77777777" w:rsidTr="00E21CAB">
        <w:tc>
          <w:tcPr>
            <w:tcW w:w="1383" w:type="pct"/>
            <w:tcBorders>
              <w:top w:val="single" w:sz="4" w:space="0" w:color="auto"/>
              <w:left w:val="single" w:sz="4" w:space="0" w:color="auto"/>
              <w:bottom w:val="nil"/>
              <w:right w:val="nil"/>
            </w:tcBorders>
          </w:tcPr>
          <w:p w14:paraId="17A58AD0" w14:textId="77777777" w:rsidR="007033B3" w:rsidRPr="007033B3" w:rsidRDefault="007033B3" w:rsidP="00E21CAB">
            <w:pPr>
              <w:pStyle w:val="ad"/>
              <w:rPr>
                <w:rFonts w:ascii="Courier New" w:hAnsi="Courier New" w:cs="Courier New"/>
                <w:lang w:eastAsia="ru-RU"/>
              </w:rPr>
            </w:pPr>
            <w:r w:rsidRPr="007033B3">
              <w:rPr>
                <w:lang w:eastAsia="ru-RU"/>
              </w:rPr>
              <w:t>ТК1-ТК5</w:t>
            </w:r>
          </w:p>
        </w:tc>
        <w:tc>
          <w:tcPr>
            <w:tcW w:w="720" w:type="pct"/>
            <w:tcBorders>
              <w:top w:val="single" w:sz="4" w:space="0" w:color="auto"/>
              <w:left w:val="single" w:sz="4" w:space="0" w:color="auto"/>
              <w:bottom w:val="nil"/>
              <w:right w:val="nil"/>
            </w:tcBorders>
          </w:tcPr>
          <w:p w14:paraId="44CB06F5" w14:textId="77777777" w:rsidR="007033B3" w:rsidRPr="007033B3" w:rsidRDefault="007033B3" w:rsidP="00E21CAB">
            <w:pPr>
              <w:pStyle w:val="ad"/>
              <w:rPr>
                <w:rFonts w:ascii="Courier New" w:hAnsi="Courier New" w:cs="Courier New"/>
                <w:lang w:eastAsia="ru-RU"/>
              </w:rPr>
            </w:pPr>
            <w:r w:rsidRPr="007033B3">
              <w:rPr>
                <w:lang w:eastAsia="ru-RU"/>
              </w:rPr>
              <w:t>159</w:t>
            </w:r>
          </w:p>
        </w:tc>
        <w:tc>
          <w:tcPr>
            <w:tcW w:w="716" w:type="pct"/>
            <w:tcBorders>
              <w:top w:val="single" w:sz="4" w:space="0" w:color="auto"/>
              <w:left w:val="single" w:sz="4" w:space="0" w:color="auto"/>
              <w:bottom w:val="nil"/>
              <w:right w:val="nil"/>
            </w:tcBorders>
          </w:tcPr>
          <w:p w14:paraId="3BD6C417" w14:textId="77777777" w:rsidR="007033B3" w:rsidRPr="007033B3" w:rsidRDefault="007033B3" w:rsidP="00E21CAB">
            <w:pPr>
              <w:pStyle w:val="ad"/>
              <w:rPr>
                <w:rFonts w:ascii="Courier New" w:hAnsi="Courier New" w:cs="Courier New"/>
                <w:lang w:eastAsia="ru-RU"/>
              </w:rPr>
            </w:pPr>
            <w:r w:rsidRPr="007033B3">
              <w:rPr>
                <w:lang w:eastAsia="ru-RU"/>
              </w:rPr>
              <w:t>33,0</w:t>
            </w:r>
          </w:p>
        </w:tc>
        <w:tc>
          <w:tcPr>
            <w:tcW w:w="577" w:type="pct"/>
            <w:tcBorders>
              <w:top w:val="single" w:sz="4" w:space="0" w:color="auto"/>
              <w:left w:val="single" w:sz="4" w:space="0" w:color="auto"/>
              <w:bottom w:val="nil"/>
              <w:right w:val="nil"/>
            </w:tcBorders>
          </w:tcPr>
          <w:p w14:paraId="392D6D17" w14:textId="77777777" w:rsidR="007033B3" w:rsidRPr="007033B3" w:rsidRDefault="007033B3" w:rsidP="00E21CAB">
            <w:pPr>
              <w:pStyle w:val="ad"/>
              <w:rPr>
                <w:rFonts w:ascii="Courier New" w:hAnsi="Courier New" w:cs="Courier New"/>
                <w:lang w:eastAsia="ru-RU"/>
              </w:rPr>
            </w:pPr>
            <w:r w:rsidRPr="007033B3">
              <w:rPr>
                <w:lang w:eastAsia="ru-RU"/>
              </w:rPr>
              <w:t>МВ</w:t>
            </w:r>
          </w:p>
        </w:tc>
        <w:tc>
          <w:tcPr>
            <w:tcW w:w="503" w:type="pct"/>
            <w:tcBorders>
              <w:top w:val="single" w:sz="4" w:space="0" w:color="auto"/>
              <w:left w:val="single" w:sz="4" w:space="0" w:color="auto"/>
              <w:bottom w:val="nil"/>
              <w:right w:val="nil"/>
            </w:tcBorders>
          </w:tcPr>
          <w:p w14:paraId="1EBED0D1" w14:textId="77777777" w:rsidR="007033B3" w:rsidRPr="007033B3" w:rsidRDefault="007033B3" w:rsidP="00E21CAB">
            <w:pPr>
              <w:pStyle w:val="ad"/>
              <w:rPr>
                <w:rFonts w:ascii="Courier New" w:hAnsi="Courier New" w:cs="Courier New"/>
                <w:lang w:eastAsia="ru-RU"/>
              </w:rPr>
            </w:pPr>
            <w:r w:rsidRPr="007033B3">
              <w:rPr>
                <w:lang w:eastAsia="ru-RU"/>
              </w:rPr>
              <w:t>вода</w:t>
            </w:r>
          </w:p>
        </w:tc>
        <w:tc>
          <w:tcPr>
            <w:tcW w:w="648" w:type="pct"/>
            <w:tcBorders>
              <w:top w:val="single" w:sz="4" w:space="0" w:color="auto"/>
              <w:left w:val="single" w:sz="4" w:space="0" w:color="auto"/>
              <w:bottom w:val="nil"/>
              <w:right w:val="nil"/>
            </w:tcBorders>
          </w:tcPr>
          <w:p w14:paraId="195DA404" w14:textId="77777777" w:rsidR="007033B3" w:rsidRPr="007033B3" w:rsidRDefault="007033B3" w:rsidP="00E21CAB">
            <w:pPr>
              <w:pStyle w:val="ad"/>
              <w:rPr>
                <w:rFonts w:ascii="Courier New" w:hAnsi="Courier New" w:cs="Courier New"/>
                <w:lang w:eastAsia="ru-RU"/>
              </w:rPr>
            </w:pPr>
            <w:r w:rsidRPr="007033B3">
              <w:rPr>
                <w:lang w:eastAsia="ru-RU"/>
              </w:rPr>
              <w:t>канальная</w:t>
            </w:r>
          </w:p>
        </w:tc>
        <w:tc>
          <w:tcPr>
            <w:tcW w:w="453" w:type="pct"/>
            <w:tcBorders>
              <w:top w:val="single" w:sz="4" w:space="0" w:color="auto"/>
              <w:left w:val="single" w:sz="4" w:space="0" w:color="auto"/>
              <w:bottom w:val="nil"/>
              <w:right w:val="single" w:sz="4" w:space="0" w:color="auto"/>
            </w:tcBorders>
          </w:tcPr>
          <w:p w14:paraId="3869E8DF" w14:textId="77777777" w:rsidR="007033B3" w:rsidRPr="007033B3" w:rsidRDefault="007033B3" w:rsidP="00E21CAB">
            <w:pPr>
              <w:pStyle w:val="ad"/>
              <w:rPr>
                <w:rFonts w:ascii="Courier New" w:hAnsi="Courier New" w:cs="Courier New"/>
                <w:lang w:eastAsia="ru-RU"/>
              </w:rPr>
            </w:pPr>
            <w:r w:rsidRPr="007033B3">
              <w:rPr>
                <w:lang w:eastAsia="ru-RU"/>
              </w:rPr>
              <w:t>1989</w:t>
            </w:r>
          </w:p>
        </w:tc>
      </w:tr>
      <w:tr w:rsidR="00E21CAB" w:rsidRPr="007033B3" w14:paraId="6280497F" w14:textId="77777777" w:rsidTr="00E21CAB">
        <w:tc>
          <w:tcPr>
            <w:tcW w:w="1383" w:type="pct"/>
            <w:tcBorders>
              <w:top w:val="single" w:sz="4" w:space="0" w:color="auto"/>
              <w:left w:val="single" w:sz="4" w:space="0" w:color="auto"/>
              <w:bottom w:val="nil"/>
              <w:right w:val="nil"/>
            </w:tcBorders>
          </w:tcPr>
          <w:p w14:paraId="6CBFB626" w14:textId="77777777" w:rsidR="007033B3" w:rsidRPr="007033B3" w:rsidRDefault="007033B3" w:rsidP="00E21CAB">
            <w:pPr>
              <w:pStyle w:val="ad"/>
              <w:rPr>
                <w:rFonts w:ascii="Courier New" w:hAnsi="Courier New" w:cs="Courier New"/>
                <w:lang w:eastAsia="ru-RU"/>
              </w:rPr>
            </w:pPr>
            <w:r w:rsidRPr="007033B3">
              <w:rPr>
                <w:lang w:eastAsia="ru-RU"/>
              </w:rPr>
              <w:t>ТК1-ТК2</w:t>
            </w:r>
          </w:p>
        </w:tc>
        <w:tc>
          <w:tcPr>
            <w:tcW w:w="720" w:type="pct"/>
            <w:tcBorders>
              <w:top w:val="single" w:sz="4" w:space="0" w:color="auto"/>
              <w:left w:val="single" w:sz="4" w:space="0" w:color="auto"/>
              <w:bottom w:val="nil"/>
              <w:right w:val="nil"/>
            </w:tcBorders>
          </w:tcPr>
          <w:p w14:paraId="11BBC5BF" w14:textId="77777777" w:rsidR="007033B3" w:rsidRPr="007033B3" w:rsidRDefault="007033B3" w:rsidP="00E21CAB">
            <w:pPr>
              <w:pStyle w:val="ad"/>
              <w:rPr>
                <w:rFonts w:ascii="Courier New" w:hAnsi="Courier New" w:cs="Courier New"/>
                <w:lang w:eastAsia="ru-RU"/>
              </w:rPr>
            </w:pPr>
            <w:r w:rsidRPr="007033B3">
              <w:rPr>
                <w:lang w:eastAsia="ru-RU"/>
              </w:rPr>
              <w:t>159</w:t>
            </w:r>
          </w:p>
        </w:tc>
        <w:tc>
          <w:tcPr>
            <w:tcW w:w="716" w:type="pct"/>
            <w:tcBorders>
              <w:top w:val="single" w:sz="4" w:space="0" w:color="auto"/>
              <w:left w:val="single" w:sz="4" w:space="0" w:color="auto"/>
              <w:bottom w:val="nil"/>
              <w:right w:val="nil"/>
            </w:tcBorders>
          </w:tcPr>
          <w:p w14:paraId="6B9DE043" w14:textId="77777777" w:rsidR="007033B3" w:rsidRPr="007033B3" w:rsidRDefault="007033B3" w:rsidP="00E21CAB">
            <w:pPr>
              <w:pStyle w:val="ad"/>
              <w:rPr>
                <w:rFonts w:ascii="Courier New" w:hAnsi="Courier New" w:cs="Courier New"/>
                <w:lang w:eastAsia="ru-RU"/>
              </w:rPr>
            </w:pPr>
            <w:r w:rsidRPr="007033B3">
              <w:rPr>
                <w:lang w:eastAsia="ru-RU"/>
              </w:rPr>
              <w:t>25,0</w:t>
            </w:r>
          </w:p>
        </w:tc>
        <w:tc>
          <w:tcPr>
            <w:tcW w:w="577" w:type="pct"/>
            <w:tcBorders>
              <w:top w:val="single" w:sz="4" w:space="0" w:color="auto"/>
              <w:left w:val="single" w:sz="4" w:space="0" w:color="auto"/>
              <w:bottom w:val="nil"/>
              <w:right w:val="nil"/>
            </w:tcBorders>
          </w:tcPr>
          <w:p w14:paraId="22B16D2B" w14:textId="77777777" w:rsidR="007033B3" w:rsidRPr="007033B3" w:rsidRDefault="007033B3" w:rsidP="00E21CAB">
            <w:pPr>
              <w:pStyle w:val="ad"/>
              <w:rPr>
                <w:rFonts w:ascii="Courier New" w:hAnsi="Courier New" w:cs="Courier New"/>
                <w:lang w:eastAsia="ru-RU"/>
              </w:rPr>
            </w:pPr>
            <w:r w:rsidRPr="007033B3">
              <w:rPr>
                <w:lang w:eastAsia="ru-RU"/>
              </w:rPr>
              <w:t>МВ</w:t>
            </w:r>
          </w:p>
        </w:tc>
        <w:tc>
          <w:tcPr>
            <w:tcW w:w="503" w:type="pct"/>
            <w:tcBorders>
              <w:top w:val="single" w:sz="4" w:space="0" w:color="auto"/>
              <w:left w:val="single" w:sz="4" w:space="0" w:color="auto"/>
              <w:bottom w:val="nil"/>
              <w:right w:val="nil"/>
            </w:tcBorders>
          </w:tcPr>
          <w:p w14:paraId="0BB5C3CB" w14:textId="77777777" w:rsidR="007033B3" w:rsidRPr="007033B3" w:rsidRDefault="007033B3" w:rsidP="00E21CAB">
            <w:pPr>
              <w:pStyle w:val="ad"/>
              <w:rPr>
                <w:rFonts w:ascii="Courier New" w:hAnsi="Courier New" w:cs="Courier New"/>
                <w:lang w:eastAsia="ru-RU"/>
              </w:rPr>
            </w:pPr>
            <w:r w:rsidRPr="007033B3">
              <w:rPr>
                <w:lang w:eastAsia="ru-RU"/>
              </w:rPr>
              <w:t>вода</w:t>
            </w:r>
          </w:p>
        </w:tc>
        <w:tc>
          <w:tcPr>
            <w:tcW w:w="648" w:type="pct"/>
            <w:tcBorders>
              <w:top w:val="single" w:sz="4" w:space="0" w:color="auto"/>
              <w:left w:val="single" w:sz="4" w:space="0" w:color="auto"/>
              <w:bottom w:val="nil"/>
              <w:right w:val="nil"/>
            </w:tcBorders>
          </w:tcPr>
          <w:p w14:paraId="57250CED" w14:textId="77777777" w:rsidR="007033B3" w:rsidRPr="007033B3" w:rsidRDefault="007033B3" w:rsidP="00E21CAB">
            <w:pPr>
              <w:pStyle w:val="ad"/>
              <w:rPr>
                <w:rFonts w:ascii="Courier New" w:hAnsi="Courier New" w:cs="Courier New"/>
                <w:lang w:eastAsia="ru-RU"/>
              </w:rPr>
            </w:pPr>
            <w:r w:rsidRPr="007033B3">
              <w:rPr>
                <w:lang w:eastAsia="ru-RU"/>
              </w:rPr>
              <w:t>канальная</w:t>
            </w:r>
          </w:p>
        </w:tc>
        <w:tc>
          <w:tcPr>
            <w:tcW w:w="453" w:type="pct"/>
            <w:tcBorders>
              <w:top w:val="single" w:sz="4" w:space="0" w:color="auto"/>
              <w:left w:val="single" w:sz="4" w:space="0" w:color="auto"/>
              <w:bottom w:val="nil"/>
              <w:right w:val="single" w:sz="4" w:space="0" w:color="auto"/>
            </w:tcBorders>
          </w:tcPr>
          <w:p w14:paraId="436DB331" w14:textId="77777777" w:rsidR="007033B3" w:rsidRPr="007033B3" w:rsidRDefault="007033B3" w:rsidP="00E21CAB">
            <w:pPr>
              <w:pStyle w:val="ad"/>
              <w:rPr>
                <w:rFonts w:ascii="Courier New" w:hAnsi="Courier New" w:cs="Courier New"/>
                <w:lang w:eastAsia="ru-RU"/>
              </w:rPr>
            </w:pPr>
            <w:r w:rsidRPr="007033B3">
              <w:rPr>
                <w:lang w:eastAsia="ru-RU"/>
              </w:rPr>
              <w:t>1989</w:t>
            </w:r>
          </w:p>
        </w:tc>
      </w:tr>
      <w:tr w:rsidR="00E21CAB" w:rsidRPr="007033B3" w14:paraId="17EF41E4" w14:textId="77777777" w:rsidTr="00E21CAB">
        <w:tc>
          <w:tcPr>
            <w:tcW w:w="1383" w:type="pct"/>
            <w:tcBorders>
              <w:top w:val="single" w:sz="4" w:space="0" w:color="auto"/>
              <w:left w:val="single" w:sz="4" w:space="0" w:color="auto"/>
              <w:bottom w:val="nil"/>
              <w:right w:val="nil"/>
            </w:tcBorders>
          </w:tcPr>
          <w:p w14:paraId="6E908026" w14:textId="77777777" w:rsidR="007033B3" w:rsidRPr="007033B3" w:rsidRDefault="007033B3" w:rsidP="00E21CAB">
            <w:pPr>
              <w:pStyle w:val="ad"/>
              <w:rPr>
                <w:rFonts w:ascii="Courier New" w:hAnsi="Courier New" w:cs="Courier New"/>
                <w:lang w:eastAsia="ru-RU"/>
              </w:rPr>
            </w:pPr>
            <w:r w:rsidRPr="007033B3">
              <w:rPr>
                <w:lang w:eastAsia="ru-RU"/>
              </w:rPr>
              <w:t>ТК1-ТК2</w:t>
            </w:r>
          </w:p>
        </w:tc>
        <w:tc>
          <w:tcPr>
            <w:tcW w:w="720" w:type="pct"/>
            <w:tcBorders>
              <w:top w:val="single" w:sz="4" w:space="0" w:color="auto"/>
              <w:left w:val="single" w:sz="4" w:space="0" w:color="auto"/>
              <w:bottom w:val="nil"/>
              <w:right w:val="nil"/>
            </w:tcBorders>
          </w:tcPr>
          <w:p w14:paraId="38912B0A" w14:textId="77777777" w:rsidR="007033B3" w:rsidRPr="007033B3" w:rsidRDefault="007033B3" w:rsidP="00E21CAB">
            <w:pPr>
              <w:pStyle w:val="ad"/>
              <w:rPr>
                <w:rFonts w:ascii="Courier New" w:hAnsi="Courier New" w:cs="Courier New"/>
                <w:lang w:eastAsia="ru-RU"/>
              </w:rPr>
            </w:pPr>
            <w:r w:rsidRPr="007033B3">
              <w:rPr>
                <w:lang w:eastAsia="ru-RU"/>
              </w:rPr>
              <w:t>159</w:t>
            </w:r>
          </w:p>
        </w:tc>
        <w:tc>
          <w:tcPr>
            <w:tcW w:w="716" w:type="pct"/>
            <w:tcBorders>
              <w:top w:val="single" w:sz="4" w:space="0" w:color="auto"/>
              <w:left w:val="single" w:sz="4" w:space="0" w:color="auto"/>
              <w:bottom w:val="nil"/>
              <w:right w:val="nil"/>
            </w:tcBorders>
          </w:tcPr>
          <w:p w14:paraId="342CF494" w14:textId="77777777" w:rsidR="007033B3" w:rsidRPr="007033B3" w:rsidRDefault="007033B3" w:rsidP="00E21CAB">
            <w:pPr>
              <w:pStyle w:val="ad"/>
              <w:rPr>
                <w:rFonts w:ascii="Courier New" w:hAnsi="Courier New" w:cs="Courier New"/>
                <w:lang w:eastAsia="ru-RU"/>
              </w:rPr>
            </w:pPr>
            <w:r w:rsidRPr="007033B3">
              <w:rPr>
                <w:lang w:eastAsia="ru-RU"/>
              </w:rPr>
              <w:t>30,0</w:t>
            </w:r>
          </w:p>
        </w:tc>
        <w:tc>
          <w:tcPr>
            <w:tcW w:w="577" w:type="pct"/>
            <w:tcBorders>
              <w:top w:val="single" w:sz="4" w:space="0" w:color="auto"/>
              <w:left w:val="single" w:sz="4" w:space="0" w:color="auto"/>
              <w:bottom w:val="nil"/>
              <w:right w:val="nil"/>
            </w:tcBorders>
          </w:tcPr>
          <w:p w14:paraId="3BAF925B" w14:textId="77777777" w:rsidR="007033B3" w:rsidRPr="007033B3" w:rsidRDefault="007033B3" w:rsidP="00E21CAB">
            <w:pPr>
              <w:pStyle w:val="ad"/>
              <w:rPr>
                <w:rFonts w:ascii="Courier New" w:hAnsi="Courier New" w:cs="Courier New"/>
                <w:lang w:eastAsia="ru-RU"/>
              </w:rPr>
            </w:pPr>
            <w:r w:rsidRPr="007033B3">
              <w:rPr>
                <w:lang w:eastAsia="ru-RU"/>
              </w:rPr>
              <w:t>МВ</w:t>
            </w:r>
          </w:p>
        </w:tc>
        <w:tc>
          <w:tcPr>
            <w:tcW w:w="503" w:type="pct"/>
            <w:tcBorders>
              <w:top w:val="single" w:sz="4" w:space="0" w:color="auto"/>
              <w:left w:val="single" w:sz="4" w:space="0" w:color="auto"/>
              <w:bottom w:val="nil"/>
              <w:right w:val="nil"/>
            </w:tcBorders>
          </w:tcPr>
          <w:p w14:paraId="598E7690" w14:textId="77777777" w:rsidR="007033B3" w:rsidRPr="007033B3" w:rsidRDefault="007033B3" w:rsidP="00E21CAB">
            <w:pPr>
              <w:pStyle w:val="ad"/>
              <w:rPr>
                <w:rFonts w:ascii="Courier New" w:hAnsi="Courier New" w:cs="Courier New"/>
                <w:lang w:eastAsia="ru-RU"/>
              </w:rPr>
            </w:pPr>
            <w:r w:rsidRPr="007033B3">
              <w:rPr>
                <w:lang w:eastAsia="ru-RU"/>
              </w:rPr>
              <w:t>вода</w:t>
            </w:r>
          </w:p>
        </w:tc>
        <w:tc>
          <w:tcPr>
            <w:tcW w:w="648" w:type="pct"/>
            <w:tcBorders>
              <w:top w:val="single" w:sz="4" w:space="0" w:color="auto"/>
              <w:left w:val="single" w:sz="4" w:space="0" w:color="auto"/>
              <w:bottom w:val="nil"/>
              <w:right w:val="nil"/>
            </w:tcBorders>
          </w:tcPr>
          <w:p w14:paraId="4967536B" w14:textId="77777777" w:rsidR="007033B3" w:rsidRPr="007033B3" w:rsidRDefault="007033B3" w:rsidP="00E21CAB">
            <w:pPr>
              <w:pStyle w:val="ad"/>
              <w:rPr>
                <w:rFonts w:ascii="Courier New" w:hAnsi="Courier New" w:cs="Courier New"/>
                <w:lang w:eastAsia="ru-RU"/>
              </w:rPr>
            </w:pPr>
            <w:r w:rsidRPr="007033B3">
              <w:rPr>
                <w:lang w:eastAsia="ru-RU"/>
              </w:rPr>
              <w:t>канальная</w:t>
            </w:r>
          </w:p>
        </w:tc>
        <w:tc>
          <w:tcPr>
            <w:tcW w:w="453" w:type="pct"/>
            <w:tcBorders>
              <w:top w:val="single" w:sz="4" w:space="0" w:color="auto"/>
              <w:left w:val="single" w:sz="4" w:space="0" w:color="auto"/>
              <w:bottom w:val="nil"/>
              <w:right w:val="single" w:sz="4" w:space="0" w:color="auto"/>
            </w:tcBorders>
          </w:tcPr>
          <w:p w14:paraId="1BF8194C" w14:textId="77777777" w:rsidR="007033B3" w:rsidRPr="007033B3" w:rsidRDefault="007033B3" w:rsidP="00E21CAB">
            <w:pPr>
              <w:pStyle w:val="ad"/>
              <w:rPr>
                <w:rFonts w:ascii="Courier New" w:hAnsi="Courier New" w:cs="Courier New"/>
                <w:lang w:eastAsia="ru-RU"/>
              </w:rPr>
            </w:pPr>
            <w:r w:rsidRPr="007033B3">
              <w:rPr>
                <w:lang w:eastAsia="ru-RU"/>
              </w:rPr>
              <w:t>1989</w:t>
            </w:r>
          </w:p>
        </w:tc>
      </w:tr>
      <w:tr w:rsidR="00E21CAB" w:rsidRPr="007033B3" w14:paraId="77E7456D" w14:textId="77777777" w:rsidTr="00E21CAB">
        <w:tc>
          <w:tcPr>
            <w:tcW w:w="1383" w:type="pct"/>
            <w:tcBorders>
              <w:top w:val="single" w:sz="4" w:space="0" w:color="auto"/>
              <w:left w:val="single" w:sz="4" w:space="0" w:color="auto"/>
              <w:bottom w:val="nil"/>
              <w:right w:val="nil"/>
            </w:tcBorders>
          </w:tcPr>
          <w:p w14:paraId="50BF9408" w14:textId="77777777" w:rsidR="007033B3" w:rsidRPr="007033B3" w:rsidRDefault="007033B3" w:rsidP="00E21CAB">
            <w:pPr>
              <w:pStyle w:val="ad"/>
              <w:rPr>
                <w:rFonts w:ascii="Courier New" w:hAnsi="Courier New" w:cs="Courier New"/>
                <w:lang w:eastAsia="ru-RU"/>
              </w:rPr>
            </w:pPr>
            <w:r w:rsidRPr="007033B3">
              <w:rPr>
                <w:lang w:eastAsia="ru-RU"/>
              </w:rPr>
              <w:t>ТК2-Молодежная 13</w:t>
            </w:r>
          </w:p>
        </w:tc>
        <w:tc>
          <w:tcPr>
            <w:tcW w:w="720" w:type="pct"/>
            <w:tcBorders>
              <w:top w:val="single" w:sz="4" w:space="0" w:color="auto"/>
              <w:left w:val="single" w:sz="4" w:space="0" w:color="auto"/>
              <w:bottom w:val="nil"/>
              <w:right w:val="nil"/>
            </w:tcBorders>
          </w:tcPr>
          <w:p w14:paraId="609EC654" w14:textId="77777777" w:rsidR="007033B3" w:rsidRPr="007033B3" w:rsidRDefault="007033B3" w:rsidP="00E21CAB">
            <w:pPr>
              <w:pStyle w:val="ad"/>
              <w:rPr>
                <w:rFonts w:ascii="Courier New" w:hAnsi="Courier New" w:cs="Courier New"/>
                <w:lang w:eastAsia="ru-RU"/>
              </w:rPr>
            </w:pPr>
            <w:r w:rsidRPr="007033B3">
              <w:rPr>
                <w:lang w:eastAsia="ru-RU"/>
              </w:rPr>
              <w:t>57</w:t>
            </w:r>
          </w:p>
        </w:tc>
        <w:tc>
          <w:tcPr>
            <w:tcW w:w="716" w:type="pct"/>
            <w:tcBorders>
              <w:top w:val="single" w:sz="4" w:space="0" w:color="auto"/>
              <w:left w:val="single" w:sz="4" w:space="0" w:color="auto"/>
              <w:bottom w:val="nil"/>
              <w:right w:val="nil"/>
            </w:tcBorders>
          </w:tcPr>
          <w:p w14:paraId="462B7309" w14:textId="77777777" w:rsidR="007033B3" w:rsidRPr="007033B3" w:rsidRDefault="007033B3" w:rsidP="00E21CAB">
            <w:pPr>
              <w:pStyle w:val="ad"/>
              <w:rPr>
                <w:rFonts w:ascii="Courier New" w:hAnsi="Courier New" w:cs="Courier New"/>
                <w:lang w:eastAsia="ru-RU"/>
              </w:rPr>
            </w:pPr>
            <w:r w:rsidRPr="007033B3">
              <w:rPr>
                <w:lang w:eastAsia="ru-RU"/>
              </w:rPr>
              <w:t>46,0</w:t>
            </w:r>
          </w:p>
        </w:tc>
        <w:tc>
          <w:tcPr>
            <w:tcW w:w="577" w:type="pct"/>
            <w:tcBorders>
              <w:top w:val="single" w:sz="4" w:space="0" w:color="auto"/>
              <w:left w:val="single" w:sz="4" w:space="0" w:color="auto"/>
              <w:bottom w:val="nil"/>
              <w:right w:val="nil"/>
            </w:tcBorders>
          </w:tcPr>
          <w:p w14:paraId="0BE8F70A" w14:textId="77777777" w:rsidR="007033B3" w:rsidRPr="007033B3" w:rsidRDefault="007033B3" w:rsidP="00E21CAB">
            <w:pPr>
              <w:pStyle w:val="ad"/>
              <w:rPr>
                <w:rFonts w:ascii="Courier New" w:hAnsi="Courier New" w:cs="Courier New"/>
                <w:lang w:eastAsia="ru-RU"/>
              </w:rPr>
            </w:pPr>
            <w:r w:rsidRPr="007033B3">
              <w:rPr>
                <w:lang w:eastAsia="ru-RU"/>
              </w:rPr>
              <w:t>МВ</w:t>
            </w:r>
          </w:p>
        </w:tc>
        <w:tc>
          <w:tcPr>
            <w:tcW w:w="503" w:type="pct"/>
            <w:tcBorders>
              <w:top w:val="single" w:sz="4" w:space="0" w:color="auto"/>
              <w:left w:val="single" w:sz="4" w:space="0" w:color="auto"/>
              <w:bottom w:val="nil"/>
              <w:right w:val="nil"/>
            </w:tcBorders>
          </w:tcPr>
          <w:p w14:paraId="0359FB26" w14:textId="77777777" w:rsidR="007033B3" w:rsidRPr="007033B3" w:rsidRDefault="007033B3" w:rsidP="00E21CAB">
            <w:pPr>
              <w:pStyle w:val="ad"/>
              <w:rPr>
                <w:rFonts w:ascii="Courier New" w:hAnsi="Courier New" w:cs="Courier New"/>
                <w:lang w:eastAsia="ru-RU"/>
              </w:rPr>
            </w:pPr>
            <w:r w:rsidRPr="007033B3">
              <w:rPr>
                <w:lang w:eastAsia="ru-RU"/>
              </w:rPr>
              <w:t>вода</w:t>
            </w:r>
          </w:p>
        </w:tc>
        <w:tc>
          <w:tcPr>
            <w:tcW w:w="648" w:type="pct"/>
            <w:tcBorders>
              <w:top w:val="single" w:sz="4" w:space="0" w:color="auto"/>
              <w:left w:val="single" w:sz="4" w:space="0" w:color="auto"/>
              <w:bottom w:val="nil"/>
              <w:right w:val="nil"/>
            </w:tcBorders>
          </w:tcPr>
          <w:p w14:paraId="2E04A358" w14:textId="77777777" w:rsidR="007033B3" w:rsidRPr="007033B3" w:rsidRDefault="007033B3" w:rsidP="00E21CAB">
            <w:pPr>
              <w:pStyle w:val="ad"/>
              <w:rPr>
                <w:rFonts w:ascii="Courier New" w:hAnsi="Courier New" w:cs="Courier New"/>
                <w:lang w:eastAsia="ru-RU"/>
              </w:rPr>
            </w:pPr>
            <w:r w:rsidRPr="007033B3">
              <w:rPr>
                <w:lang w:eastAsia="ru-RU"/>
              </w:rPr>
              <w:t>канальная</w:t>
            </w:r>
          </w:p>
        </w:tc>
        <w:tc>
          <w:tcPr>
            <w:tcW w:w="453" w:type="pct"/>
            <w:tcBorders>
              <w:top w:val="single" w:sz="4" w:space="0" w:color="auto"/>
              <w:left w:val="single" w:sz="4" w:space="0" w:color="auto"/>
              <w:bottom w:val="nil"/>
              <w:right w:val="single" w:sz="4" w:space="0" w:color="auto"/>
            </w:tcBorders>
          </w:tcPr>
          <w:p w14:paraId="02FB25D6" w14:textId="77777777" w:rsidR="007033B3" w:rsidRPr="007033B3" w:rsidRDefault="007033B3" w:rsidP="00E21CAB">
            <w:pPr>
              <w:pStyle w:val="ad"/>
              <w:rPr>
                <w:rFonts w:ascii="Courier New" w:hAnsi="Courier New" w:cs="Courier New"/>
                <w:lang w:eastAsia="ru-RU"/>
              </w:rPr>
            </w:pPr>
            <w:r w:rsidRPr="007033B3">
              <w:rPr>
                <w:lang w:eastAsia="ru-RU"/>
              </w:rPr>
              <w:t>1989</w:t>
            </w:r>
          </w:p>
        </w:tc>
      </w:tr>
      <w:tr w:rsidR="00E21CAB" w:rsidRPr="007033B3" w14:paraId="419E08ED" w14:textId="77777777" w:rsidTr="00E21CAB">
        <w:tc>
          <w:tcPr>
            <w:tcW w:w="1383" w:type="pct"/>
            <w:tcBorders>
              <w:top w:val="single" w:sz="4" w:space="0" w:color="auto"/>
              <w:left w:val="single" w:sz="4" w:space="0" w:color="auto"/>
              <w:bottom w:val="single" w:sz="4" w:space="0" w:color="auto"/>
              <w:right w:val="nil"/>
            </w:tcBorders>
          </w:tcPr>
          <w:p w14:paraId="7E5F59C3" w14:textId="77777777" w:rsidR="007033B3" w:rsidRPr="007033B3" w:rsidRDefault="007033B3" w:rsidP="00E21CAB">
            <w:pPr>
              <w:pStyle w:val="ad"/>
              <w:rPr>
                <w:rFonts w:ascii="Courier New" w:hAnsi="Courier New" w:cs="Courier New"/>
                <w:lang w:eastAsia="ru-RU"/>
              </w:rPr>
            </w:pPr>
            <w:r w:rsidRPr="007033B3">
              <w:rPr>
                <w:lang w:eastAsia="ru-RU"/>
              </w:rPr>
              <w:t>ТК2-ТК3</w:t>
            </w:r>
          </w:p>
        </w:tc>
        <w:tc>
          <w:tcPr>
            <w:tcW w:w="720" w:type="pct"/>
            <w:tcBorders>
              <w:top w:val="single" w:sz="4" w:space="0" w:color="auto"/>
              <w:left w:val="single" w:sz="4" w:space="0" w:color="auto"/>
              <w:bottom w:val="single" w:sz="4" w:space="0" w:color="auto"/>
              <w:right w:val="nil"/>
            </w:tcBorders>
          </w:tcPr>
          <w:p w14:paraId="2B0385A7" w14:textId="77777777" w:rsidR="007033B3" w:rsidRPr="007033B3" w:rsidRDefault="007033B3" w:rsidP="00E21CAB">
            <w:pPr>
              <w:pStyle w:val="ad"/>
              <w:rPr>
                <w:rFonts w:ascii="Courier New" w:hAnsi="Courier New" w:cs="Courier New"/>
                <w:lang w:eastAsia="ru-RU"/>
              </w:rPr>
            </w:pPr>
            <w:r w:rsidRPr="007033B3">
              <w:rPr>
                <w:lang w:eastAsia="ru-RU"/>
              </w:rPr>
              <w:t>159</w:t>
            </w:r>
          </w:p>
        </w:tc>
        <w:tc>
          <w:tcPr>
            <w:tcW w:w="716" w:type="pct"/>
            <w:tcBorders>
              <w:top w:val="single" w:sz="4" w:space="0" w:color="auto"/>
              <w:left w:val="single" w:sz="4" w:space="0" w:color="auto"/>
              <w:bottom w:val="single" w:sz="4" w:space="0" w:color="auto"/>
              <w:right w:val="nil"/>
            </w:tcBorders>
          </w:tcPr>
          <w:p w14:paraId="412B1C3A" w14:textId="77777777" w:rsidR="007033B3" w:rsidRPr="007033B3" w:rsidRDefault="007033B3" w:rsidP="00E21CAB">
            <w:pPr>
              <w:pStyle w:val="ad"/>
              <w:rPr>
                <w:rFonts w:ascii="Courier New" w:hAnsi="Courier New" w:cs="Courier New"/>
                <w:lang w:eastAsia="ru-RU"/>
              </w:rPr>
            </w:pPr>
            <w:r w:rsidRPr="007033B3">
              <w:rPr>
                <w:lang w:eastAsia="ru-RU"/>
              </w:rPr>
              <w:t>49,0</w:t>
            </w:r>
          </w:p>
        </w:tc>
        <w:tc>
          <w:tcPr>
            <w:tcW w:w="577" w:type="pct"/>
            <w:tcBorders>
              <w:top w:val="single" w:sz="4" w:space="0" w:color="auto"/>
              <w:left w:val="single" w:sz="4" w:space="0" w:color="auto"/>
              <w:bottom w:val="single" w:sz="4" w:space="0" w:color="auto"/>
              <w:right w:val="nil"/>
            </w:tcBorders>
          </w:tcPr>
          <w:p w14:paraId="2DE6BEA1" w14:textId="77777777" w:rsidR="007033B3" w:rsidRPr="007033B3" w:rsidRDefault="007033B3" w:rsidP="00E21CAB">
            <w:pPr>
              <w:pStyle w:val="ad"/>
              <w:rPr>
                <w:rFonts w:ascii="Courier New" w:hAnsi="Courier New" w:cs="Courier New"/>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082BED00" w14:textId="77777777" w:rsidR="007033B3" w:rsidRPr="007033B3" w:rsidRDefault="007033B3" w:rsidP="00E21CAB">
            <w:pPr>
              <w:pStyle w:val="ad"/>
              <w:rPr>
                <w:rFonts w:ascii="Courier New" w:hAnsi="Courier New" w:cs="Courier New"/>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182FC98E" w14:textId="77777777" w:rsidR="007033B3" w:rsidRPr="007033B3" w:rsidRDefault="007033B3" w:rsidP="00E21CAB">
            <w:pPr>
              <w:pStyle w:val="ad"/>
              <w:rPr>
                <w:rFonts w:ascii="Courier New" w:hAnsi="Courier New" w:cs="Courier New"/>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7C541B08" w14:textId="77777777" w:rsidR="007033B3" w:rsidRPr="007033B3" w:rsidRDefault="007033B3" w:rsidP="00E21CAB">
            <w:pPr>
              <w:pStyle w:val="ad"/>
              <w:rPr>
                <w:rFonts w:ascii="Courier New" w:hAnsi="Courier New" w:cs="Courier New"/>
                <w:lang w:eastAsia="ru-RU"/>
              </w:rPr>
            </w:pPr>
            <w:r w:rsidRPr="007033B3">
              <w:rPr>
                <w:lang w:eastAsia="ru-RU"/>
              </w:rPr>
              <w:t>1989</w:t>
            </w:r>
          </w:p>
        </w:tc>
      </w:tr>
      <w:tr w:rsidR="007033B3" w:rsidRPr="007033B3" w14:paraId="2518AB56" w14:textId="77777777" w:rsidTr="00E21CAB">
        <w:tc>
          <w:tcPr>
            <w:tcW w:w="1383" w:type="pct"/>
            <w:tcBorders>
              <w:top w:val="single" w:sz="4" w:space="0" w:color="auto"/>
              <w:left w:val="single" w:sz="4" w:space="0" w:color="auto"/>
              <w:bottom w:val="single" w:sz="4" w:space="0" w:color="auto"/>
              <w:right w:val="nil"/>
            </w:tcBorders>
          </w:tcPr>
          <w:p w14:paraId="112C50F2" w14:textId="77777777" w:rsidR="007033B3" w:rsidRPr="007033B3" w:rsidRDefault="007033B3" w:rsidP="00E21CAB">
            <w:pPr>
              <w:pStyle w:val="ad"/>
              <w:rPr>
                <w:rFonts w:ascii="Times New Roman" w:hAnsi="Times New Roman"/>
                <w:lang w:eastAsia="ru-RU"/>
              </w:rPr>
            </w:pPr>
            <w:r w:rsidRPr="007033B3">
              <w:rPr>
                <w:lang w:eastAsia="ru-RU"/>
              </w:rPr>
              <w:t>ТКЗ-Ярославская 4</w:t>
            </w:r>
          </w:p>
        </w:tc>
        <w:tc>
          <w:tcPr>
            <w:tcW w:w="720" w:type="pct"/>
            <w:tcBorders>
              <w:top w:val="single" w:sz="4" w:space="0" w:color="auto"/>
              <w:left w:val="single" w:sz="4" w:space="0" w:color="auto"/>
              <w:bottom w:val="single" w:sz="4" w:space="0" w:color="auto"/>
              <w:right w:val="nil"/>
            </w:tcBorders>
          </w:tcPr>
          <w:p w14:paraId="6C2A1BEB" w14:textId="77777777" w:rsidR="007033B3" w:rsidRPr="007033B3" w:rsidRDefault="007033B3" w:rsidP="00E21CAB">
            <w:pPr>
              <w:pStyle w:val="ad"/>
              <w:rPr>
                <w:rFonts w:ascii="Times New Roman" w:hAnsi="Times New Roman"/>
                <w:lang w:eastAsia="ru-RU"/>
              </w:rPr>
            </w:pPr>
            <w:r w:rsidRPr="007033B3">
              <w:rPr>
                <w:lang w:eastAsia="ru-RU"/>
              </w:rPr>
              <w:t>57</w:t>
            </w:r>
          </w:p>
        </w:tc>
        <w:tc>
          <w:tcPr>
            <w:tcW w:w="716" w:type="pct"/>
            <w:tcBorders>
              <w:top w:val="single" w:sz="4" w:space="0" w:color="auto"/>
              <w:left w:val="single" w:sz="4" w:space="0" w:color="auto"/>
              <w:bottom w:val="single" w:sz="4" w:space="0" w:color="auto"/>
              <w:right w:val="nil"/>
            </w:tcBorders>
          </w:tcPr>
          <w:p w14:paraId="267DF591" w14:textId="77777777" w:rsidR="007033B3" w:rsidRPr="007033B3" w:rsidRDefault="007033B3" w:rsidP="00E21CAB">
            <w:pPr>
              <w:pStyle w:val="ad"/>
              <w:rPr>
                <w:rFonts w:ascii="Times New Roman" w:hAnsi="Times New Roman"/>
                <w:lang w:eastAsia="ru-RU"/>
              </w:rPr>
            </w:pPr>
            <w:r w:rsidRPr="007033B3">
              <w:rPr>
                <w:lang w:eastAsia="ru-RU"/>
              </w:rPr>
              <w:t>12,0</w:t>
            </w:r>
          </w:p>
        </w:tc>
        <w:tc>
          <w:tcPr>
            <w:tcW w:w="577" w:type="pct"/>
            <w:tcBorders>
              <w:top w:val="single" w:sz="4" w:space="0" w:color="auto"/>
              <w:left w:val="single" w:sz="4" w:space="0" w:color="auto"/>
              <w:bottom w:val="single" w:sz="4" w:space="0" w:color="auto"/>
              <w:right w:val="nil"/>
            </w:tcBorders>
          </w:tcPr>
          <w:p w14:paraId="4942846E" w14:textId="77777777" w:rsidR="007033B3" w:rsidRPr="007033B3" w:rsidRDefault="007033B3" w:rsidP="00E21CAB">
            <w:pPr>
              <w:pStyle w:val="ad"/>
              <w:rPr>
                <w:rFonts w:ascii="Times New Roman" w:hAnsi="Times New Roman"/>
                <w:lang w:eastAsia="ru-RU"/>
              </w:rPr>
            </w:pPr>
            <w:r w:rsidRPr="007033B3">
              <w:rPr>
                <w:lang w:eastAsia="ru-RU"/>
              </w:rPr>
              <w:t>ППУ</w:t>
            </w:r>
          </w:p>
        </w:tc>
        <w:tc>
          <w:tcPr>
            <w:tcW w:w="503" w:type="pct"/>
            <w:tcBorders>
              <w:top w:val="single" w:sz="4" w:space="0" w:color="auto"/>
              <w:left w:val="single" w:sz="4" w:space="0" w:color="auto"/>
              <w:bottom w:val="single" w:sz="4" w:space="0" w:color="auto"/>
              <w:right w:val="nil"/>
            </w:tcBorders>
          </w:tcPr>
          <w:p w14:paraId="17DF581D"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6E441671"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451DD8F3" w14:textId="77777777" w:rsidR="007033B3" w:rsidRPr="007033B3" w:rsidRDefault="007033B3" w:rsidP="00E21CAB">
            <w:pPr>
              <w:pStyle w:val="ad"/>
              <w:rPr>
                <w:rFonts w:ascii="Times New Roman" w:hAnsi="Times New Roman"/>
                <w:lang w:eastAsia="ru-RU"/>
              </w:rPr>
            </w:pPr>
            <w:r w:rsidRPr="007033B3">
              <w:rPr>
                <w:lang w:eastAsia="ru-RU"/>
              </w:rPr>
              <w:t>2021</w:t>
            </w:r>
          </w:p>
        </w:tc>
      </w:tr>
      <w:tr w:rsidR="007033B3" w:rsidRPr="007033B3" w14:paraId="4A0A190F" w14:textId="77777777" w:rsidTr="00E21CAB">
        <w:tc>
          <w:tcPr>
            <w:tcW w:w="1383" w:type="pct"/>
            <w:tcBorders>
              <w:top w:val="single" w:sz="4" w:space="0" w:color="auto"/>
              <w:left w:val="single" w:sz="4" w:space="0" w:color="auto"/>
              <w:bottom w:val="single" w:sz="4" w:space="0" w:color="auto"/>
              <w:right w:val="nil"/>
            </w:tcBorders>
          </w:tcPr>
          <w:p w14:paraId="3E71B98A" w14:textId="77777777" w:rsidR="007033B3" w:rsidRPr="007033B3" w:rsidRDefault="007033B3" w:rsidP="00E21CAB">
            <w:pPr>
              <w:pStyle w:val="ad"/>
              <w:rPr>
                <w:rFonts w:ascii="Times New Roman" w:hAnsi="Times New Roman"/>
                <w:lang w:eastAsia="ru-RU"/>
              </w:rPr>
            </w:pPr>
            <w:r w:rsidRPr="007033B3">
              <w:rPr>
                <w:lang w:eastAsia="ru-RU"/>
              </w:rPr>
              <w:t>ТК3-ТК4</w:t>
            </w:r>
          </w:p>
        </w:tc>
        <w:tc>
          <w:tcPr>
            <w:tcW w:w="720" w:type="pct"/>
            <w:tcBorders>
              <w:top w:val="single" w:sz="4" w:space="0" w:color="auto"/>
              <w:left w:val="single" w:sz="4" w:space="0" w:color="auto"/>
              <w:bottom w:val="single" w:sz="4" w:space="0" w:color="auto"/>
              <w:right w:val="nil"/>
            </w:tcBorders>
          </w:tcPr>
          <w:p w14:paraId="2BE7BEEC" w14:textId="77777777" w:rsidR="007033B3" w:rsidRPr="007033B3" w:rsidRDefault="007033B3" w:rsidP="00E21CAB">
            <w:pPr>
              <w:pStyle w:val="ad"/>
              <w:rPr>
                <w:rFonts w:ascii="Times New Roman" w:hAnsi="Times New Roman"/>
                <w:lang w:eastAsia="ru-RU"/>
              </w:rPr>
            </w:pPr>
            <w:r w:rsidRPr="007033B3">
              <w:rPr>
                <w:lang w:eastAsia="ru-RU"/>
              </w:rPr>
              <w:t>159</w:t>
            </w:r>
          </w:p>
        </w:tc>
        <w:tc>
          <w:tcPr>
            <w:tcW w:w="716" w:type="pct"/>
            <w:tcBorders>
              <w:top w:val="single" w:sz="4" w:space="0" w:color="auto"/>
              <w:left w:val="single" w:sz="4" w:space="0" w:color="auto"/>
              <w:bottom w:val="single" w:sz="4" w:space="0" w:color="auto"/>
              <w:right w:val="nil"/>
            </w:tcBorders>
          </w:tcPr>
          <w:p w14:paraId="74942AC3" w14:textId="77777777" w:rsidR="007033B3" w:rsidRPr="007033B3" w:rsidRDefault="007033B3" w:rsidP="00E21CAB">
            <w:pPr>
              <w:pStyle w:val="ad"/>
              <w:rPr>
                <w:rFonts w:ascii="Times New Roman" w:hAnsi="Times New Roman"/>
                <w:lang w:eastAsia="ru-RU"/>
              </w:rPr>
            </w:pPr>
            <w:r w:rsidRPr="007033B3">
              <w:rPr>
                <w:lang w:eastAsia="ru-RU"/>
              </w:rPr>
              <w:t>50,0</w:t>
            </w:r>
          </w:p>
        </w:tc>
        <w:tc>
          <w:tcPr>
            <w:tcW w:w="577" w:type="pct"/>
            <w:tcBorders>
              <w:top w:val="single" w:sz="4" w:space="0" w:color="auto"/>
              <w:left w:val="single" w:sz="4" w:space="0" w:color="auto"/>
              <w:bottom w:val="single" w:sz="4" w:space="0" w:color="auto"/>
              <w:right w:val="nil"/>
            </w:tcBorders>
          </w:tcPr>
          <w:p w14:paraId="73398288"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005199D1"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55868485"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2496D8DB"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08CBEEEF" w14:textId="77777777" w:rsidTr="00E21CAB">
        <w:tc>
          <w:tcPr>
            <w:tcW w:w="1383" w:type="pct"/>
            <w:tcBorders>
              <w:top w:val="single" w:sz="4" w:space="0" w:color="auto"/>
              <w:left w:val="single" w:sz="4" w:space="0" w:color="auto"/>
              <w:bottom w:val="single" w:sz="4" w:space="0" w:color="auto"/>
              <w:right w:val="nil"/>
            </w:tcBorders>
          </w:tcPr>
          <w:p w14:paraId="00702394" w14:textId="77777777" w:rsidR="007033B3" w:rsidRPr="007033B3" w:rsidRDefault="007033B3" w:rsidP="00E21CAB">
            <w:pPr>
              <w:pStyle w:val="ad"/>
              <w:rPr>
                <w:rFonts w:ascii="Times New Roman" w:hAnsi="Times New Roman"/>
                <w:lang w:eastAsia="ru-RU"/>
              </w:rPr>
            </w:pPr>
            <w:r w:rsidRPr="007033B3">
              <w:rPr>
                <w:lang w:eastAsia="ru-RU"/>
              </w:rPr>
              <w:t>ТК4-ДС№32</w:t>
            </w:r>
          </w:p>
        </w:tc>
        <w:tc>
          <w:tcPr>
            <w:tcW w:w="720" w:type="pct"/>
            <w:tcBorders>
              <w:top w:val="single" w:sz="4" w:space="0" w:color="auto"/>
              <w:left w:val="single" w:sz="4" w:space="0" w:color="auto"/>
              <w:bottom w:val="single" w:sz="4" w:space="0" w:color="auto"/>
              <w:right w:val="nil"/>
            </w:tcBorders>
          </w:tcPr>
          <w:p w14:paraId="6911910C" w14:textId="77777777" w:rsidR="007033B3" w:rsidRPr="007033B3" w:rsidRDefault="007033B3" w:rsidP="00E21CAB">
            <w:pPr>
              <w:pStyle w:val="ad"/>
              <w:rPr>
                <w:rFonts w:ascii="Times New Roman" w:hAnsi="Times New Roman"/>
                <w:lang w:eastAsia="ru-RU"/>
              </w:rPr>
            </w:pPr>
            <w:r w:rsidRPr="007033B3">
              <w:rPr>
                <w:lang w:eastAsia="ru-RU"/>
              </w:rPr>
              <w:t>57</w:t>
            </w:r>
          </w:p>
        </w:tc>
        <w:tc>
          <w:tcPr>
            <w:tcW w:w="716" w:type="pct"/>
            <w:tcBorders>
              <w:top w:val="single" w:sz="4" w:space="0" w:color="auto"/>
              <w:left w:val="single" w:sz="4" w:space="0" w:color="auto"/>
              <w:bottom w:val="single" w:sz="4" w:space="0" w:color="auto"/>
              <w:right w:val="nil"/>
            </w:tcBorders>
          </w:tcPr>
          <w:p w14:paraId="61F6609C" w14:textId="77777777" w:rsidR="007033B3" w:rsidRPr="007033B3" w:rsidRDefault="007033B3" w:rsidP="00E21CAB">
            <w:pPr>
              <w:pStyle w:val="ad"/>
              <w:rPr>
                <w:rFonts w:ascii="Times New Roman" w:hAnsi="Times New Roman"/>
                <w:lang w:eastAsia="ru-RU"/>
              </w:rPr>
            </w:pPr>
            <w:r w:rsidRPr="007033B3">
              <w:rPr>
                <w:lang w:eastAsia="ru-RU"/>
              </w:rPr>
              <w:t>46,0</w:t>
            </w:r>
          </w:p>
        </w:tc>
        <w:tc>
          <w:tcPr>
            <w:tcW w:w="577" w:type="pct"/>
            <w:tcBorders>
              <w:top w:val="single" w:sz="4" w:space="0" w:color="auto"/>
              <w:left w:val="single" w:sz="4" w:space="0" w:color="auto"/>
              <w:bottom w:val="single" w:sz="4" w:space="0" w:color="auto"/>
              <w:right w:val="nil"/>
            </w:tcBorders>
          </w:tcPr>
          <w:p w14:paraId="43E53184"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4AA95D8F"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5E771129"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18DA4669"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4259A8B8" w14:textId="77777777" w:rsidTr="00E21CAB">
        <w:tc>
          <w:tcPr>
            <w:tcW w:w="1383" w:type="pct"/>
            <w:tcBorders>
              <w:top w:val="single" w:sz="4" w:space="0" w:color="auto"/>
              <w:left w:val="single" w:sz="4" w:space="0" w:color="auto"/>
              <w:bottom w:val="single" w:sz="4" w:space="0" w:color="auto"/>
              <w:right w:val="nil"/>
            </w:tcBorders>
          </w:tcPr>
          <w:p w14:paraId="1299F090" w14:textId="77777777" w:rsidR="007033B3" w:rsidRPr="007033B3" w:rsidRDefault="007033B3" w:rsidP="00E21CAB">
            <w:pPr>
              <w:pStyle w:val="ad"/>
              <w:rPr>
                <w:rFonts w:ascii="Times New Roman" w:hAnsi="Times New Roman"/>
                <w:lang w:eastAsia="ru-RU"/>
              </w:rPr>
            </w:pPr>
            <w:r w:rsidRPr="007033B3">
              <w:rPr>
                <w:lang w:eastAsia="ru-RU"/>
              </w:rPr>
              <w:t>ТК1-Ярославская 2</w:t>
            </w:r>
          </w:p>
        </w:tc>
        <w:tc>
          <w:tcPr>
            <w:tcW w:w="720" w:type="pct"/>
            <w:tcBorders>
              <w:top w:val="single" w:sz="4" w:space="0" w:color="auto"/>
              <w:left w:val="single" w:sz="4" w:space="0" w:color="auto"/>
              <w:bottom w:val="single" w:sz="4" w:space="0" w:color="auto"/>
              <w:right w:val="nil"/>
            </w:tcBorders>
          </w:tcPr>
          <w:p w14:paraId="36AE7E75" w14:textId="77777777" w:rsidR="007033B3" w:rsidRPr="007033B3" w:rsidRDefault="007033B3" w:rsidP="00E21CAB">
            <w:pPr>
              <w:pStyle w:val="ad"/>
              <w:rPr>
                <w:rFonts w:ascii="Times New Roman" w:hAnsi="Times New Roman"/>
                <w:lang w:eastAsia="ru-RU"/>
              </w:rPr>
            </w:pPr>
            <w:r w:rsidRPr="007033B3">
              <w:rPr>
                <w:lang w:eastAsia="ru-RU"/>
              </w:rPr>
              <w:t>57</w:t>
            </w:r>
          </w:p>
        </w:tc>
        <w:tc>
          <w:tcPr>
            <w:tcW w:w="716" w:type="pct"/>
            <w:tcBorders>
              <w:top w:val="single" w:sz="4" w:space="0" w:color="auto"/>
              <w:left w:val="single" w:sz="4" w:space="0" w:color="auto"/>
              <w:bottom w:val="single" w:sz="4" w:space="0" w:color="auto"/>
              <w:right w:val="nil"/>
            </w:tcBorders>
          </w:tcPr>
          <w:p w14:paraId="5F36268B" w14:textId="77777777" w:rsidR="007033B3" w:rsidRPr="007033B3" w:rsidRDefault="007033B3" w:rsidP="00E21CAB">
            <w:pPr>
              <w:pStyle w:val="ad"/>
              <w:rPr>
                <w:rFonts w:ascii="Times New Roman" w:hAnsi="Times New Roman"/>
                <w:lang w:eastAsia="ru-RU"/>
              </w:rPr>
            </w:pPr>
            <w:r w:rsidRPr="007033B3">
              <w:rPr>
                <w:lang w:eastAsia="ru-RU"/>
              </w:rPr>
              <w:t>30,0</w:t>
            </w:r>
          </w:p>
        </w:tc>
        <w:tc>
          <w:tcPr>
            <w:tcW w:w="577" w:type="pct"/>
            <w:tcBorders>
              <w:top w:val="single" w:sz="4" w:space="0" w:color="auto"/>
              <w:left w:val="single" w:sz="4" w:space="0" w:color="auto"/>
              <w:bottom w:val="single" w:sz="4" w:space="0" w:color="auto"/>
              <w:right w:val="nil"/>
            </w:tcBorders>
          </w:tcPr>
          <w:p w14:paraId="3B718CBF"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0E314498"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13214075"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7DB275AF"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0CEB2826" w14:textId="77777777" w:rsidTr="00E21CAB">
        <w:tc>
          <w:tcPr>
            <w:tcW w:w="1383" w:type="pct"/>
            <w:tcBorders>
              <w:top w:val="single" w:sz="4" w:space="0" w:color="auto"/>
              <w:left w:val="single" w:sz="4" w:space="0" w:color="auto"/>
              <w:bottom w:val="single" w:sz="4" w:space="0" w:color="auto"/>
              <w:right w:val="nil"/>
            </w:tcBorders>
          </w:tcPr>
          <w:p w14:paraId="04AA7549" w14:textId="77777777" w:rsidR="007033B3" w:rsidRPr="007033B3" w:rsidRDefault="007033B3" w:rsidP="00E21CAB">
            <w:pPr>
              <w:pStyle w:val="ad"/>
              <w:rPr>
                <w:rFonts w:ascii="Times New Roman" w:hAnsi="Times New Roman"/>
                <w:lang w:eastAsia="ru-RU"/>
              </w:rPr>
            </w:pPr>
            <w:r w:rsidRPr="007033B3">
              <w:rPr>
                <w:lang w:eastAsia="ru-RU"/>
              </w:rPr>
              <w:t>Вр1-Ярославская 1</w:t>
            </w:r>
          </w:p>
        </w:tc>
        <w:tc>
          <w:tcPr>
            <w:tcW w:w="720" w:type="pct"/>
            <w:tcBorders>
              <w:top w:val="single" w:sz="4" w:space="0" w:color="auto"/>
              <w:left w:val="single" w:sz="4" w:space="0" w:color="auto"/>
              <w:bottom w:val="single" w:sz="4" w:space="0" w:color="auto"/>
              <w:right w:val="nil"/>
            </w:tcBorders>
          </w:tcPr>
          <w:p w14:paraId="1A622E37" w14:textId="77777777" w:rsidR="007033B3" w:rsidRPr="007033B3" w:rsidRDefault="007033B3" w:rsidP="00E21CAB">
            <w:pPr>
              <w:pStyle w:val="ad"/>
              <w:rPr>
                <w:rFonts w:ascii="Times New Roman" w:hAnsi="Times New Roman"/>
                <w:lang w:eastAsia="ru-RU"/>
              </w:rPr>
            </w:pPr>
            <w:r w:rsidRPr="007033B3">
              <w:rPr>
                <w:lang w:eastAsia="ru-RU"/>
              </w:rPr>
              <w:t>57</w:t>
            </w:r>
          </w:p>
        </w:tc>
        <w:tc>
          <w:tcPr>
            <w:tcW w:w="716" w:type="pct"/>
            <w:tcBorders>
              <w:top w:val="single" w:sz="4" w:space="0" w:color="auto"/>
              <w:left w:val="single" w:sz="4" w:space="0" w:color="auto"/>
              <w:bottom w:val="single" w:sz="4" w:space="0" w:color="auto"/>
              <w:right w:val="nil"/>
            </w:tcBorders>
          </w:tcPr>
          <w:p w14:paraId="4393AC67" w14:textId="77777777" w:rsidR="007033B3" w:rsidRPr="007033B3" w:rsidRDefault="007033B3" w:rsidP="00E21CAB">
            <w:pPr>
              <w:pStyle w:val="ad"/>
              <w:rPr>
                <w:rFonts w:ascii="Times New Roman" w:hAnsi="Times New Roman"/>
                <w:lang w:eastAsia="ru-RU"/>
              </w:rPr>
            </w:pPr>
            <w:r w:rsidRPr="007033B3">
              <w:rPr>
                <w:lang w:eastAsia="ru-RU"/>
              </w:rPr>
              <w:t>5,0</w:t>
            </w:r>
          </w:p>
        </w:tc>
        <w:tc>
          <w:tcPr>
            <w:tcW w:w="577" w:type="pct"/>
            <w:tcBorders>
              <w:top w:val="single" w:sz="4" w:space="0" w:color="auto"/>
              <w:left w:val="single" w:sz="4" w:space="0" w:color="auto"/>
              <w:bottom w:val="single" w:sz="4" w:space="0" w:color="auto"/>
              <w:right w:val="nil"/>
            </w:tcBorders>
          </w:tcPr>
          <w:p w14:paraId="1349BCA5"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0ED6B586"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5DFE9644"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0AD79E93"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485AC65C" w14:textId="77777777" w:rsidTr="00E21CAB">
        <w:tc>
          <w:tcPr>
            <w:tcW w:w="1383" w:type="pct"/>
            <w:tcBorders>
              <w:top w:val="single" w:sz="4" w:space="0" w:color="auto"/>
              <w:left w:val="single" w:sz="4" w:space="0" w:color="auto"/>
              <w:bottom w:val="single" w:sz="4" w:space="0" w:color="auto"/>
              <w:right w:val="nil"/>
            </w:tcBorders>
          </w:tcPr>
          <w:p w14:paraId="346FFCDE" w14:textId="77777777" w:rsidR="007033B3" w:rsidRPr="007033B3" w:rsidRDefault="007033B3" w:rsidP="00E21CAB">
            <w:pPr>
              <w:pStyle w:val="ad"/>
              <w:rPr>
                <w:rFonts w:ascii="Times New Roman" w:hAnsi="Times New Roman"/>
                <w:lang w:eastAsia="ru-RU"/>
              </w:rPr>
            </w:pPr>
            <w:r w:rsidRPr="007033B3">
              <w:rPr>
                <w:lang w:eastAsia="ru-RU"/>
              </w:rPr>
              <w:t>ТК5-Вр1</w:t>
            </w:r>
          </w:p>
        </w:tc>
        <w:tc>
          <w:tcPr>
            <w:tcW w:w="720" w:type="pct"/>
            <w:tcBorders>
              <w:top w:val="single" w:sz="4" w:space="0" w:color="auto"/>
              <w:left w:val="single" w:sz="4" w:space="0" w:color="auto"/>
              <w:bottom w:val="single" w:sz="4" w:space="0" w:color="auto"/>
              <w:right w:val="nil"/>
            </w:tcBorders>
          </w:tcPr>
          <w:p w14:paraId="474499EE" w14:textId="77777777" w:rsidR="007033B3" w:rsidRPr="007033B3" w:rsidRDefault="007033B3" w:rsidP="00E21CAB">
            <w:pPr>
              <w:pStyle w:val="ad"/>
              <w:rPr>
                <w:rFonts w:ascii="Times New Roman" w:hAnsi="Times New Roman"/>
                <w:lang w:eastAsia="ru-RU"/>
              </w:rPr>
            </w:pPr>
            <w:r w:rsidRPr="007033B3">
              <w:rPr>
                <w:lang w:eastAsia="ru-RU"/>
              </w:rPr>
              <w:t>76</w:t>
            </w:r>
          </w:p>
        </w:tc>
        <w:tc>
          <w:tcPr>
            <w:tcW w:w="716" w:type="pct"/>
            <w:tcBorders>
              <w:top w:val="single" w:sz="4" w:space="0" w:color="auto"/>
              <w:left w:val="single" w:sz="4" w:space="0" w:color="auto"/>
              <w:bottom w:val="single" w:sz="4" w:space="0" w:color="auto"/>
              <w:right w:val="nil"/>
            </w:tcBorders>
          </w:tcPr>
          <w:p w14:paraId="2DD20BAA" w14:textId="77777777" w:rsidR="007033B3" w:rsidRPr="007033B3" w:rsidRDefault="007033B3" w:rsidP="00E21CAB">
            <w:pPr>
              <w:pStyle w:val="ad"/>
              <w:rPr>
                <w:rFonts w:ascii="Times New Roman" w:hAnsi="Times New Roman"/>
                <w:lang w:eastAsia="ru-RU"/>
              </w:rPr>
            </w:pPr>
            <w:r w:rsidRPr="007033B3">
              <w:rPr>
                <w:lang w:eastAsia="ru-RU"/>
              </w:rPr>
              <w:t>16,0</w:t>
            </w:r>
          </w:p>
        </w:tc>
        <w:tc>
          <w:tcPr>
            <w:tcW w:w="577" w:type="pct"/>
            <w:tcBorders>
              <w:top w:val="single" w:sz="4" w:space="0" w:color="auto"/>
              <w:left w:val="single" w:sz="4" w:space="0" w:color="auto"/>
              <w:bottom w:val="single" w:sz="4" w:space="0" w:color="auto"/>
              <w:right w:val="nil"/>
            </w:tcBorders>
          </w:tcPr>
          <w:p w14:paraId="6E16482E" w14:textId="77777777" w:rsidR="007033B3" w:rsidRPr="007033B3" w:rsidRDefault="007033B3" w:rsidP="00E21CAB">
            <w:pPr>
              <w:pStyle w:val="ad"/>
              <w:rPr>
                <w:rFonts w:ascii="Times New Roman" w:hAnsi="Times New Roman"/>
                <w:lang w:eastAsia="ru-RU"/>
              </w:rPr>
            </w:pPr>
            <w:r w:rsidRPr="007033B3">
              <w:rPr>
                <w:lang w:eastAsia="ru-RU"/>
              </w:rPr>
              <w:t>ППУ</w:t>
            </w:r>
          </w:p>
        </w:tc>
        <w:tc>
          <w:tcPr>
            <w:tcW w:w="503" w:type="pct"/>
            <w:tcBorders>
              <w:top w:val="single" w:sz="4" w:space="0" w:color="auto"/>
              <w:left w:val="single" w:sz="4" w:space="0" w:color="auto"/>
              <w:bottom w:val="single" w:sz="4" w:space="0" w:color="auto"/>
              <w:right w:val="nil"/>
            </w:tcBorders>
          </w:tcPr>
          <w:p w14:paraId="67DBFB3A"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7D41DD46"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62D2B446" w14:textId="77777777" w:rsidR="007033B3" w:rsidRPr="007033B3" w:rsidRDefault="007033B3" w:rsidP="00E21CAB">
            <w:pPr>
              <w:pStyle w:val="ad"/>
              <w:rPr>
                <w:rFonts w:ascii="Times New Roman" w:hAnsi="Times New Roman"/>
                <w:lang w:eastAsia="ru-RU"/>
              </w:rPr>
            </w:pPr>
            <w:r w:rsidRPr="007033B3">
              <w:rPr>
                <w:lang w:eastAsia="ru-RU"/>
              </w:rPr>
              <w:t>2002</w:t>
            </w:r>
          </w:p>
        </w:tc>
      </w:tr>
      <w:tr w:rsidR="007033B3" w:rsidRPr="007033B3" w14:paraId="08CE9CE7" w14:textId="77777777" w:rsidTr="00E21CAB">
        <w:tc>
          <w:tcPr>
            <w:tcW w:w="1383" w:type="pct"/>
            <w:tcBorders>
              <w:top w:val="single" w:sz="4" w:space="0" w:color="auto"/>
              <w:left w:val="single" w:sz="4" w:space="0" w:color="auto"/>
              <w:bottom w:val="single" w:sz="4" w:space="0" w:color="auto"/>
              <w:right w:val="nil"/>
            </w:tcBorders>
          </w:tcPr>
          <w:p w14:paraId="5D788499" w14:textId="77777777" w:rsidR="007033B3" w:rsidRPr="007033B3" w:rsidRDefault="007033B3" w:rsidP="00E21CAB">
            <w:pPr>
              <w:pStyle w:val="ad"/>
              <w:rPr>
                <w:rFonts w:ascii="Times New Roman" w:hAnsi="Times New Roman"/>
                <w:lang w:eastAsia="ru-RU"/>
              </w:rPr>
            </w:pPr>
            <w:r w:rsidRPr="007033B3">
              <w:rPr>
                <w:lang w:eastAsia="ru-RU"/>
              </w:rPr>
              <w:t>Вр1-Вр2</w:t>
            </w:r>
          </w:p>
        </w:tc>
        <w:tc>
          <w:tcPr>
            <w:tcW w:w="720" w:type="pct"/>
            <w:tcBorders>
              <w:top w:val="single" w:sz="4" w:space="0" w:color="auto"/>
              <w:left w:val="single" w:sz="4" w:space="0" w:color="auto"/>
              <w:bottom w:val="single" w:sz="4" w:space="0" w:color="auto"/>
              <w:right w:val="nil"/>
            </w:tcBorders>
          </w:tcPr>
          <w:p w14:paraId="7383BEDD" w14:textId="77777777" w:rsidR="007033B3" w:rsidRPr="007033B3" w:rsidRDefault="007033B3" w:rsidP="00E21CAB">
            <w:pPr>
              <w:pStyle w:val="ad"/>
              <w:rPr>
                <w:rFonts w:ascii="Times New Roman" w:hAnsi="Times New Roman"/>
                <w:lang w:eastAsia="ru-RU"/>
              </w:rPr>
            </w:pPr>
            <w:r w:rsidRPr="007033B3">
              <w:rPr>
                <w:lang w:eastAsia="ru-RU"/>
              </w:rPr>
              <w:t>76</w:t>
            </w:r>
          </w:p>
        </w:tc>
        <w:tc>
          <w:tcPr>
            <w:tcW w:w="716" w:type="pct"/>
            <w:tcBorders>
              <w:top w:val="single" w:sz="4" w:space="0" w:color="auto"/>
              <w:left w:val="single" w:sz="4" w:space="0" w:color="auto"/>
              <w:bottom w:val="single" w:sz="4" w:space="0" w:color="auto"/>
              <w:right w:val="nil"/>
            </w:tcBorders>
          </w:tcPr>
          <w:p w14:paraId="203E29F6" w14:textId="77777777" w:rsidR="007033B3" w:rsidRPr="007033B3" w:rsidRDefault="007033B3" w:rsidP="00E21CAB">
            <w:pPr>
              <w:pStyle w:val="ad"/>
              <w:rPr>
                <w:rFonts w:ascii="Times New Roman" w:hAnsi="Times New Roman"/>
                <w:lang w:eastAsia="ru-RU"/>
              </w:rPr>
            </w:pPr>
            <w:r w:rsidRPr="007033B3">
              <w:rPr>
                <w:lang w:eastAsia="ru-RU"/>
              </w:rPr>
              <w:t>68,0</w:t>
            </w:r>
          </w:p>
        </w:tc>
        <w:tc>
          <w:tcPr>
            <w:tcW w:w="577" w:type="pct"/>
            <w:tcBorders>
              <w:top w:val="single" w:sz="4" w:space="0" w:color="auto"/>
              <w:left w:val="single" w:sz="4" w:space="0" w:color="auto"/>
              <w:bottom w:val="single" w:sz="4" w:space="0" w:color="auto"/>
              <w:right w:val="nil"/>
            </w:tcBorders>
          </w:tcPr>
          <w:p w14:paraId="0BDC77A5" w14:textId="77777777" w:rsidR="007033B3" w:rsidRPr="007033B3" w:rsidRDefault="007033B3" w:rsidP="00E21CAB">
            <w:pPr>
              <w:pStyle w:val="ad"/>
              <w:rPr>
                <w:rFonts w:ascii="Times New Roman" w:hAnsi="Times New Roman"/>
                <w:lang w:eastAsia="ru-RU"/>
              </w:rPr>
            </w:pPr>
            <w:r w:rsidRPr="007033B3">
              <w:rPr>
                <w:lang w:eastAsia="ru-RU"/>
              </w:rPr>
              <w:t>ППУ</w:t>
            </w:r>
          </w:p>
        </w:tc>
        <w:tc>
          <w:tcPr>
            <w:tcW w:w="503" w:type="pct"/>
            <w:tcBorders>
              <w:top w:val="single" w:sz="4" w:space="0" w:color="auto"/>
              <w:left w:val="single" w:sz="4" w:space="0" w:color="auto"/>
              <w:bottom w:val="single" w:sz="4" w:space="0" w:color="auto"/>
              <w:right w:val="nil"/>
            </w:tcBorders>
          </w:tcPr>
          <w:p w14:paraId="23E6AE0A"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63AF78D7"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5DBBCDAF" w14:textId="77777777" w:rsidR="007033B3" w:rsidRPr="007033B3" w:rsidRDefault="007033B3" w:rsidP="00E21CAB">
            <w:pPr>
              <w:pStyle w:val="ad"/>
              <w:rPr>
                <w:rFonts w:ascii="Times New Roman" w:hAnsi="Times New Roman"/>
                <w:lang w:eastAsia="ru-RU"/>
              </w:rPr>
            </w:pPr>
            <w:r w:rsidRPr="007033B3">
              <w:rPr>
                <w:lang w:eastAsia="ru-RU"/>
              </w:rPr>
              <w:t>2002</w:t>
            </w:r>
          </w:p>
        </w:tc>
      </w:tr>
      <w:tr w:rsidR="007033B3" w:rsidRPr="007033B3" w14:paraId="1D804185" w14:textId="77777777" w:rsidTr="00E21CAB">
        <w:tc>
          <w:tcPr>
            <w:tcW w:w="1383" w:type="pct"/>
            <w:tcBorders>
              <w:top w:val="single" w:sz="4" w:space="0" w:color="auto"/>
              <w:left w:val="single" w:sz="4" w:space="0" w:color="auto"/>
              <w:bottom w:val="single" w:sz="4" w:space="0" w:color="auto"/>
              <w:right w:val="nil"/>
            </w:tcBorders>
          </w:tcPr>
          <w:p w14:paraId="7965F3BA" w14:textId="77777777" w:rsidR="007033B3" w:rsidRPr="007033B3" w:rsidRDefault="007033B3" w:rsidP="00E21CAB">
            <w:pPr>
              <w:pStyle w:val="ad"/>
              <w:rPr>
                <w:rFonts w:ascii="Times New Roman" w:hAnsi="Times New Roman"/>
                <w:lang w:eastAsia="ru-RU"/>
              </w:rPr>
            </w:pPr>
            <w:r w:rsidRPr="007033B3">
              <w:rPr>
                <w:lang w:eastAsia="ru-RU"/>
              </w:rPr>
              <w:t>Вр2-Ярославская 3</w:t>
            </w:r>
          </w:p>
        </w:tc>
        <w:tc>
          <w:tcPr>
            <w:tcW w:w="720" w:type="pct"/>
            <w:tcBorders>
              <w:top w:val="single" w:sz="4" w:space="0" w:color="auto"/>
              <w:left w:val="single" w:sz="4" w:space="0" w:color="auto"/>
              <w:bottom w:val="single" w:sz="4" w:space="0" w:color="auto"/>
              <w:right w:val="nil"/>
            </w:tcBorders>
          </w:tcPr>
          <w:p w14:paraId="57440E0C" w14:textId="77777777" w:rsidR="007033B3" w:rsidRPr="007033B3" w:rsidRDefault="007033B3" w:rsidP="00E21CAB">
            <w:pPr>
              <w:pStyle w:val="ad"/>
              <w:rPr>
                <w:rFonts w:ascii="Times New Roman" w:hAnsi="Times New Roman"/>
                <w:lang w:eastAsia="ru-RU"/>
              </w:rPr>
            </w:pPr>
            <w:r w:rsidRPr="007033B3">
              <w:rPr>
                <w:lang w:eastAsia="ru-RU"/>
              </w:rPr>
              <w:t>57</w:t>
            </w:r>
          </w:p>
        </w:tc>
        <w:tc>
          <w:tcPr>
            <w:tcW w:w="716" w:type="pct"/>
            <w:tcBorders>
              <w:top w:val="single" w:sz="4" w:space="0" w:color="auto"/>
              <w:left w:val="single" w:sz="4" w:space="0" w:color="auto"/>
              <w:bottom w:val="single" w:sz="4" w:space="0" w:color="auto"/>
              <w:right w:val="nil"/>
            </w:tcBorders>
          </w:tcPr>
          <w:p w14:paraId="68DBB65A" w14:textId="77777777" w:rsidR="007033B3" w:rsidRPr="007033B3" w:rsidRDefault="007033B3" w:rsidP="00E21CAB">
            <w:pPr>
              <w:pStyle w:val="ad"/>
              <w:rPr>
                <w:rFonts w:ascii="Times New Roman" w:hAnsi="Times New Roman"/>
                <w:lang w:eastAsia="ru-RU"/>
              </w:rPr>
            </w:pPr>
            <w:r w:rsidRPr="007033B3">
              <w:rPr>
                <w:lang w:eastAsia="ru-RU"/>
              </w:rPr>
              <w:t>5,0</w:t>
            </w:r>
          </w:p>
        </w:tc>
        <w:tc>
          <w:tcPr>
            <w:tcW w:w="577" w:type="pct"/>
            <w:tcBorders>
              <w:top w:val="single" w:sz="4" w:space="0" w:color="auto"/>
              <w:left w:val="single" w:sz="4" w:space="0" w:color="auto"/>
              <w:bottom w:val="single" w:sz="4" w:space="0" w:color="auto"/>
              <w:right w:val="nil"/>
            </w:tcBorders>
          </w:tcPr>
          <w:p w14:paraId="4FEF8C49"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33E5B472"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0E4850C9"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074FDA8F"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374DAA4B" w14:textId="77777777" w:rsidTr="00E21CAB">
        <w:tc>
          <w:tcPr>
            <w:tcW w:w="1383" w:type="pct"/>
            <w:tcBorders>
              <w:top w:val="single" w:sz="4" w:space="0" w:color="auto"/>
              <w:left w:val="single" w:sz="4" w:space="0" w:color="auto"/>
              <w:bottom w:val="single" w:sz="4" w:space="0" w:color="auto"/>
              <w:right w:val="nil"/>
            </w:tcBorders>
          </w:tcPr>
          <w:p w14:paraId="5C5E4D2D" w14:textId="77777777" w:rsidR="007033B3" w:rsidRPr="007033B3" w:rsidRDefault="007033B3" w:rsidP="00E21CAB">
            <w:pPr>
              <w:pStyle w:val="ad"/>
              <w:rPr>
                <w:rFonts w:ascii="Times New Roman" w:hAnsi="Times New Roman"/>
                <w:lang w:eastAsia="ru-RU"/>
              </w:rPr>
            </w:pPr>
            <w:r w:rsidRPr="007033B3">
              <w:rPr>
                <w:lang w:eastAsia="ru-RU"/>
              </w:rPr>
              <w:t>Вр2-ТК6</w:t>
            </w:r>
          </w:p>
        </w:tc>
        <w:tc>
          <w:tcPr>
            <w:tcW w:w="720" w:type="pct"/>
            <w:tcBorders>
              <w:top w:val="single" w:sz="4" w:space="0" w:color="auto"/>
              <w:left w:val="single" w:sz="4" w:space="0" w:color="auto"/>
              <w:bottom w:val="single" w:sz="4" w:space="0" w:color="auto"/>
              <w:right w:val="nil"/>
            </w:tcBorders>
          </w:tcPr>
          <w:p w14:paraId="28C3AA97" w14:textId="77777777" w:rsidR="007033B3" w:rsidRPr="007033B3" w:rsidRDefault="007033B3" w:rsidP="00E21CAB">
            <w:pPr>
              <w:pStyle w:val="ad"/>
              <w:rPr>
                <w:rFonts w:ascii="Times New Roman" w:hAnsi="Times New Roman"/>
                <w:lang w:eastAsia="ru-RU"/>
              </w:rPr>
            </w:pPr>
            <w:r w:rsidRPr="007033B3">
              <w:rPr>
                <w:lang w:eastAsia="ru-RU"/>
              </w:rPr>
              <w:t>76</w:t>
            </w:r>
          </w:p>
        </w:tc>
        <w:tc>
          <w:tcPr>
            <w:tcW w:w="716" w:type="pct"/>
            <w:tcBorders>
              <w:top w:val="single" w:sz="4" w:space="0" w:color="auto"/>
              <w:left w:val="single" w:sz="4" w:space="0" w:color="auto"/>
              <w:bottom w:val="single" w:sz="4" w:space="0" w:color="auto"/>
              <w:right w:val="nil"/>
            </w:tcBorders>
          </w:tcPr>
          <w:p w14:paraId="75742444" w14:textId="77777777" w:rsidR="007033B3" w:rsidRPr="007033B3" w:rsidRDefault="007033B3" w:rsidP="00E21CAB">
            <w:pPr>
              <w:pStyle w:val="ad"/>
              <w:rPr>
                <w:rFonts w:ascii="Times New Roman" w:hAnsi="Times New Roman"/>
                <w:lang w:eastAsia="ru-RU"/>
              </w:rPr>
            </w:pPr>
            <w:r w:rsidRPr="007033B3">
              <w:rPr>
                <w:lang w:eastAsia="ru-RU"/>
              </w:rPr>
              <w:t>25,0</w:t>
            </w:r>
          </w:p>
        </w:tc>
        <w:tc>
          <w:tcPr>
            <w:tcW w:w="577" w:type="pct"/>
            <w:tcBorders>
              <w:top w:val="single" w:sz="4" w:space="0" w:color="auto"/>
              <w:left w:val="single" w:sz="4" w:space="0" w:color="auto"/>
              <w:bottom w:val="single" w:sz="4" w:space="0" w:color="auto"/>
              <w:right w:val="nil"/>
            </w:tcBorders>
          </w:tcPr>
          <w:p w14:paraId="03A03480" w14:textId="77777777" w:rsidR="007033B3" w:rsidRPr="007033B3" w:rsidRDefault="007033B3" w:rsidP="00E21CAB">
            <w:pPr>
              <w:pStyle w:val="ad"/>
              <w:rPr>
                <w:rFonts w:ascii="Times New Roman" w:hAnsi="Times New Roman"/>
                <w:lang w:eastAsia="ru-RU"/>
              </w:rPr>
            </w:pPr>
            <w:r w:rsidRPr="007033B3">
              <w:rPr>
                <w:lang w:eastAsia="ru-RU"/>
              </w:rPr>
              <w:t>ППУ</w:t>
            </w:r>
          </w:p>
        </w:tc>
        <w:tc>
          <w:tcPr>
            <w:tcW w:w="503" w:type="pct"/>
            <w:tcBorders>
              <w:top w:val="single" w:sz="4" w:space="0" w:color="auto"/>
              <w:left w:val="single" w:sz="4" w:space="0" w:color="auto"/>
              <w:bottom w:val="single" w:sz="4" w:space="0" w:color="auto"/>
              <w:right w:val="nil"/>
            </w:tcBorders>
          </w:tcPr>
          <w:p w14:paraId="340AC647"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1C6558FA"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771337B9" w14:textId="77777777" w:rsidR="007033B3" w:rsidRPr="007033B3" w:rsidRDefault="007033B3" w:rsidP="00E21CAB">
            <w:pPr>
              <w:pStyle w:val="ad"/>
              <w:rPr>
                <w:rFonts w:ascii="Times New Roman" w:hAnsi="Times New Roman"/>
                <w:lang w:eastAsia="ru-RU"/>
              </w:rPr>
            </w:pPr>
            <w:r w:rsidRPr="007033B3">
              <w:rPr>
                <w:lang w:eastAsia="ru-RU"/>
              </w:rPr>
              <w:t>2002</w:t>
            </w:r>
          </w:p>
        </w:tc>
      </w:tr>
      <w:tr w:rsidR="007033B3" w:rsidRPr="007033B3" w14:paraId="7BDCB208" w14:textId="77777777" w:rsidTr="00E21CAB">
        <w:tc>
          <w:tcPr>
            <w:tcW w:w="1383" w:type="pct"/>
            <w:tcBorders>
              <w:top w:val="single" w:sz="4" w:space="0" w:color="auto"/>
              <w:left w:val="single" w:sz="4" w:space="0" w:color="auto"/>
              <w:bottom w:val="single" w:sz="4" w:space="0" w:color="auto"/>
              <w:right w:val="nil"/>
            </w:tcBorders>
          </w:tcPr>
          <w:p w14:paraId="398AE347" w14:textId="77777777" w:rsidR="007033B3" w:rsidRPr="007033B3" w:rsidRDefault="007033B3" w:rsidP="00E21CAB">
            <w:pPr>
              <w:pStyle w:val="ad"/>
              <w:rPr>
                <w:rFonts w:ascii="Times New Roman" w:hAnsi="Times New Roman"/>
                <w:lang w:eastAsia="ru-RU"/>
              </w:rPr>
            </w:pPr>
            <w:r w:rsidRPr="007033B3">
              <w:rPr>
                <w:lang w:eastAsia="ru-RU"/>
              </w:rPr>
              <w:t>ТК6-Вр3</w:t>
            </w:r>
          </w:p>
        </w:tc>
        <w:tc>
          <w:tcPr>
            <w:tcW w:w="720" w:type="pct"/>
            <w:tcBorders>
              <w:top w:val="single" w:sz="4" w:space="0" w:color="auto"/>
              <w:left w:val="single" w:sz="4" w:space="0" w:color="auto"/>
              <w:bottom w:val="single" w:sz="4" w:space="0" w:color="auto"/>
              <w:right w:val="nil"/>
            </w:tcBorders>
          </w:tcPr>
          <w:p w14:paraId="203DE114" w14:textId="77777777" w:rsidR="007033B3" w:rsidRPr="007033B3" w:rsidRDefault="007033B3" w:rsidP="00E21CAB">
            <w:pPr>
              <w:pStyle w:val="ad"/>
              <w:rPr>
                <w:rFonts w:ascii="Times New Roman" w:hAnsi="Times New Roman"/>
                <w:lang w:eastAsia="ru-RU"/>
              </w:rPr>
            </w:pPr>
            <w:r w:rsidRPr="007033B3">
              <w:rPr>
                <w:lang w:eastAsia="ru-RU"/>
              </w:rPr>
              <w:t>76</w:t>
            </w:r>
          </w:p>
        </w:tc>
        <w:tc>
          <w:tcPr>
            <w:tcW w:w="716" w:type="pct"/>
            <w:tcBorders>
              <w:top w:val="single" w:sz="4" w:space="0" w:color="auto"/>
              <w:left w:val="single" w:sz="4" w:space="0" w:color="auto"/>
              <w:bottom w:val="single" w:sz="4" w:space="0" w:color="auto"/>
              <w:right w:val="nil"/>
            </w:tcBorders>
          </w:tcPr>
          <w:p w14:paraId="00F07E48" w14:textId="77777777" w:rsidR="007033B3" w:rsidRPr="007033B3" w:rsidRDefault="007033B3" w:rsidP="00E21CAB">
            <w:pPr>
              <w:pStyle w:val="ad"/>
              <w:rPr>
                <w:rFonts w:ascii="Times New Roman" w:hAnsi="Times New Roman"/>
                <w:lang w:eastAsia="ru-RU"/>
              </w:rPr>
            </w:pPr>
            <w:r w:rsidRPr="007033B3">
              <w:rPr>
                <w:lang w:eastAsia="ru-RU"/>
              </w:rPr>
              <w:t>28,0</w:t>
            </w:r>
          </w:p>
        </w:tc>
        <w:tc>
          <w:tcPr>
            <w:tcW w:w="577" w:type="pct"/>
            <w:tcBorders>
              <w:top w:val="single" w:sz="4" w:space="0" w:color="auto"/>
              <w:left w:val="single" w:sz="4" w:space="0" w:color="auto"/>
              <w:bottom w:val="single" w:sz="4" w:space="0" w:color="auto"/>
              <w:right w:val="nil"/>
            </w:tcBorders>
          </w:tcPr>
          <w:p w14:paraId="2529449C" w14:textId="77777777" w:rsidR="007033B3" w:rsidRPr="007033B3" w:rsidRDefault="007033B3" w:rsidP="00E21CAB">
            <w:pPr>
              <w:pStyle w:val="ad"/>
              <w:rPr>
                <w:rFonts w:ascii="Times New Roman" w:hAnsi="Times New Roman"/>
                <w:lang w:eastAsia="ru-RU"/>
              </w:rPr>
            </w:pPr>
            <w:r w:rsidRPr="007033B3">
              <w:rPr>
                <w:lang w:eastAsia="ru-RU"/>
              </w:rPr>
              <w:t>ППУ</w:t>
            </w:r>
          </w:p>
        </w:tc>
        <w:tc>
          <w:tcPr>
            <w:tcW w:w="503" w:type="pct"/>
            <w:tcBorders>
              <w:top w:val="single" w:sz="4" w:space="0" w:color="auto"/>
              <w:left w:val="single" w:sz="4" w:space="0" w:color="auto"/>
              <w:bottom w:val="single" w:sz="4" w:space="0" w:color="auto"/>
              <w:right w:val="nil"/>
            </w:tcBorders>
          </w:tcPr>
          <w:p w14:paraId="3B39CDD8"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339AAD26"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4FF16C83" w14:textId="77777777" w:rsidR="007033B3" w:rsidRPr="007033B3" w:rsidRDefault="007033B3" w:rsidP="00E21CAB">
            <w:pPr>
              <w:pStyle w:val="ad"/>
              <w:rPr>
                <w:rFonts w:ascii="Times New Roman" w:hAnsi="Times New Roman"/>
                <w:lang w:eastAsia="ru-RU"/>
              </w:rPr>
            </w:pPr>
            <w:r w:rsidRPr="007033B3">
              <w:rPr>
                <w:lang w:eastAsia="ru-RU"/>
              </w:rPr>
              <w:t>2002</w:t>
            </w:r>
          </w:p>
        </w:tc>
      </w:tr>
      <w:tr w:rsidR="007033B3" w:rsidRPr="007033B3" w14:paraId="439D9BC2" w14:textId="77777777" w:rsidTr="00E21CAB">
        <w:tc>
          <w:tcPr>
            <w:tcW w:w="1383" w:type="pct"/>
            <w:tcBorders>
              <w:top w:val="single" w:sz="4" w:space="0" w:color="auto"/>
              <w:left w:val="single" w:sz="4" w:space="0" w:color="auto"/>
              <w:bottom w:val="single" w:sz="4" w:space="0" w:color="auto"/>
              <w:right w:val="nil"/>
            </w:tcBorders>
          </w:tcPr>
          <w:p w14:paraId="5CA6D1F1" w14:textId="77777777" w:rsidR="007033B3" w:rsidRPr="007033B3" w:rsidRDefault="007033B3" w:rsidP="00E21CAB">
            <w:pPr>
              <w:pStyle w:val="ad"/>
              <w:rPr>
                <w:rFonts w:ascii="Times New Roman" w:hAnsi="Times New Roman"/>
                <w:lang w:eastAsia="ru-RU"/>
              </w:rPr>
            </w:pPr>
            <w:r w:rsidRPr="007033B3">
              <w:rPr>
                <w:lang w:eastAsia="ru-RU"/>
              </w:rPr>
              <w:t>Вр3-Ярославская 5</w:t>
            </w:r>
          </w:p>
        </w:tc>
        <w:tc>
          <w:tcPr>
            <w:tcW w:w="720" w:type="pct"/>
            <w:tcBorders>
              <w:top w:val="single" w:sz="4" w:space="0" w:color="auto"/>
              <w:left w:val="single" w:sz="4" w:space="0" w:color="auto"/>
              <w:bottom w:val="single" w:sz="4" w:space="0" w:color="auto"/>
              <w:right w:val="nil"/>
            </w:tcBorders>
          </w:tcPr>
          <w:p w14:paraId="06D10044" w14:textId="77777777" w:rsidR="007033B3" w:rsidRPr="007033B3" w:rsidRDefault="007033B3" w:rsidP="00E21CAB">
            <w:pPr>
              <w:pStyle w:val="ad"/>
              <w:rPr>
                <w:rFonts w:ascii="Times New Roman" w:hAnsi="Times New Roman"/>
                <w:lang w:eastAsia="ru-RU"/>
              </w:rPr>
            </w:pPr>
            <w:r w:rsidRPr="007033B3">
              <w:rPr>
                <w:lang w:eastAsia="ru-RU"/>
              </w:rPr>
              <w:t>57</w:t>
            </w:r>
          </w:p>
        </w:tc>
        <w:tc>
          <w:tcPr>
            <w:tcW w:w="716" w:type="pct"/>
            <w:tcBorders>
              <w:top w:val="single" w:sz="4" w:space="0" w:color="auto"/>
              <w:left w:val="single" w:sz="4" w:space="0" w:color="auto"/>
              <w:bottom w:val="single" w:sz="4" w:space="0" w:color="auto"/>
              <w:right w:val="nil"/>
            </w:tcBorders>
          </w:tcPr>
          <w:p w14:paraId="1B03F1E5" w14:textId="77777777" w:rsidR="007033B3" w:rsidRPr="007033B3" w:rsidRDefault="007033B3" w:rsidP="00E21CAB">
            <w:pPr>
              <w:pStyle w:val="ad"/>
              <w:rPr>
                <w:rFonts w:ascii="Times New Roman" w:hAnsi="Times New Roman"/>
                <w:lang w:eastAsia="ru-RU"/>
              </w:rPr>
            </w:pPr>
            <w:r w:rsidRPr="007033B3">
              <w:rPr>
                <w:lang w:eastAsia="ru-RU"/>
              </w:rPr>
              <w:t>5,0</w:t>
            </w:r>
          </w:p>
        </w:tc>
        <w:tc>
          <w:tcPr>
            <w:tcW w:w="577" w:type="pct"/>
            <w:tcBorders>
              <w:top w:val="single" w:sz="4" w:space="0" w:color="auto"/>
              <w:left w:val="single" w:sz="4" w:space="0" w:color="auto"/>
              <w:bottom w:val="single" w:sz="4" w:space="0" w:color="auto"/>
              <w:right w:val="nil"/>
            </w:tcBorders>
          </w:tcPr>
          <w:p w14:paraId="016392B8"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64005CFB"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7CFBF59A"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690A1A3E"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51C6BE8F" w14:textId="77777777" w:rsidTr="00E21CAB">
        <w:tc>
          <w:tcPr>
            <w:tcW w:w="1383" w:type="pct"/>
            <w:tcBorders>
              <w:top w:val="single" w:sz="4" w:space="0" w:color="auto"/>
              <w:left w:val="single" w:sz="4" w:space="0" w:color="auto"/>
              <w:bottom w:val="single" w:sz="4" w:space="0" w:color="auto"/>
              <w:right w:val="nil"/>
            </w:tcBorders>
          </w:tcPr>
          <w:p w14:paraId="106D3626" w14:textId="77777777" w:rsidR="007033B3" w:rsidRPr="007033B3" w:rsidRDefault="007033B3" w:rsidP="00E21CAB">
            <w:pPr>
              <w:pStyle w:val="ad"/>
              <w:rPr>
                <w:rFonts w:ascii="Times New Roman" w:hAnsi="Times New Roman"/>
                <w:lang w:eastAsia="ru-RU"/>
              </w:rPr>
            </w:pPr>
            <w:r w:rsidRPr="007033B3">
              <w:rPr>
                <w:lang w:eastAsia="ru-RU"/>
              </w:rPr>
              <w:t>Вр3-Вр4</w:t>
            </w:r>
          </w:p>
        </w:tc>
        <w:tc>
          <w:tcPr>
            <w:tcW w:w="720" w:type="pct"/>
            <w:tcBorders>
              <w:top w:val="single" w:sz="4" w:space="0" w:color="auto"/>
              <w:left w:val="single" w:sz="4" w:space="0" w:color="auto"/>
              <w:bottom w:val="single" w:sz="4" w:space="0" w:color="auto"/>
              <w:right w:val="nil"/>
            </w:tcBorders>
          </w:tcPr>
          <w:p w14:paraId="48C30D05" w14:textId="77777777" w:rsidR="007033B3" w:rsidRPr="007033B3" w:rsidRDefault="007033B3" w:rsidP="00E21CAB">
            <w:pPr>
              <w:pStyle w:val="ad"/>
              <w:rPr>
                <w:rFonts w:ascii="Times New Roman" w:hAnsi="Times New Roman"/>
                <w:lang w:eastAsia="ru-RU"/>
              </w:rPr>
            </w:pPr>
            <w:r w:rsidRPr="007033B3">
              <w:rPr>
                <w:lang w:eastAsia="ru-RU"/>
              </w:rPr>
              <w:t>76</w:t>
            </w:r>
          </w:p>
        </w:tc>
        <w:tc>
          <w:tcPr>
            <w:tcW w:w="716" w:type="pct"/>
            <w:tcBorders>
              <w:top w:val="single" w:sz="4" w:space="0" w:color="auto"/>
              <w:left w:val="single" w:sz="4" w:space="0" w:color="auto"/>
              <w:bottom w:val="single" w:sz="4" w:space="0" w:color="auto"/>
              <w:right w:val="nil"/>
            </w:tcBorders>
          </w:tcPr>
          <w:p w14:paraId="7DD76203" w14:textId="77777777" w:rsidR="007033B3" w:rsidRPr="007033B3" w:rsidRDefault="007033B3" w:rsidP="00E21CAB">
            <w:pPr>
              <w:pStyle w:val="ad"/>
              <w:rPr>
                <w:rFonts w:ascii="Times New Roman" w:hAnsi="Times New Roman"/>
                <w:lang w:eastAsia="ru-RU"/>
              </w:rPr>
            </w:pPr>
            <w:r w:rsidRPr="007033B3">
              <w:rPr>
                <w:lang w:eastAsia="ru-RU"/>
              </w:rPr>
              <w:t>52,0</w:t>
            </w:r>
          </w:p>
        </w:tc>
        <w:tc>
          <w:tcPr>
            <w:tcW w:w="577" w:type="pct"/>
            <w:tcBorders>
              <w:top w:val="single" w:sz="4" w:space="0" w:color="auto"/>
              <w:left w:val="single" w:sz="4" w:space="0" w:color="auto"/>
              <w:bottom w:val="single" w:sz="4" w:space="0" w:color="auto"/>
              <w:right w:val="nil"/>
            </w:tcBorders>
          </w:tcPr>
          <w:p w14:paraId="4AD80E31" w14:textId="77777777" w:rsidR="007033B3" w:rsidRPr="007033B3" w:rsidRDefault="007033B3" w:rsidP="00E21CAB">
            <w:pPr>
              <w:pStyle w:val="ad"/>
              <w:rPr>
                <w:rFonts w:ascii="Times New Roman" w:hAnsi="Times New Roman"/>
                <w:lang w:eastAsia="ru-RU"/>
              </w:rPr>
            </w:pPr>
            <w:r w:rsidRPr="007033B3">
              <w:rPr>
                <w:lang w:eastAsia="ru-RU"/>
              </w:rPr>
              <w:t>ППУ</w:t>
            </w:r>
          </w:p>
        </w:tc>
        <w:tc>
          <w:tcPr>
            <w:tcW w:w="503" w:type="pct"/>
            <w:tcBorders>
              <w:top w:val="single" w:sz="4" w:space="0" w:color="auto"/>
              <w:left w:val="single" w:sz="4" w:space="0" w:color="auto"/>
              <w:bottom w:val="single" w:sz="4" w:space="0" w:color="auto"/>
              <w:right w:val="nil"/>
            </w:tcBorders>
          </w:tcPr>
          <w:p w14:paraId="5DA54671"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288C3252"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25734264" w14:textId="77777777" w:rsidR="007033B3" w:rsidRPr="007033B3" w:rsidRDefault="007033B3" w:rsidP="00E21CAB">
            <w:pPr>
              <w:pStyle w:val="ad"/>
              <w:rPr>
                <w:rFonts w:ascii="Times New Roman" w:hAnsi="Times New Roman"/>
                <w:lang w:eastAsia="ru-RU"/>
              </w:rPr>
            </w:pPr>
            <w:r w:rsidRPr="007033B3">
              <w:rPr>
                <w:lang w:eastAsia="ru-RU"/>
              </w:rPr>
              <w:t>2002</w:t>
            </w:r>
          </w:p>
        </w:tc>
      </w:tr>
      <w:tr w:rsidR="007033B3" w:rsidRPr="007033B3" w14:paraId="40AA6EDE" w14:textId="77777777" w:rsidTr="00E21CAB">
        <w:tc>
          <w:tcPr>
            <w:tcW w:w="1383" w:type="pct"/>
            <w:tcBorders>
              <w:top w:val="single" w:sz="4" w:space="0" w:color="auto"/>
              <w:left w:val="single" w:sz="4" w:space="0" w:color="auto"/>
              <w:bottom w:val="single" w:sz="4" w:space="0" w:color="auto"/>
              <w:right w:val="nil"/>
            </w:tcBorders>
          </w:tcPr>
          <w:p w14:paraId="508951AF" w14:textId="77777777" w:rsidR="007033B3" w:rsidRPr="007033B3" w:rsidRDefault="007033B3" w:rsidP="00E21CAB">
            <w:pPr>
              <w:pStyle w:val="ad"/>
              <w:rPr>
                <w:rFonts w:ascii="Times New Roman" w:hAnsi="Times New Roman"/>
                <w:lang w:eastAsia="ru-RU"/>
              </w:rPr>
            </w:pPr>
            <w:r w:rsidRPr="007033B3">
              <w:rPr>
                <w:lang w:eastAsia="ru-RU"/>
              </w:rPr>
              <w:t>Вр4-Ярославская 6</w:t>
            </w:r>
          </w:p>
        </w:tc>
        <w:tc>
          <w:tcPr>
            <w:tcW w:w="720" w:type="pct"/>
            <w:tcBorders>
              <w:top w:val="single" w:sz="4" w:space="0" w:color="auto"/>
              <w:left w:val="single" w:sz="4" w:space="0" w:color="auto"/>
              <w:bottom w:val="single" w:sz="4" w:space="0" w:color="auto"/>
              <w:right w:val="nil"/>
            </w:tcBorders>
          </w:tcPr>
          <w:p w14:paraId="3F0F8955" w14:textId="77777777" w:rsidR="007033B3" w:rsidRPr="007033B3" w:rsidRDefault="007033B3" w:rsidP="00E21CAB">
            <w:pPr>
              <w:pStyle w:val="ad"/>
              <w:rPr>
                <w:rFonts w:ascii="Times New Roman" w:hAnsi="Times New Roman"/>
                <w:lang w:eastAsia="ru-RU"/>
              </w:rPr>
            </w:pPr>
            <w:r w:rsidRPr="007033B3">
              <w:rPr>
                <w:lang w:eastAsia="ru-RU"/>
              </w:rPr>
              <w:t>57</w:t>
            </w:r>
          </w:p>
        </w:tc>
        <w:tc>
          <w:tcPr>
            <w:tcW w:w="716" w:type="pct"/>
            <w:tcBorders>
              <w:top w:val="single" w:sz="4" w:space="0" w:color="auto"/>
              <w:left w:val="single" w:sz="4" w:space="0" w:color="auto"/>
              <w:bottom w:val="single" w:sz="4" w:space="0" w:color="auto"/>
              <w:right w:val="nil"/>
            </w:tcBorders>
          </w:tcPr>
          <w:p w14:paraId="521444CA" w14:textId="77777777" w:rsidR="007033B3" w:rsidRPr="007033B3" w:rsidRDefault="007033B3" w:rsidP="00E21CAB">
            <w:pPr>
              <w:pStyle w:val="ad"/>
              <w:rPr>
                <w:rFonts w:ascii="Times New Roman" w:hAnsi="Times New Roman"/>
                <w:lang w:eastAsia="ru-RU"/>
              </w:rPr>
            </w:pPr>
            <w:r w:rsidRPr="007033B3">
              <w:rPr>
                <w:lang w:eastAsia="ru-RU"/>
              </w:rPr>
              <w:t>5,0</w:t>
            </w:r>
          </w:p>
        </w:tc>
        <w:tc>
          <w:tcPr>
            <w:tcW w:w="577" w:type="pct"/>
            <w:tcBorders>
              <w:top w:val="single" w:sz="4" w:space="0" w:color="auto"/>
              <w:left w:val="single" w:sz="4" w:space="0" w:color="auto"/>
              <w:bottom w:val="single" w:sz="4" w:space="0" w:color="auto"/>
              <w:right w:val="nil"/>
            </w:tcBorders>
          </w:tcPr>
          <w:p w14:paraId="6E9FDB16"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05A4D5CE"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1FAAE839"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7A9BA8DF"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7183664F" w14:textId="77777777" w:rsidTr="00E21CAB">
        <w:tc>
          <w:tcPr>
            <w:tcW w:w="1383" w:type="pct"/>
            <w:tcBorders>
              <w:top w:val="single" w:sz="4" w:space="0" w:color="auto"/>
              <w:left w:val="single" w:sz="4" w:space="0" w:color="auto"/>
              <w:bottom w:val="single" w:sz="4" w:space="0" w:color="auto"/>
              <w:right w:val="nil"/>
            </w:tcBorders>
          </w:tcPr>
          <w:p w14:paraId="656C1E3A" w14:textId="77777777" w:rsidR="007033B3" w:rsidRPr="007033B3" w:rsidRDefault="007033B3" w:rsidP="00E21CAB">
            <w:pPr>
              <w:pStyle w:val="ad"/>
              <w:rPr>
                <w:rFonts w:ascii="Times New Roman" w:hAnsi="Times New Roman"/>
                <w:lang w:eastAsia="ru-RU"/>
              </w:rPr>
            </w:pPr>
            <w:r w:rsidRPr="007033B3">
              <w:rPr>
                <w:lang w:eastAsia="ru-RU"/>
              </w:rPr>
              <w:lastRenderedPageBreak/>
              <w:t>Вр4-Вр5</w:t>
            </w:r>
          </w:p>
        </w:tc>
        <w:tc>
          <w:tcPr>
            <w:tcW w:w="720" w:type="pct"/>
            <w:tcBorders>
              <w:top w:val="single" w:sz="4" w:space="0" w:color="auto"/>
              <w:left w:val="single" w:sz="4" w:space="0" w:color="auto"/>
              <w:bottom w:val="single" w:sz="4" w:space="0" w:color="auto"/>
              <w:right w:val="nil"/>
            </w:tcBorders>
          </w:tcPr>
          <w:p w14:paraId="7FD08044" w14:textId="77777777" w:rsidR="007033B3" w:rsidRPr="007033B3" w:rsidRDefault="007033B3" w:rsidP="00E21CAB">
            <w:pPr>
              <w:pStyle w:val="ad"/>
              <w:rPr>
                <w:rFonts w:ascii="Times New Roman" w:hAnsi="Times New Roman"/>
                <w:lang w:eastAsia="ru-RU"/>
              </w:rPr>
            </w:pPr>
            <w:r w:rsidRPr="007033B3">
              <w:rPr>
                <w:lang w:eastAsia="ru-RU"/>
              </w:rPr>
              <w:t>76</w:t>
            </w:r>
          </w:p>
        </w:tc>
        <w:tc>
          <w:tcPr>
            <w:tcW w:w="716" w:type="pct"/>
            <w:tcBorders>
              <w:top w:val="single" w:sz="4" w:space="0" w:color="auto"/>
              <w:left w:val="single" w:sz="4" w:space="0" w:color="auto"/>
              <w:bottom w:val="single" w:sz="4" w:space="0" w:color="auto"/>
              <w:right w:val="nil"/>
            </w:tcBorders>
          </w:tcPr>
          <w:p w14:paraId="7CD5B1CD" w14:textId="77777777" w:rsidR="007033B3" w:rsidRPr="007033B3" w:rsidRDefault="007033B3" w:rsidP="00E21CAB">
            <w:pPr>
              <w:pStyle w:val="ad"/>
              <w:rPr>
                <w:rFonts w:ascii="Times New Roman" w:hAnsi="Times New Roman"/>
                <w:lang w:eastAsia="ru-RU"/>
              </w:rPr>
            </w:pPr>
            <w:r w:rsidRPr="007033B3">
              <w:rPr>
                <w:lang w:eastAsia="ru-RU"/>
              </w:rPr>
              <w:t>35,0</w:t>
            </w:r>
          </w:p>
        </w:tc>
        <w:tc>
          <w:tcPr>
            <w:tcW w:w="577" w:type="pct"/>
            <w:tcBorders>
              <w:top w:val="single" w:sz="4" w:space="0" w:color="auto"/>
              <w:left w:val="single" w:sz="4" w:space="0" w:color="auto"/>
              <w:bottom w:val="single" w:sz="4" w:space="0" w:color="auto"/>
              <w:right w:val="nil"/>
            </w:tcBorders>
          </w:tcPr>
          <w:p w14:paraId="2D13047A" w14:textId="77777777" w:rsidR="007033B3" w:rsidRPr="007033B3" w:rsidRDefault="007033B3" w:rsidP="00E21CAB">
            <w:pPr>
              <w:pStyle w:val="ad"/>
              <w:rPr>
                <w:rFonts w:ascii="Times New Roman" w:hAnsi="Times New Roman"/>
                <w:lang w:eastAsia="ru-RU"/>
              </w:rPr>
            </w:pPr>
            <w:r w:rsidRPr="007033B3">
              <w:rPr>
                <w:lang w:eastAsia="ru-RU"/>
              </w:rPr>
              <w:t>ППУ</w:t>
            </w:r>
          </w:p>
        </w:tc>
        <w:tc>
          <w:tcPr>
            <w:tcW w:w="503" w:type="pct"/>
            <w:tcBorders>
              <w:top w:val="single" w:sz="4" w:space="0" w:color="auto"/>
              <w:left w:val="single" w:sz="4" w:space="0" w:color="auto"/>
              <w:bottom w:val="single" w:sz="4" w:space="0" w:color="auto"/>
              <w:right w:val="nil"/>
            </w:tcBorders>
          </w:tcPr>
          <w:p w14:paraId="4D9F91AA"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7DA3FC53"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1713E6A1" w14:textId="77777777" w:rsidR="007033B3" w:rsidRPr="007033B3" w:rsidRDefault="007033B3" w:rsidP="00E21CAB">
            <w:pPr>
              <w:pStyle w:val="ad"/>
              <w:rPr>
                <w:rFonts w:ascii="Times New Roman" w:hAnsi="Times New Roman"/>
                <w:lang w:eastAsia="ru-RU"/>
              </w:rPr>
            </w:pPr>
            <w:r w:rsidRPr="007033B3">
              <w:rPr>
                <w:lang w:eastAsia="ru-RU"/>
              </w:rPr>
              <w:t>2002</w:t>
            </w:r>
          </w:p>
        </w:tc>
      </w:tr>
      <w:tr w:rsidR="007033B3" w:rsidRPr="007033B3" w14:paraId="293ED90A" w14:textId="77777777" w:rsidTr="00E21CAB">
        <w:tc>
          <w:tcPr>
            <w:tcW w:w="1383" w:type="pct"/>
            <w:tcBorders>
              <w:top w:val="single" w:sz="4" w:space="0" w:color="auto"/>
              <w:left w:val="single" w:sz="4" w:space="0" w:color="auto"/>
              <w:bottom w:val="single" w:sz="4" w:space="0" w:color="auto"/>
              <w:right w:val="nil"/>
            </w:tcBorders>
          </w:tcPr>
          <w:p w14:paraId="58F8CAE6" w14:textId="77777777" w:rsidR="007033B3" w:rsidRPr="007033B3" w:rsidRDefault="007033B3" w:rsidP="00E21CAB">
            <w:pPr>
              <w:pStyle w:val="ad"/>
              <w:rPr>
                <w:rFonts w:ascii="Times New Roman" w:hAnsi="Times New Roman"/>
                <w:lang w:eastAsia="ru-RU"/>
              </w:rPr>
            </w:pPr>
            <w:r w:rsidRPr="007033B3">
              <w:rPr>
                <w:lang w:eastAsia="ru-RU"/>
              </w:rPr>
              <w:t>Вр5-Ярославская 7</w:t>
            </w:r>
          </w:p>
        </w:tc>
        <w:tc>
          <w:tcPr>
            <w:tcW w:w="720" w:type="pct"/>
            <w:tcBorders>
              <w:top w:val="single" w:sz="4" w:space="0" w:color="auto"/>
              <w:left w:val="single" w:sz="4" w:space="0" w:color="auto"/>
              <w:bottom w:val="single" w:sz="4" w:space="0" w:color="auto"/>
              <w:right w:val="nil"/>
            </w:tcBorders>
          </w:tcPr>
          <w:p w14:paraId="5B8CD077" w14:textId="77777777" w:rsidR="007033B3" w:rsidRPr="007033B3" w:rsidRDefault="007033B3" w:rsidP="00E21CAB">
            <w:pPr>
              <w:pStyle w:val="ad"/>
              <w:rPr>
                <w:rFonts w:ascii="Times New Roman" w:hAnsi="Times New Roman"/>
                <w:lang w:eastAsia="ru-RU"/>
              </w:rPr>
            </w:pPr>
            <w:r w:rsidRPr="007033B3">
              <w:rPr>
                <w:lang w:eastAsia="ru-RU"/>
              </w:rPr>
              <w:t>57</w:t>
            </w:r>
          </w:p>
        </w:tc>
        <w:tc>
          <w:tcPr>
            <w:tcW w:w="716" w:type="pct"/>
            <w:tcBorders>
              <w:top w:val="single" w:sz="4" w:space="0" w:color="auto"/>
              <w:left w:val="single" w:sz="4" w:space="0" w:color="auto"/>
              <w:bottom w:val="single" w:sz="4" w:space="0" w:color="auto"/>
              <w:right w:val="nil"/>
            </w:tcBorders>
          </w:tcPr>
          <w:p w14:paraId="4426492F" w14:textId="77777777" w:rsidR="007033B3" w:rsidRPr="007033B3" w:rsidRDefault="007033B3" w:rsidP="00E21CAB">
            <w:pPr>
              <w:pStyle w:val="ad"/>
              <w:rPr>
                <w:rFonts w:ascii="Times New Roman" w:hAnsi="Times New Roman"/>
                <w:lang w:eastAsia="ru-RU"/>
              </w:rPr>
            </w:pPr>
            <w:r w:rsidRPr="007033B3">
              <w:rPr>
                <w:lang w:eastAsia="ru-RU"/>
              </w:rPr>
              <w:t>5,0</w:t>
            </w:r>
          </w:p>
        </w:tc>
        <w:tc>
          <w:tcPr>
            <w:tcW w:w="577" w:type="pct"/>
            <w:tcBorders>
              <w:top w:val="single" w:sz="4" w:space="0" w:color="auto"/>
              <w:left w:val="single" w:sz="4" w:space="0" w:color="auto"/>
              <w:bottom w:val="single" w:sz="4" w:space="0" w:color="auto"/>
              <w:right w:val="nil"/>
            </w:tcBorders>
          </w:tcPr>
          <w:p w14:paraId="0BD275C1"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23FC3340"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1D46D254"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40FF9D35"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1633E916" w14:textId="77777777" w:rsidTr="00E21CAB">
        <w:tc>
          <w:tcPr>
            <w:tcW w:w="1383" w:type="pct"/>
            <w:tcBorders>
              <w:top w:val="single" w:sz="4" w:space="0" w:color="auto"/>
              <w:left w:val="single" w:sz="4" w:space="0" w:color="auto"/>
              <w:bottom w:val="single" w:sz="4" w:space="0" w:color="auto"/>
              <w:right w:val="nil"/>
            </w:tcBorders>
          </w:tcPr>
          <w:p w14:paraId="6B1925DA" w14:textId="77777777" w:rsidR="007033B3" w:rsidRPr="007033B3" w:rsidRDefault="007033B3" w:rsidP="00E21CAB">
            <w:pPr>
              <w:pStyle w:val="ad"/>
              <w:rPr>
                <w:rFonts w:ascii="Times New Roman" w:hAnsi="Times New Roman"/>
                <w:lang w:eastAsia="ru-RU"/>
              </w:rPr>
            </w:pPr>
            <w:r w:rsidRPr="007033B3">
              <w:rPr>
                <w:lang w:eastAsia="ru-RU"/>
              </w:rPr>
              <w:t>ТК5-ТК7</w:t>
            </w:r>
          </w:p>
        </w:tc>
        <w:tc>
          <w:tcPr>
            <w:tcW w:w="720" w:type="pct"/>
            <w:tcBorders>
              <w:top w:val="single" w:sz="4" w:space="0" w:color="auto"/>
              <w:left w:val="single" w:sz="4" w:space="0" w:color="auto"/>
              <w:bottom w:val="single" w:sz="4" w:space="0" w:color="auto"/>
              <w:right w:val="nil"/>
            </w:tcBorders>
          </w:tcPr>
          <w:p w14:paraId="3ECE1880" w14:textId="77777777" w:rsidR="007033B3" w:rsidRPr="007033B3" w:rsidRDefault="007033B3" w:rsidP="00E21CAB">
            <w:pPr>
              <w:pStyle w:val="ad"/>
              <w:rPr>
                <w:rFonts w:ascii="Times New Roman" w:hAnsi="Times New Roman"/>
                <w:lang w:eastAsia="ru-RU"/>
              </w:rPr>
            </w:pPr>
            <w:r w:rsidRPr="007033B3">
              <w:rPr>
                <w:lang w:eastAsia="ru-RU"/>
              </w:rPr>
              <w:t>159</w:t>
            </w:r>
          </w:p>
        </w:tc>
        <w:tc>
          <w:tcPr>
            <w:tcW w:w="716" w:type="pct"/>
            <w:tcBorders>
              <w:top w:val="single" w:sz="4" w:space="0" w:color="auto"/>
              <w:left w:val="single" w:sz="4" w:space="0" w:color="auto"/>
              <w:bottom w:val="single" w:sz="4" w:space="0" w:color="auto"/>
              <w:right w:val="nil"/>
            </w:tcBorders>
          </w:tcPr>
          <w:p w14:paraId="038ECD88" w14:textId="77777777" w:rsidR="007033B3" w:rsidRPr="007033B3" w:rsidRDefault="007033B3" w:rsidP="00E21CAB">
            <w:pPr>
              <w:pStyle w:val="ad"/>
              <w:rPr>
                <w:rFonts w:ascii="Times New Roman" w:hAnsi="Times New Roman"/>
                <w:lang w:eastAsia="ru-RU"/>
              </w:rPr>
            </w:pPr>
            <w:r w:rsidRPr="007033B3">
              <w:rPr>
                <w:lang w:eastAsia="ru-RU"/>
              </w:rPr>
              <w:t>190,0</w:t>
            </w:r>
          </w:p>
        </w:tc>
        <w:tc>
          <w:tcPr>
            <w:tcW w:w="577" w:type="pct"/>
            <w:tcBorders>
              <w:top w:val="single" w:sz="4" w:space="0" w:color="auto"/>
              <w:left w:val="single" w:sz="4" w:space="0" w:color="auto"/>
              <w:bottom w:val="single" w:sz="4" w:space="0" w:color="auto"/>
              <w:right w:val="nil"/>
            </w:tcBorders>
          </w:tcPr>
          <w:p w14:paraId="186F8485" w14:textId="77777777" w:rsidR="007033B3" w:rsidRPr="007033B3" w:rsidRDefault="007033B3" w:rsidP="00E21CAB">
            <w:pPr>
              <w:pStyle w:val="ad"/>
              <w:rPr>
                <w:rFonts w:ascii="Times New Roman" w:hAnsi="Times New Roman"/>
                <w:lang w:eastAsia="ru-RU"/>
              </w:rPr>
            </w:pPr>
            <w:r w:rsidRPr="007033B3">
              <w:rPr>
                <w:lang w:eastAsia="ru-RU"/>
              </w:rPr>
              <w:t>ППУ</w:t>
            </w:r>
          </w:p>
        </w:tc>
        <w:tc>
          <w:tcPr>
            <w:tcW w:w="503" w:type="pct"/>
            <w:tcBorders>
              <w:top w:val="single" w:sz="4" w:space="0" w:color="auto"/>
              <w:left w:val="single" w:sz="4" w:space="0" w:color="auto"/>
              <w:bottom w:val="single" w:sz="4" w:space="0" w:color="auto"/>
              <w:right w:val="nil"/>
            </w:tcBorders>
          </w:tcPr>
          <w:p w14:paraId="093B98F1"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4E6718FC"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643667AB" w14:textId="77777777" w:rsidR="007033B3" w:rsidRPr="007033B3" w:rsidRDefault="007033B3" w:rsidP="00E21CAB">
            <w:pPr>
              <w:pStyle w:val="ad"/>
              <w:rPr>
                <w:rFonts w:ascii="Times New Roman" w:hAnsi="Times New Roman"/>
                <w:lang w:eastAsia="ru-RU"/>
              </w:rPr>
            </w:pPr>
            <w:r w:rsidRPr="007033B3">
              <w:rPr>
                <w:lang w:eastAsia="ru-RU"/>
              </w:rPr>
              <w:t>2017</w:t>
            </w:r>
          </w:p>
        </w:tc>
      </w:tr>
      <w:tr w:rsidR="007033B3" w:rsidRPr="007033B3" w14:paraId="4D58B217" w14:textId="77777777" w:rsidTr="00E21CAB">
        <w:tc>
          <w:tcPr>
            <w:tcW w:w="1383" w:type="pct"/>
            <w:tcBorders>
              <w:top w:val="single" w:sz="4" w:space="0" w:color="auto"/>
              <w:left w:val="single" w:sz="4" w:space="0" w:color="auto"/>
              <w:bottom w:val="single" w:sz="4" w:space="0" w:color="auto"/>
              <w:right w:val="nil"/>
            </w:tcBorders>
          </w:tcPr>
          <w:p w14:paraId="60819BED" w14:textId="77777777" w:rsidR="007033B3" w:rsidRPr="007033B3" w:rsidRDefault="007033B3" w:rsidP="00E21CAB">
            <w:pPr>
              <w:pStyle w:val="ad"/>
              <w:rPr>
                <w:rFonts w:ascii="Times New Roman" w:hAnsi="Times New Roman"/>
                <w:lang w:eastAsia="ru-RU"/>
              </w:rPr>
            </w:pPr>
            <w:r w:rsidRPr="007033B3">
              <w:rPr>
                <w:lang w:eastAsia="ru-RU"/>
              </w:rPr>
              <w:t>ТК7-ТК8</w:t>
            </w:r>
          </w:p>
        </w:tc>
        <w:tc>
          <w:tcPr>
            <w:tcW w:w="720" w:type="pct"/>
            <w:tcBorders>
              <w:top w:val="single" w:sz="4" w:space="0" w:color="auto"/>
              <w:left w:val="single" w:sz="4" w:space="0" w:color="auto"/>
              <w:bottom w:val="single" w:sz="4" w:space="0" w:color="auto"/>
              <w:right w:val="nil"/>
            </w:tcBorders>
          </w:tcPr>
          <w:p w14:paraId="6747B002" w14:textId="77777777" w:rsidR="007033B3" w:rsidRPr="007033B3" w:rsidRDefault="007033B3" w:rsidP="00E21CAB">
            <w:pPr>
              <w:pStyle w:val="ad"/>
              <w:rPr>
                <w:rFonts w:ascii="Times New Roman" w:hAnsi="Times New Roman"/>
                <w:lang w:eastAsia="ru-RU"/>
              </w:rPr>
            </w:pPr>
            <w:r w:rsidRPr="007033B3">
              <w:rPr>
                <w:lang w:eastAsia="ru-RU"/>
              </w:rPr>
              <w:t>108</w:t>
            </w:r>
          </w:p>
        </w:tc>
        <w:tc>
          <w:tcPr>
            <w:tcW w:w="716" w:type="pct"/>
            <w:tcBorders>
              <w:top w:val="single" w:sz="4" w:space="0" w:color="auto"/>
              <w:left w:val="single" w:sz="4" w:space="0" w:color="auto"/>
              <w:bottom w:val="single" w:sz="4" w:space="0" w:color="auto"/>
              <w:right w:val="nil"/>
            </w:tcBorders>
          </w:tcPr>
          <w:p w14:paraId="44381F8F" w14:textId="77777777" w:rsidR="007033B3" w:rsidRPr="007033B3" w:rsidRDefault="007033B3" w:rsidP="00E21CAB">
            <w:pPr>
              <w:pStyle w:val="ad"/>
              <w:rPr>
                <w:rFonts w:ascii="Times New Roman" w:hAnsi="Times New Roman"/>
                <w:lang w:eastAsia="ru-RU"/>
              </w:rPr>
            </w:pPr>
            <w:r w:rsidRPr="007033B3">
              <w:rPr>
                <w:lang w:eastAsia="ru-RU"/>
              </w:rPr>
              <w:t>28,0</w:t>
            </w:r>
          </w:p>
        </w:tc>
        <w:tc>
          <w:tcPr>
            <w:tcW w:w="577" w:type="pct"/>
            <w:tcBorders>
              <w:top w:val="single" w:sz="4" w:space="0" w:color="auto"/>
              <w:left w:val="single" w:sz="4" w:space="0" w:color="auto"/>
              <w:bottom w:val="single" w:sz="4" w:space="0" w:color="auto"/>
              <w:right w:val="nil"/>
            </w:tcBorders>
          </w:tcPr>
          <w:p w14:paraId="381F7AD4"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2AB7F49A"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6E2F8CC3"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3138065C"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4D18CBF1" w14:textId="77777777" w:rsidTr="00E21CAB">
        <w:tc>
          <w:tcPr>
            <w:tcW w:w="1383" w:type="pct"/>
            <w:tcBorders>
              <w:top w:val="single" w:sz="4" w:space="0" w:color="auto"/>
              <w:left w:val="single" w:sz="4" w:space="0" w:color="auto"/>
              <w:bottom w:val="single" w:sz="4" w:space="0" w:color="auto"/>
              <w:right w:val="nil"/>
            </w:tcBorders>
          </w:tcPr>
          <w:p w14:paraId="5EB4FECF" w14:textId="77777777" w:rsidR="007033B3" w:rsidRPr="007033B3" w:rsidRDefault="007033B3" w:rsidP="00E21CAB">
            <w:pPr>
              <w:pStyle w:val="ad"/>
              <w:rPr>
                <w:rFonts w:ascii="Times New Roman" w:hAnsi="Times New Roman"/>
                <w:lang w:eastAsia="ru-RU"/>
              </w:rPr>
            </w:pPr>
            <w:r w:rsidRPr="007033B3">
              <w:rPr>
                <w:lang w:eastAsia="ru-RU"/>
              </w:rPr>
              <w:t>ТК8-Комсомольская 42</w:t>
            </w:r>
          </w:p>
        </w:tc>
        <w:tc>
          <w:tcPr>
            <w:tcW w:w="720" w:type="pct"/>
            <w:tcBorders>
              <w:top w:val="single" w:sz="4" w:space="0" w:color="auto"/>
              <w:left w:val="single" w:sz="4" w:space="0" w:color="auto"/>
              <w:bottom w:val="single" w:sz="4" w:space="0" w:color="auto"/>
              <w:right w:val="nil"/>
            </w:tcBorders>
          </w:tcPr>
          <w:p w14:paraId="60A03EF6" w14:textId="77777777" w:rsidR="007033B3" w:rsidRPr="007033B3" w:rsidRDefault="007033B3" w:rsidP="00E21CAB">
            <w:pPr>
              <w:pStyle w:val="ad"/>
              <w:rPr>
                <w:rFonts w:ascii="Times New Roman" w:hAnsi="Times New Roman"/>
                <w:lang w:eastAsia="ru-RU"/>
              </w:rPr>
            </w:pPr>
            <w:r w:rsidRPr="007033B3">
              <w:rPr>
                <w:lang w:eastAsia="ru-RU"/>
              </w:rPr>
              <w:t>57</w:t>
            </w:r>
          </w:p>
        </w:tc>
        <w:tc>
          <w:tcPr>
            <w:tcW w:w="716" w:type="pct"/>
            <w:tcBorders>
              <w:top w:val="single" w:sz="4" w:space="0" w:color="auto"/>
              <w:left w:val="single" w:sz="4" w:space="0" w:color="auto"/>
              <w:bottom w:val="single" w:sz="4" w:space="0" w:color="auto"/>
              <w:right w:val="nil"/>
            </w:tcBorders>
          </w:tcPr>
          <w:p w14:paraId="7E9C558E" w14:textId="77777777" w:rsidR="007033B3" w:rsidRPr="007033B3" w:rsidRDefault="007033B3" w:rsidP="00E21CAB">
            <w:pPr>
              <w:pStyle w:val="ad"/>
              <w:rPr>
                <w:rFonts w:ascii="Times New Roman" w:hAnsi="Times New Roman"/>
                <w:lang w:eastAsia="ru-RU"/>
              </w:rPr>
            </w:pPr>
            <w:r w:rsidRPr="007033B3">
              <w:rPr>
                <w:lang w:eastAsia="ru-RU"/>
              </w:rPr>
              <w:t>10,0</w:t>
            </w:r>
          </w:p>
        </w:tc>
        <w:tc>
          <w:tcPr>
            <w:tcW w:w="577" w:type="pct"/>
            <w:tcBorders>
              <w:top w:val="single" w:sz="4" w:space="0" w:color="auto"/>
              <w:left w:val="single" w:sz="4" w:space="0" w:color="auto"/>
              <w:bottom w:val="single" w:sz="4" w:space="0" w:color="auto"/>
              <w:right w:val="nil"/>
            </w:tcBorders>
          </w:tcPr>
          <w:p w14:paraId="4E8B21E5"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4AA02B07"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7D9F8767"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6C1A6EC7"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0995E617" w14:textId="77777777" w:rsidTr="00E21CAB">
        <w:tc>
          <w:tcPr>
            <w:tcW w:w="1383" w:type="pct"/>
            <w:tcBorders>
              <w:top w:val="single" w:sz="4" w:space="0" w:color="auto"/>
              <w:left w:val="single" w:sz="4" w:space="0" w:color="auto"/>
              <w:bottom w:val="single" w:sz="4" w:space="0" w:color="auto"/>
              <w:right w:val="nil"/>
            </w:tcBorders>
          </w:tcPr>
          <w:p w14:paraId="4B54BBEF" w14:textId="77777777" w:rsidR="007033B3" w:rsidRPr="007033B3" w:rsidRDefault="007033B3" w:rsidP="00E21CAB">
            <w:pPr>
              <w:pStyle w:val="ad"/>
              <w:rPr>
                <w:rFonts w:ascii="Times New Roman" w:hAnsi="Times New Roman"/>
                <w:lang w:eastAsia="ru-RU"/>
              </w:rPr>
            </w:pPr>
            <w:r w:rsidRPr="007033B3">
              <w:rPr>
                <w:lang w:eastAsia="ru-RU"/>
              </w:rPr>
              <w:t>ТК7-Вр6</w:t>
            </w:r>
          </w:p>
        </w:tc>
        <w:tc>
          <w:tcPr>
            <w:tcW w:w="720" w:type="pct"/>
            <w:tcBorders>
              <w:top w:val="single" w:sz="4" w:space="0" w:color="auto"/>
              <w:left w:val="single" w:sz="4" w:space="0" w:color="auto"/>
              <w:bottom w:val="single" w:sz="4" w:space="0" w:color="auto"/>
              <w:right w:val="nil"/>
            </w:tcBorders>
          </w:tcPr>
          <w:p w14:paraId="0CBAA26F" w14:textId="77777777" w:rsidR="007033B3" w:rsidRPr="007033B3" w:rsidRDefault="007033B3" w:rsidP="00E21CAB">
            <w:pPr>
              <w:pStyle w:val="ad"/>
              <w:rPr>
                <w:rFonts w:ascii="Times New Roman" w:hAnsi="Times New Roman"/>
                <w:lang w:eastAsia="ru-RU"/>
              </w:rPr>
            </w:pPr>
            <w:r w:rsidRPr="007033B3">
              <w:rPr>
                <w:lang w:eastAsia="ru-RU"/>
              </w:rPr>
              <w:t>108</w:t>
            </w:r>
          </w:p>
        </w:tc>
        <w:tc>
          <w:tcPr>
            <w:tcW w:w="716" w:type="pct"/>
            <w:tcBorders>
              <w:top w:val="single" w:sz="4" w:space="0" w:color="auto"/>
              <w:left w:val="single" w:sz="4" w:space="0" w:color="auto"/>
              <w:bottom w:val="single" w:sz="4" w:space="0" w:color="auto"/>
              <w:right w:val="nil"/>
            </w:tcBorders>
          </w:tcPr>
          <w:p w14:paraId="6EF6314C" w14:textId="77777777" w:rsidR="007033B3" w:rsidRPr="007033B3" w:rsidRDefault="007033B3" w:rsidP="00E21CAB">
            <w:pPr>
              <w:pStyle w:val="ad"/>
              <w:rPr>
                <w:rFonts w:ascii="Times New Roman" w:hAnsi="Times New Roman"/>
                <w:lang w:eastAsia="ru-RU"/>
              </w:rPr>
            </w:pPr>
            <w:r w:rsidRPr="007033B3">
              <w:rPr>
                <w:lang w:eastAsia="ru-RU"/>
              </w:rPr>
              <w:t>30,0</w:t>
            </w:r>
          </w:p>
        </w:tc>
        <w:tc>
          <w:tcPr>
            <w:tcW w:w="577" w:type="pct"/>
            <w:tcBorders>
              <w:top w:val="single" w:sz="4" w:space="0" w:color="auto"/>
              <w:left w:val="single" w:sz="4" w:space="0" w:color="auto"/>
              <w:bottom w:val="single" w:sz="4" w:space="0" w:color="auto"/>
              <w:right w:val="nil"/>
            </w:tcBorders>
          </w:tcPr>
          <w:p w14:paraId="75CE1A8E"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7EDDB3CA"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1A47567A"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3DCD572B"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5EF9DEA6" w14:textId="77777777" w:rsidTr="00E21CAB">
        <w:tc>
          <w:tcPr>
            <w:tcW w:w="1383" w:type="pct"/>
            <w:tcBorders>
              <w:top w:val="single" w:sz="4" w:space="0" w:color="auto"/>
              <w:left w:val="single" w:sz="4" w:space="0" w:color="auto"/>
              <w:bottom w:val="single" w:sz="4" w:space="0" w:color="auto"/>
              <w:right w:val="nil"/>
            </w:tcBorders>
          </w:tcPr>
          <w:p w14:paraId="56A8AF2F" w14:textId="77777777" w:rsidR="007033B3" w:rsidRPr="007033B3" w:rsidRDefault="007033B3" w:rsidP="00E21CAB">
            <w:pPr>
              <w:pStyle w:val="ad"/>
              <w:rPr>
                <w:rFonts w:ascii="Times New Roman" w:hAnsi="Times New Roman"/>
                <w:lang w:eastAsia="ru-RU"/>
              </w:rPr>
            </w:pPr>
            <w:r w:rsidRPr="007033B3">
              <w:rPr>
                <w:lang w:eastAsia="ru-RU"/>
              </w:rPr>
              <w:t>Вр6-Комсомольская 43</w:t>
            </w:r>
          </w:p>
        </w:tc>
        <w:tc>
          <w:tcPr>
            <w:tcW w:w="720" w:type="pct"/>
            <w:tcBorders>
              <w:top w:val="single" w:sz="4" w:space="0" w:color="auto"/>
              <w:left w:val="single" w:sz="4" w:space="0" w:color="auto"/>
              <w:bottom w:val="single" w:sz="4" w:space="0" w:color="auto"/>
              <w:right w:val="nil"/>
            </w:tcBorders>
          </w:tcPr>
          <w:p w14:paraId="20558C12" w14:textId="77777777" w:rsidR="007033B3" w:rsidRPr="007033B3" w:rsidRDefault="007033B3" w:rsidP="00E21CAB">
            <w:pPr>
              <w:pStyle w:val="ad"/>
              <w:rPr>
                <w:rFonts w:ascii="Times New Roman" w:hAnsi="Times New Roman"/>
                <w:lang w:eastAsia="ru-RU"/>
              </w:rPr>
            </w:pPr>
            <w:r w:rsidRPr="007033B3">
              <w:rPr>
                <w:lang w:eastAsia="ru-RU"/>
              </w:rPr>
              <w:t>57</w:t>
            </w:r>
          </w:p>
        </w:tc>
        <w:tc>
          <w:tcPr>
            <w:tcW w:w="716" w:type="pct"/>
            <w:tcBorders>
              <w:top w:val="single" w:sz="4" w:space="0" w:color="auto"/>
              <w:left w:val="single" w:sz="4" w:space="0" w:color="auto"/>
              <w:bottom w:val="single" w:sz="4" w:space="0" w:color="auto"/>
              <w:right w:val="nil"/>
            </w:tcBorders>
          </w:tcPr>
          <w:p w14:paraId="0CEB5AE5" w14:textId="77777777" w:rsidR="007033B3" w:rsidRPr="007033B3" w:rsidRDefault="007033B3" w:rsidP="00E21CAB">
            <w:pPr>
              <w:pStyle w:val="ad"/>
              <w:rPr>
                <w:rFonts w:ascii="Times New Roman" w:hAnsi="Times New Roman"/>
                <w:lang w:eastAsia="ru-RU"/>
              </w:rPr>
            </w:pPr>
            <w:r w:rsidRPr="007033B3">
              <w:rPr>
                <w:lang w:eastAsia="ru-RU"/>
              </w:rPr>
              <w:t>9,0</w:t>
            </w:r>
          </w:p>
        </w:tc>
        <w:tc>
          <w:tcPr>
            <w:tcW w:w="577" w:type="pct"/>
            <w:tcBorders>
              <w:top w:val="single" w:sz="4" w:space="0" w:color="auto"/>
              <w:left w:val="single" w:sz="4" w:space="0" w:color="auto"/>
              <w:bottom w:val="single" w:sz="4" w:space="0" w:color="auto"/>
              <w:right w:val="nil"/>
            </w:tcBorders>
          </w:tcPr>
          <w:p w14:paraId="3C0ABA30"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0295A9B8"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429CA8FF"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0F0C1E7A"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34643237" w14:textId="77777777" w:rsidTr="00E21CAB">
        <w:tc>
          <w:tcPr>
            <w:tcW w:w="1383" w:type="pct"/>
            <w:tcBorders>
              <w:top w:val="single" w:sz="4" w:space="0" w:color="auto"/>
              <w:left w:val="single" w:sz="4" w:space="0" w:color="auto"/>
              <w:bottom w:val="single" w:sz="4" w:space="0" w:color="auto"/>
              <w:right w:val="nil"/>
            </w:tcBorders>
          </w:tcPr>
          <w:p w14:paraId="32DF6637" w14:textId="77777777" w:rsidR="007033B3" w:rsidRPr="007033B3" w:rsidRDefault="007033B3" w:rsidP="00E21CAB">
            <w:pPr>
              <w:pStyle w:val="ad"/>
              <w:rPr>
                <w:rFonts w:ascii="Times New Roman" w:hAnsi="Times New Roman"/>
                <w:lang w:eastAsia="ru-RU"/>
              </w:rPr>
            </w:pPr>
            <w:r w:rsidRPr="007033B3">
              <w:rPr>
                <w:lang w:eastAsia="ru-RU"/>
              </w:rPr>
              <w:t>ТК8-ТК9</w:t>
            </w:r>
          </w:p>
        </w:tc>
        <w:tc>
          <w:tcPr>
            <w:tcW w:w="720" w:type="pct"/>
            <w:tcBorders>
              <w:top w:val="single" w:sz="4" w:space="0" w:color="auto"/>
              <w:left w:val="single" w:sz="4" w:space="0" w:color="auto"/>
              <w:bottom w:val="single" w:sz="4" w:space="0" w:color="auto"/>
              <w:right w:val="nil"/>
            </w:tcBorders>
          </w:tcPr>
          <w:p w14:paraId="3F6112A3" w14:textId="77777777" w:rsidR="007033B3" w:rsidRPr="007033B3" w:rsidRDefault="007033B3" w:rsidP="00E21CAB">
            <w:pPr>
              <w:pStyle w:val="ad"/>
              <w:rPr>
                <w:rFonts w:ascii="Times New Roman" w:hAnsi="Times New Roman"/>
                <w:lang w:eastAsia="ru-RU"/>
              </w:rPr>
            </w:pPr>
            <w:r w:rsidRPr="007033B3">
              <w:rPr>
                <w:lang w:eastAsia="ru-RU"/>
              </w:rPr>
              <w:t>108</w:t>
            </w:r>
          </w:p>
        </w:tc>
        <w:tc>
          <w:tcPr>
            <w:tcW w:w="716" w:type="pct"/>
            <w:tcBorders>
              <w:top w:val="single" w:sz="4" w:space="0" w:color="auto"/>
              <w:left w:val="single" w:sz="4" w:space="0" w:color="auto"/>
              <w:bottom w:val="single" w:sz="4" w:space="0" w:color="auto"/>
              <w:right w:val="nil"/>
            </w:tcBorders>
          </w:tcPr>
          <w:p w14:paraId="0A14DC12" w14:textId="77777777" w:rsidR="007033B3" w:rsidRPr="007033B3" w:rsidRDefault="007033B3" w:rsidP="00E21CAB">
            <w:pPr>
              <w:pStyle w:val="ad"/>
              <w:rPr>
                <w:rFonts w:ascii="Times New Roman" w:hAnsi="Times New Roman"/>
                <w:lang w:eastAsia="ru-RU"/>
              </w:rPr>
            </w:pPr>
            <w:r w:rsidRPr="007033B3">
              <w:rPr>
                <w:lang w:eastAsia="ru-RU"/>
              </w:rPr>
              <w:t>74,0</w:t>
            </w:r>
          </w:p>
        </w:tc>
        <w:tc>
          <w:tcPr>
            <w:tcW w:w="577" w:type="pct"/>
            <w:tcBorders>
              <w:top w:val="single" w:sz="4" w:space="0" w:color="auto"/>
              <w:left w:val="single" w:sz="4" w:space="0" w:color="auto"/>
              <w:bottom w:val="single" w:sz="4" w:space="0" w:color="auto"/>
              <w:right w:val="nil"/>
            </w:tcBorders>
          </w:tcPr>
          <w:p w14:paraId="5D4B64BF"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3064D4CB"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27444EAF"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028B4860"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2AF7357B" w14:textId="77777777" w:rsidTr="00E21CAB">
        <w:tc>
          <w:tcPr>
            <w:tcW w:w="1383" w:type="pct"/>
            <w:tcBorders>
              <w:top w:val="single" w:sz="4" w:space="0" w:color="auto"/>
              <w:left w:val="single" w:sz="4" w:space="0" w:color="auto"/>
              <w:bottom w:val="single" w:sz="4" w:space="0" w:color="auto"/>
              <w:right w:val="nil"/>
            </w:tcBorders>
          </w:tcPr>
          <w:p w14:paraId="02E72953" w14:textId="77777777" w:rsidR="007033B3" w:rsidRPr="007033B3" w:rsidRDefault="007033B3" w:rsidP="00E21CAB">
            <w:pPr>
              <w:pStyle w:val="ad"/>
              <w:rPr>
                <w:rFonts w:ascii="Times New Roman" w:hAnsi="Times New Roman"/>
                <w:lang w:eastAsia="ru-RU"/>
              </w:rPr>
            </w:pPr>
            <w:r w:rsidRPr="007033B3">
              <w:rPr>
                <w:lang w:eastAsia="ru-RU"/>
              </w:rPr>
              <w:t>ТК9-Комсомольская 41</w:t>
            </w:r>
          </w:p>
        </w:tc>
        <w:tc>
          <w:tcPr>
            <w:tcW w:w="720" w:type="pct"/>
            <w:tcBorders>
              <w:top w:val="single" w:sz="4" w:space="0" w:color="auto"/>
              <w:left w:val="single" w:sz="4" w:space="0" w:color="auto"/>
              <w:bottom w:val="single" w:sz="4" w:space="0" w:color="auto"/>
              <w:right w:val="nil"/>
            </w:tcBorders>
          </w:tcPr>
          <w:p w14:paraId="79290840" w14:textId="77777777" w:rsidR="007033B3" w:rsidRPr="007033B3" w:rsidRDefault="007033B3" w:rsidP="00E21CAB">
            <w:pPr>
              <w:pStyle w:val="ad"/>
              <w:rPr>
                <w:rFonts w:ascii="Times New Roman" w:hAnsi="Times New Roman"/>
                <w:lang w:eastAsia="ru-RU"/>
              </w:rPr>
            </w:pPr>
            <w:r w:rsidRPr="007033B3">
              <w:rPr>
                <w:lang w:eastAsia="ru-RU"/>
              </w:rPr>
              <w:t>57</w:t>
            </w:r>
          </w:p>
        </w:tc>
        <w:tc>
          <w:tcPr>
            <w:tcW w:w="716" w:type="pct"/>
            <w:tcBorders>
              <w:top w:val="single" w:sz="4" w:space="0" w:color="auto"/>
              <w:left w:val="single" w:sz="4" w:space="0" w:color="auto"/>
              <w:bottom w:val="single" w:sz="4" w:space="0" w:color="auto"/>
              <w:right w:val="nil"/>
            </w:tcBorders>
          </w:tcPr>
          <w:p w14:paraId="362E7ACF" w14:textId="77777777" w:rsidR="007033B3" w:rsidRPr="007033B3" w:rsidRDefault="007033B3" w:rsidP="00E21CAB">
            <w:pPr>
              <w:pStyle w:val="ad"/>
              <w:rPr>
                <w:rFonts w:ascii="Times New Roman" w:hAnsi="Times New Roman"/>
                <w:lang w:eastAsia="ru-RU"/>
              </w:rPr>
            </w:pPr>
            <w:r w:rsidRPr="007033B3">
              <w:rPr>
                <w:lang w:eastAsia="ru-RU"/>
              </w:rPr>
              <w:t>14,0</w:t>
            </w:r>
          </w:p>
        </w:tc>
        <w:tc>
          <w:tcPr>
            <w:tcW w:w="577" w:type="pct"/>
            <w:tcBorders>
              <w:top w:val="single" w:sz="4" w:space="0" w:color="auto"/>
              <w:left w:val="single" w:sz="4" w:space="0" w:color="auto"/>
              <w:bottom w:val="single" w:sz="4" w:space="0" w:color="auto"/>
              <w:right w:val="nil"/>
            </w:tcBorders>
          </w:tcPr>
          <w:p w14:paraId="302A35D6"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5E601607"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2739E8BB"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73A20DC5"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3C0CD450" w14:textId="77777777" w:rsidTr="00E21CAB">
        <w:tc>
          <w:tcPr>
            <w:tcW w:w="1383" w:type="pct"/>
            <w:tcBorders>
              <w:top w:val="single" w:sz="4" w:space="0" w:color="auto"/>
              <w:left w:val="single" w:sz="4" w:space="0" w:color="auto"/>
              <w:bottom w:val="single" w:sz="4" w:space="0" w:color="auto"/>
              <w:right w:val="nil"/>
            </w:tcBorders>
          </w:tcPr>
          <w:p w14:paraId="68CB6D59" w14:textId="77777777" w:rsidR="007033B3" w:rsidRPr="007033B3" w:rsidRDefault="007033B3" w:rsidP="00E21CAB">
            <w:pPr>
              <w:pStyle w:val="ad"/>
              <w:rPr>
                <w:rFonts w:ascii="Times New Roman" w:hAnsi="Times New Roman"/>
                <w:lang w:eastAsia="ru-RU"/>
              </w:rPr>
            </w:pPr>
            <w:r w:rsidRPr="007033B3">
              <w:rPr>
                <w:lang w:eastAsia="ru-RU"/>
              </w:rPr>
              <w:t>ТК7-Вр7</w:t>
            </w:r>
          </w:p>
        </w:tc>
        <w:tc>
          <w:tcPr>
            <w:tcW w:w="720" w:type="pct"/>
            <w:tcBorders>
              <w:top w:val="single" w:sz="4" w:space="0" w:color="auto"/>
              <w:left w:val="single" w:sz="4" w:space="0" w:color="auto"/>
              <w:bottom w:val="single" w:sz="4" w:space="0" w:color="auto"/>
              <w:right w:val="nil"/>
            </w:tcBorders>
          </w:tcPr>
          <w:p w14:paraId="5F2EDBFA" w14:textId="77777777" w:rsidR="007033B3" w:rsidRPr="007033B3" w:rsidRDefault="007033B3" w:rsidP="00E21CAB">
            <w:pPr>
              <w:pStyle w:val="ad"/>
              <w:rPr>
                <w:rFonts w:ascii="Times New Roman" w:hAnsi="Times New Roman"/>
                <w:lang w:eastAsia="ru-RU"/>
              </w:rPr>
            </w:pPr>
            <w:r w:rsidRPr="007033B3">
              <w:rPr>
                <w:lang w:eastAsia="ru-RU"/>
              </w:rPr>
              <w:t>159</w:t>
            </w:r>
          </w:p>
        </w:tc>
        <w:tc>
          <w:tcPr>
            <w:tcW w:w="716" w:type="pct"/>
            <w:tcBorders>
              <w:top w:val="single" w:sz="4" w:space="0" w:color="auto"/>
              <w:left w:val="single" w:sz="4" w:space="0" w:color="auto"/>
              <w:bottom w:val="single" w:sz="4" w:space="0" w:color="auto"/>
              <w:right w:val="nil"/>
            </w:tcBorders>
          </w:tcPr>
          <w:p w14:paraId="23B9EE33" w14:textId="77777777" w:rsidR="007033B3" w:rsidRPr="007033B3" w:rsidRDefault="007033B3" w:rsidP="00E21CAB">
            <w:pPr>
              <w:pStyle w:val="ad"/>
              <w:rPr>
                <w:rFonts w:ascii="Times New Roman" w:hAnsi="Times New Roman"/>
                <w:lang w:eastAsia="ru-RU"/>
              </w:rPr>
            </w:pPr>
            <w:r w:rsidRPr="007033B3">
              <w:rPr>
                <w:lang w:eastAsia="ru-RU"/>
              </w:rPr>
              <w:t>95,0</w:t>
            </w:r>
          </w:p>
        </w:tc>
        <w:tc>
          <w:tcPr>
            <w:tcW w:w="577" w:type="pct"/>
            <w:tcBorders>
              <w:top w:val="single" w:sz="4" w:space="0" w:color="auto"/>
              <w:left w:val="single" w:sz="4" w:space="0" w:color="auto"/>
              <w:bottom w:val="single" w:sz="4" w:space="0" w:color="auto"/>
              <w:right w:val="nil"/>
            </w:tcBorders>
          </w:tcPr>
          <w:p w14:paraId="2EF3CEFB"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5A582C5A"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03AA693E" w14:textId="77777777" w:rsidR="007033B3" w:rsidRPr="007033B3" w:rsidRDefault="007033B3" w:rsidP="00E21CAB">
            <w:pPr>
              <w:pStyle w:val="ad"/>
              <w:rPr>
                <w:rFonts w:ascii="Times New Roman" w:hAnsi="Times New Roman"/>
                <w:lang w:eastAsia="ru-RU"/>
              </w:rPr>
            </w:pPr>
            <w:r w:rsidRPr="007033B3">
              <w:rPr>
                <w:lang w:eastAsia="ru-RU"/>
              </w:rPr>
              <w:t>надземная</w:t>
            </w:r>
          </w:p>
        </w:tc>
        <w:tc>
          <w:tcPr>
            <w:tcW w:w="453" w:type="pct"/>
            <w:tcBorders>
              <w:top w:val="single" w:sz="4" w:space="0" w:color="auto"/>
              <w:left w:val="single" w:sz="4" w:space="0" w:color="auto"/>
              <w:bottom w:val="single" w:sz="4" w:space="0" w:color="auto"/>
              <w:right w:val="single" w:sz="4" w:space="0" w:color="auto"/>
            </w:tcBorders>
          </w:tcPr>
          <w:p w14:paraId="3B941C42"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66966068" w14:textId="77777777" w:rsidTr="00E21CAB">
        <w:tc>
          <w:tcPr>
            <w:tcW w:w="1383" w:type="pct"/>
            <w:tcBorders>
              <w:top w:val="single" w:sz="4" w:space="0" w:color="auto"/>
              <w:left w:val="single" w:sz="4" w:space="0" w:color="auto"/>
              <w:bottom w:val="single" w:sz="4" w:space="0" w:color="auto"/>
              <w:right w:val="nil"/>
            </w:tcBorders>
          </w:tcPr>
          <w:p w14:paraId="5339CDB7" w14:textId="77777777" w:rsidR="007033B3" w:rsidRPr="007033B3" w:rsidRDefault="007033B3" w:rsidP="00E21CAB">
            <w:pPr>
              <w:pStyle w:val="ad"/>
              <w:rPr>
                <w:rFonts w:ascii="Times New Roman" w:hAnsi="Times New Roman"/>
                <w:lang w:eastAsia="ru-RU"/>
              </w:rPr>
            </w:pPr>
            <w:r w:rsidRPr="007033B3">
              <w:rPr>
                <w:lang w:eastAsia="ru-RU"/>
              </w:rPr>
              <w:t>Вр7-Вр9</w:t>
            </w:r>
          </w:p>
        </w:tc>
        <w:tc>
          <w:tcPr>
            <w:tcW w:w="720" w:type="pct"/>
            <w:tcBorders>
              <w:top w:val="single" w:sz="4" w:space="0" w:color="auto"/>
              <w:left w:val="single" w:sz="4" w:space="0" w:color="auto"/>
              <w:bottom w:val="single" w:sz="4" w:space="0" w:color="auto"/>
              <w:right w:val="nil"/>
            </w:tcBorders>
          </w:tcPr>
          <w:p w14:paraId="6B95B859" w14:textId="77777777" w:rsidR="007033B3" w:rsidRPr="007033B3" w:rsidRDefault="007033B3" w:rsidP="00E21CAB">
            <w:pPr>
              <w:pStyle w:val="ad"/>
              <w:rPr>
                <w:rFonts w:ascii="Times New Roman" w:hAnsi="Times New Roman"/>
                <w:lang w:eastAsia="ru-RU"/>
              </w:rPr>
            </w:pPr>
            <w:r w:rsidRPr="007033B3">
              <w:rPr>
                <w:lang w:eastAsia="ru-RU"/>
              </w:rPr>
              <w:t>159</w:t>
            </w:r>
          </w:p>
        </w:tc>
        <w:tc>
          <w:tcPr>
            <w:tcW w:w="716" w:type="pct"/>
            <w:tcBorders>
              <w:top w:val="single" w:sz="4" w:space="0" w:color="auto"/>
              <w:left w:val="single" w:sz="4" w:space="0" w:color="auto"/>
              <w:bottom w:val="single" w:sz="4" w:space="0" w:color="auto"/>
              <w:right w:val="nil"/>
            </w:tcBorders>
          </w:tcPr>
          <w:p w14:paraId="69CE2A7C" w14:textId="77777777" w:rsidR="007033B3" w:rsidRPr="007033B3" w:rsidRDefault="007033B3" w:rsidP="00E21CAB">
            <w:pPr>
              <w:pStyle w:val="ad"/>
              <w:rPr>
                <w:rFonts w:ascii="Times New Roman" w:hAnsi="Times New Roman"/>
                <w:lang w:eastAsia="ru-RU"/>
              </w:rPr>
            </w:pPr>
            <w:r w:rsidRPr="007033B3">
              <w:rPr>
                <w:lang w:eastAsia="ru-RU"/>
              </w:rPr>
              <w:t>20,0</w:t>
            </w:r>
          </w:p>
        </w:tc>
        <w:tc>
          <w:tcPr>
            <w:tcW w:w="577" w:type="pct"/>
            <w:tcBorders>
              <w:top w:val="single" w:sz="4" w:space="0" w:color="auto"/>
              <w:left w:val="single" w:sz="4" w:space="0" w:color="auto"/>
              <w:bottom w:val="single" w:sz="4" w:space="0" w:color="auto"/>
              <w:right w:val="nil"/>
            </w:tcBorders>
          </w:tcPr>
          <w:p w14:paraId="2540D680" w14:textId="77777777" w:rsidR="007033B3" w:rsidRPr="007033B3" w:rsidRDefault="007033B3" w:rsidP="00E21CAB">
            <w:pPr>
              <w:pStyle w:val="ad"/>
              <w:rPr>
                <w:rFonts w:ascii="Times New Roman" w:hAnsi="Times New Roman"/>
                <w:lang w:eastAsia="ru-RU"/>
              </w:rPr>
            </w:pPr>
            <w:r w:rsidRPr="007033B3">
              <w:rPr>
                <w:lang w:eastAsia="ru-RU"/>
              </w:rPr>
              <w:t>ППУ</w:t>
            </w:r>
          </w:p>
        </w:tc>
        <w:tc>
          <w:tcPr>
            <w:tcW w:w="503" w:type="pct"/>
            <w:tcBorders>
              <w:top w:val="single" w:sz="4" w:space="0" w:color="auto"/>
              <w:left w:val="single" w:sz="4" w:space="0" w:color="auto"/>
              <w:bottom w:val="single" w:sz="4" w:space="0" w:color="auto"/>
              <w:right w:val="nil"/>
            </w:tcBorders>
          </w:tcPr>
          <w:p w14:paraId="4371C537"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7EA7AB37" w14:textId="77777777" w:rsidR="007033B3" w:rsidRPr="007033B3" w:rsidRDefault="007033B3" w:rsidP="00E21CAB">
            <w:pPr>
              <w:pStyle w:val="ad"/>
              <w:rPr>
                <w:rFonts w:ascii="Times New Roman" w:hAnsi="Times New Roman"/>
                <w:lang w:eastAsia="ru-RU"/>
              </w:rPr>
            </w:pPr>
            <w:r w:rsidRPr="007033B3">
              <w:rPr>
                <w:lang w:eastAsia="ru-RU"/>
              </w:rPr>
              <w:t>надземная</w:t>
            </w:r>
          </w:p>
        </w:tc>
        <w:tc>
          <w:tcPr>
            <w:tcW w:w="453" w:type="pct"/>
            <w:tcBorders>
              <w:top w:val="single" w:sz="4" w:space="0" w:color="auto"/>
              <w:left w:val="single" w:sz="4" w:space="0" w:color="auto"/>
              <w:bottom w:val="single" w:sz="4" w:space="0" w:color="auto"/>
              <w:right w:val="single" w:sz="4" w:space="0" w:color="auto"/>
            </w:tcBorders>
          </w:tcPr>
          <w:p w14:paraId="01604DD4" w14:textId="77777777" w:rsidR="007033B3" w:rsidRPr="007033B3" w:rsidRDefault="007033B3" w:rsidP="00E21CAB">
            <w:pPr>
              <w:pStyle w:val="ad"/>
              <w:rPr>
                <w:rFonts w:ascii="Times New Roman" w:hAnsi="Times New Roman"/>
                <w:lang w:eastAsia="ru-RU"/>
              </w:rPr>
            </w:pPr>
            <w:r w:rsidRPr="007033B3">
              <w:rPr>
                <w:lang w:eastAsia="ru-RU"/>
              </w:rPr>
              <w:t>2021</w:t>
            </w:r>
          </w:p>
        </w:tc>
      </w:tr>
      <w:tr w:rsidR="007033B3" w:rsidRPr="007033B3" w14:paraId="75E86222" w14:textId="77777777" w:rsidTr="00E21CAB">
        <w:tc>
          <w:tcPr>
            <w:tcW w:w="1383" w:type="pct"/>
            <w:tcBorders>
              <w:top w:val="single" w:sz="4" w:space="0" w:color="auto"/>
              <w:left w:val="single" w:sz="4" w:space="0" w:color="auto"/>
              <w:bottom w:val="single" w:sz="4" w:space="0" w:color="auto"/>
              <w:right w:val="nil"/>
            </w:tcBorders>
          </w:tcPr>
          <w:p w14:paraId="31FD5DEF" w14:textId="77777777" w:rsidR="007033B3" w:rsidRPr="007033B3" w:rsidRDefault="007033B3" w:rsidP="00E21CAB">
            <w:pPr>
              <w:pStyle w:val="ad"/>
              <w:rPr>
                <w:rFonts w:ascii="Times New Roman" w:hAnsi="Times New Roman"/>
                <w:lang w:eastAsia="ru-RU"/>
              </w:rPr>
            </w:pPr>
            <w:r w:rsidRPr="007033B3">
              <w:rPr>
                <w:lang w:eastAsia="ru-RU"/>
              </w:rPr>
              <w:t>Вр7-Вр9</w:t>
            </w:r>
          </w:p>
        </w:tc>
        <w:tc>
          <w:tcPr>
            <w:tcW w:w="720" w:type="pct"/>
            <w:tcBorders>
              <w:top w:val="single" w:sz="4" w:space="0" w:color="auto"/>
              <w:left w:val="single" w:sz="4" w:space="0" w:color="auto"/>
              <w:bottom w:val="single" w:sz="4" w:space="0" w:color="auto"/>
              <w:right w:val="nil"/>
            </w:tcBorders>
          </w:tcPr>
          <w:p w14:paraId="60096B32" w14:textId="77777777" w:rsidR="007033B3" w:rsidRPr="007033B3" w:rsidRDefault="007033B3" w:rsidP="00E21CAB">
            <w:pPr>
              <w:pStyle w:val="ad"/>
              <w:rPr>
                <w:rFonts w:ascii="Times New Roman" w:hAnsi="Times New Roman"/>
                <w:lang w:eastAsia="ru-RU"/>
              </w:rPr>
            </w:pPr>
            <w:r w:rsidRPr="007033B3">
              <w:rPr>
                <w:lang w:eastAsia="ru-RU"/>
              </w:rPr>
              <w:t>159</w:t>
            </w:r>
          </w:p>
        </w:tc>
        <w:tc>
          <w:tcPr>
            <w:tcW w:w="716" w:type="pct"/>
            <w:tcBorders>
              <w:top w:val="single" w:sz="4" w:space="0" w:color="auto"/>
              <w:left w:val="single" w:sz="4" w:space="0" w:color="auto"/>
              <w:bottom w:val="single" w:sz="4" w:space="0" w:color="auto"/>
              <w:right w:val="nil"/>
            </w:tcBorders>
          </w:tcPr>
          <w:p w14:paraId="6462410B" w14:textId="77777777" w:rsidR="007033B3" w:rsidRPr="007033B3" w:rsidRDefault="007033B3" w:rsidP="00E21CAB">
            <w:pPr>
              <w:pStyle w:val="ad"/>
              <w:rPr>
                <w:rFonts w:ascii="Times New Roman" w:hAnsi="Times New Roman"/>
                <w:lang w:eastAsia="ru-RU"/>
              </w:rPr>
            </w:pPr>
            <w:r w:rsidRPr="007033B3">
              <w:rPr>
                <w:lang w:eastAsia="ru-RU"/>
              </w:rPr>
              <w:t>120,0</w:t>
            </w:r>
          </w:p>
        </w:tc>
        <w:tc>
          <w:tcPr>
            <w:tcW w:w="577" w:type="pct"/>
            <w:tcBorders>
              <w:top w:val="single" w:sz="4" w:space="0" w:color="auto"/>
              <w:left w:val="single" w:sz="4" w:space="0" w:color="auto"/>
              <w:bottom w:val="single" w:sz="4" w:space="0" w:color="auto"/>
              <w:right w:val="nil"/>
            </w:tcBorders>
          </w:tcPr>
          <w:p w14:paraId="286621B5"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7127E701"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22D611CB" w14:textId="77777777" w:rsidR="007033B3" w:rsidRPr="007033B3" w:rsidRDefault="007033B3" w:rsidP="00E21CAB">
            <w:pPr>
              <w:pStyle w:val="ad"/>
              <w:rPr>
                <w:rFonts w:ascii="Times New Roman" w:hAnsi="Times New Roman"/>
                <w:lang w:eastAsia="ru-RU"/>
              </w:rPr>
            </w:pPr>
            <w:r w:rsidRPr="007033B3">
              <w:rPr>
                <w:lang w:eastAsia="ru-RU"/>
              </w:rPr>
              <w:t>надземная</w:t>
            </w:r>
          </w:p>
        </w:tc>
        <w:tc>
          <w:tcPr>
            <w:tcW w:w="453" w:type="pct"/>
            <w:tcBorders>
              <w:top w:val="single" w:sz="4" w:space="0" w:color="auto"/>
              <w:left w:val="single" w:sz="4" w:space="0" w:color="auto"/>
              <w:bottom w:val="single" w:sz="4" w:space="0" w:color="auto"/>
              <w:right w:val="single" w:sz="4" w:space="0" w:color="auto"/>
            </w:tcBorders>
          </w:tcPr>
          <w:p w14:paraId="0975591D"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6F01C956" w14:textId="77777777" w:rsidTr="00E21CAB">
        <w:tc>
          <w:tcPr>
            <w:tcW w:w="1383" w:type="pct"/>
            <w:tcBorders>
              <w:top w:val="single" w:sz="4" w:space="0" w:color="auto"/>
              <w:left w:val="single" w:sz="4" w:space="0" w:color="auto"/>
              <w:bottom w:val="single" w:sz="4" w:space="0" w:color="auto"/>
              <w:right w:val="nil"/>
            </w:tcBorders>
          </w:tcPr>
          <w:p w14:paraId="6F099FD2" w14:textId="77777777" w:rsidR="007033B3" w:rsidRPr="007033B3" w:rsidRDefault="007033B3" w:rsidP="00E21CAB">
            <w:pPr>
              <w:pStyle w:val="ad"/>
              <w:rPr>
                <w:rFonts w:ascii="Times New Roman" w:hAnsi="Times New Roman"/>
                <w:lang w:eastAsia="ru-RU"/>
              </w:rPr>
            </w:pPr>
            <w:r w:rsidRPr="007033B3">
              <w:rPr>
                <w:lang w:eastAsia="ru-RU"/>
              </w:rPr>
              <w:t>Вр9-Вр10</w:t>
            </w:r>
          </w:p>
        </w:tc>
        <w:tc>
          <w:tcPr>
            <w:tcW w:w="720" w:type="pct"/>
            <w:tcBorders>
              <w:top w:val="single" w:sz="4" w:space="0" w:color="auto"/>
              <w:left w:val="single" w:sz="4" w:space="0" w:color="auto"/>
              <w:bottom w:val="single" w:sz="4" w:space="0" w:color="auto"/>
              <w:right w:val="nil"/>
            </w:tcBorders>
          </w:tcPr>
          <w:p w14:paraId="5F4523AA" w14:textId="77777777" w:rsidR="007033B3" w:rsidRPr="007033B3" w:rsidRDefault="007033B3" w:rsidP="00E21CAB">
            <w:pPr>
              <w:pStyle w:val="ad"/>
              <w:rPr>
                <w:rFonts w:ascii="Times New Roman" w:hAnsi="Times New Roman"/>
                <w:lang w:eastAsia="ru-RU"/>
              </w:rPr>
            </w:pPr>
            <w:r w:rsidRPr="007033B3">
              <w:rPr>
                <w:lang w:eastAsia="ru-RU"/>
              </w:rPr>
              <w:t>159</w:t>
            </w:r>
          </w:p>
        </w:tc>
        <w:tc>
          <w:tcPr>
            <w:tcW w:w="716" w:type="pct"/>
            <w:tcBorders>
              <w:top w:val="single" w:sz="4" w:space="0" w:color="auto"/>
              <w:left w:val="single" w:sz="4" w:space="0" w:color="auto"/>
              <w:bottom w:val="single" w:sz="4" w:space="0" w:color="auto"/>
              <w:right w:val="nil"/>
            </w:tcBorders>
          </w:tcPr>
          <w:p w14:paraId="7A760BA5" w14:textId="77777777" w:rsidR="007033B3" w:rsidRPr="007033B3" w:rsidRDefault="007033B3" w:rsidP="00E21CAB">
            <w:pPr>
              <w:pStyle w:val="ad"/>
              <w:rPr>
                <w:rFonts w:ascii="Times New Roman" w:hAnsi="Times New Roman"/>
                <w:lang w:eastAsia="ru-RU"/>
              </w:rPr>
            </w:pPr>
            <w:r w:rsidRPr="007033B3">
              <w:rPr>
                <w:lang w:eastAsia="ru-RU"/>
              </w:rPr>
              <w:t>15,0</w:t>
            </w:r>
          </w:p>
        </w:tc>
        <w:tc>
          <w:tcPr>
            <w:tcW w:w="577" w:type="pct"/>
            <w:tcBorders>
              <w:top w:val="single" w:sz="4" w:space="0" w:color="auto"/>
              <w:left w:val="single" w:sz="4" w:space="0" w:color="auto"/>
              <w:bottom w:val="single" w:sz="4" w:space="0" w:color="auto"/>
              <w:right w:val="nil"/>
            </w:tcBorders>
          </w:tcPr>
          <w:p w14:paraId="1DA99F72"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0F569E7A"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090A5B6E" w14:textId="77777777" w:rsidR="007033B3" w:rsidRPr="007033B3" w:rsidRDefault="007033B3" w:rsidP="00E21CAB">
            <w:pPr>
              <w:pStyle w:val="ad"/>
              <w:rPr>
                <w:rFonts w:ascii="Times New Roman" w:hAnsi="Times New Roman"/>
                <w:lang w:eastAsia="ru-RU"/>
              </w:rPr>
            </w:pPr>
            <w:r w:rsidRPr="007033B3">
              <w:rPr>
                <w:lang w:eastAsia="ru-RU"/>
              </w:rPr>
              <w:t>надземная</w:t>
            </w:r>
          </w:p>
        </w:tc>
        <w:tc>
          <w:tcPr>
            <w:tcW w:w="453" w:type="pct"/>
            <w:tcBorders>
              <w:top w:val="single" w:sz="4" w:space="0" w:color="auto"/>
              <w:left w:val="single" w:sz="4" w:space="0" w:color="auto"/>
              <w:bottom w:val="single" w:sz="4" w:space="0" w:color="auto"/>
              <w:right w:val="single" w:sz="4" w:space="0" w:color="auto"/>
            </w:tcBorders>
          </w:tcPr>
          <w:p w14:paraId="6D624BC5"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48E51E03" w14:textId="77777777" w:rsidTr="00E21CAB">
        <w:tc>
          <w:tcPr>
            <w:tcW w:w="1383" w:type="pct"/>
            <w:tcBorders>
              <w:top w:val="single" w:sz="4" w:space="0" w:color="auto"/>
              <w:left w:val="single" w:sz="4" w:space="0" w:color="auto"/>
              <w:bottom w:val="single" w:sz="4" w:space="0" w:color="auto"/>
              <w:right w:val="nil"/>
            </w:tcBorders>
          </w:tcPr>
          <w:p w14:paraId="3295E35A" w14:textId="77777777" w:rsidR="007033B3" w:rsidRPr="007033B3" w:rsidRDefault="007033B3" w:rsidP="00E21CAB">
            <w:pPr>
              <w:pStyle w:val="ad"/>
              <w:rPr>
                <w:rFonts w:ascii="Times New Roman" w:hAnsi="Times New Roman"/>
                <w:lang w:eastAsia="ru-RU"/>
              </w:rPr>
            </w:pPr>
            <w:r w:rsidRPr="007033B3">
              <w:rPr>
                <w:lang w:eastAsia="ru-RU"/>
              </w:rPr>
              <w:t>Вр9-Вр14</w:t>
            </w:r>
          </w:p>
        </w:tc>
        <w:tc>
          <w:tcPr>
            <w:tcW w:w="720" w:type="pct"/>
            <w:tcBorders>
              <w:top w:val="single" w:sz="4" w:space="0" w:color="auto"/>
              <w:left w:val="single" w:sz="4" w:space="0" w:color="auto"/>
              <w:bottom w:val="single" w:sz="4" w:space="0" w:color="auto"/>
              <w:right w:val="nil"/>
            </w:tcBorders>
          </w:tcPr>
          <w:p w14:paraId="3B3FB7F5" w14:textId="77777777" w:rsidR="007033B3" w:rsidRPr="007033B3" w:rsidRDefault="007033B3" w:rsidP="00E21CAB">
            <w:pPr>
              <w:pStyle w:val="ad"/>
              <w:rPr>
                <w:rFonts w:ascii="Times New Roman" w:hAnsi="Times New Roman"/>
                <w:lang w:eastAsia="ru-RU"/>
              </w:rPr>
            </w:pPr>
            <w:r w:rsidRPr="007033B3">
              <w:rPr>
                <w:lang w:eastAsia="ru-RU"/>
              </w:rPr>
              <w:t>57</w:t>
            </w:r>
          </w:p>
        </w:tc>
        <w:tc>
          <w:tcPr>
            <w:tcW w:w="716" w:type="pct"/>
            <w:tcBorders>
              <w:top w:val="single" w:sz="4" w:space="0" w:color="auto"/>
              <w:left w:val="single" w:sz="4" w:space="0" w:color="auto"/>
              <w:bottom w:val="single" w:sz="4" w:space="0" w:color="auto"/>
              <w:right w:val="nil"/>
            </w:tcBorders>
          </w:tcPr>
          <w:p w14:paraId="1680F7B1" w14:textId="77777777" w:rsidR="007033B3" w:rsidRPr="007033B3" w:rsidRDefault="007033B3" w:rsidP="00E21CAB">
            <w:pPr>
              <w:pStyle w:val="ad"/>
              <w:rPr>
                <w:rFonts w:ascii="Times New Roman" w:hAnsi="Times New Roman"/>
                <w:lang w:eastAsia="ru-RU"/>
              </w:rPr>
            </w:pPr>
            <w:r w:rsidRPr="007033B3">
              <w:rPr>
                <w:lang w:eastAsia="ru-RU"/>
              </w:rPr>
              <w:t>30,0</w:t>
            </w:r>
          </w:p>
        </w:tc>
        <w:tc>
          <w:tcPr>
            <w:tcW w:w="577" w:type="pct"/>
            <w:tcBorders>
              <w:top w:val="single" w:sz="4" w:space="0" w:color="auto"/>
              <w:left w:val="single" w:sz="4" w:space="0" w:color="auto"/>
              <w:bottom w:val="single" w:sz="4" w:space="0" w:color="auto"/>
              <w:right w:val="nil"/>
            </w:tcBorders>
          </w:tcPr>
          <w:p w14:paraId="6CAAF1ED"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75100CE0"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03CAF047"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1B7093DC"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0D56893D" w14:textId="77777777" w:rsidTr="00E21CAB">
        <w:tc>
          <w:tcPr>
            <w:tcW w:w="1383" w:type="pct"/>
            <w:tcBorders>
              <w:top w:val="single" w:sz="4" w:space="0" w:color="auto"/>
              <w:left w:val="single" w:sz="4" w:space="0" w:color="auto"/>
              <w:bottom w:val="single" w:sz="4" w:space="0" w:color="auto"/>
              <w:right w:val="nil"/>
            </w:tcBorders>
          </w:tcPr>
          <w:p w14:paraId="18BD30AF" w14:textId="77777777" w:rsidR="007033B3" w:rsidRPr="007033B3" w:rsidRDefault="007033B3" w:rsidP="00E21CAB">
            <w:pPr>
              <w:pStyle w:val="ad"/>
              <w:rPr>
                <w:rFonts w:ascii="Times New Roman" w:hAnsi="Times New Roman"/>
                <w:lang w:eastAsia="ru-RU"/>
              </w:rPr>
            </w:pPr>
            <w:r w:rsidRPr="007033B3">
              <w:rPr>
                <w:lang w:eastAsia="ru-RU"/>
              </w:rPr>
              <w:t>Вр14-Комсомольская 37</w:t>
            </w:r>
          </w:p>
        </w:tc>
        <w:tc>
          <w:tcPr>
            <w:tcW w:w="720" w:type="pct"/>
            <w:tcBorders>
              <w:top w:val="single" w:sz="4" w:space="0" w:color="auto"/>
              <w:left w:val="single" w:sz="4" w:space="0" w:color="auto"/>
              <w:bottom w:val="single" w:sz="4" w:space="0" w:color="auto"/>
              <w:right w:val="nil"/>
            </w:tcBorders>
          </w:tcPr>
          <w:p w14:paraId="2D016A04" w14:textId="77777777" w:rsidR="007033B3" w:rsidRPr="007033B3" w:rsidRDefault="007033B3" w:rsidP="00E21CAB">
            <w:pPr>
              <w:pStyle w:val="ad"/>
              <w:rPr>
                <w:rFonts w:ascii="Times New Roman" w:hAnsi="Times New Roman"/>
                <w:lang w:eastAsia="ru-RU"/>
              </w:rPr>
            </w:pPr>
            <w:r w:rsidRPr="007033B3">
              <w:rPr>
                <w:lang w:eastAsia="ru-RU"/>
              </w:rPr>
              <w:t>32</w:t>
            </w:r>
          </w:p>
        </w:tc>
        <w:tc>
          <w:tcPr>
            <w:tcW w:w="716" w:type="pct"/>
            <w:tcBorders>
              <w:top w:val="single" w:sz="4" w:space="0" w:color="auto"/>
              <w:left w:val="single" w:sz="4" w:space="0" w:color="auto"/>
              <w:bottom w:val="single" w:sz="4" w:space="0" w:color="auto"/>
              <w:right w:val="nil"/>
            </w:tcBorders>
          </w:tcPr>
          <w:p w14:paraId="2A4CD706" w14:textId="77777777" w:rsidR="007033B3" w:rsidRPr="007033B3" w:rsidRDefault="007033B3" w:rsidP="00E21CAB">
            <w:pPr>
              <w:pStyle w:val="ad"/>
              <w:rPr>
                <w:rFonts w:ascii="Times New Roman" w:hAnsi="Times New Roman"/>
                <w:lang w:eastAsia="ru-RU"/>
              </w:rPr>
            </w:pPr>
            <w:r w:rsidRPr="007033B3">
              <w:rPr>
                <w:lang w:eastAsia="ru-RU"/>
              </w:rPr>
              <w:t>10,0</w:t>
            </w:r>
          </w:p>
        </w:tc>
        <w:tc>
          <w:tcPr>
            <w:tcW w:w="577" w:type="pct"/>
            <w:tcBorders>
              <w:top w:val="single" w:sz="4" w:space="0" w:color="auto"/>
              <w:left w:val="single" w:sz="4" w:space="0" w:color="auto"/>
              <w:bottom w:val="single" w:sz="4" w:space="0" w:color="auto"/>
              <w:right w:val="nil"/>
            </w:tcBorders>
          </w:tcPr>
          <w:p w14:paraId="60E1C42A"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502F67EF"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45B30C26"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00E5DCDC"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09DC7A0B" w14:textId="77777777" w:rsidTr="00E21CAB">
        <w:tc>
          <w:tcPr>
            <w:tcW w:w="1383" w:type="pct"/>
            <w:tcBorders>
              <w:top w:val="single" w:sz="4" w:space="0" w:color="auto"/>
              <w:left w:val="single" w:sz="4" w:space="0" w:color="auto"/>
              <w:bottom w:val="single" w:sz="4" w:space="0" w:color="auto"/>
              <w:right w:val="nil"/>
            </w:tcBorders>
          </w:tcPr>
          <w:p w14:paraId="4BDBAE2B" w14:textId="77777777" w:rsidR="007033B3" w:rsidRPr="007033B3" w:rsidRDefault="007033B3" w:rsidP="00E21CAB">
            <w:pPr>
              <w:pStyle w:val="ad"/>
              <w:rPr>
                <w:rFonts w:ascii="Times New Roman" w:hAnsi="Times New Roman"/>
                <w:lang w:eastAsia="ru-RU"/>
              </w:rPr>
            </w:pPr>
            <w:r w:rsidRPr="007033B3">
              <w:rPr>
                <w:lang w:eastAsia="ru-RU"/>
              </w:rPr>
              <w:t>Вр14-Комсомольская 38</w:t>
            </w:r>
          </w:p>
        </w:tc>
        <w:tc>
          <w:tcPr>
            <w:tcW w:w="720" w:type="pct"/>
            <w:tcBorders>
              <w:top w:val="single" w:sz="4" w:space="0" w:color="auto"/>
              <w:left w:val="single" w:sz="4" w:space="0" w:color="auto"/>
              <w:bottom w:val="single" w:sz="4" w:space="0" w:color="auto"/>
              <w:right w:val="nil"/>
            </w:tcBorders>
          </w:tcPr>
          <w:p w14:paraId="45B59820" w14:textId="77777777" w:rsidR="007033B3" w:rsidRPr="007033B3" w:rsidRDefault="007033B3" w:rsidP="00E21CAB">
            <w:pPr>
              <w:pStyle w:val="ad"/>
              <w:rPr>
                <w:rFonts w:ascii="Times New Roman" w:hAnsi="Times New Roman"/>
                <w:lang w:eastAsia="ru-RU"/>
              </w:rPr>
            </w:pPr>
            <w:r w:rsidRPr="007033B3">
              <w:rPr>
                <w:lang w:eastAsia="ru-RU"/>
              </w:rPr>
              <w:t>32</w:t>
            </w:r>
          </w:p>
        </w:tc>
        <w:tc>
          <w:tcPr>
            <w:tcW w:w="716" w:type="pct"/>
            <w:tcBorders>
              <w:top w:val="single" w:sz="4" w:space="0" w:color="auto"/>
              <w:left w:val="single" w:sz="4" w:space="0" w:color="auto"/>
              <w:bottom w:val="single" w:sz="4" w:space="0" w:color="auto"/>
              <w:right w:val="nil"/>
            </w:tcBorders>
          </w:tcPr>
          <w:p w14:paraId="6299E661" w14:textId="77777777" w:rsidR="007033B3" w:rsidRPr="007033B3" w:rsidRDefault="007033B3" w:rsidP="00E21CAB">
            <w:pPr>
              <w:pStyle w:val="ad"/>
              <w:rPr>
                <w:rFonts w:ascii="Times New Roman" w:hAnsi="Times New Roman"/>
                <w:lang w:eastAsia="ru-RU"/>
              </w:rPr>
            </w:pPr>
            <w:r w:rsidRPr="007033B3">
              <w:rPr>
                <w:lang w:eastAsia="ru-RU"/>
              </w:rPr>
              <w:t>8,0</w:t>
            </w:r>
          </w:p>
        </w:tc>
        <w:tc>
          <w:tcPr>
            <w:tcW w:w="577" w:type="pct"/>
            <w:tcBorders>
              <w:top w:val="single" w:sz="4" w:space="0" w:color="auto"/>
              <w:left w:val="single" w:sz="4" w:space="0" w:color="auto"/>
              <w:bottom w:val="single" w:sz="4" w:space="0" w:color="auto"/>
              <w:right w:val="nil"/>
            </w:tcBorders>
          </w:tcPr>
          <w:p w14:paraId="45280083"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2AA8834C"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1DC1CF0E"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2F311AC3"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523648A8" w14:textId="77777777" w:rsidTr="00E21CAB">
        <w:tc>
          <w:tcPr>
            <w:tcW w:w="1383" w:type="pct"/>
            <w:tcBorders>
              <w:top w:val="single" w:sz="4" w:space="0" w:color="auto"/>
              <w:left w:val="single" w:sz="4" w:space="0" w:color="auto"/>
              <w:bottom w:val="single" w:sz="4" w:space="0" w:color="auto"/>
              <w:right w:val="nil"/>
            </w:tcBorders>
          </w:tcPr>
          <w:p w14:paraId="6A42AB3F" w14:textId="77777777" w:rsidR="007033B3" w:rsidRPr="007033B3" w:rsidRDefault="007033B3" w:rsidP="00E21CAB">
            <w:pPr>
              <w:pStyle w:val="ad"/>
              <w:rPr>
                <w:rFonts w:ascii="Times New Roman" w:hAnsi="Times New Roman"/>
                <w:lang w:eastAsia="ru-RU"/>
              </w:rPr>
            </w:pPr>
            <w:r w:rsidRPr="007033B3">
              <w:rPr>
                <w:lang w:eastAsia="ru-RU"/>
              </w:rPr>
              <w:t>Вр10-Вр11</w:t>
            </w:r>
          </w:p>
        </w:tc>
        <w:tc>
          <w:tcPr>
            <w:tcW w:w="720" w:type="pct"/>
            <w:tcBorders>
              <w:top w:val="single" w:sz="4" w:space="0" w:color="auto"/>
              <w:left w:val="single" w:sz="4" w:space="0" w:color="auto"/>
              <w:bottom w:val="single" w:sz="4" w:space="0" w:color="auto"/>
              <w:right w:val="nil"/>
            </w:tcBorders>
          </w:tcPr>
          <w:p w14:paraId="1AB07305" w14:textId="77777777" w:rsidR="007033B3" w:rsidRPr="007033B3" w:rsidRDefault="007033B3" w:rsidP="00E21CAB">
            <w:pPr>
              <w:pStyle w:val="ad"/>
              <w:rPr>
                <w:rFonts w:ascii="Times New Roman" w:hAnsi="Times New Roman"/>
                <w:lang w:eastAsia="ru-RU"/>
              </w:rPr>
            </w:pPr>
            <w:r w:rsidRPr="007033B3">
              <w:rPr>
                <w:lang w:eastAsia="ru-RU"/>
              </w:rPr>
              <w:t>159</w:t>
            </w:r>
          </w:p>
        </w:tc>
        <w:tc>
          <w:tcPr>
            <w:tcW w:w="716" w:type="pct"/>
            <w:tcBorders>
              <w:top w:val="single" w:sz="4" w:space="0" w:color="auto"/>
              <w:left w:val="single" w:sz="4" w:space="0" w:color="auto"/>
              <w:bottom w:val="single" w:sz="4" w:space="0" w:color="auto"/>
              <w:right w:val="nil"/>
            </w:tcBorders>
          </w:tcPr>
          <w:p w14:paraId="7E394634" w14:textId="77777777" w:rsidR="007033B3" w:rsidRPr="007033B3" w:rsidRDefault="007033B3" w:rsidP="00E21CAB">
            <w:pPr>
              <w:pStyle w:val="ad"/>
              <w:rPr>
                <w:rFonts w:ascii="Times New Roman" w:hAnsi="Times New Roman"/>
                <w:lang w:eastAsia="ru-RU"/>
              </w:rPr>
            </w:pPr>
            <w:r w:rsidRPr="007033B3">
              <w:rPr>
                <w:lang w:eastAsia="ru-RU"/>
              </w:rPr>
              <w:t>46,0</w:t>
            </w:r>
          </w:p>
        </w:tc>
        <w:tc>
          <w:tcPr>
            <w:tcW w:w="577" w:type="pct"/>
            <w:tcBorders>
              <w:top w:val="single" w:sz="4" w:space="0" w:color="auto"/>
              <w:left w:val="single" w:sz="4" w:space="0" w:color="auto"/>
              <w:bottom w:val="single" w:sz="4" w:space="0" w:color="auto"/>
              <w:right w:val="nil"/>
            </w:tcBorders>
          </w:tcPr>
          <w:p w14:paraId="76472C5A"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237D7574"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1F0FA741" w14:textId="77777777" w:rsidR="007033B3" w:rsidRPr="007033B3" w:rsidRDefault="007033B3" w:rsidP="00E21CAB">
            <w:pPr>
              <w:pStyle w:val="ad"/>
              <w:rPr>
                <w:rFonts w:ascii="Times New Roman" w:hAnsi="Times New Roman"/>
                <w:lang w:eastAsia="ru-RU"/>
              </w:rPr>
            </w:pPr>
            <w:r w:rsidRPr="007033B3">
              <w:rPr>
                <w:lang w:eastAsia="ru-RU"/>
              </w:rPr>
              <w:t>надземная</w:t>
            </w:r>
          </w:p>
        </w:tc>
        <w:tc>
          <w:tcPr>
            <w:tcW w:w="453" w:type="pct"/>
            <w:tcBorders>
              <w:top w:val="single" w:sz="4" w:space="0" w:color="auto"/>
              <w:left w:val="single" w:sz="4" w:space="0" w:color="auto"/>
              <w:bottom w:val="single" w:sz="4" w:space="0" w:color="auto"/>
              <w:right w:val="single" w:sz="4" w:space="0" w:color="auto"/>
            </w:tcBorders>
          </w:tcPr>
          <w:p w14:paraId="3690205C"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2D3C5EA3" w14:textId="77777777" w:rsidTr="00E21CAB">
        <w:tc>
          <w:tcPr>
            <w:tcW w:w="1383" w:type="pct"/>
            <w:tcBorders>
              <w:top w:val="single" w:sz="4" w:space="0" w:color="auto"/>
              <w:left w:val="single" w:sz="4" w:space="0" w:color="auto"/>
              <w:bottom w:val="single" w:sz="4" w:space="0" w:color="auto"/>
              <w:right w:val="nil"/>
            </w:tcBorders>
          </w:tcPr>
          <w:p w14:paraId="60D4ECBA" w14:textId="77777777" w:rsidR="007033B3" w:rsidRPr="007033B3" w:rsidRDefault="007033B3" w:rsidP="00E21CAB">
            <w:pPr>
              <w:pStyle w:val="ad"/>
              <w:rPr>
                <w:rFonts w:ascii="Times New Roman" w:hAnsi="Times New Roman"/>
                <w:lang w:eastAsia="ru-RU"/>
              </w:rPr>
            </w:pPr>
            <w:r w:rsidRPr="007033B3">
              <w:rPr>
                <w:lang w:eastAsia="ru-RU"/>
              </w:rPr>
              <w:t>Вр11-ТК13</w:t>
            </w:r>
          </w:p>
        </w:tc>
        <w:tc>
          <w:tcPr>
            <w:tcW w:w="720" w:type="pct"/>
            <w:tcBorders>
              <w:top w:val="single" w:sz="4" w:space="0" w:color="auto"/>
              <w:left w:val="single" w:sz="4" w:space="0" w:color="auto"/>
              <w:bottom w:val="single" w:sz="4" w:space="0" w:color="auto"/>
              <w:right w:val="nil"/>
            </w:tcBorders>
          </w:tcPr>
          <w:p w14:paraId="638A7CC0" w14:textId="77777777" w:rsidR="007033B3" w:rsidRPr="007033B3" w:rsidRDefault="007033B3" w:rsidP="00E21CAB">
            <w:pPr>
              <w:pStyle w:val="ad"/>
              <w:rPr>
                <w:rFonts w:ascii="Times New Roman" w:hAnsi="Times New Roman"/>
                <w:lang w:eastAsia="ru-RU"/>
              </w:rPr>
            </w:pPr>
            <w:r w:rsidRPr="007033B3">
              <w:rPr>
                <w:lang w:eastAsia="ru-RU"/>
              </w:rPr>
              <w:t>108</w:t>
            </w:r>
          </w:p>
        </w:tc>
        <w:tc>
          <w:tcPr>
            <w:tcW w:w="716" w:type="pct"/>
            <w:tcBorders>
              <w:top w:val="single" w:sz="4" w:space="0" w:color="auto"/>
              <w:left w:val="single" w:sz="4" w:space="0" w:color="auto"/>
              <w:bottom w:val="single" w:sz="4" w:space="0" w:color="auto"/>
              <w:right w:val="nil"/>
            </w:tcBorders>
          </w:tcPr>
          <w:p w14:paraId="52E0C224" w14:textId="77777777" w:rsidR="007033B3" w:rsidRPr="007033B3" w:rsidRDefault="007033B3" w:rsidP="00E21CAB">
            <w:pPr>
              <w:pStyle w:val="ad"/>
              <w:rPr>
                <w:rFonts w:ascii="Times New Roman" w:hAnsi="Times New Roman"/>
                <w:lang w:eastAsia="ru-RU"/>
              </w:rPr>
            </w:pPr>
            <w:r w:rsidRPr="007033B3">
              <w:rPr>
                <w:lang w:eastAsia="ru-RU"/>
              </w:rPr>
              <w:t>3,0</w:t>
            </w:r>
          </w:p>
        </w:tc>
        <w:tc>
          <w:tcPr>
            <w:tcW w:w="577" w:type="pct"/>
            <w:tcBorders>
              <w:top w:val="single" w:sz="4" w:space="0" w:color="auto"/>
              <w:left w:val="single" w:sz="4" w:space="0" w:color="auto"/>
              <w:bottom w:val="single" w:sz="4" w:space="0" w:color="auto"/>
              <w:right w:val="nil"/>
            </w:tcBorders>
          </w:tcPr>
          <w:p w14:paraId="1384CA9A"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685D4285"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5CCDDA95"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6047600B"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3DD05A67" w14:textId="77777777" w:rsidTr="00E21CAB">
        <w:tc>
          <w:tcPr>
            <w:tcW w:w="1383" w:type="pct"/>
            <w:tcBorders>
              <w:top w:val="single" w:sz="4" w:space="0" w:color="auto"/>
              <w:left w:val="single" w:sz="4" w:space="0" w:color="auto"/>
              <w:bottom w:val="single" w:sz="4" w:space="0" w:color="auto"/>
              <w:right w:val="nil"/>
            </w:tcBorders>
          </w:tcPr>
          <w:p w14:paraId="0007687D" w14:textId="77777777" w:rsidR="007033B3" w:rsidRPr="007033B3" w:rsidRDefault="007033B3" w:rsidP="00E21CAB">
            <w:pPr>
              <w:pStyle w:val="ad"/>
              <w:rPr>
                <w:rFonts w:ascii="Times New Roman" w:hAnsi="Times New Roman"/>
                <w:lang w:eastAsia="ru-RU"/>
              </w:rPr>
            </w:pPr>
            <w:r w:rsidRPr="007033B3">
              <w:rPr>
                <w:lang w:eastAsia="ru-RU"/>
              </w:rPr>
              <w:t>ТК13-Вр12</w:t>
            </w:r>
          </w:p>
        </w:tc>
        <w:tc>
          <w:tcPr>
            <w:tcW w:w="720" w:type="pct"/>
            <w:tcBorders>
              <w:top w:val="single" w:sz="4" w:space="0" w:color="auto"/>
              <w:left w:val="single" w:sz="4" w:space="0" w:color="auto"/>
              <w:bottom w:val="single" w:sz="4" w:space="0" w:color="auto"/>
              <w:right w:val="nil"/>
            </w:tcBorders>
          </w:tcPr>
          <w:p w14:paraId="37402BA6" w14:textId="77777777" w:rsidR="007033B3" w:rsidRPr="007033B3" w:rsidRDefault="007033B3" w:rsidP="00E21CAB">
            <w:pPr>
              <w:pStyle w:val="ad"/>
              <w:rPr>
                <w:rFonts w:ascii="Times New Roman" w:hAnsi="Times New Roman"/>
                <w:lang w:eastAsia="ru-RU"/>
              </w:rPr>
            </w:pPr>
            <w:r w:rsidRPr="007033B3">
              <w:rPr>
                <w:lang w:eastAsia="ru-RU"/>
              </w:rPr>
              <w:t>108</w:t>
            </w:r>
          </w:p>
        </w:tc>
        <w:tc>
          <w:tcPr>
            <w:tcW w:w="716" w:type="pct"/>
            <w:tcBorders>
              <w:top w:val="single" w:sz="4" w:space="0" w:color="auto"/>
              <w:left w:val="single" w:sz="4" w:space="0" w:color="auto"/>
              <w:bottom w:val="single" w:sz="4" w:space="0" w:color="auto"/>
              <w:right w:val="nil"/>
            </w:tcBorders>
          </w:tcPr>
          <w:p w14:paraId="33D7478A" w14:textId="77777777" w:rsidR="007033B3" w:rsidRPr="007033B3" w:rsidRDefault="007033B3" w:rsidP="00E21CAB">
            <w:pPr>
              <w:pStyle w:val="ad"/>
              <w:rPr>
                <w:rFonts w:ascii="Times New Roman" w:hAnsi="Times New Roman"/>
                <w:lang w:eastAsia="ru-RU"/>
              </w:rPr>
            </w:pPr>
            <w:r w:rsidRPr="007033B3">
              <w:rPr>
                <w:lang w:eastAsia="ru-RU"/>
              </w:rPr>
              <w:t>32,0</w:t>
            </w:r>
          </w:p>
        </w:tc>
        <w:tc>
          <w:tcPr>
            <w:tcW w:w="577" w:type="pct"/>
            <w:tcBorders>
              <w:top w:val="single" w:sz="4" w:space="0" w:color="auto"/>
              <w:left w:val="single" w:sz="4" w:space="0" w:color="auto"/>
              <w:bottom w:val="single" w:sz="4" w:space="0" w:color="auto"/>
              <w:right w:val="nil"/>
            </w:tcBorders>
          </w:tcPr>
          <w:p w14:paraId="64E03E24"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09BCD016"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2B8789C6"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09BD4A19"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00D3E180" w14:textId="77777777" w:rsidTr="00E21CAB">
        <w:tc>
          <w:tcPr>
            <w:tcW w:w="1383" w:type="pct"/>
            <w:tcBorders>
              <w:top w:val="single" w:sz="4" w:space="0" w:color="auto"/>
              <w:left w:val="single" w:sz="4" w:space="0" w:color="auto"/>
              <w:bottom w:val="single" w:sz="4" w:space="0" w:color="auto"/>
              <w:right w:val="nil"/>
            </w:tcBorders>
          </w:tcPr>
          <w:p w14:paraId="7D28F988" w14:textId="77777777" w:rsidR="007033B3" w:rsidRPr="007033B3" w:rsidRDefault="007033B3" w:rsidP="00E21CAB">
            <w:pPr>
              <w:pStyle w:val="ad"/>
              <w:rPr>
                <w:rFonts w:ascii="Times New Roman" w:hAnsi="Times New Roman"/>
                <w:lang w:eastAsia="ru-RU"/>
              </w:rPr>
            </w:pPr>
            <w:r w:rsidRPr="007033B3">
              <w:rPr>
                <w:lang w:eastAsia="ru-RU"/>
              </w:rPr>
              <w:t>Вр12-Комсомольская 35</w:t>
            </w:r>
          </w:p>
        </w:tc>
        <w:tc>
          <w:tcPr>
            <w:tcW w:w="720" w:type="pct"/>
            <w:tcBorders>
              <w:top w:val="single" w:sz="4" w:space="0" w:color="auto"/>
              <w:left w:val="single" w:sz="4" w:space="0" w:color="auto"/>
              <w:bottom w:val="single" w:sz="4" w:space="0" w:color="auto"/>
              <w:right w:val="nil"/>
            </w:tcBorders>
          </w:tcPr>
          <w:p w14:paraId="27F9C7A0" w14:textId="77777777" w:rsidR="007033B3" w:rsidRPr="007033B3" w:rsidRDefault="007033B3" w:rsidP="00E21CAB">
            <w:pPr>
              <w:pStyle w:val="ad"/>
              <w:rPr>
                <w:rFonts w:ascii="Times New Roman" w:hAnsi="Times New Roman"/>
                <w:lang w:eastAsia="ru-RU"/>
              </w:rPr>
            </w:pPr>
            <w:r w:rsidRPr="007033B3">
              <w:rPr>
                <w:lang w:eastAsia="ru-RU"/>
              </w:rPr>
              <w:t>57</w:t>
            </w:r>
          </w:p>
        </w:tc>
        <w:tc>
          <w:tcPr>
            <w:tcW w:w="716" w:type="pct"/>
            <w:tcBorders>
              <w:top w:val="single" w:sz="4" w:space="0" w:color="auto"/>
              <w:left w:val="single" w:sz="4" w:space="0" w:color="auto"/>
              <w:bottom w:val="single" w:sz="4" w:space="0" w:color="auto"/>
              <w:right w:val="nil"/>
            </w:tcBorders>
          </w:tcPr>
          <w:p w14:paraId="346C0A49" w14:textId="77777777" w:rsidR="007033B3" w:rsidRPr="007033B3" w:rsidRDefault="007033B3" w:rsidP="00E21CAB">
            <w:pPr>
              <w:pStyle w:val="ad"/>
              <w:rPr>
                <w:rFonts w:ascii="Times New Roman" w:hAnsi="Times New Roman"/>
                <w:lang w:eastAsia="ru-RU"/>
              </w:rPr>
            </w:pPr>
            <w:r w:rsidRPr="007033B3">
              <w:rPr>
                <w:lang w:eastAsia="ru-RU"/>
              </w:rPr>
              <w:t>15,0</w:t>
            </w:r>
          </w:p>
        </w:tc>
        <w:tc>
          <w:tcPr>
            <w:tcW w:w="577" w:type="pct"/>
            <w:tcBorders>
              <w:top w:val="single" w:sz="4" w:space="0" w:color="auto"/>
              <w:left w:val="single" w:sz="4" w:space="0" w:color="auto"/>
              <w:bottom w:val="single" w:sz="4" w:space="0" w:color="auto"/>
              <w:right w:val="nil"/>
            </w:tcBorders>
          </w:tcPr>
          <w:p w14:paraId="2FD35F19"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5AF40DFC"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5FC95676"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4A06C582"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3F510822" w14:textId="77777777" w:rsidTr="00E21CAB">
        <w:tc>
          <w:tcPr>
            <w:tcW w:w="1383" w:type="pct"/>
            <w:tcBorders>
              <w:top w:val="single" w:sz="4" w:space="0" w:color="auto"/>
              <w:left w:val="single" w:sz="4" w:space="0" w:color="auto"/>
              <w:bottom w:val="single" w:sz="4" w:space="0" w:color="auto"/>
              <w:right w:val="nil"/>
            </w:tcBorders>
          </w:tcPr>
          <w:p w14:paraId="5B7E93BC" w14:textId="77777777" w:rsidR="007033B3" w:rsidRPr="007033B3" w:rsidRDefault="007033B3" w:rsidP="00E21CAB">
            <w:pPr>
              <w:pStyle w:val="ad"/>
              <w:rPr>
                <w:rFonts w:ascii="Times New Roman" w:hAnsi="Times New Roman"/>
                <w:lang w:eastAsia="ru-RU"/>
              </w:rPr>
            </w:pPr>
            <w:r w:rsidRPr="007033B3">
              <w:rPr>
                <w:lang w:eastAsia="ru-RU"/>
              </w:rPr>
              <w:t>Вр12-ТК12</w:t>
            </w:r>
          </w:p>
        </w:tc>
        <w:tc>
          <w:tcPr>
            <w:tcW w:w="720" w:type="pct"/>
            <w:tcBorders>
              <w:top w:val="single" w:sz="4" w:space="0" w:color="auto"/>
              <w:left w:val="single" w:sz="4" w:space="0" w:color="auto"/>
              <w:bottom w:val="single" w:sz="4" w:space="0" w:color="auto"/>
              <w:right w:val="nil"/>
            </w:tcBorders>
          </w:tcPr>
          <w:p w14:paraId="21F681E5" w14:textId="77777777" w:rsidR="007033B3" w:rsidRPr="007033B3" w:rsidRDefault="007033B3" w:rsidP="00E21CAB">
            <w:pPr>
              <w:pStyle w:val="ad"/>
              <w:rPr>
                <w:rFonts w:ascii="Times New Roman" w:hAnsi="Times New Roman"/>
                <w:lang w:eastAsia="ru-RU"/>
              </w:rPr>
            </w:pPr>
            <w:r w:rsidRPr="007033B3">
              <w:rPr>
                <w:lang w:eastAsia="ru-RU"/>
              </w:rPr>
              <w:t>108</w:t>
            </w:r>
          </w:p>
        </w:tc>
        <w:tc>
          <w:tcPr>
            <w:tcW w:w="716" w:type="pct"/>
            <w:tcBorders>
              <w:top w:val="single" w:sz="4" w:space="0" w:color="auto"/>
              <w:left w:val="single" w:sz="4" w:space="0" w:color="auto"/>
              <w:bottom w:val="single" w:sz="4" w:space="0" w:color="auto"/>
              <w:right w:val="nil"/>
            </w:tcBorders>
          </w:tcPr>
          <w:p w14:paraId="08E1F108" w14:textId="77777777" w:rsidR="007033B3" w:rsidRPr="007033B3" w:rsidRDefault="007033B3" w:rsidP="00E21CAB">
            <w:pPr>
              <w:pStyle w:val="ad"/>
              <w:rPr>
                <w:rFonts w:ascii="Times New Roman" w:hAnsi="Times New Roman"/>
                <w:lang w:eastAsia="ru-RU"/>
              </w:rPr>
            </w:pPr>
            <w:r w:rsidRPr="007033B3">
              <w:rPr>
                <w:lang w:eastAsia="ru-RU"/>
              </w:rPr>
              <w:t>43,0</w:t>
            </w:r>
          </w:p>
        </w:tc>
        <w:tc>
          <w:tcPr>
            <w:tcW w:w="577" w:type="pct"/>
            <w:tcBorders>
              <w:top w:val="single" w:sz="4" w:space="0" w:color="auto"/>
              <w:left w:val="single" w:sz="4" w:space="0" w:color="auto"/>
              <w:bottom w:val="single" w:sz="4" w:space="0" w:color="auto"/>
              <w:right w:val="nil"/>
            </w:tcBorders>
          </w:tcPr>
          <w:p w14:paraId="5EE87448"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16C1C6B9"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22F17582"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2435CEF3"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0D6C11D1" w14:textId="77777777" w:rsidTr="00E21CAB">
        <w:tc>
          <w:tcPr>
            <w:tcW w:w="1383" w:type="pct"/>
            <w:tcBorders>
              <w:top w:val="single" w:sz="4" w:space="0" w:color="auto"/>
              <w:left w:val="single" w:sz="4" w:space="0" w:color="auto"/>
              <w:bottom w:val="single" w:sz="4" w:space="0" w:color="auto"/>
              <w:right w:val="nil"/>
            </w:tcBorders>
          </w:tcPr>
          <w:p w14:paraId="22B1E19C" w14:textId="77777777" w:rsidR="007033B3" w:rsidRPr="007033B3" w:rsidRDefault="007033B3" w:rsidP="00E21CAB">
            <w:pPr>
              <w:pStyle w:val="ad"/>
              <w:rPr>
                <w:rFonts w:ascii="Times New Roman" w:hAnsi="Times New Roman"/>
                <w:lang w:eastAsia="ru-RU"/>
              </w:rPr>
            </w:pPr>
            <w:r w:rsidRPr="007033B3">
              <w:rPr>
                <w:lang w:eastAsia="ru-RU"/>
              </w:rPr>
              <w:lastRenderedPageBreak/>
              <w:t>ТК12-Комсомольская 36</w:t>
            </w:r>
          </w:p>
        </w:tc>
        <w:tc>
          <w:tcPr>
            <w:tcW w:w="720" w:type="pct"/>
            <w:tcBorders>
              <w:top w:val="single" w:sz="4" w:space="0" w:color="auto"/>
              <w:left w:val="single" w:sz="4" w:space="0" w:color="auto"/>
              <w:bottom w:val="single" w:sz="4" w:space="0" w:color="auto"/>
              <w:right w:val="nil"/>
            </w:tcBorders>
          </w:tcPr>
          <w:p w14:paraId="1D28EEAC" w14:textId="77777777" w:rsidR="007033B3" w:rsidRPr="007033B3" w:rsidRDefault="007033B3" w:rsidP="00E21CAB">
            <w:pPr>
              <w:pStyle w:val="ad"/>
              <w:rPr>
                <w:rFonts w:ascii="Times New Roman" w:hAnsi="Times New Roman"/>
                <w:lang w:eastAsia="ru-RU"/>
              </w:rPr>
            </w:pPr>
            <w:r w:rsidRPr="007033B3">
              <w:rPr>
                <w:lang w:eastAsia="ru-RU"/>
              </w:rPr>
              <w:t>57</w:t>
            </w:r>
          </w:p>
        </w:tc>
        <w:tc>
          <w:tcPr>
            <w:tcW w:w="716" w:type="pct"/>
            <w:tcBorders>
              <w:top w:val="single" w:sz="4" w:space="0" w:color="auto"/>
              <w:left w:val="single" w:sz="4" w:space="0" w:color="auto"/>
              <w:bottom w:val="single" w:sz="4" w:space="0" w:color="auto"/>
              <w:right w:val="nil"/>
            </w:tcBorders>
          </w:tcPr>
          <w:p w14:paraId="4658FD86" w14:textId="77777777" w:rsidR="007033B3" w:rsidRPr="007033B3" w:rsidRDefault="007033B3" w:rsidP="00E21CAB">
            <w:pPr>
              <w:pStyle w:val="ad"/>
              <w:rPr>
                <w:rFonts w:ascii="Times New Roman" w:hAnsi="Times New Roman"/>
                <w:lang w:eastAsia="ru-RU"/>
              </w:rPr>
            </w:pPr>
            <w:r w:rsidRPr="007033B3">
              <w:rPr>
                <w:lang w:eastAsia="ru-RU"/>
              </w:rPr>
              <w:t>29,0</w:t>
            </w:r>
          </w:p>
        </w:tc>
        <w:tc>
          <w:tcPr>
            <w:tcW w:w="577" w:type="pct"/>
            <w:tcBorders>
              <w:top w:val="single" w:sz="4" w:space="0" w:color="auto"/>
              <w:left w:val="single" w:sz="4" w:space="0" w:color="auto"/>
              <w:bottom w:val="single" w:sz="4" w:space="0" w:color="auto"/>
              <w:right w:val="nil"/>
            </w:tcBorders>
          </w:tcPr>
          <w:p w14:paraId="5F02CAA1"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0924713C"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5618D01B"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10F47653"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1EB28703" w14:textId="77777777" w:rsidTr="00E21CAB">
        <w:tc>
          <w:tcPr>
            <w:tcW w:w="1383" w:type="pct"/>
            <w:tcBorders>
              <w:top w:val="single" w:sz="4" w:space="0" w:color="auto"/>
              <w:left w:val="single" w:sz="4" w:space="0" w:color="auto"/>
              <w:bottom w:val="single" w:sz="4" w:space="0" w:color="auto"/>
              <w:right w:val="nil"/>
            </w:tcBorders>
          </w:tcPr>
          <w:p w14:paraId="05F4333B" w14:textId="77777777" w:rsidR="007033B3" w:rsidRPr="007033B3" w:rsidRDefault="007033B3" w:rsidP="00E21CAB">
            <w:pPr>
              <w:pStyle w:val="ad"/>
              <w:rPr>
                <w:rFonts w:ascii="Times New Roman" w:hAnsi="Times New Roman"/>
                <w:lang w:eastAsia="ru-RU"/>
              </w:rPr>
            </w:pPr>
            <w:r w:rsidRPr="007033B3">
              <w:rPr>
                <w:lang w:eastAsia="ru-RU"/>
              </w:rPr>
              <w:t>ТК12-ТК10</w:t>
            </w:r>
          </w:p>
        </w:tc>
        <w:tc>
          <w:tcPr>
            <w:tcW w:w="720" w:type="pct"/>
            <w:tcBorders>
              <w:top w:val="single" w:sz="4" w:space="0" w:color="auto"/>
              <w:left w:val="single" w:sz="4" w:space="0" w:color="auto"/>
              <w:bottom w:val="single" w:sz="4" w:space="0" w:color="auto"/>
              <w:right w:val="nil"/>
            </w:tcBorders>
          </w:tcPr>
          <w:p w14:paraId="045E09AC" w14:textId="77777777" w:rsidR="007033B3" w:rsidRPr="007033B3" w:rsidRDefault="007033B3" w:rsidP="00E21CAB">
            <w:pPr>
              <w:pStyle w:val="ad"/>
              <w:rPr>
                <w:rFonts w:ascii="Times New Roman" w:hAnsi="Times New Roman"/>
                <w:lang w:eastAsia="ru-RU"/>
              </w:rPr>
            </w:pPr>
            <w:r w:rsidRPr="007033B3">
              <w:rPr>
                <w:lang w:eastAsia="ru-RU"/>
              </w:rPr>
              <w:t>89</w:t>
            </w:r>
          </w:p>
        </w:tc>
        <w:tc>
          <w:tcPr>
            <w:tcW w:w="716" w:type="pct"/>
            <w:tcBorders>
              <w:top w:val="single" w:sz="4" w:space="0" w:color="auto"/>
              <w:left w:val="single" w:sz="4" w:space="0" w:color="auto"/>
              <w:bottom w:val="single" w:sz="4" w:space="0" w:color="auto"/>
              <w:right w:val="nil"/>
            </w:tcBorders>
          </w:tcPr>
          <w:p w14:paraId="26A5B78B" w14:textId="77777777" w:rsidR="007033B3" w:rsidRPr="007033B3" w:rsidRDefault="007033B3" w:rsidP="00E21CAB">
            <w:pPr>
              <w:pStyle w:val="ad"/>
              <w:rPr>
                <w:rFonts w:ascii="Times New Roman" w:hAnsi="Times New Roman"/>
                <w:lang w:eastAsia="ru-RU"/>
              </w:rPr>
            </w:pPr>
            <w:r w:rsidRPr="007033B3">
              <w:rPr>
                <w:lang w:eastAsia="ru-RU"/>
              </w:rPr>
              <w:t>57,0</w:t>
            </w:r>
          </w:p>
        </w:tc>
        <w:tc>
          <w:tcPr>
            <w:tcW w:w="577" w:type="pct"/>
            <w:tcBorders>
              <w:top w:val="single" w:sz="4" w:space="0" w:color="auto"/>
              <w:left w:val="single" w:sz="4" w:space="0" w:color="auto"/>
              <w:bottom w:val="single" w:sz="4" w:space="0" w:color="auto"/>
              <w:right w:val="nil"/>
            </w:tcBorders>
          </w:tcPr>
          <w:p w14:paraId="3E7F21D8"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2E4226D9"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3AD92255"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3706E601"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7D8FE688" w14:textId="77777777" w:rsidTr="00E21CAB">
        <w:tc>
          <w:tcPr>
            <w:tcW w:w="1383" w:type="pct"/>
            <w:tcBorders>
              <w:top w:val="single" w:sz="4" w:space="0" w:color="auto"/>
              <w:left w:val="single" w:sz="4" w:space="0" w:color="auto"/>
              <w:bottom w:val="single" w:sz="4" w:space="0" w:color="auto"/>
              <w:right w:val="nil"/>
            </w:tcBorders>
          </w:tcPr>
          <w:p w14:paraId="41F23EFA" w14:textId="77777777" w:rsidR="007033B3" w:rsidRPr="007033B3" w:rsidRDefault="007033B3" w:rsidP="00E21CAB">
            <w:pPr>
              <w:pStyle w:val="ad"/>
              <w:rPr>
                <w:rFonts w:ascii="Times New Roman" w:hAnsi="Times New Roman"/>
                <w:lang w:eastAsia="ru-RU"/>
              </w:rPr>
            </w:pPr>
            <w:r w:rsidRPr="007033B3">
              <w:rPr>
                <w:lang w:eastAsia="ru-RU"/>
              </w:rPr>
              <w:t>ТК10-Комсомольская 39</w:t>
            </w:r>
          </w:p>
        </w:tc>
        <w:tc>
          <w:tcPr>
            <w:tcW w:w="720" w:type="pct"/>
            <w:tcBorders>
              <w:top w:val="single" w:sz="4" w:space="0" w:color="auto"/>
              <w:left w:val="single" w:sz="4" w:space="0" w:color="auto"/>
              <w:bottom w:val="single" w:sz="4" w:space="0" w:color="auto"/>
              <w:right w:val="nil"/>
            </w:tcBorders>
          </w:tcPr>
          <w:p w14:paraId="0566E234" w14:textId="77777777" w:rsidR="007033B3" w:rsidRPr="007033B3" w:rsidRDefault="007033B3" w:rsidP="00E21CAB">
            <w:pPr>
              <w:pStyle w:val="ad"/>
              <w:rPr>
                <w:rFonts w:ascii="Times New Roman" w:hAnsi="Times New Roman"/>
                <w:lang w:eastAsia="ru-RU"/>
              </w:rPr>
            </w:pPr>
            <w:r w:rsidRPr="007033B3">
              <w:rPr>
                <w:lang w:eastAsia="ru-RU"/>
              </w:rPr>
              <w:t>57</w:t>
            </w:r>
          </w:p>
        </w:tc>
        <w:tc>
          <w:tcPr>
            <w:tcW w:w="716" w:type="pct"/>
            <w:tcBorders>
              <w:top w:val="single" w:sz="4" w:space="0" w:color="auto"/>
              <w:left w:val="single" w:sz="4" w:space="0" w:color="auto"/>
              <w:bottom w:val="single" w:sz="4" w:space="0" w:color="auto"/>
              <w:right w:val="nil"/>
            </w:tcBorders>
          </w:tcPr>
          <w:p w14:paraId="57008F26" w14:textId="77777777" w:rsidR="007033B3" w:rsidRPr="007033B3" w:rsidRDefault="007033B3" w:rsidP="00E21CAB">
            <w:pPr>
              <w:pStyle w:val="ad"/>
              <w:rPr>
                <w:rFonts w:ascii="Times New Roman" w:hAnsi="Times New Roman"/>
                <w:lang w:eastAsia="ru-RU"/>
              </w:rPr>
            </w:pPr>
            <w:r w:rsidRPr="007033B3">
              <w:rPr>
                <w:lang w:eastAsia="ru-RU"/>
              </w:rPr>
              <w:t>9,0</w:t>
            </w:r>
          </w:p>
        </w:tc>
        <w:tc>
          <w:tcPr>
            <w:tcW w:w="577" w:type="pct"/>
            <w:tcBorders>
              <w:top w:val="single" w:sz="4" w:space="0" w:color="auto"/>
              <w:left w:val="single" w:sz="4" w:space="0" w:color="auto"/>
              <w:bottom w:val="single" w:sz="4" w:space="0" w:color="auto"/>
              <w:right w:val="nil"/>
            </w:tcBorders>
          </w:tcPr>
          <w:p w14:paraId="4B808FBA"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1E16B421"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68091C7E"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40970B0E"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271AD163" w14:textId="77777777" w:rsidTr="00E21CAB">
        <w:tc>
          <w:tcPr>
            <w:tcW w:w="1383" w:type="pct"/>
            <w:tcBorders>
              <w:top w:val="single" w:sz="4" w:space="0" w:color="auto"/>
              <w:left w:val="single" w:sz="4" w:space="0" w:color="auto"/>
              <w:bottom w:val="single" w:sz="4" w:space="0" w:color="auto"/>
              <w:right w:val="nil"/>
            </w:tcBorders>
          </w:tcPr>
          <w:p w14:paraId="148BF66E" w14:textId="77777777" w:rsidR="007033B3" w:rsidRPr="007033B3" w:rsidRDefault="007033B3" w:rsidP="00E21CAB">
            <w:pPr>
              <w:pStyle w:val="ad"/>
              <w:rPr>
                <w:rFonts w:ascii="Times New Roman" w:hAnsi="Times New Roman"/>
                <w:lang w:eastAsia="ru-RU"/>
              </w:rPr>
            </w:pPr>
            <w:r w:rsidRPr="007033B3">
              <w:rPr>
                <w:lang w:eastAsia="ru-RU"/>
              </w:rPr>
              <w:t>ТК10-ТК11</w:t>
            </w:r>
          </w:p>
        </w:tc>
        <w:tc>
          <w:tcPr>
            <w:tcW w:w="720" w:type="pct"/>
            <w:tcBorders>
              <w:top w:val="single" w:sz="4" w:space="0" w:color="auto"/>
              <w:left w:val="single" w:sz="4" w:space="0" w:color="auto"/>
              <w:bottom w:val="single" w:sz="4" w:space="0" w:color="auto"/>
              <w:right w:val="nil"/>
            </w:tcBorders>
          </w:tcPr>
          <w:p w14:paraId="587999B9" w14:textId="77777777" w:rsidR="007033B3" w:rsidRPr="007033B3" w:rsidRDefault="007033B3" w:rsidP="00E21CAB">
            <w:pPr>
              <w:pStyle w:val="ad"/>
              <w:rPr>
                <w:rFonts w:ascii="Times New Roman" w:hAnsi="Times New Roman"/>
                <w:lang w:eastAsia="ru-RU"/>
              </w:rPr>
            </w:pPr>
            <w:r w:rsidRPr="007033B3">
              <w:rPr>
                <w:lang w:eastAsia="ru-RU"/>
              </w:rPr>
              <w:t>89</w:t>
            </w:r>
          </w:p>
        </w:tc>
        <w:tc>
          <w:tcPr>
            <w:tcW w:w="716" w:type="pct"/>
            <w:tcBorders>
              <w:top w:val="single" w:sz="4" w:space="0" w:color="auto"/>
              <w:left w:val="single" w:sz="4" w:space="0" w:color="auto"/>
              <w:bottom w:val="single" w:sz="4" w:space="0" w:color="auto"/>
              <w:right w:val="nil"/>
            </w:tcBorders>
          </w:tcPr>
          <w:p w14:paraId="4C0B3E26" w14:textId="77777777" w:rsidR="007033B3" w:rsidRPr="007033B3" w:rsidRDefault="007033B3" w:rsidP="00E21CAB">
            <w:pPr>
              <w:pStyle w:val="ad"/>
              <w:rPr>
                <w:rFonts w:ascii="Times New Roman" w:hAnsi="Times New Roman"/>
                <w:lang w:eastAsia="ru-RU"/>
              </w:rPr>
            </w:pPr>
            <w:r w:rsidRPr="007033B3">
              <w:rPr>
                <w:lang w:eastAsia="ru-RU"/>
              </w:rPr>
              <w:t>11,0</w:t>
            </w:r>
          </w:p>
        </w:tc>
        <w:tc>
          <w:tcPr>
            <w:tcW w:w="577" w:type="pct"/>
            <w:tcBorders>
              <w:top w:val="single" w:sz="4" w:space="0" w:color="auto"/>
              <w:left w:val="single" w:sz="4" w:space="0" w:color="auto"/>
              <w:bottom w:val="single" w:sz="4" w:space="0" w:color="auto"/>
              <w:right w:val="nil"/>
            </w:tcBorders>
          </w:tcPr>
          <w:p w14:paraId="665C1FE1"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773FE00A"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6882CFA6"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7D65026B"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597DD323" w14:textId="77777777" w:rsidTr="00E21CAB">
        <w:tc>
          <w:tcPr>
            <w:tcW w:w="1383" w:type="pct"/>
            <w:tcBorders>
              <w:top w:val="single" w:sz="4" w:space="0" w:color="auto"/>
              <w:left w:val="single" w:sz="4" w:space="0" w:color="auto"/>
              <w:bottom w:val="single" w:sz="4" w:space="0" w:color="auto"/>
              <w:right w:val="nil"/>
            </w:tcBorders>
          </w:tcPr>
          <w:p w14:paraId="4ADF8906" w14:textId="77777777" w:rsidR="007033B3" w:rsidRPr="007033B3" w:rsidRDefault="007033B3" w:rsidP="00E21CAB">
            <w:pPr>
              <w:pStyle w:val="ad"/>
              <w:rPr>
                <w:rFonts w:ascii="Times New Roman" w:hAnsi="Times New Roman"/>
                <w:lang w:eastAsia="ru-RU"/>
              </w:rPr>
            </w:pPr>
            <w:r w:rsidRPr="007033B3">
              <w:rPr>
                <w:lang w:eastAsia="ru-RU"/>
              </w:rPr>
              <w:t>ТК11-Комсомольская 40</w:t>
            </w:r>
          </w:p>
        </w:tc>
        <w:tc>
          <w:tcPr>
            <w:tcW w:w="720" w:type="pct"/>
            <w:tcBorders>
              <w:top w:val="single" w:sz="4" w:space="0" w:color="auto"/>
              <w:left w:val="single" w:sz="4" w:space="0" w:color="auto"/>
              <w:bottom w:val="single" w:sz="4" w:space="0" w:color="auto"/>
              <w:right w:val="nil"/>
            </w:tcBorders>
          </w:tcPr>
          <w:p w14:paraId="7C987EA5" w14:textId="77777777" w:rsidR="007033B3" w:rsidRPr="007033B3" w:rsidRDefault="007033B3" w:rsidP="00E21CAB">
            <w:pPr>
              <w:pStyle w:val="ad"/>
              <w:rPr>
                <w:rFonts w:ascii="Times New Roman" w:hAnsi="Times New Roman"/>
                <w:lang w:eastAsia="ru-RU"/>
              </w:rPr>
            </w:pPr>
            <w:r w:rsidRPr="007033B3">
              <w:rPr>
                <w:lang w:eastAsia="ru-RU"/>
              </w:rPr>
              <w:t>89</w:t>
            </w:r>
          </w:p>
        </w:tc>
        <w:tc>
          <w:tcPr>
            <w:tcW w:w="716" w:type="pct"/>
            <w:tcBorders>
              <w:top w:val="single" w:sz="4" w:space="0" w:color="auto"/>
              <w:left w:val="single" w:sz="4" w:space="0" w:color="auto"/>
              <w:bottom w:val="single" w:sz="4" w:space="0" w:color="auto"/>
              <w:right w:val="nil"/>
            </w:tcBorders>
          </w:tcPr>
          <w:p w14:paraId="013F8D7C" w14:textId="77777777" w:rsidR="007033B3" w:rsidRPr="007033B3" w:rsidRDefault="007033B3" w:rsidP="00E21CAB">
            <w:pPr>
              <w:pStyle w:val="ad"/>
              <w:rPr>
                <w:rFonts w:ascii="Times New Roman" w:hAnsi="Times New Roman"/>
                <w:lang w:eastAsia="ru-RU"/>
              </w:rPr>
            </w:pPr>
            <w:r w:rsidRPr="007033B3">
              <w:rPr>
                <w:lang w:eastAsia="ru-RU"/>
              </w:rPr>
              <w:t>8,0</w:t>
            </w:r>
          </w:p>
        </w:tc>
        <w:tc>
          <w:tcPr>
            <w:tcW w:w="577" w:type="pct"/>
            <w:tcBorders>
              <w:top w:val="single" w:sz="4" w:space="0" w:color="auto"/>
              <w:left w:val="single" w:sz="4" w:space="0" w:color="auto"/>
              <w:bottom w:val="single" w:sz="4" w:space="0" w:color="auto"/>
              <w:right w:val="nil"/>
            </w:tcBorders>
          </w:tcPr>
          <w:p w14:paraId="7E23862A"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33DEFB56"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0C5CDDD9"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61B78BDF"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3A33FF49" w14:textId="77777777" w:rsidTr="00E21CAB">
        <w:tc>
          <w:tcPr>
            <w:tcW w:w="1383" w:type="pct"/>
            <w:tcBorders>
              <w:top w:val="single" w:sz="4" w:space="0" w:color="auto"/>
              <w:left w:val="single" w:sz="4" w:space="0" w:color="auto"/>
              <w:bottom w:val="single" w:sz="4" w:space="0" w:color="auto"/>
              <w:right w:val="nil"/>
            </w:tcBorders>
          </w:tcPr>
          <w:p w14:paraId="4B19B97C" w14:textId="77777777" w:rsidR="007033B3" w:rsidRPr="007033B3" w:rsidRDefault="007033B3" w:rsidP="00E21CAB">
            <w:pPr>
              <w:pStyle w:val="ad"/>
              <w:rPr>
                <w:rFonts w:ascii="Times New Roman" w:hAnsi="Times New Roman"/>
                <w:lang w:eastAsia="ru-RU"/>
              </w:rPr>
            </w:pPr>
            <w:r w:rsidRPr="007033B3">
              <w:rPr>
                <w:lang w:eastAsia="ru-RU"/>
              </w:rPr>
              <w:t>Вр11-Вр13</w:t>
            </w:r>
          </w:p>
        </w:tc>
        <w:tc>
          <w:tcPr>
            <w:tcW w:w="720" w:type="pct"/>
            <w:tcBorders>
              <w:top w:val="single" w:sz="4" w:space="0" w:color="auto"/>
              <w:left w:val="single" w:sz="4" w:space="0" w:color="auto"/>
              <w:bottom w:val="single" w:sz="4" w:space="0" w:color="auto"/>
              <w:right w:val="nil"/>
            </w:tcBorders>
          </w:tcPr>
          <w:p w14:paraId="34EDA6BC" w14:textId="77777777" w:rsidR="007033B3" w:rsidRPr="007033B3" w:rsidRDefault="007033B3" w:rsidP="00E21CAB">
            <w:pPr>
              <w:pStyle w:val="ad"/>
              <w:rPr>
                <w:rFonts w:ascii="Times New Roman" w:hAnsi="Times New Roman"/>
                <w:lang w:eastAsia="ru-RU"/>
              </w:rPr>
            </w:pPr>
            <w:r w:rsidRPr="007033B3">
              <w:rPr>
                <w:lang w:eastAsia="ru-RU"/>
              </w:rPr>
              <w:t>159</w:t>
            </w:r>
          </w:p>
        </w:tc>
        <w:tc>
          <w:tcPr>
            <w:tcW w:w="716" w:type="pct"/>
            <w:tcBorders>
              <w:top w:val="single" w:sz="4" w:space="0" w:color="auto"/>
              <w:left w:val="single" w:sz="4" w:space="0" w:color="auto"/>
              <w:bottom w:val="single" w:sz="4" w:space="0" w:color="auto"/>
              <w:right w:val="nil"/>
            </w:tcBorders>
          </w:tcPr>
          <w:p w14:paraId="1C22483A" w14:textId="77777777" w:rsidR="007033B3" w:rsidRPr="007033B3" w:rsidRDefault="007033B3" w:rsidP="00E21CAB">
            <w:pPr>
              <w:pStyle w:val="ad"/>
              <w:rPr>
                <w:rFonts w:ascii="Times New Roman" w:hAnsi="Times New Roman"/>
                <w:lang w:eastAsia="ru-RU"/>
              </w:rPr>
            </w:pPr>
            <w:r w:rsidRPr="007033B3">
              <w:rPr>
                <w:lang w:eastAsia="ru-RU"/>
              </w:rPr>
              <w:t>21,0</w:t>
            </w:r>
          </w:p>
        </w:tc>
        <w:tc>
          <w:tcPr>
            <w:tcW w:w="577" w:type="pct"/>
            <w:tcBorders>
              <w:top w:val="single" w:sz="4" w:space="0" w:color="auto"/>
              <w:left w:val="single" w:sz="4" w:space="0" w:color="auto"/>
              <w:bottom w:val="single" w:sz="4" w:space="0" w:color="auto"/>
              <w:right w:val="nil"/>
            </w:tcBorders>
          </w:tcPr>
          <w:p w14:paraId="6A3988F2" w14:textId="77777777" w:rsidR="007033B3" w:rsidRPr="007033B3" w:rsidRDefault="007033B3" w:rsidP="00E21CAB">
            <w:pPr>
              <w:pStyle w:val="ad"/>
              <w:rPr>
                <w:rFonts w:ascii="Times New Roman" w:hAnsi="Times New Roman"/>
                <w:lang w:eastAsia="ru-RU"/>
              </w:rPr>
            </w:pPr>
            <w:r w:rsidRPr="007033B3">
              <w:rPr>
                <w:lang w:eastAsia="ru-RU"/>
              </w:rPr>
              <w:t>ППУ</w:t>
            </w:r>
          </w:p>
        </w:tc>
        <w:tc>
          <w:tcPr>
            <w:tcW w:w="503" w:type="pct"/>
            <w:tcBorders>
              <w:top w:val="single" w:sz="4" w:space="0" w:color="auto"/>
              <w:left w:val="single" w:sz="4" w:space="0" w:color="auto"/>
              <w:bottom w:val="single" w:sz="4" w:space="0" w:color="auto"/>
              <w:right w:val="nil"/>
            </w:tcBorders>
          </w:tcPr>
          <w:p w14:paraId="3C47AEBD"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2507680C" w14:textId="77777777" w:rsidR="007033B3" w:rsidRPr="007033B3" w:rsidRDefault="007033B3" w:rsidP="00E21CAB">
            <w:pPr>
              <w:pStyle w:val="ad"/>
              <w:rPr>
                <w:rFonts w:ascii="Times New Roman" w:hAnsi="Times New Roman"/>
                <w:lang w:eastAsia="ru-RU"/>
              </w:rPr>
            </w:pPr>
            <w:r w:rsidRPr="007033B3">
              <w:rPr>
                <w:lang w:eastAsia="ru-RU"/>
              </w:rPr>
              <w:t>надземная</w:t>
            </w:r>
          </w:p>
        </w:tc>
        <w:tc>
          <w:tcPr>
            <w:tcW w:w="453" w:type="pct"/>
            <w:tcBorders>
              <w:top w:val="single" w:sz="4" w:space="0" w:color="auto"/>
              <w:left w:val="single" w:sz="4" w:space="0" w:color="auto"/>
              <w:bottom w:val="single" w:sz="4" w:space="0" w:color="auto"/>
              <w:right w:val="single" w:sz="4" w:space="0" w:color="auto"/>
            </w:tcBorders>
          </w:tcPr>
          <w:p w14:paraId="282F509A" w14:textId="77777777" w:rsidR="007033B3" w:rsidRPr="007033B3" w:rsidRDefault="007033B3" w:rsidP="00E21CAB">
            <w:pPr>
              <w:pStyle w:val="ad"/>
              <w:rPr>
                <w:rFonts w:ascii="Times New Roman" w:hAnsi="Times New Roman"/>
                <w:lang w:eastAsia="ru-RU"/>
              </w:rPr>
            </w:pPr>
            <w:r w:rsidRPr="007033B3">
              <w:rPr>
                <w:lang w:eastAsia="ru-RU"/>
              </w:rPr>
              <w:t>2002</w:t>
            </w:r>
          </w:p>
        </w:tc>
      </w:tr>
      <w:tr w:rsidR="007033B3" w:rsidRPr="007033B3" w14:paraId="28682EB3" w14:textId="77777777" w:rsidTr="00E21CAB">
        <w:tc>
          <w:tcPr>
            <w:tcW w:w="1383" w:type="pct"/>
            <w:tcBorders>
              <w:top w:val="single" w:sz="4" w:space="0" w:color="auto"/>
              <w:left w:val="single" w:sz="4" w:space="0" w:color="auto"/>
              <w:bottom w:val="single" w:sz="4" w:space="0" w:color="auto"/>
              <w:right w:val="nil"/>
            </w:tcBorders>
          </w:tcPr>
          <w:p w14:paraId="77D5571A" w14:textId="77777777" w:rsidR="007033B3" w:rsidRPr="007033B3" w:rsidRDefault="007033B3" w:rsidP="00E21CAB">
            <w:pPr>
              <w:pStyle w:val="ad"/>
              <w:rPr>
                <w:rFonts w:ascii="Times New Roman" w:hAnsi="Times New Roman"/>
                <w:lang w:eastAsia="ru-RU"/>
              </w:rPr>
            </w:pPr>
            <w:r w:rsidRPr="007033B3">
              <w:rPr>
                <w:lang w:eastAsia="ru-RU"/>
              </w:rPr>
              <w:t>Вр9-ТК11</w:t>
            </w:r>
          </w:p>
        </w:tc>
        <w:tc>
          <w:tcPr>
            <w:tcW w:w="720" w:type="pct"/>
            <w:tcBorders>
              <w:top w:val="single" w:sz="4" w:space="0" w:color="auto"/>
              <w:left w:val="single" w:sz="4" w:space="0" w:color="auto"/>
              <w:bottom w:val="single" w:sz="4" w:space="0" w:color="auto"/>
              <w:right w:val="nil"/>
            </w:tcBorders>
          </w:tcPr>
          <w:p w14:paraId="4E7B7A81" w14:textId="77777777" w:rsidR="007033B3" w:rsidRPr="007033B3" w:rsidRDefault="007033B3" w:rsidP="00E21CAB">
            <w:pPr>
              <w:pStyle w:val="ad"/>
              <w:rPr>
                <w:rFonts w:ascii="Times New Roman" w:hAnsi="Times New Roman"/>
                <w:lang w:eastAsia="ru-RU"/>
              </w:rPr>
            </w:pPr>
            <w:r w:rsidRPr="007033B3">
              <w:rPr>
                <w:lang w:eastAsia="ru-RU"/>
              </w:rPr>
              <w:t>108</w:t>
            </w:r>
          </w:p>
        </w:tc>
        <w:tc>
          <w:tcPr>
            <w:tcW w:w="716" w:type="pct"/>
            <w:tcBorders>
              <w:top w:val="single" w:sz="4" w:space="0" w:color="auto"/>
              <w:left w:val="single" w:sz="4" w:space="0" w:color="auto"/>
              <w:bottom w:val="single" w:sz="4" w:space="0" w:color="auto"/>
              <w:right w:val="nil"/>
            </w:tcBorders>
          </w:tcPr>
          <w:p w14:paraId="72177CA7" w14:textId="77777777" w:rsidR="007033B3" w:rsidRPr="007033B3" w:rsidRDefault="007033B3" w:rsidP="00E21CAB">
            <w:pPr>
              <w:pStyle w:val="ad"/>
              <w:rPr>
                <w:rFonts w:ascii="Times New Roman" w:hAnsi="Times New Roman"/>
                <w:lang w:eastAsia="ru-RU"/>
              </w:rPr>
            </w:pPr>
            <w:r w:rsidRPr="007033B3">
              <w:rPr>
                <w:lang w:eastAsia="ru-RU"/>
              </w:rPr>
              <w:t>30,0</w:t>
            </w:r>
          </w:p>
        </w:tc>
        <w:tc>
          <w:tcPr>
            <w:tcW w:w="577" w:type="pct"/>
            <w:tcBorders>
              <w:top w:val="single" w:sz="4" w:space="0" w:color="auto"/>
              <w:left w:val="single" w:sz="4" w:space="0" w:color="auto"/>
              <w:bottom w:val="single" w:sz="4" w:space="0" w:color="auto"/>
              <w:right w:val="nil"/>
            </w:tcBorders>
          </w:tcPr>
          <w:p w14:paraId="0A16120D"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0BBF281C"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3F72742B"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24DF5FBA"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17AA1576" w14:textId="77777777" w:rsidTr="00E21CAB">
        <w:tc>
          <w:tcPr>
            <w:tcW w:w="1383" w:type="pct"/>
            <w:tcBorders>
              <w:top w:val="single" w:sz="4" w:space="0" w:color="auto"/>
              <w:left w:val="single" w:sz="4" w:space="0" w:color="auto"/>
              <w:bottom w:val="single" w:sz="4" w:space="0" w:color="auto"/>
              <w:right w:val="nil"/>
            </w:tcBorders>
          </w:tcPr>
          <w:p w14:paraId="3FD4517C" w14:textId="77777777" w:rsidR="007033B3" w:rsidRPr="007033B3" w:rsidRDefault="007033B3" w:rsidP="00E21CAB">
            <w:pPr>
              <w:pStyle w:val="ad"/>
              <w:rPr>
                <w:rFonts w:ascii="Times New Roman" w:hAnsi="Times New Roman"/>
                <w:lang w:eastAsia="ru-RU"/>
              </w:rPr>
            </w:pPr>
            <w:r w:rsidRPr="007033B3">
              <w:rPr>
                <w:lang w:eastAsia="ru-RU"/>
              </w:rPr>
              <w:t>Вр9-ТК11</w:t>
            </w:r>
          </w:p>
        </w:tc>
        <w:tc>
          <w:tcPr>
            <w:tcW w:w="720" w:type="pct"/>
            <w:tcBorders>
              <w:top w:val="single" w:sz="4" w:space="0" w:color="auto"/>
              <w:left w:val="single" w:sz="4" w:space="0" w:color="auto"/>
              <w:bottom w:val="single" w:sz="4" w:space="0" w:color="auto"/>
              <w:right w:val="nil"/>
            </w:tcBorders>
          </w:tcPr>
          <w:p w14:paraId="4F46CE53" w14:textId="77777777" w:rsidR="007033B3" w:rsidRPr="007033B3" w:rsidRDefault="007033B3" w:rsidP="00E21CAB">
            <w:pPr>
              <w:pStyle w:val="ad"/>
              <w:rPr>
                <w:rFonts w:ascii="Times New Roman" w:hAnsi="Times New Roman"/>
                <w:lang w:eastAsia="ru-RU"/>
              </w:rPr>
            </w:pPr>
            <w:r w:rsidRPr="007033B3">
              <w:rPr>
                <w:lang w:eastAsia="ru-RU"/>
              </w:rPr>
              <w:t>108</w:t>
            </w:r>
          </w:p>
        </w:tc>
        <w:tc>
          <w:tcPr>
            <w:tcW w:w="716" w:type="pct"/>
            <w:tcBorders>
              <w:top w:val="single" w:sz="4" w:space="0" w:color="auto"/>
              <w:left w:val="single" w:sz="4" w:space="0" w:color="auto"/>
              <w:bottom w:val="single" w:sz="4" w:space="0" w:color="auto"/>
              <w:right w:val="nil"/>
            </w:tcBorders>
          </w:tcPr>
          <w:p w14:paraId="6A661C8B" w14:textId="77777777" w:rsidR="007033B3" w:rsidRPr="007033B3" w:rsidRDefault="007033B3" w:rsidP="00E21CAB">
            <w:pPr>
              <w:pStyle w:val="ad"/>
              <w:rPr>
                <w:rFonts w:ascii="Times New Roman" w:hAnsi="Times New Roman"/>
                <w:lang w:eastAsia="ru-RU"/>
              </w:rPr>
            </w:pPr>
            <w:r w:rsidRPr="007033B3">
              <w:rPr>
                <w:lang w:eastAsia="ru-RU"/>
              </w:rPr>
              <w:t>30,0</w:t>
            </w:r>
          </w:p>
        </w:tc>
        <w:tc>
          <w:tcPr>
            <w:tcW w:w="577" w:type="pct"/>
            <w:tcBorders>
              <w:top w:val="single" w:sz="4" w:space="0" w:color="auto"/>
              <w:left w:val="single" w:sz="4" w:space="0" w:color="auto"/>
              <w:bottom w:val="single" w:sz="4" w:space="0" w:color="auto"/>
              <w:right w:val="nil"/>
            </w:tcBorders>
          </w:tcPr>
          <w:p w14:paraId="6A61EAE4"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497D2A55"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61CDE23B" w14:textId="77777777" w:rsidR="007033B3" w:rsidRPr="007033B3" w:rsidRDefault="007033B3" w:rsidP="00E21CAB">
            <w:pPr>
              <w:pStyle w:val="ad"/>
              <w:rPr>
                <w:rFonts w:ascii="Times New Roman" w:hAnsi="Times New Roman"/>
                <w:lang w:eastAsia="ru-RU"/>
              </w:rPr>
            </w:pPr>
            <w:r w:rsidRPr="007033B3">
              <w:rPr>
                <w:lang w:eastAsia="ru-RU"/>
              </w:rPr>
              <w:t>канальная</w:t>
            </w:r>
          </w:p>
        </w:tc>
        <w:tc>
          <w:tcPr>
            <w:tcW w:w="453" w:type="pct"/>
            <w:tcBorders>
              <w:top w:val="single" w:sz="4" w:space="0" w:color="auto"/>
              <w:left w:val="single" w:sz="4" w:space="0" w:color="auto"/>
              <w:bottom w:val="single" w:sz="4" w:space="0" w:color="auto"/>
              <w:right w:val="single" w:sz="4" w:space="0" w:color="auto"/>
            </w:tcBorders>
          </w:tcPr>
          <w:p w14:paraId="326CEC18"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174D83E7" w14:textId="77777777" w:rsidTr="00E21CAB">
        <w:tc>
          <w:tcPr>
            <w:tcW w:w="1383" w:type="pct"/>
            <w:tcBorders>
              <w:top w:val="single" w:sz="4" w:space="0" w:color="auto"/>
              <w:left w:val="single" w:sz="4" w:space="0" w:color="auto"/>
              <w:bottom w:val="single" w:sz="4" w:space="0" w:color="auto"/>
              <w:right w:val="nil"/>
            </w:tcBorders>
          </w:tcPr>
          <w:p w14:paraId="730600F1" w14:textId="77777777" w:rsidR="007033B3" w:rsidRPr="007033B3" w:rsidRDefault="007033B3" w:rsidP="00E21CAB">
            <w:pPr>
              <w:pStyle w:val="ad"/>
              <w:rPr>
                <w:rFonts w:ascii="Times New Roman" w:hAnsi="Times New Roman"/>
                <w:lang w:eastAsia="ru-RU"/>
              </w:rPr>
            </w:pPr>
            <w:r w:rsidRPr="007033B3">
              <w:rPr>
                <w:lang w:eastAsia="ru-RU"/>
              </w:rPr>
              <w:t>Вр13-РМЦ</w:t>
            </w:r>
          </w:p>
        </w:tc>
        <w:tc>
          <w:tcPr>
            <w:tcW w:w="720" w:type="pct"/>
            <w:tcBorders>
              <w:top w:val="single" w:sz="4" w:space="0" w:color="auto"/>
              <w:left w:val="single" w:sz="4" w:space="0" w:color="auto"/>
              <w:bottom w:val="single" w:sz="4" w:space="0" w:color="auto"/>
              <w:right w:val="nil"/>
            </w:tcBorders>
          </w:tcPr>
          <w:p w14:paraId="485F1CC7" w14:textId="77777777" w:rsidR="007033B3" w:rsidRPr="007033B3" w:rsidRDefault="007033B3" w:rsidP="00E21CAB">
            <w:pPr>
              <w:pStyle w:val="ad"/>
              <w:rPr>
                <w:rFonts w:ascii="Times New Roman" w:hAnsi="Times New Roman"/>
                <w:lang w:eastAsia="ru-RU"/>
              </w:rPr>
            </w:pPr>
            <w:r w:rsidRPr="007033B3">
              <w:rPr>
                <w:lang w:eastAsia="ru-RU"/>
              </w:rPr>
              <w:t>32</w:t>
            </w:r>
          </w:p>
        </w:tc>
        <w:tc>
          <w:tcPr>
            <w:tcW w:w="716" w:type="pct"/>
            <w:tcBorders>
              <w:top w:val="single" w:sz="4" w:space="0" w:color="auto"/>
              <w:left w:val="single" w:sz="4" w:space="0" w:color="auto"/>
              <w:bottom w:val="single" w:sz="4" w:space="0" w:color="auto"/>
              <w:right w:val="nil"/>
            </w:tcBorders>
          </w:tcPr>
          <w:p w14:paraId="03DFE89F" w14:textId="77777777" w:rsidR="007033B3" w:rsidRPr="007033B3" w:rsidRDefault="007033B3" w:rsidP="00E21CAB">
            <w:pPr>
              <w:pStyle w:val="ad"/>
              <w:rPr>
                <w:rFonts w:ascii="Times New Roman" w:hAnsi="Times New Roman"/>
                <w:lang w:eastAsia="ru-RU"/>
              </w:rPr>
            </w:pPr>
            <w:r w:rsidRPr="007033B3">
              <w:rPr>
                <w:lang w:eastAsia="ru-RU"/>
              </w:rPr>
              <w:t>23,0</w:t>
            </w:r>
          </w:p>
        </w:tc>
        <w:tc>
          <w:tcPr>
            <w:tcW w:w="577" w:type="pct"/>
            <w:tcBorders>
              <w:top w:val="single" w:sz="4" w:space="0" w:color="auto"/>
              <w:left w:val="single" w:sz="4" w:space="0" w:color="auto"/>
              <w:bottom w:val="single" w:sz="4" w:space="0" w:color="auto"/>
              <w:right w:val="nil"/>
            </w:tcBorders>
          </w:tcPr>
          <w:p w14:paraId="3FEBC592"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53075984"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5C01F0DF" w14:textId="77777777" w:rsidR="007033B3" w:rsidRPr="007033B3" w:rsidRDefault="007033B3" w:rsidP="00E21CAB">
            <w:pPr>
              <w:pStyle w:val="ad"/>
              <w:rPr>
                <w:rFonts w:ascii="Times New Roman" w:hAnsi="Times New Roman"/>
                <w:lang w:eastAsia="ru-RU"/>
              </w:rPr>
            </w:pPr>
            <w:r w:rsidRPr="007033B3">
              <w:rPr>
                <w:lang w:eastAsia="ru-RU"/>
              </w:rPr>
              <w:t>надземная</w:t>
            </w:r>
          </w:p>
        </w:tc>
        <w:tc>
          <w:tcPr>
            <w:tcW w:w="453" w:type="pct"/>
            <w:tcBorders>
              <w:top w:val="single" w:sz="4" w:space="0" w:color="auto"/>
              <w:left w:val="single" w:sz="4" w:space="0" w:color="auto"/>
              <w:bottom w:val="single" w:sz="4" w:space="0" w:color="auto"/>
              <w:right w:val="single" w:sz="4" w:space="0" w:color="auto"/>
            </w:tcBorders>
          </w:tcPr>
          <w:p w14:paraId="518285A2"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09FC5E06" w14:textId="77777777" w:rsidTr="00E21CAB">
        <w:tc>
          <w:tcPr>
            <w:tcW w:w="1383" w:type="pct"/>
            <w:tcBorders>
              <w:top w:val="single" w:sz="4" w:space="0" w:color="auto"/>
              <w:left w:val="single" w:sz="4" w:space="0" w:color="auto"/>
              <w:bottom w:val="single" w:sz="4" w:space="0" w:color="auto"/>
              <w:right w:val="nil"/>
            </w:tcBorders>
          </w:tcPr>
          <w:p w14:paraId="13C9E58D" w14:textId="77777777" w:rsidR="007033B3" w:rsidRPr="007033B3" w:rsidRDefault="007033B3" w:rsidP="00E21CAB">
            <w:pPr>
              <w:pStyle w:val="ad"/>
              <w:rPr>
                <w:rFonts w:ascii="Times New Roman" w:hAnsi="Times New Roman"/>
                <w:lang w:eastAsia="ru-RU"/>
              </w:rPr>
            </w:pPr>
            <w:r w:rsidRPr="007033B3">
              <w:rPr>
                <w:lang w:eastAsia="ru-RU"/>
              </w:rPr>
              <w:t>Вр7-Вр8</w:t>
            </w:r>
          </w:p>
        </w:tc>
        <w:tc>
          <w:tcPr>
            <w:tcW w:w="720" w:type="pct"/>
            <w:tcBorders>
              <w:top w:val="single" w:sz="4" w:space="0" w:color="auto"/>
              <w:left w:val="single" w:sz="4" w:space="0" w:color="auto"/>
              <w:bottom w:val="single" w:sz="4" w:space="0" w:color="auto"/>
              <w:right w:val="nil"/>
            </w:tcBorders>
          </w:tcPr>
          <w:p w14:paraId="43780147" w14:textId="77777777" w:rsidR="007033B3" w:rsidRPr="007033B3" w:rsidRDefault="007033B3" w:rsidP="00E21CAB">
            <w:pPr>
              <w:pStyle w:val="ad"/>
              <w:rPr>
                <w:rFonts w:ascii="Times New Roman" w:hAnsi="Times New Roman"/>
                <w:lang w:eastAsia="ru-RU"/>
              </w:rPr>
            </w:pPr>
            <w:r w:rsidRPr="007033B3">
              <w:rPr>
                <w:lang w:eastAsia="ru-RU"/>
              </w:rPr>
              <w:t>219</w:t>
            </w:r>
          </w:p>
        </w:tc>
        <w:tc>
          <w:tcPr>
            <w:tcW w:w="716" w:type="pct"/>
            <w:tcBorders>
              <w:top w:val="single" w:sz="4" w:space="0" w:color="auto"/>
              <w:left w:val="single" w:sz="4" w:space="0" w:color="auto"/>
              <w:bottom w:val="single" w:sz="4" w:space="0" w:color="auto"/>
              <w:right w:val="nil"/>
            </w:tcBorders>
          </w:tcPr>
          <w:p w14:paraId="6DD5DD54" w14:textId="77777777" w:rsidR="007033B3" w:rsidRPr="007033B3" w:rsidRDefault="007033B3" w:rsidP="00E21CAB">
            <w:pPr>
              <w:pStyle w:val="ad"/>
              <w:rPr>
                <w:rFonts w:ascii="Times New Roman" w:hAnsi="Times New Roman"/>
                <w:lang w:eastAsia="ru-RU"/>
              </w:rPr>
            </w:pPr>
            <w:r w:rsidRPr="007033B3">
              <w:rPr>
                <w:lang w:eastAsia="ru-RU"/>
              </w:rPr>
              <w:t>12,0</w:t>
            </w:r>
          </w:p>
        </w:tc>
        <w:tc>
          <w:tcPr>
            <w:tcW w:w="577" w:type="pct"/>
            <w:tcBorders>
              <w:top w:val="single" w:sz="4" w:space="0" w:color="auto"/>
              <w:left w:val="single" w:sz="4" w:space="0" w:color="auto"/>
              <w:bottom w:val="single" w:sz="4" w:space="0" w:color="auto"/>
              <w:right w:val="nil"/>
            </w:tcBorders>
          </w:tcPr>
          <w:p w14:paraId="4098C5DE"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3FEBB448"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507017CE" w14:textId="77777777" w:rsidR="007033B3" w:rsidRPr="007033B3" w:rsidRDefault="007033B3" w:rsidP="00E21CAB">
            <w:pPr>
              <w:pStyle w:val="ad"/>
              <w:rPr>
                <w:rFonts w:ascii="Times New Roman" w:hAnsi="Times New Roman"/>
                <w:lang w:eastAsia="ru-RU"/>
              </w:rPr>
            </w:pPr>
            <w:r w:rsidRPr="007033B3">
              <w:rPr>
                <w:lang w:eastAsia="ru-RU"/>
              </w:rPr>
              <w:t>надземная</w:t>
            </w:r>
          </w:p>
        </w:tc>
        <w:tc>
          <w:tcPr>
            <w:tcW w:w="453" w:type="pct"/>
            <w:tcBorders>
              <w:top w:val="single" w:sz="4" w:space="0" w:color="auto"/>
              <w:left w:val="single" w:sz="4" w:space="0" w:color="auto"/>
              <w:bottom w:val="single" w:sz="4" w:space="0" w:color="auto"/>
              <w:right w:val="single" w:sz="4" w:space="0" w:color="auto"/>
            </w:tcBorders>
          </w:tcPr>
          <w:p w14:paraId="774E1805"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7033B3" w14:paraId="09E7FBBA" w14:textId="77777777" w:rsidTr="00E21CAB">
        <w:tc>
          <w:tcPr>
            <w:tcW w:w="1383" w:type="pct"/>
            <w:tcBorders>
              <w:top w:val="single" w:sz="4" w:space="0" w:color="auto"/>
              <w:left w:val="single" w:sz="4" w:space="0" w:color="auto"/>
              <w:bottom w:val="single" w:sz="4" w:space="0" w:color="auto"/>
              <w:right w:val="nil"/>
            </w:tcBorders>
          </w:tcPr>
          <w:p w14:paraId="31AFB65E" w14:textId="77777777" w:rsidR="007033B3" w:rsidRPr="007033B3" w:rsidRDefault="007033B3" w:rsidP="00E21CAB">
            <w:pPr>
              <w:pStyle w:val="ad"/>
              <w:rPr>
                <w:rFonts w:ascii="Times New Roman" w:hAnsi="Times New Roman"/>
                <w:lang w:eastAsia="ru-RU"/>
              </w:rPr>
            </w:pPr>
            <w:r w:rsidRPr="007033B3">
              <w:rPr>
                <w:lang w:eastAsia="ru-RU"/>
              </w:rPr>
              <w:t>Вр8-ОАО "ТОР"</w:t>
            </w:r>
          </w:p>
        </w:tc>
        <w:tc>
          <w:tcPr>
            <w:tcW w:w="720" w:type="pct"/>
            <w:tcBorders>
              <w:top w:val="single" w:sz="4" w:space="0" w:color="auto"/>
              <w:left w:val="single" w:sz="4" w:space="0" w:color="auto"/>
              <w:bottom w:val="single" w:sz="4" w:space="0" w:color="auto"/>
              <w:right w:val="nil"/>
            </w:tcBorders>
          </w:tcPr>
          <w:p w14:paraId="3CF3F1BD" w14:textId="77777777" w:rsidR="007033B3" w:rsidRPr="007033B3" w:rsidRDefault="007033B3" w:rsidP="00E21CAB">
            <w:pPr>
              <w:pStyle w:val="ad"/>
              <w:rPr>
                <w:rFonts w:ascii="Times New Roman" w:hAnsi="Times New Roman"/>
                <w:lang w:eastAsia="ru-RU"/>
              </w:rPr>
            </w:pPr>
            <w:r w:rsidRPr="007033B3">
              <w:rPr>
                <w:lang w:eastAsia="ru-RU"/>
              </w:rPr>
              <w:t>219</w:t>
            </w:r>
          </w:p>
        </w:tc>
        <w:tc>
          <w:tcPr>
            <w:tcW w:w="716" w:type="pct"/>
            <w:tcBorders>
              <w:top w:val="single" w:sz="4" w:space="0" w:color="auto"/>
              <w:left w:val="single" w:sz="4" w:space="0" w:color="auto"/>
              <w:bottom w:val="single" w:sz="4" w:space="0" w:color="auto"/>
              <w:right w:val="nil"/>
            </w:tcBorders>
          </w:tcPr>
          <w:p w14:paraId="758DC556" w14:textId="77777777" w:rsidR="007033B3" w:rsidRPr="007033B3" w:rsidRDefault="007033B3" w:rsidP="00E21CAB">
            <w:pPr>
              <w:pStyle w:val="ad"/>
              <w:rPr>
                <w:rFonts w:ascii="Times New Roman" w:hAnsi="Times New Roman"/>
                <w:lang w:eastAsia="ru-RU"/>
              </w:rPr>
            </w:pPr>
            <w:r w:rsidRPr="007033B3">
              <w:rPr>
                <w:lang w:eastAsia="ru-RU"/>
              </w:rPr>
              <w:t>14,0</w:t>
            </w:r>
          </w:p>
        </w:tc>
        <w:tc>
          <w:tcPr>
            <w:tcW w:w="577" w:type="pct"/>
            <w:tcBorders>
              <w:top w:val="single" w:sz="4" w:space="0" w:color="auto"/>
              <w:left w:val="single" w:sz="4" w:space="0" w:color="auto"/>
              <w:bottom w:val="single" w:sz="4" w:space="0" w:color="auto"/>
              <w:right w:val="nil"/>
            </w:tcBorders>
          </w:tcPr>
          <w:p w14:paraId="5AD860BD" w14:textId="77777777" w:rsidR="007033B3" w:rsidRPr="007033B3" w:rsidRDefault="007033B3" w:rsidP="00E21CAB">
            <w:pPr>
              <w:pStyle w:val="ad"/>
              <w:rPr>
                <w:rFonts w:ascii="Times New Roman" w:hAnsi="Times New Roman"/>
                <w:lang w:eastAsia="ru-RU"/>
              </w:rPr>
            </w:pPr>
            <w:r w:rsidRPr="007033B3">
              <w:rPr>
                <w:lang w:eastAsia="ru-RU"/>
              </w:rPr>
              <w:t>МВ</w:t>
            </w:r>
          </w:p>
        </w:tc>
        <w:tc>
          <w:tcPr>
            <w:tcW w:w="503" w:type="pct"/>
            <w:tcBorders>
              <w:top w:val="single" w:sz="4" w:space="0" w:color="auto"/>
              <w:left w:val="single" w:sz="4" w:space="0" w:color="auto"/>
              <w:bottom w:val="single" w:sz="4" w:space="0" w:color="auto"/>
              <w:right w:val="nil"/>
            </w:tcBorders>
          </w:tcPr>
          <w:p w14:paraId="3A040D19" w14:textId="77777777" w:rsidR="007033B3" w:rsidRPr="007033B3" w:rsidRDefault="007033B3" w:rsidP="00E21CAB">
            <w:pPr>
              <w:pStyle w:val="ad"/>
              <w:rPr>
                <w:rFonts w:ascii="Times New Roman" w:hAnsi="Times New Roman"/>
                <w:lang w:eastAsia="ru-RU"/>
              </w:rPr>
            </w:pPr>
            <w:r w:rsidRPr="007033B3">
              <w:rPr>
                <w:lang w:eastAsia="ru-RU"/>
              </w:rPr>
              <w:t>вода</w:t>
            </w:r>
          </w:p>
        </w:tc>
        <w:tc>
          <w:tcPr>
            <w:tcW w:w="648" w:type="pct"/>
            <w:tcBorders>
              <w:top w:val="single" w:sz="4" w:space="0" w:color="auto"/>
              <w:left w:val="single" w:sz="4" w:space="0" w:color="auto"/>
              <w:bottom w:val="single" w:sz="4" w:space="0" w:color="auto"/>
              <w:right w:val="nil"/>
            </w:tcBorders>
          </w:tcPr>
          <w:p w14:paraId="48775B23" w14:textId="77777777" w:rsidR="007033B3" w:rsidRPr="007033B3" w:rsidRDefault="007033B3" w:rsidP="00E21CAB">
            <w:pPr>
              <w:pStyle w:val="ad"/>
              <w:rPr>
                <w:rFonts w:ascii="Times New Roman" w:hAnsi="Times New Roman"/>
                <w:lang w:eastAsia="ru-RU"/>
              </w:rPr>
            </w:pPr>
            <w:r w:rsidRPr="007033B3">
              <w:rPr>
                <w:lang w:eastAsia="ru-RU"/>
              </w:rPr>
              <w:t>надземная</w:t>
            </w:r>
          </w:p>
        </w:tc>
        <w:tc>
          <w:tcPr>
            <w:tcW w:w="453" w:type="pct"/>
            <w:tcBorders>
              <w:top w:val="single" w:sz="4" w:space="0" w:color="auto"/>
              <w:left w:val="single" w:sz="4" w:space="0" w:color="auto"/>
              <w:bottom w:val="single" w:sz="4" w:space="0" w:color="auto"/>
              <w:right w:val="single" w:sz="4" w:space="0" w:color="auto"/>
            </w:tcBorders>
          </w:tcPr>
          <w:p w14:paraId="25F02C80" w14:textId="77777777" w:rsidR="007033B3" w:rsidRPr="007033B3" w:rsidRDefault="007033B3" w:rsidP="00E21CAB">
            <w:pPr>
              <w:pStyle w:val="ad"/>
              <w:rPr>
                <w:rFonts w:ascii="Times New Roman" w:hAnsi="Times New Roman"/>
                <w:lang w:eastAsia="ru-RU"/>
              </w:rPr>
            </w:pPr>
            <w:r w:rsidRPr="007033B3">
              <w:rPr>
                <w:lang w:eastAsia="ru-RU"/>
              </w:rPr>
              <w:t>1989</w:t>
            </w:r>
          </w:p>
        </w:tc>
      </w:tr>
      <w:tr w:rsidR="007033B3" w:rsidRPr="00E21CAB" w14:paraId="01DF34FC" w14:textId="77777777" w:rsidTr="00E21CAB">
        <w:tc>
          <w:tcPr>
            <w:tcW w:w="1383" w:type="pct"/>
            <w:tcBorders>
              <w:top w:val="single" w:sz="4" w:space="0" w:color="auto"/>
              <w:left w:val="single" w:sz="4" w:space="0" w:color="auto"/>
              <w:bottom w:val="single" w:sz="4" w:space="0" w:color="auto"/>
              <w:right w:val="nil"/>
            </w:tcBorders>
          </w:tcPr>
          <w:p w14:paraId="6CD1DA72" w14:textId="10D228AF" w:rsidR="007033B3" w:rsidRPr="00E21CAB" w:rsidRDefault="00E21CAB" w:rsidP="00E21CAB">
            <w:pPr>
              <w:pStyle w:val="ad"/>
            </w:pPr>
            <w:r w:rsidRPr="00E21CAB">
              <w:t>Итого:</w:t>
            </w:r>
          </w:p>
        </w:tc>
        <w:tc>
          <w:tcPr>
            <w:tcW w:w="720" w:type="pct"/>
            <w:tcBorders>
              <w:top w:val="single" w:sz="4" w:space="0" w:color="auto"/>
              <w:left w:val="single" w:sz="4" w:space="0" w:color="auto"/>
              <w:bottom w:val="single" w:sz="4" w:space="0" w:color="auto"/>
              <w:right w:val="nil"/>
            </w:tcBorders>
          </w:tcPr>
          <w:p w14:paraId="49B63D6D" w14:textId="77777777" w:rsidR="007033B3" w:rsidRPr="00E21CAB" w:rsidRDefault="007033B3" w:rsidP="00E21CAB">
            <w:pPr>
              <w:pStyle w:val="ad"/>
            </w:pPr>
            <w:r w:rsidRPr="00E21CAB">
              <w:t>100,0</w:t>
            </w:r>
          </w:p>
        </w:tc>
        <w:tc>
          <w:tcPr>
            <w:tcW w:w="716" w:type="pct"/>
            <w:tcBorders>
              <w:top w:val="single" w:sz="4" w:space="0" w:color="auto"/>
              <w:left w:val="single" w:sz="4" w:space="0" w:color="auto"/>
              <w:bottom w:val="single" w:sz="4" w:space="0" w:color="auto"/>
              <w:right w:val="nil"/>
            </w:tcBorders>
          </w:tcPr>
          <w:p w14:paraId="6F5F5BBB" w14:textId="77777777" w:rsidR="007033B3" w:rsidRPr="00E21CAB" w:rsidRDefault="007033B3" w:rsidP="00E21CAB">
            <w:pPr>
              <w:pStyle w:val="ad"/>
            </w:pPr>
            <w:r w:rsidRPr="00E21CAB">
              <w:t>1 618,0</w:t>
            </w:r>
          </w:p>
        </w:tc>
        <w:tc>
          <w:tcPr>
            <w:tcW w:w="577" w:type="pct"/>
            <w:tcBorders>
              <w:top w:val="single" w:sz="4" w:space="0" w:color="auto"/>
              <w:left w:val="single" w:sz="4" w:space="0" w:color="auto"/>
              <w:bottom w:val="single" w:sz="4" w:space="0" w:color="auto"/>
              <w:right w:val="nil"/>
            </w:tcBorders>
          </w:tcPr>
          <w:p w14:paraId="384F0CAB" w14:textId="77777777" w:rsidR="007033B3" w:rsidRPr="00E21CAB" w:rsidRDefault="007033B3" w:rsidP="00E21CAB">
            <w:pPr>
              <w:pStyle w:val="ad"/>
            </w:pPr>
          </w:p>
        </w:tc>
        <w:tc>
          <w:tcPr>
            <w:tcW w:w="503" w:type="pct"/>
            <w:tcBorders>
              <w:top w:val="single" w:sz="4" w:space="0" w:color="auto"/>
              <w:left w:val="single" w:sz="4" w:space="0" w:color="auto"/>
              <w:bottom w:val="single" w:sz="4" w:space="0" w:color="auto"/>
              <w:right w:val="nil"/>
            </w:tcBorders>
          </w:tcPr>
          <w:p w14:paraId="4BA5E026" w14:textId="77777777" w:rsidR="007033B3" w:rsidRPr="00E21CAB" w:rsidRDefault="007033B3" w:rsidP="00E21CAB">
            <w:pPr>
              <w:pStyle w:val="ad"/>
            </w:pPr>
          </w:p>
        </w:tc>
        <w:tc>
          <w:tcPr>
            <w:tcW w:w="648" w:type="pct"/>
            <w:tcBorders>
              <w:top w:val="single" w:sz="4" w:space="0" w:color="auto"/>
              <w:left w:val="single" w:sz="4" w:space="0" w:color="auto"/>
              <w:bottom w:val="single" w:sz="4" w:space="0" w:color="auto"/>
              <w:right w:val="nil"/>
            </w:tcBorders>
          </w:tcPr>
          <w:p w14:paraId="3594FE74" w14:textId="77777777" w:rsidR="007033B3" w:rsidRPr="00E21CAB" w:rsidRDefault="007033B3" w:rsidP="00E21CAB">
            <w:pPr>
              <w:pStyle w:val="ad"/>
            </w:pPr>
          </w:p>
        </w:tc>
        <w:tc>
          <w:tcPr>
            <w:tcW w:w="453" w:type="pct"/>
            <w:tcBorders>
              <w:top w:val="single" w:sz="4" w:space="0" w:color="auto"/>
              <w:left w:val="single" w:sz="4" w:space="0" w:color="auto"/>
              <w:bottom w:val="single" w:sz="4" w:space="0" w:color="auto"/>
              <w:right w:val="single" w:sz="4" w:space="0" w:color="auto"/>
            </w:tcBorders>
          </w:tcPr>
          <w:p w14:paraId="2FF26A27" w14:textId="77777777" w:rsidR="007033B3" w:rsidRPr="00E21CAB" w:rsidRDefault="007033B3" w:rsidP="00E21CAB">
            <w:pPr>
              <w:pStyle w:val="ad"/>
            </w:pPr>
          </w:p>
        </w:tc>
      </w:tr>
      <w:tr w:rsidR="007033B3" w:rsidRPr="007033B3" w14:paraId="1BE63B69" w14:textId="77777777" w:rsidTr="00E21CAB">
        <w:tc>
          <w:tcPr>
            <w:tcW w:w="1383" w:type="pct"/>
            <w:tcBorders>
              <w:top w:val="single" w:sz="4" w:space="0" w:color="auto"/>
              <w:left w:val="single" w:sz="4" w:space="0" w:color="auto"/>
              <w:bottom w:val="single" w:sz="4" w:space="0" w:color="auto"/>
              <w:right w:val="nil"/>
            </w:tcBorders>
          </w:tcPr>
          <w:p w14:paraId="6B0060B7" w14:textId="77777777" w:rsidR="007033B3" w:rsidRPr="007033B3" w:rsidRDefault="007033B3" w:rsidP="00E21CAB">
            <w:pPr>
              <w:pStyle w:val="ad"/>
              <w:rPr>
                <w:rFonts w:ascii="Times New Roman" w:hAnsi="Times New Roman"/>
                <w:lang w:eastAsia="ru-RU"/>
              </w:rPr>
            </w:pPr>
            <w:r w:rsidRPr="007033B3">
              <w:rPr>
                <w:lang w:eastAsia="ru-RU"/>
              </w:rPr>
              <w:t xml:space="preserve">В том числе сети </w:t>
            </w:r>
            <w:proofErr w:type="spellStart"/>
            <w:r w:rsidRPr="007033B3">
              <w:rPr>
                <w:lang w:eastAsia="ru-RU"/>
              </w:rPr>
              <w:t>Косомольской</w:t>
            </w:r>
            <w:proofErr w:type="spellEnd"/>
            <w:r w:rsidRPr="007033B3">
              <w:rPr>
                <w:lang w:eastAsia="ru-RU"/>
              </w:rPr>
              <w:t xml:space="preserve"> районной администрации</w:t>
            </w:r>
          </w:p>
        </w:tc>
        <w:tc>
          <w:tcPr>
            <w:tcW w:w="720" w:type="pct"/>
            <w:tcBorders>
              <w:top w:val="single" w:sz="4" w:space="0" w:color="auto"/>
              <w:left w:val="single" w:sz="4" w:space="0" w:color="auto"/>
              <w:bottom w:val="single" w:sz="4" w:space="0" w:color="auto"/>
              <w:right w:val="nil"/>
            </w:tcBorders>
          </w:tcPr>
          <w:p w14:paraId="088B3D07" w14:textId="77777777" w:rsidR="007033B3" w:rsidRPr="007033B3" w:rsidRDefault="007033B3" w:rsidP="00E21CAB">
            <w:pPr>
              <w:pStyle w:val="ad"/>
              <w:rPr>
                <w:rFonts w:ascii="Times New Roman" w:hAnsi="Times New Roman"/>
                <w:lang w:eastAsia="ru-RU"/>
              </w:rPr>
            </w:pPr>
          </w:p>
        </w:tc>
        <w:tc>
          <w:tcPr>
            <w:tcW w:w="716" w:type="pct"/>
            <w:tcBorders>
              <w:top w:val="single" w:sz="4" w:space="0" w:color="auto"/>
              <w:left w:val="single" w:sz="4" w:space="0" w:color="auto"/>
              <w:bottom w:val="single" w:sz="4" w:space="0" w:color="auto"/>
              <w:right w:val="nil"/>
            </w:tcBorders>
          </w:tcPr>
          <w:p w14:paraId="60B0F95A" w14:textId="77777777" w:rsidR="007033B3" w:rsidRPr="007033B3" w:rsidRDefault="007033B3" w:rsidP="00E21CAB">
            <w:pPr>
              <w:pStyle w:val="ad"/>
              <w:rPr>
                <w:rFonts w:ascii="Times New Roman" w:hAnsi="Times New Roman"/>
                <w:lang w:eastAsia="ru-RU"/>
              </w:rPr>
            </w:pPr>
            <w:r w:rsidRPr="007033B3">
              <w:rPr>
                <w:lang w:eastAsia="ru-RU"/>
              </w:rPr>
              <w:t>1 606,0</w:t>
            </w:r>
          </w:p>
        </w:tc>
        <w:tc>
          <w:tcPr>
            <w:tcW w:w="577" w:type="pct"/>
            <w:tcBorders>
              <w:top w:val="single" w:sz="4" w:space="0" w:color="auto"/>
              <w:left w:val="single" w:sz="4" w:space="0" w:color="auto"/>
              <w:bottom w:val="single" w:sz="4" w:space="0" w:color="auto"/>
              <w:right w:val="nil"/>
            </w:tcBorders>
          </w:tcPr>
          <w:p w14:paraId="005ADA4D" w14:textId="77777777" w:rsidR="007033B3" w:rsidRPr="007033B3" w:rsidRDefault="007033B3" w:rsidP="00E21CAB">
            <w:pPr>
              <w:pStyle w:val="ad"/>
              <w:rPr>
                <w:rFonts w:ascii="Times New Roman" w:hAnsi="Times New Roman"/>
                <w:lang w:eastAsia="ru-RU"/>
              </w:rPr>
            </w:pPr>
          </w:p>
        </w:tc>
        <w:tc>
          <w:tcPr>
            <w:tcW w:w="503" w:type="pct"/>
            <w:tcBorders>
              <w:top w:val="single" w:sz="4" w:space="0" w:color="auto"/>
              <w:left w:val="single" w:sz="4" w:space="0" w:color="auto"/>
              <w:bottom w:val="single" w:sz="4" w:space="0" w:color="auto"/>
              <w:right w:val="nil"/>
            </w:tcBorders>
          </w:tcPr>
          <w:p w14:paraId="38755EF7" w14:textId="77777777" w:rsidR="007033B3" w:rsidRPr="007033B3" w:rsidRDefault="007033B3" w:rsidP="00E21CAB">
            <w:pPr>
              <w:pStyle w:val="ad"/>
              <w:rPr>
                <w:rFonts w:ascii="Times New Roman" w:hAnsi="Times New Roman"/>
                <w:lang w:eastAsia="ru-RU"/>
              </w:rPr>
            </w:pPr>
          </w:p>
        </w:tc>
        <w:tc>
          <w:tcPr>
            <w:tcW w:w="648" w:type="pct"/>
            <w:tcBorders>
              <w:top w:val="single" w:sz="4" w:space="0" w:color="auto"/>
              <w:left w:val="single" w:sz="4" w:space="0" w:color="auto"/>
              <w:bottom w:val="single" w:sz="4" w:space="0" w:color="auto"/>
              <w:right w:val="nil"/>
            </w:tcBorders>
          </w:tcPr>
          <w:p w14:paraId="09C8FCE8" w14:textId="77777777" w:rsidR="007033B3" w:rsidRPr="007033B3" w:rsidRDefault="007033B3" w:rsidP="00E21CAB">
            <w:pPr>
              <w:pStyle w:val="ad"/>
              <w:rPr>
                <w:rFonts w:ascii="Times New Roman" w:hAnsi="Times New Roman"/>
                <w:lang w:eastAsia="ru-RU"/>
              </w:rPr>
            </w:pPr>
          </w:p>
        </w:tc>
        <w:tc>
          <w:tcPr>
            <w:tcW w:w="453" w:type="pct"/>
            <w:tcBorders>
              <w:top w:val="single" w:sz="4" w:space="0" w:color="auto"/>
              <w:left w:val="single" w:sz="4" w:space="0" w:color="auto"/>
              <w:bottom w:val="single" w:sz="4" w:space="0" w:color="auto"/>
              <w:right w:val="single" w:sz="4" w:space="0" w:color="auto"/>
            </w:tcBorders>
          </w:tcPr>
          <w:p w14:paraId="7E9B039B" w14:textId="77777777" w:rsidR="007033B3" w:rsidRPr="007033B3" w:rsidRDefault="007033B3" w:rsidP="00E21CAB">
            <w:pPr>
              <w:pStyle w:val="ad"/>
              <w:rPr>
                <w:rFonts w:ascii="Times New Roman" w:hAnsi="Times New Roman"/>
                <w:lang w:eastAsia="ru-RU"/>
              </w:rPr>
            </w:pPr>
          </w:p>
        </w:tc>
      </w:tr>
    </w:tbl>
    <w:p w14:paraId="2A79CF59" w14:textId="77777777" w:rsidR="007033B3" w:rsidRDefault="007033B3" w:rsidP="005D5807">
      <w:pPr>
        <w:pStyle w:val="af6"/>
      </w:pPr>
    </w:p>
    <w:p w14:paraId="124A6F1C" w14:textId="77777777" w:rsidR="00E21CAB" w:rsidRDefault="00E21CAB" w:rsidP="005D5807">
      <w:pPr>
        <w:pStyle w:val="af6"/>
      </w:pPr>
    </w:p>
    <w:p w14:paraId="130A1139" w14:textId="77777777" w:rsidR="00E21CAB" w:rsidRDefault="00E21CAB" w:rsidP="005D5807">
      <w:pPr>
        <w:pStyle w:val="af6"/>
      </w:pPr>
    </w:p>
    <w:p w14:paraId="29797B7D" w14:textId="77777777" w:rsidR="00E21CAB" w:rsidRDefault="00E21CAB" w:rsidP="005D5807">
      <w:pPr>
        <w:pStyle w:val="af6"/>
      </w:pPr>
    </w:p>
    <w:p w14:paraId="2990ABED" w14:textId="77777777" w:rsidR="00E21CAB" w:rsidRDefault="00E21CAB" w:rsidP="005D5807">
      <w:pPr>
        <w:pStyle w:val="af6"/>
      </w:pPr>
    </w:p>
    <w:p w14:paraId="517E8F35" w14:textId="77777777" w:rsidR="007033B3" w:rsidRDefault="007033B3" w:rsidP="005D5807">
      <w:pPr>
        <w:pStyle w:val="af6"/>
      </w:pPr>
    </w:p>
    <w:p w14:paraId="791A0CCF" w14:textId="09FFD168" w:rsidR="007033B3" w:rsidRDefault="007033B3" w:rsidP="007033B3">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12</w:t>
      </w:r>
      <w:r>
        <w:rPr>
          <w:noProof/>
        </w:rPr>
        <w:fldChar w:fldCharType="end"/>
      </w:r>
      <w:r w:rsidRPr="002C4067">
        <w:t xml:space="preserve"> </w:t>
      </w:r>
      <w:r>
        <w:t xml:space="preserve">– </w:t>
      </w:r>
      <w:r w:rsidRPr="007033B3">
        <w:t>Тепловые сети в с. Писцово от БМК ул. Социалистическая 1/2.</w:t>
      </w:r>
      <w:r>
        <w:t xml:space="preserve"> </w:t>
      </w:r>
      <w:r w:rsidRPr="00370281">
        <w:t xml:space="preserve">в зоне деятельности </w:t>
      </w:r>
      <w:r w:rsidRPr="007033B3">
        <w:t>ГУП Ивановской области "Центр-Профи".</w:t>
      </w:r>
    </w:p>
    <w:tbl>
      <w:tblPr>
        <w:tblW w:w="5000" w:type="pct"/>
        <w:tblLook w:val="04A0" w:firstRow="1" w:lastRow="0" w:firstColumn="1" w:lastColumn="0" w:noHBand="0" w:noVBand="1"/>
      </w:tblPr>
      <w:tblGrid>
        <w:gridCol w:w="1119"/>
        <w:gridCol w:w="1980"/>
        <w:gridCol w:w="1713"/>
        <w:gridCol w:w="2827"/>
        <w:gridCol w:w="793"/>
        <w:gridCol w:w="850"/>
        <w:gridCol w:w="2471"/>
        <w:gridCol w:w="1461"/>
        <w:gridCol w:w="2706"/>
      </w:tblGrid>
      <w:tr w:rsidR="00E21CAB" w:rsidRPr="00E21CAB" w14:paraId="4B22DF17" w14:textId="77777777" w:rsidTr="00E21CAB">
        <w:trPr>
          <w:trHeight w:val="1830"/>
          <w:tblHeader/>
        </w:trPr>
        <w:tc>
          <w:tcPr>
            <w:tcW w:w="351" w:type="pct"/>
            <w:tcBorders>
              <w:top w:val="single" w:sz="4" w:space="0" w:color="auto"/>
              <w:left w:val="single" w:sz="4" w:space="0" w:color="auto"/>
              <w:bottom w:val="nil"/>
              <w:right w:val="single" w:sz="4" w:space="0" w:color="auto"/>
            </w:tcBorders>
            <w:shd w:val="clear" w:color="auto" w:fill="auto"/>
            <w:vAlign w:val="center"/>
            <w:hideMark/>
          </w:tcPr>
          <w:p w14:paraId="102AB7F8" w14:textId="77777777" w:rsidR="00E21CAB" w:rsidRPr="00E21CAB" w:rsidRDefault="00E21CAB" w:rsidP="00E21CAB">
            <w:pPr>
              <w:pStyle w:val="ad"/>
              <w:rPr>
                <w:lang w:eastAsia="ru-RU"/>
              </w:rPr>
            </w:pPr>
            <w:r w:rsidRPr="00E21CAB">
              <w:rPr>
                <w:lang w:eastAsia="ru-RU"/>
              </w:rPr>
              <w:lastRenderedPageBreak/>
              <w:t xml:space="preserve">№ п/п </w:t>
            </w:r>
          </w:p>
        </w:tc>
        <w:tc>
          <w:tcPr>
            <w:tcW w:w="622" w:type="pct"/>
            <w:tcBorders>
              <w:top w:val="single" w:sz="4" w:space="0" w:color="auto"/>
              <w:left w:val="nil"/>
              <w:bottom w:val="nil"/>
              <w:right w:val="single" w:sz="4" w:space="0" w:color="auto"/>
            </w:tcBorders>
            <w:shd w:val="clear" w:color="auto" w:fill="auto"/>
            <w:vAlign w:val="center"/>
            <w:hideMark/>
          </w:tcPr>
          <w:p w14:paraId="51E064DB" w14:textId="77777777" w:rsidR="00E21CAB" w:rsidRPr="00E21CAB" w:rsidRDefault="00E21CAB" w:rsidP="00E21CAB">
            <w:pPr>
              <w:pStyle w:val="ad"/>
              <w:rPr>
                <w:lang w:eastAsia="ru-RU"/>
              </w:rPr>
            </w:pPr>
            <w:r w:rsidRPr="00E21CAB">
              <w:rPr>
                <w:lang w:eastAsia="ru-RU"/>
              </w:rPr>
              <w:t xml:space="preserve">Наименование имущества, инвентарный номер Концедента </w:t>
            </w:r>
          </w:p>
        </w:tc>
        <w:tc>
          <w:tcPr>
            <w:tcW w:w="538" w:type="pct"/>
            <w:tcBorders>
              <w:top w:val="single" w:sz="4" w:space="0" w:color="auto"/>
              <w:left w:val="nil"/>
              <w:bottom w:val="nil"/>
              <w:right w:val="single" w:sz="4" w:space="0" w:color="auto"/>
            </w:tcBorders>
            <w:shd w:val="clear" w:color="auto" w:fill="auto"/>
            <w:vAlign w:val="center"/>
            <w:hideMark/>
          </w:tcPr>
          <w:p w14:paraId="288A1581" w14:textId="77777777" w:rsidR="00E21CAB" w:rsidRPr="00E21CAB" w:rsidRDefault="00E21CAB" w:rsidP="00E21CAB">
            <w:pPr>
              <w:pStyle w:val="ad"/>
              <w:rPr>
                <w:lang w:eastAsia="ru-RU"/>
              </w:rPr>
            </w:pPr>
            <w:r w:rsidRPr="00E21CAB">
              <w:rPr>
                <w:lang w:eastAsia="ru-RU"/>
              </w:rPr>
              <w:t xml:space="preserve">Адрес места нахождения </w:t>
            </w:r>
          </w:p>
        </w:tc>
        <w:tc>
          <w:tcPr>
            <w:tcW w:w="888" w:type="pct"/>
            <w:tcBorders>
              <w:top w:val="single" w:sz="4" w:space="0" w:color="auto"/>
              <w:left w:val="nil"/>
              <w:bottom w:val="nil"/>
              <w:right w:val="single" w:sz="4" w:space="0" w:color="auto"/>
            </w:tcBorders>
            <w:shd w:val="clear" w:color="auto" w:fill="auto"/>
            <w:vAlign w:val="center"/>
            <w:hideMark/>
          </w:tcPr>
          <w:p w14:paraId="5467B793" w14:textId="77777777" w:rsidR="00E21CAB" w:rsidRPr="00E21CAB" w:rsidRDefault="00E21CAB" w:rsidP="00E21CAB">
            <w:pPr>
              <w:pStyle w:val="ad"/>
              <w:rPr>
                <w:lang w:eastAsia="ru-RU"/>
              </w:rPr>
            </w:pPr>
            <w:r w:rsidRPr="00E21CAB">
              <w:rPr>
                <w:lang w:eastAsia="ru-RU"/>
              </w:rPr>
              <w:t>наименование участка</w:t>
            </w:r>
          </w:p>
        </w:tc>
        <w:tc>
          <w:tcPr>
            <w:tcW w:w="249" w:type="pct"/>
            <w:tcBorders>
              <w:top w:val="single" w:sz="4" w:space="0" w:color="auto"/>
              <w:left w:val="nil"/>
              <w:bottom w:val="nil"/>
              <w:right w:val="single" w:sz="4" w:space="0" w:color="auto"/>
            </w:tcBorders>
            <w:shd w:val="clear" w:color="auto" w:fill="auto"/>
            <w:textDirection w:val="btLr"/>
            <w:vAlign w:val="center"/>
            <w:hideMark/>
          </w:tcPr>
          <w:p w14:paraId="29FA67B5" w14:textId="77777777" w:rsidR="00E21CAB" w:rsidRPr="00E21CAB" w:rsidRDefault="00E21CAB" w:rsidP="00E21CAB">
            <w:pPr>
              <w:pStyle w:val="ad"/>
              <w:rPr>
                <w:lang w:eastAsia="ru-RU"/>
              </w:rPr>
            </w:pPr>
            <w:r w:rsidRPr="00E21CAB">
              <w:rPr>
                <w:lang w:eastAsia="ru-RU"/>
              </w:rPr>
              <w:t xml:space="preserve">Наружный диаметр </w:t>
            </w:r>
            <w:proofErr w:type="spellStart"/>
            <w:r w:rsidRPr="00E21CAB">
              <w:rPr>
                <w:lang w:eastAsia="ru-RU"/>
              </w:rPr>
              <w:t>трубопро-водов</w:t>
            </w:r>
            <w:proofErr w:type="spellEnd"/>
            <w:r w:rsidRPr="00E21CAB">
              <w:rPr>
                <w:lang w:eastAsia="ru-RU"/>
              </w:rPr>
              <w:t xml:space="preserve"> на участке </w:t>
            </w:r>
            <w:proofErr w:type="spellStart"/>
            <w:r w:rsidRPr="00E21CAB">
              <w:rPr>
                <w:lang w:eastAsia="ru-RU"/>
              </w:rPr>
              <w:t>Dн</w:t>
            </w:r>
            <w:proofErr w:type="spellEnd"/>
            <w:r w:rsidRPr="00E21CAB">
              <w:rPr>
                <w:lang w:eastAsia="ru-RU"/>
              </w:rPr>
              <w:t>, мм</w:t>
            </w:r>
          </w:p>
        </w:tc>
        <w:tc>
          <w:tcPr>
            <w:tcW w:w="267" w:type="pct"/>
            <w:tcBorders>
              <w:top w:val="single" w:sz="4" w:space="0" w:color="auto"/>
              <w:left w:val="nil"/>
              <w:bottom w:val="nil"/>
              <w:right w:val="single" w:sz="4" w:space="0" w:color="auto"/>
            </w:tcBorders>
            <w:shd w:val="clear" w:color="auto" w:fill="auto"/>
            <w:textDirection w:val="btLr"/>
            <w:vAlign w:val="center"/>
            <w:hideMark/>
          </w:tcPr>
          <w:p w14:paraId="0669546A" w14:textId="77777777" w:rsidR="00E21CAB" w:rsidRPr="00E21CAB" w:rsidRDefault="00E21CAB" w:rsidP="00E21CAB">
            <w:pPr>
              <w:pStyle w:val="ad"/>
              <w:rPr>
                <w:lang w:eastAsia="ru-RU"/>
              </w:rPr>
            </w:pPr>
            <w:r w:rsidRPr="00E21CAB">
              <w:rPr>
                <w:lang w:eastAsia="ru-RU"/>
              </w:rPr>
              <w:t xml:space="preserve">Длина трубопровода (в двухтрубном исчислении) </w:t>
            </w:r>
            <w:proofErr w:type="spellStart"/>
            <w:proofErr w:type="gramStart"/>
            <w:r w:rsidRPr="00E21CAB">
              <w:rPr>
                <w:lang w:eastAsia="ru-RU"/>
              </w:rPr>
              <w:t>L,м</w:t>
            </w:r>
            <w:proofErr w:type="spellEnd"/>
            <w:proofErr w:type="gramEnd"/>
          </w:p>
        </w:tc>
        <w:tc>
          <w:tcPr>
            <w:tcW w:w="776" w:type="pct"/>
            <w:tcBorders>
              <w:top w:val="single" w:sz="4" w:space="0" w:color="auto"/>
              <w:left w:val="nil"/>
              <w:bottom w:val="single" w:sz="4" w:space="0" w:color="auto"/>
              <w:right w:val="single" w:sz="4" w:space="0" w:color="auto"/>
            </w:tcBorders>
            <w:shd w:val="clear" w:color="auto" w:fill="auto"/>
            <w:vAlign w:val="center"/>
            <w:hideMark/>
          </w:tcPr>
          <w:p w14:paraId="11D808D4" w14:textId="77777777" w:rsidR="00E21CAB" w:rsidRPr="00E21CAB" w:rsidRDefault="00E21CAB" w:rsidP="00E21CAB">
            <w:pPr>
              <w:pStyle w:val="ad"/>
              <w:rPr>
                <w:lang w:eastAsia="ru-RU"/>
              </w:rPr>
            </w:pPr>
            <w:r w:rsidRPr="00E21CAB">
              <w:rPr>
                <w:lang w:eastAsia="ru-RU"/>
              </w:rPr>
              <w:t>Теплоизоляционный материал</w:t>
            </w:r>
          </w:p>
        </w:tc>
        <w:tc>
          <w:tcPr>
            <w:tcW w:w="459" w:type="pct"/>
            <w:tcBorders>
              <w:top w:val="single" w:sz="4" w:space="0" w:color="auto"/>
              <w:left w:val="nil"/>
              <w:bottom w:val="single" w:sz="4" w:space="0" w:color="auto"/>
              <w:right w:val="single" w:sz="4" w:space="0" w:color="auto"/>
            </w:tcBorders>
            <w:shd w:val="clear" w:color="auto" w:fill="auto"/>
            <w:vAlign w:val="center"/>
            <w:hideMark/>
          </w:tcPr>
          <w:p w14:paraId="27D767D6" w14:textId="77777777" w:rsidR="00E21CAB" w:rsidRPr="00E21CAB" w:rsidRDefault="00E21CAB" w:rsidP="00E21CAB">
            <w:pPr>
              <w:pStyle w:val="ad"/>
              <w:rPr>
                <w:lang w:eastAsia="ru-RU"/>
              </w:rPr>
            </w:pPr>
            <w:r w:rsidRPr="00E21CAB">
              <w:rPr>
                <w:lang w:eastAsia="ru-RU"/>
              </w:rPr>
              <w:t>Тип прокладки</w:t>
            </w:r>
          </w:p>
        </w:tc>
        <w:tc>
          <w:tcPr>
            <w:tcW w:w="851" w:type="pct"/>
            <w:tcBorders>
              <w:top w:val="single" w:sz="4" w:space="0" w:color="auto"/>
              <w:left w:val="nil"/>
              <w:bottom w:val="nil"/>
              <w:right w:val="single" w:sz="4" w:space="0" w:color="auto"/>
            </w:tcBorders>
            <w:shd w:val="clear" w:color="auto" w:fill="auto"/>
            <w:vAlign w:val="center"/>
            <w:hideMark/>
          </w:tcPr>
          <w:p w14:paraId="0DB746C6" w14:textId="77777777" w:rsidR="00E21CAB" w:rsidRPr="00E21CAB" w:rsidRDefault="00E21CAB" w:rsidP="00E21CAB">
            <w:pPr>
              <w:pStyle w:val="ad"/>
              <w:rPr>
                <w:lang w:eastAsia="ru-RU"/>
              </w:rPr>
            </w:pPr>
            <w:r w:rsidRPr="00E21CAB">
              <w:rPr>
                <w:lang w:eastAsia="ru-RU"/>
              </w:rPr>
              <w:t>Год постройки/перекладки</w:t>
            </w:r>
          </w:p>
        </w:tc>
      </w:tr>
      <w:tr w:rsidR="00E21CAB" w:rsidRPr="00E21CAB" w14:paraId="27F94FF2" w14:textId="77777777" w:rsidTr="00E21CAB">
        <w:trPr>
          <w:trHeight w:val="315"/>
        </w:trPr>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D541EF" w14:textId="77777777" w:rsidR="00E21CAB" w:rsidRPr="00E21CAB" w:rsidRDefault="00E21CAB" w:rsidP="00E21CAB">
            <w:pPr>
              <w:pStyle w:val="ad"/>
              <w:rPr>
                <w:lang w:eastAsia="ru-RU"/>
              </w:rPr>
            </w:pPr>
            <w:r w:rsidRPr="00E21CAB">
              <w:rPr>
                <w:lang w:eastAsia="ru-RU"/>
              </w:rPr>
              <w:t>1</w:t>
            </w:r>
          </w:p>
        </w:tc>
        <w:tc>
          <w:tcPr>
            <w:tcW w:w="6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4F39B9"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single" w:sz="4" w:space="0" w:color="auto"/>
              <w:left w:val="nil"/>
              <w:bottom w:val="single" w:sz="4" w:space="0" w:color="auto"/>
              <w:right w:val="single" w:sz="4" w:space="0" w:color="auto"/>
            </w:tcBorders>
            <w:shd w:val="clear" w:color="auto" w:fill="auto"/>
            <w:vAlign w:val="center"/>
            <w:hideMark/>
          </w:tcPr>
          <w:p w14:paraId="35666E7C" w14:textId="77777777" w:rsidR="00E21CAB" w:rsidRPr="00E21CAB" w:rsidRDefault="00E21CAB" w:rsidP="00E21CAB">
            <w:pPr>
              <w:pStyle w:val="ad"/>
              <w:rPr>
                <w:lang w:eastAsia="ru-RU"/>
              </w:rPr>
            </w:pPr>
            <w:r w:rsidRPr="00E21CAB">
              <w:rPr>
                <w:lang w:eastAsia="ru-RU"/>
              </w:rPr>
              <w:t>с. Писцово</w:t>
            </w:r>
          </w:p>
        </w:tc>
        <w:tc>
          <w:tcPr>
            <w:tcW w:w="888" w:type="pct"/>
            <w:tcBorders>
              <w:top w:val="single" w:sz="4" w:space="0" w:color="auto"/>
              <w:left w:val="nil"/>
              <w:bottom w:val="single" w:sz="4" w:space="0" w:color="auto"/>
              <w:right w:val="single" w:sz="4" w:space="0" w:color="auto"/>
            </w:tcBorders>
            <w:shd w:val="clear" w:color="auto" w:fill="auto"/>
            <w:vAlign w:val="center"/>
            <w:hideMark/>
          </w:tcPr>
          <w:p w14:paraId="35A963B0" w14:textId="77777777" w:rsidR="00E21CAB" w:rsidRPr="00E21CAB" w:rsidRDefault="00E21CAB" w:rsidP="00E21CAB">
            <w:pPr>
              <w:pStyle w:val="ad"/>
              <w:rPr>
                <w:lang w:eastAsia="ru-RU"/>
              </w:rPr>
            </w:pPr>
            <w:r w:rsidRPr="00E21CAB">
              <w:rPr>
                <w:lang w:eastAsia="ru-RU"/>
              </w:rPr>
              <w:t>ТК- 1 - ТК- 2</w:t>
            </w:r>
          </w:p>
        </w:tc>
        <w:tc>
          <w:tcPr>
            <w:tcW w:w="249" w:type="pct"/>
            <w:tcBorders>
              <w:top w:val="single" w:sz="4" w:space="0" w:color="auto"/>
              <w:left w:val="nil"/>
              <w:bottom w:val="single" w:sz="4" w:space="0" w:color="auto"/>
              <w:right w:val="single" w:sz="4" w:space="0" w:color="auto"/>
            </w:tcBorders>
            <w:shd w:val="clear" w:color="auto" w:fill="auto"/>
            <w:vAlign w:val="center"/>
            <w:hideMark/>
          </w:tcPr>
          <w:p w14:paraId="3E622C35" w14:textId="77777777" w:rsidR="00E21CAB" w:rsidRPr="00E21CAB" w:rsidRDefault="00E21CAB" w:rsidP="00E21CAB">
            <w:pPr>
              <w:pStyle w:val="ad"/>
              <w:rPr>
                <w:lang w:eastAsia="ru-RU"/>
              </w:rPr>
            </w:pPr>
            <w:r w:rsidRPr="00E21CAB">
              <w:rPr>
                <w:lang w:eastAsia="ru-RU"/>
              </w:rPr>
              <w:t>159</w:t>
            </w:r>
          </w:p>
        </w:tc>
        <w:tc>
          <w:tcPr>
            <w:tcW w:w="267" w:type="pct"/>
            <w:tcBorders>
              <w:top w:val="single" w:sz="4" w:space="0" w:color="auto"/>
              <w:left w:val="nil"/>
              <w:bottom w:val="single" w:sz="4" w:space="0" w:color="auto"/>
              <w:right w:val="single" w:sz="4" w:space="0" w:color="auto"/>
            </w:tcBorders>
            <w:shd w:val="clear" w:color="auto" w:fill="auto"/>
            <w:vAlign w:val="center"/>
            <w:hideMark/>
          </w:tcPr>
          <w:p w14:paraId="5746BBDA" w14:textId="77777777" w:rsidR="00E21CAB" w:rsidRPr="00E21CAB" w:rsidRDefault="00E21CAB" w:rsidP="00E21CAB">
            <w:pPr>
              <w:pStyle w:val="ad"/>
              <w:rPr>
                <w:lang w:eastAsia="ru-RU"/>
              </w:rPr>
            </w:pPr>
            <w:r w:rsidRPr="00E21CAB">
              <w:rPr>
                <w:lang w:eastAsia="ru-RU"/>
              </w:rPr>
              <w:t>37</w:t>
            </w:r>
          </w:p>
        </w:tc>
        <w:tc>
          <w:tcPr>
            <w:tcW w:w="776" w:type="pct"/>
            <w:tcBorders>
              <w:top w:val="nil"/>
              <w:left w:val="nil"/>
              <w:bottom w:val="single" w:sz="4" w:space="0" w:color="auto"/>
              <w:right w:val="single" w:sz="4" w:space="0" w:color="auto"/>
            </w:tcBorders>
            <w:shd w:val="clear" w:color="auto" w:fill="auto"/>
            <w:vAlign w:val="center"/>
            <w:hideMark/>
          </w:tcPr>
          <w:p w14:paraId="4FA188CA"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03098B1F" w14:textId="77777777" w:rsidR="00E21CAB" w:rsidRPr="00E21CAB" w:rsidRDefault="00E21CAB" w:rsidP="00E21CAB">
            <w:pPr>
              <w:pStyle w:val="ad"/>
              <w:rPr>
                <w:lang w:eastAsia="ru-RU"/>
              </w:rPr>
            </w:pPr>
            <w:r w:rsidRPr="00E21CAB">
              <w:rPr>
                <w:lang w:eastAsia="ru-RU"/>
              </w:rPr>
              <w:t>канальная</w:t>
            </w:r>
          </w:p>
        </w:tc>
        <w:tc>
          <w:tcPr>
            <w:tcW w:w="851" w:type="pct"/>
            <w:tcBorders>
              <w:top w:val="single" w:sz="4" w:space="0" w:color="auto"/>
              <w:left w:val="nil"/>
              <w:bottom w:val="single" w:sz="4" w:space="0" w:color="auto"/>
              <w:right w:val="single" w:sz="4" w:space="0" w:color="auto"/>
            </w:tcBorders>
            <w:shd w:val="clear" w:color="auto" w:fill="auto"/>
            <w:vAlign w:val="center"/>
            <w:hideMark/>
          </w:tcPr>
          <w:p w14:paraId="202AE0A8" w14:textId="77777777" w:rsidR="00E21CAB" w:rsidRPr="00E21CAB" w:rsidRDefault="00E21CAB" w:rsidP="00E21CAB">
            <w:pPr>
              <w:pStyle w:val="ad"/>
              <w:rPr>
                <w:lang w:eastAsia="ru-RU"/>
              </w:rPr>
            </w:pPr>
            <w:r w:rsidRPr="00E21CAB">
              <w:rPr>
                <w:lang w:eastAsia="ru-RU"/>
              </w:rPr>
              <w:t>2018</w:t>
            </w:r>
          </w:p>
        </w:tc>
      </w:tr>
      <w:tr w:rsidR="00E21CAB" w:rsidRPr="00E21CAB" w14:paraId="1A9F0309"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227CC943" w14:textId="77777777" w:rsidR="00E21CAB" w:rsidRPr="00E21CAB" w:rsidRDefault="00E21CAB" w:rsidP="00E21CAB">
            <w:pPr>
              <w:pStyle w:val="ad"/>
              <w:rPr>
                <w:lang w:eastAsia="ru-RU"/>
              </w:rPr>
            </w:pPr>
            <w:r w:rsidRPr="00E21CAB">
              <w:rPr>
                <w:lang w:eastAsia="ru-RU"/>
              </w:rPr>
              <w:t>2</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2841DAB8"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01709459"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56F7C318" w14:textId="77777777" w:rsidR="00E21CAB" w:rsidRPr="00E21CAB" w:rsidRDefault="00E21CAB" w:rsidP="00E21CAB">
            <w:pPr>
              <w:pStyle w:val="ad"/>
              <w:rPr>
                <w:lang w:eastAsia="ru-RU"/>
              </w:rPr>
            </w:pPr>
            <w:r w:rsidRPr="00E21CAB">
              <w:rPr>
                <w:lang w:eastAsia="ru-RU"/>
              </w:rPr>
              <w:t>ТК- 2 - ТК- 3</w:t>
            </w:r>
          </w:p>
        </w:tc>
        <w:tc>
          <w:tcPr>
            <w:tcW w:w="249" w:type="pct"/>
            <w:tcBorders>
              <w:top w:val="nil"/>
              <w:left w:val="nil"/>
              <w:bottom w:val="single" w:sz="4" w:space="0" w:color="auto"/>
              <w:right w:val="single" w:sz="4" w:space="0" w:color="auto"/>
            </w:tcBorders>
            <w:shd w:val="clear" w:color="auto" w:fill="auto"/>
            <w:vAlign w:val="center"/>
            <w:hideMark/>
          </w:tcPr>
          <w:p w14:paraId="7A04425D" w14:textId="77777777" w:rsidR="00E21CAB" w:rsidRPr="00E21CAB" w:rsidRDefault="00E21CAB" w:rsidP="00E21CAB">
            <w:pPr>
              <w:pStyle w:val="ad"/>
              <w:rPr>
                <w:lang w:eastAsia="ru-RU"/>
              </w:rPr>
            </w:pPr>
            <w:r w:rsidRPr="00E21CAB">
              <w:rPr>
                <w:lang w:eastAsia="ru-RU"/>
              </w:rPr>
              <w:t>89</w:t>
            </w:r>
          </w:p>
        </w:tc>
        <w:tc>
          <w:tcPr>
            <w:tcW w:w="267" w:type="pct"/>
            <w:tcBorders>
              <w:top w:val="nil"/>
              <w:left w:val="nil"/>
              <w:bottom w:val="single" w:sz="4" w:space="0" w:color="auto"/>
              <w:right w:val="single" w:sz="4" w:space="0" w:color="auto"/>
            </w:tcBorders>
            <w:shd w:val="clear" w:color="auto" w:fill="auto"/>
            <w:vAlign w:val="center"/>
            <w:hideMark/>
          </w:tcPr>
          <w:p w14:paraId="1072DC81" w14:textId="77777777" w:rsidR="00E21CAB" w:rsidRPr="00E21CAB" w:rsidRDefault="00E21CAB" w:rsidP="00E21CAB">
            <w:pPr>
              <w:pStyle w:val="ad"/>
              <w:rPr>
                <w:lang w:eastAsia="ru-RU"/>
              </w:rPr>
            </w:pPr>
            <w:r w:rsidRPr="00E21CAB">
              <w:rPr>
                <w:lang w:eastAsia="ru-RU"/>
              </w:rPr>
              <w:t>76</w:t>
            </w:r>
          </w:p>
        </w:tc>
        <w:tc>
          <w:tcPr>
            <w:tcW w:w="776" w:type="pct"/>
            <w:tcBorders>
              <w:top w:val="nil"/>
              <w:left w:val="nil"/>
              <w:bottom w:val="single" w:sz="4" w:space="0" w:color="auto"/>
              <w:right w:val="single" w:sz="4" w:space="0" w:color="auto"/>
            </w:tcBorders>
            <w:shd w:val="clear" w:color="auto" w:fill="auto"/>
            <w:vAlign w:val="center"/>
            <w:hideMark/>
          </w:tcPr>
          <w:p w14:paraId="2181F7F0"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12117913"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435E7AEF" w14:textId="77777777" w:rsidR="00E21CAB" w:rsidRPr="00E21CAB" w:rsidRDefault="00E21CAB" w:rsidP="00E21CAB">
            <w:pPr>
              <w:pStyle w:val="ad"/>
              <w:rPr>
                <w:lang w:eastAsia="ru-RU"/>
              </w:rPr>
            </w:pPr>
            <w:r w:rsidRPr="00E21CAB">
              <w:rPr>
                <w:lang w:eastAsia="ru-RU"/>
              </w:rPr>
              <w:t>2024</w:t>
            </w:r>
          </w:p>
        </w:tc>
      </w:tr>
      <w:tr w:rsidR="00E21CAB" w:rsidRPr="00E21CAB" w14:paraId="40AAD816"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61442C6F" w14:textId="77777777" w:rsidR="00E21CAB" w:rsidRPr="00E21CAB" w:rsidRDefault="00E21CAB" w:rsidP="00E21CAB">
            <w:pPr>
              <w:pStyle w:val="ad"/>
              <w:rPr>
                <w:lang w:eastAsia="ru-RU"/>
              </w:rPr>
            </w:pPr>
            <w:r w:rsidRPr="00E21CAB">
              <w:rPr>
                <w:lang w:eastAsia="ru-RU"/>
              </w:rPr>
              <w:t>3</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F69990F"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61219C27"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61707DDA" w14:textId="77777777" w:rsidR="00E21CAB" w:rsidRPr="00E21CAB" w:rsidRDefault="00E21CAB" w:rsidP="00E21CAB">
            <w:pPr>
              <w:pStyle w:val="ad"/>
              <w:rPr>
                <w:lang w:eastAsia="ru-RU"/>
              </w:rPr>
            </w:pPr>
            <w:r w:rsidRPr="00E21CAB">
              <w:rPr>
                <w:lang w:eastAsia="ru-RU"/>
              </w:rPr>
              <w:t>ТК- 3 - Социалистическая 2б</w:t>
            </w:r>
          </w:p>
        </w:tc>
        <w:tc>
          <w:tcPr>
            <w:tcW w:w="249" w:type="pct"/>
            <w:tcBorders>
              <w:top w:val="nil"/>
              <w:left w:val="nil"/>
              <w:bottom w:val="single" w:sz="4" w:space="0" w:color="auto"/>
              <w:right w:val="single" w:sz="4" w:space="0" w:color="auto"/>
            </w:tcBorders>
            <w:shd w:val="clear" w:color="auto" w:fill="auto"/>
            <w:vAlign w:val="center"/>
            <w:hideMark/>
          </w:tcPr>
          <w:p w14:paraId="3398ED70"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0CD9A1FB" w14:textId="77777777" w:rsidR="00E21CAB" w:rsidRPr="00E21CAB" w:rsidRDefault="00E21CAB" w:rsidP="00E21CAB">
            <w:pPr>
              <w:pStyle w:val="ad"/>
              <w:rPr>
                <w:lang w:eastAsia="ru-RU"/>
              </w:rPr>
            </w:pPr>
            <w:r w:rsidRPr="00E21CAB">
              <w:rPr>
                <w:lang w:eastAsia="ru-RU"/>
              </w:rPr>
              <w:t>6</w:t>
            </w:r>
          </w:p>
        </w:tc>
        <w:tc>
          <w:tcPr>
            <w:tcW w:w="776" w:type="pct"/>
            <w:tcBorders>
              <w:top w:val="nil"/>
              <w:left w:val="nil"/>
              <w:bottom w:val="single" w:sz="4" w:space="0" w:color="auto"/>
              <w:right w:val="single" w:sz="4" w:space="0" w:color="auto"/>
            </w:tcBorders>
            <w:shd w:val="clear" w:color="auto" w:fill="auto"/>
            <w:vAlign w:val="center"/>
            <w:hideMark/>
          </w:tcPr>
          <w:p w14:paraId="1427C7D1"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55296827"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308D8818" w14:textId="77777777" w:rsidR="00E21CAB" w:rsidRPr="00E21CAB" w:rsidRDefault="00E21CAB" w:rsidP="00E21CAB">
            <w:pPr>
              <w:pStyle w:val="ad"/>
              <w:rPr>
                <w:lang w:eastAsia="ru-RU"/>
              </w:rPr>
            </w:pPr>
            <w:r w:rsidRPr="00E21CAB">
              <w:rPr>
                <w:lang w:eastAsia="ru-RU"/>
              </w:rPr>
              <w:t>1981</w:t>
            </w:r>
          </w:p>
        </w:tc>
      </w:tr>
      <w:tr w:rsidR="00E21CAB" w:rsidRPr="00E21CAB" w14:paraId="7F8922FC"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753095E3" w14:textId="77777777" w:rsidR="00E21CAB" w:rsidRPr="00E21CAB" w:rsidRDefault="00E21CAB" w:rsidP="00E21CAB">
            <w:pPr>
              <w:pStyle w:val="ad"/>
              <w:rPr>
                <w:lang w:eastAsia="ru-RU"/>
              </w:rPr>
            </w:pPr>
            <w:r w:rsidRPr="00E21CAB">
              <w:rPr>
                <w:lang w:eastAsia="ru-RU"/>
              </w:rPr>
              <w:t>4</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63F313C2"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7F49E1B3"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50648344" w14:textId="77777777" w:rsidR="00E21CAB" w:rsidRPr="00E21CAB" w:rsidRDefault="00E21CAB" w:rsidP="00E21CAB">
            <w:pPr>
              <w:pStyle w:val="ad"/>
              <w:rPr>
                <w:lang w:eastAsia="ru-RU"/>
              </w:rPr>
            </w:pPr>
            <w:r w:rsidRPr="00E21CAB">
              <w:rPr>
                <w:lang w:eastAsia="ru-RU"/>
              </w:rPr>
              <w:t>ТК- 3 - Социалистическая 2а</w:t>
            </w:r>
          </w:p>
        </w:tc>
        <w:tc>
          <w:tcPr>
            <w:tcW w:w="249" w:type="pct"/>
            <w:tcBorders>
              <w:top w:val="nil"/>
              <w:left w:val="nil"/>
              <w:bottom w:val="single" w:sz="4" w:space="0" w:color="auto"/>
              <w:right w:val="single" w:sz="4" w:space="0" w:color="auto"/>
            </w:tcBorders>
            <w:shd w:val="clear" w:color="auto" w:fill="auto"/>
            <w:vAlign w:val="center"/>
            <w:hideMark/>
          </w:tcPr>
          <w:p w14:paraId="3B0CAFA1"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70BA8ADA" w14:textId="77777777" w:rsidR="00E21CAB" w:rsidRPr="00E21CAB" w:rsidRDefault="00E21CAB" w:rsidP="00E21CAB">
            <w:pPr>
              <w:pStyle w:val="ad"/>
              <w:rPr>
                <w:lang w:eastAsia="ru-RU"/>
              </w:rPr>
            </w:pPr>
            <w:r w:rsidRPr="00E21CAB">
              <w:rPr>
                <w:lang w:eastAsia="ru-RU"/>
              </w:rPr>
              <w:t>5</w:t>
            </w:r>
          </w:p>
        </w:tc>
        <w:tc>
          <w:tcPr>
            <w:tcW w:w="776" w:type="pct"/>
            <w:tcBorders>
              <w:top w:val="nil"/>
              <w:left w:val="nil"/>
              <w:bottom w:val="single" w:sz="4" w:space="0" w:color="auto"/>
              <w:right w:val="single" w:sz="4" w:space="0" w:color="auto"/>
            </w:tcBorders>
            <w:shd w:val="clear" w:color="auto" w:fill="auto"/>
            <w:vAlign w:val="center"/>
            <w:hideMark/>
          </w:tcPr>
          <w:p w14:paraId="3F6DC575"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713CE182"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47A4276C" w14:textId="77777777" w:rsidR="00E21CAB" w:rsidRPr="00E21CAB" w:rsidRDefault="00E21CAB" w:rsidP="00E21CAB">
            <w:pPr>
              <w:pStyle w:val="ad"/>
              <w:rPr>
                <w:lang w:eastAsia="ru-RU"/>
              </w:rPr>
            </w:pPr>
            <w:r w:rsidRPr="00E21CAB">
              <w:rPr>
                <w:lang w:eastAsia="ru-RU"/>
              </w:rPr>
              <w:t>1981</w:t>
            </w:r>
          </w:p>
        </w:tc>
      </w:tr>
      <w:tr w:rsidR="00E21CAB" w:rsidRPr="00E21CAB" w14:paraId="32F045C5"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4B102C0F" w14:textId="77777777" w:rsidR="00E21CAB" w:rsidRPr="00E21CAB" w:rsidRDefault="00E21CAB" w:rsidP="00E21CAB">
            <w:pPr>
              <w:pStyle w:val="ad"/>
              <w:rPr>
                <w:lang w:eastAsia="ru-RU"/>
              </w:rPr>
            </w:pPr>
            <w:r w:rsidRPr="00E21CAB">
              <w:rPr>
                <w:lang w:eastAsia="ru-RU"/>
              </w:rPr>
              <w:t>5</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467727DF"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6441697B"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3C787ADC" w14:textId="77777777" w:rsidR="00E21CAB" w:rsidRPr="00E21CAB" w:rsidRDefault="00E21CAB" w:rsidP="00E21CAB">
            <w:pPr>
              <w:pStyle w:val="ad"/>
              <w:rPr>
                <w:lang w:eastAsia="ru-RU"/>
              </w:rPr>
            </w:pPr>
            <w:r w:rsidRPr="00E21CAB">
              <w:rPr>
                <w:lang w:eastAsia="ru-RU"/>
              </w:rPr>
              <w:t>ТК- 3 - Мичурина, 8</w:t>
            </w:r>
          </w:p>
        </w:tc>
        <w:tc>
          <w:tcPr>
            <w:tcW w:w="249" w:type="pct"/>
            <w:tcBorders>
              <w:top w:val="nil"/>
              <w:left w:val="nil"/>
              <w:bottom w:val="single" w:sz="4" w:space="0" w:color="auto"/>
              <w:right w:val="single" w:sz="4" w:space="0" w:color="auto"/>
            </w:tcBorders>
            <w:shd w:val="clear" w:color="auto" w:fill="auto"/>
            <w:vAlign w:val="center"/>
            <w:hideMark/>
          </w:tcPr>
          <w:p w14:paraId="750E2854"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3B2E19A0" w14:textId="77777777" w:rsidR="00E21CAB" w:rsidRPr="00E21CAB" w:rsidRDefault="00E21CAB" w:rsidP="00E21CAB">
            <w:pPr>
              <w:pStyle w:val="ad"/>
              <w:rPr>
                <w:lang w:eastAsia="ru-RU"/>
              </w:rPr>
            </w:pPr>
            <w:r w:rsidRPr="00E21CAB">
              <w:rPr>
                <w:lang w:eastAsia="ru-RU"/>
              </w:rPr>
              <w:t>40</w:t>
            </w:r>
          </w:p>
        </w:tc>
        <w:tc>
          <w:tcPr>
            <w:tcW w:w="776" w:type="pct"/>
            <w:tcBorders>
              <w:top w:val="nil"/>
              <w:left w:val="nil"/>
              <w:bottom w:val="single" w:sz="4" w:space="0" w:color="auto"/>
              <w:right w:val="single" w:sz="4" w:space="0" w:color="auto"/>
            </w:tcBorders>
            <w:shd w:val="clear" w:color="auto" w:fill="auto"/>
            <w:vAlign w:val="center"/>
            <w:hideMark/>
          </w:tcPr>
          <w:p w14:paraId="7299D362"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124F42A7"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05BCB173" w14:textId="77777777" w:rsidR="00E21CAB" w:rsidRPr="00E21CAB" w:rsidRDefault="00E21CAB" w:rsidP="00E21CAB">
            <w:pPr>
              <w:pStyle w:val="ad"/>
              <w:rPr>
                <w:lang w:eastAsia="ru-RU"/>
              </w:rPr>
            </w:pPr>
            <w:r w:rsidRPr="00E21CAB">
              <w:rPr>
                <w:lang w:eastAsia="ru-RU"/>
              </w:rPr>
              <w:t>1981</w:t>
            </w:r>
          </w:p>
        </w:tc>
      </w:tr>
      <w:tr w:rsidR="00E21CAB" w:rsidRPr="00E21CAB" w14:paraId="68B82609"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46B16ADC" w14:textId="77777777" w:rsidR="00E21CAB" w:rsidRPr="00E21CAB" w:rsidRDefault="00E21CAB" w:rsidP="00E21CAB">
            <w:pPr>
              <w:pStyle w:val="ad"/>
              <w:rPr>
                <w:lang w:eastAsia="ru-RU"/>
              </w:rPr>
            </w:pPr>
            <w:r w:rsidRPr="00E21CAB">
              <w:rPr>
                <w:lang w:eastAsia="ru-RU"/>
              </w:rPr>
              <w:t>6</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1F5D6107"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5C5FFA9F"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691E7EA0" w14:textId="77777777" w:rsidR="00E21CAB" w:rsidRPr="00E21CAB" w:rsidRDefault="00E21CAB" w:rsidP="00E21CAB">
            <w:pPr>
              <w:pStyle w:val="ad"/>
              <w:rPr>
                <w:lang w:eastAsia="ru-RU"/>
              </w:rPr>
            </w:pPr>
            <w:r w:rsidRPr="00E21CAB">
              <w:rPr>
                <w:lang w:eastAsia="ru-RU"/>
              </w:rPr>
              <w:t>ТК- 2 - ТК- 4</w:t>
            </w:r>
          </w:p>
        </w:tc>
        <w:tc>
          <w:tcPr>
            <w:tcW w:w="249" w:type="pct"/>
            <w:tcBorders>
              <w:top w:val="nil"/>
              <w:left w:val="nil"/>
              <w:bottom w:val="single" w:sz="4" w:space="0" w:color="auto"/>
              <w:right w:val="single" w:sz="4" w:space="0" w:color="auto"/>
            </w:tcBorders>
            <w:shd w:val="clear" w:color="auto" w:fill="auto"/>
            <w:vAlign w:val="center"/>
            <w:hideMark/>
          </w:tcPr>
          <w:p w14:paraId="51ECAA4C" w14:textId="77777777" w:rsidR="00E21CAB" w:rsidRPr="00E21CAB" w:rsidRDefault="00E21CAB" w:rsidP="00E21CAB">
            <w:pPr>
              <w:pStyle w:val="ad"/>
              <w:rPr>
                <w:lang w:eastAsia="ru-RU"/>
              </w:rPr>
            </w:pPr>
            <w:r w:rsidRPr="00E21CAB">
              <w:rPr>
                <w:lang w:eastAsia="ru-RU"/>
              </w:rPr>
              <w:t>159</w:t>
            </w:r>
          </w:p>
        </w:tc>
        <w:tc>
          <w:tcPr>
            <w:tcW w:w="267" w:type="pct"/>
            <w:tcBorders>
              <w:top w:val="nil"/>
              <w:left w:val="nil"/>
              <w:bottom w:val="single" w:sz="4" w:space="0" w:color="auto"/>
              <w:right w:val="single" w:sz="4" w:space="0" w:color="auto"/>
            </w:tcBorders>
            <w:shd w:val="clear" w:color="auto" w:fill="auto"/>
            <w:vAlign w:val="center"/>
            <w:hideMark/>
          </w:tcPr>
          <w:p w14:paraId="7F4E0E35" w14:textId="77777777" w:rsidR="00E21CAB" w:rsidRPr="00E21CAB" w:rsidRDefault="00E21CAB" w:rsidP="00E21CAB">
            <w:pPr>
              <w:pStyle w:val="ad"/>
              <w:rPr>
                <w:lang w:eastAsia="ru-RU"/>
              </w:rPr>
            </w:pPr>
            <w:r w:rsidRPr="00E21CAB">
              <w:rPr>
                <w:lang w:eastAsia="ru-RU"/>
              </w:rPr>
              <w:t>47</w:t>
            </w:r>
          </w:p>
        </w:tc>
        <w:tc>
          <w:tcPr>
            <w:tcW w:w="776" w:type="pct"/>
            <w:tcBorders>
              <w:top w:val="nil"/>
              <w:left w:val="nil"/>
              <w:bottom w:val="single" w:sz="4" w:space="0" w:color="auto"/>
              <w:right w:val="single" w:sz="4" w:space="0" w:color="auto"/>
            </w:tcBorders>
            <w:shd w:val="clear" w:color="auto" w:fill="auto"/>
            <w:vAlign w:val="center"/>
            <w:hideMark/>
          </w:tcPr>
          <w:p w14:paraId="7083F6F8"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11A681B5"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3BCAA8BD" w14:textId="77777777" w:rsidR="00E21CAB" w:rsidRPr="00E21CAB" w:rsidRDefault="00E21CAB" w:rsidP="00E21CAB">
            <w:pPr>
              <w:pStyle w:val="ad"/>
              <w:rPr>
                <w:lang w:eastAsia="ru-RU"/>
              </w:rPr>
            </w:pPr>
            <w:r w:rsidRPr="00E21CAB">
              <w:rPr>
                <w:lang w:eastAsia="ru-RU"/>
              </w:rPr>
              <w:t>2000</w:t>
            </w:r>
          </w:p>
        </w:tc>
      </w:tr>
      <w:tr w:rsidR="00E21CAB" w:rsidRPr="00E21CAB" w14:paraId="4855F8E4"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7B981D21" w14:textId="77777777" w:rsidR="00E21CAB" w:rsidRPr="00E21CAB" w:rsidRDefault="00E21CAB" w:rsidP="00E21CAB">
            <w:pPr>
              <w:pStyle w:val="ad"/>
              <w:rPr>
                <w:lang w:eastAsia="ru-RU"/>
              </w:rPr>
            </w:pPr>
            <w:r w:rsidRPr="00E21CAB">
              <w:rPr>
                <w:lang w:eastAsia="ru-RU"/>
              </w:rPr>
              <w:t>7</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15A2707B"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13C1CAF8"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0C944CFC" w14:textId="77777777" w:rsidR="00E21CAB" w:rsidRPr="00E21CAB" w:rsidRDefault="00E21CAB" w:rsidP="00E21CAB">
            <w:pPr>
              <w:pStyle w:val="ad"/>
              <w:rPr>
                <w:lang w:eastAsia="ru-RU"/>
              </w:rPr>
            </w:pPr>
            <w:r w:rsidRPr="00E21CAB">
              <w:rPr>
                <w:lang w:eastAsia="ru-RU"/>
              </w:rPr>
              <w:t>ТК- 4 - ТК- 5</w:t>
            </w:r>
          </w:p>
        </w:tc>
        <w:tc>
          <w:tcPr>
            <w:tcW w:w="249" w:type="pct"/>
            <w:tcBorders>
              <w:top w:val="nil"/>
              <w:left w:val="nil"/>
              <w:bottom w:val="single" w:sz="4" w:space="0" w:color="auto"/>
              <w:right w:val="single" w:sz="4" w:space="0" w:color="auto"/>
            </w:tcBorders>
            <w:shd w:val="clear" w:color="auto" w:fill="auto"/>
            <w:vAlign w:val="center"/>
            <w:hideMark/>
          </w:tcPr>
          <w:p w14:paraId="305A1E90"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0C534AF0" w14:textId="77777777" w:rsidR="00E21CAB" w:rsidRPr="00E21CAB" w:rsidRDefault="00E21CAB" w:rsidP="00E21CAB">
            <w:pPr>
              <w:pStyle w:val="ad"/>
              <w:rPr>
                <w:lang w:eastAsia="ru-RU"/>
              </w:rPr>
            </w:pPr>
            <w:r w:rsidRPr="00E21CAB">
              <w:rPr>
                <w:lang w:eastAsia="ru-RU"/>
              </w:rPr>
              <w:t>19</w:t>
            </w:r>
          </w:p>
        </w:tc>
        <w:tc>
          <w:tcPr>
            <w:tcW w:w="776" w:type="pct"/>
            <w:tcBorders>
              <w:top w:val="nil"/>
              <w:left w:val="nil"/>
              <w:bottom w:val="single" w:sz="4" w:space="0" w:color="auto"/>
              <w:right w:val="single" w:sz="4" w:space="0" w:color="auto"/>
            </w:tcBorders>
            <w:shd w:val="clear" w:color="auto" w:fill="auto"/>
            <w:vAlign w:val="center"/>
            <w:hideMark/>
          </w:tcPr>
          <w:p w14:paraId="726E9DBE"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18A689F2"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4806CF92" w14:textId="77777777" w:rsidR="00E21CAB" w:rsidRPr="00E21CAB" w:rsidRDefault="00E21CAB" w:rsidP="00E21CAB">
            <w:pPr>
              <w:pStyle w:val="ad"/>
              <w:rPr>
                <w:lang w:eastAsia="ru-RU"/>
              </w:rPr>
            </w:pPr>
            <w:r w:rsidRPr="00E21CAB">
              <w:rPr>
                <w:lang w:eastAsia="ru-RU"/>
              </w:rPr>
              <w:t>2013</w:t>
            </w:r>
          </w:p>
        </w:tc>
      </w:tr>
      <w:tr w:rsidR="00E21CAB" w:rsidRPr="00E21CAB" w14:paraId="2FC28B07"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253A2F67" w14:textId="77777777" w:rsidR="00E21CAB" w:rsidRPr="00E21CAB" w:rsidRDefault="00E21CAB" w:rsidP="00E21CAB">
            <w:pPr>
              <w:pStyle w:val="ad"/>
              <w:rPr>
                <w:lang w:eastAsia="ru-RU"/>
              </w:rPr>
            </w:pPr>
            <w:r w:rsidRPr="00E21CAB">
              <w:rPr>
                <w:lang w:eastAsia="ru-RU"/>
              </w:rPr>
              <w:t>8</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44393D76"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62F7B6CD"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542CB5A1" w14:textId="77777777" w:rsidR="00E21CAB" w:rsidRPr="00E21CAB" w:rsidRDefault="00E21CAB" w:rsidP="00E21CAB">
            <w:pPr>
              <w:pStyle w:val="ad"/>
              <w:rPr>
                <w:lang w:eastAsia="ru-RU"/>
              </w:rPr>
            </w:pPr>
            <w:r w:rsidRPr="00E21CAB">
              <w:rPr>
                <w:lang w:eastAsia="ru-RU"/>
              </w:rPr>
              <w:t>ТК- 5 - Фабричная, 4</w:t>
            </w:r>
          </w:p>
        </w:tc>
        <w:tc>
          <w:tcPr>
            <w:tcW w:w="249" w:type="pct"/>
            <w:tcBorders>
              <w:top w:val="nil"/>
              <w:left w:val="nil"/>
              <w:bottom w:val="single" w:sz="4" w:space="0" w:color="auto"/>
              <w:right w:val="single" w:sz="4" w:space="0" w:color="auto"/>
            </w:tcBorders>
            <w:shd w:val="clear" w:color="auto" w:fill="auto"/>
            <w:vAlign w:val="center"/>
            <w:hideMark/>
          </w:tcPr>
          <w:p w14:paraId="5240D58D"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1C4D69ED" w14:textId="77777777" w:rsidR="00E21CAB" w:rsidRPr="00E21CAB" w:rsidRDefault="00E21CAB" w:rsidP="00E21CAB">
            <w:pPr>
              <w:pStyle w:val="ad"/>
              <w:rPr>
                <w:lang w:eastAsia="ru-RU"/>
              </w:rPr>
            </w:pPr>
            <w:r w:rsidRPr="00E21CAB">
              <w:rPr>
                <w:lang w:eastAsia="ru-RU"/>
              </w:rPr>
              <w:t>8</w:t>
            </w:r>
          </w:p>
        </w:tc>
        <w:tc>
          <w:tcPr>
            <w:tcW w:w="776" w:type="pct"/>
            <w:tcBorders>
              <w:top w:val="nil"/>
              <w:left w:val="nil"/>
              <w:bottom w:val="single" w:sz="4" w:space="0" w:color="auto"/>
              <w:right w:val="single" w:sz="4" w:space="0" w:color="auto"/>
            </w:tcBorders>
            <w:shd w:val="clear" w:color="auto" w:fill="auto"/>
            <w:vAlign w:val="center"/>
            <w:hideMark/>
          </w:tcPr>
          <w:p w14:paraId="60E56B8F"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5C5C2B35"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56F27D6C" w14:textId="77777777" w:rsidR="00E21CAB" w:rsidRPr="00E21CAB" w:rsidRDefault="00E21CAB" w:rsidP="00E21CAB">
            <w:pPr>
              <w:pStyle w:val="ad"/>
              <w:rPr>
                <w:lang w:eastAsia="ru-RU"/>
              </w:rPr>
            </w:pPr>
            <w:r w:rsidRPr="00E21CAB">
              <w:rPr>
                <w:lang w:eastAsia="ru-RU"/>
              </w:rPr>
              <w:t>2013</w:t>
            </w:r>
          </w:p>
        </w:tc>
      </w:tr>
      <w:tr w:rsidR="00E21CAB" w:rsidRPr="00E21CAB" w14:paraId="53BEE4AC"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555C4982" w14:textId="77777777" w:rsidR="00E21CAB" w:rsidRPr="00E21CAB" w:rsidRDefault="00E21CAB" w:rsidP="00E21CAB">
            <w:pPr>
              <w:pStyle w:val="ad"/>
              <w:rPr>
                <w:lang w:eastAsia="ru-RU"/>
              </w:rPr>
            </w:pPr>
            <w:r w:rsidRPr="00E21CAB">
              <w:rPr>
                <w:lang w:eastAsia="ru-RU"/>
              </w:rPr>
              <w:t>9</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507CE262"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6205A17E"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0D113B17" w14:textId="77777777" w:rsidR="00E21CAB" w:rsidRPr="00E21CAB" w:rsidRDefault="00E21CAB" w:rsidP="00E21CAB">
            <w:pPr>
              <w:pStyle w:val="ad"/>
              <w:rPr>
                <w:lang w:eastAsia="ru-RU"/>
              </w:rPr>
            </w:pPr>
            <w:r w:rsidRPr="00E21CAB">
              <w:rPr>
                <w:lang w:eastAsia="ru-RU"/>
              </w:rPr>
              <w:t>ТК- 5 - Фабричная, 5</w:t>
            </w:r>
          </w:p>
        </w:tc>
        <w:tc>
          <w:tcPr>
            <w:tcW w:w="249" w:type="pct"/>
            <w:tcBorders>
              <w:top w:val="nil"/>
              <w:left w:val="nil"/>
              <w:bottom w:val="single" w:sz="4" w:space="0" w:color="auto"/>
              <w:right w:val="single" w:sz="4" w:space="0" w:color="auto"/>
            </w:tcBorders>
            <w:shd w:val="clear" w:color="auto" w:fill="auto"/>
            <w:vAlign w:val="center"/>
            <w:hideMark/>
          </w:tcPr>
          <w:p w14:paraId="69148C70"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545C8F89" w14:textId="77777777" w:rsidR="00E21CAB" w:rsidRPr="00E21CAB" w:rsidRDefault="00E21CAB" w:rsidP="00E21CAB">
            <w:pPr>
              <w:pStyle w:val="ad"/>
              <w:rPr>
                <w:lang w:eastAsia="ru-RU"/>
              </w:rPr>
            </w:pPr>
            <w:r w:rsidRPr="00E21CAB">
              <w:rPr>
                <w:lang w:eastAsia="ru-RU"/>
              </w:rPr>
              <w:t>2</w:t>
            </w:r>
          </w:p>
        </w:tc>
        <w:tc>
          <w:tcPr>
            <w:tcW w:w="776" w:type="pct"/>
            <w:tcBorders>
              <w:top w:val="nil"/>
              <w:left w:val="nil"/>
              <w:bottom w:val="single" w:sz="4" w:space="0" w:color="auto"/>
              <w:right w:val="single" w:sz="4" w:space="0" w:color="auto"/>
            </w:tcBorders>
            <w:shd w:val="clear" w:color="auto" w:fill="auto"/>
            <w:vAlign w:val="center"/>
            <w:hideMark/>
          </w:tcPr>
          <w:p w14:paraId="7DFB555B"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2E06750D"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48C54A44" w14:textId="77777777" w:rsidR="00E21CAB" w:rsidRPr="00E21CAB" w:rsidRDefault="00E21CAB" w:rsidP="00E21CAB">
            <w:pPr>
              <w:pStyle w:val="ad"/>
              <w:rPr>
                <w:lang w:eastAsia="ru-RU"/>
              </w:rPr>
            </w:pPr>
            <w:r w:rsidRPr="00E21CAB">
              <w:rPr>
                <w:lang w:eastAsia="ru-RU"/>
              </w:rPr>
              <w:t>2013</w:t>
            </w:r>
          </w:p>
        </w:tc>
      </w:tr>
      <w:tr w:rsidR="00E21CAB" w:rsidRPr="00E21CAB" w14:paraId="01E14BB0"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5D578FBF" w14:textId="77777777" w:rsidR="00E21CAB" w:rsidRPr="00E21CAB" w:rsidRDefault="00E21CAB" w:rsidP="00E21CAB">
            <w:pPr>
              <w:pStyle w:val="ad"/>
              <w:rPr>
                <w:lang w:eastAsia="ru-RU"/>
              </w:rPr>
            </w:pPr>
            <w:r w:rsidRPr="00E21CAB">
              <w:rPr>
                <w:lang w:eastAsia="ru-RU"/>
              </w:rPr>
              <w:t>10</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332767F"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41F88D06"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7747036F" w14:textId="77777777" w:rsidR="00E21CAB" w:rsidRPr="00E21CAB" w:rsidRDefault="00E21CAB" w:rsidP="00E21CAB">
            <w:pPr>
              <w:pStyle w:val="ad"/>
              <w:rPr>
                <w:lang w:eastAsia="ru-RU"/>
              </w:rPr>
            </w:pPr>
            <w:r w:rsidRPr="00E21CAB">
              <w:rPr>
                <w:lang w:eastAsia="ru-RU"/>
              </w:rPr>
              <w:t>ТК- 5 - Вр-1</w:t>
            </w:r>
          </w:p>
        </w:tc>
        <w:tc>
          <w:tcPr>
            <w:tcW w:w="249" w:type="pct"/>
            <w:tcBorders>
              <w:top w:val="nil"/>
              <w:left w:val="nil"/>
              <w:bottom w:val="single" w:sz="4" w:space="0" w:color="auto"/>
              <w:right w:val="single" w:sz="4" w:space="0" w:color="auto"/>
            </w:tcBorders>
            <w:shd w:val="clear" w:color="auto" w:fill="auto"/>
            <w:vAlign w:val="center"/>
            <w:hideMark/>
          </w:tcPr>
          <w:p w14:paraId="7A5BAB83"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29CFB9E7" w14:textId="77777777" w:rsidR="00E21CAB" w:rsidRPr="00E21CAB" w:rsidRDefault="00E21CAB" w:rsidP="00E21CAB">
            <w:pPr>
              <w:pStyle w:val="ad"/>
              <w:rPr>
                <w:lang w:eastAsia="ru-RU"/>
              </w:rPr>
            </w:pPr>
            <w:r w:rsidRPr="00E21CAB">
              <w:rPr>
                <w:lang w:eastAsia="ru-RU"/>
              </w:rPr>
              <w:t>15</w:t>
            </w:r>
          </w:p>
        </w:tc>
        <w:tc>
          <w:tcPr>
            <w:tcW w:w="776" w:type="pct"/>
            <w:tcBorders>
              <w:top w:val="nil"/>
              <w:left w:val="nil"/>
              <w:bottom w:val="single" w:sz="4" w:space="0" w:color="auto"/>
              <w:right w:val="single" w:sz="4" w:space="0" w:color="auto"/>
            </w:tcBorders>
            <w:shd w:val="clear" w:color="auto" w:fill="auto"/>
            <w:vAlign w:val="center"/>
            <w:hideMark/>
          </w:tcPr>
          <w:p w14:paraId="211B8965"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38729D31"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20052ECE" w14:textId="77777777" w:rsidR="00E21CAB" w:rsidRPr="00E21CAB" w:rsidRDefault="00E21CAB" w:rsidP="00E21CAB">
            <w:pPr>
              <w:pStyle w:val="ad"/>
              <w:rPr>
                <w:lang w:eastAsia="ru-RU"/>
              </w:rPr>
            </w:pPr>
            <w:r w:rsidRPr="00E21CAB">
              <w:rPr>
                <w:lang w:eastAsia="ru-RU"/>
              </w:rPr>
              <w:t>2013</w:t>
            </w:r>
          </w:p>
        </w:tc>
      </w:tr>
      <w:tr w:rsidR="00E21CAB" w:rsidRPr="00E21CAB" w14:paraId="044D3886"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3B2150EA" w14:textId="77777777" w:rsidR="00E21CAB" w:rsidRPr="00E21CAB" w:rsidRDefault="00E21CAB" w:rsidP="00E21CAB">
            <w:pPr>
              <w:pStyle w:val="ad"/>
              <w:rPr>
                <w:lang w:eastAsia="ru-RU"/>
              </w:rPr>
            </w:pPr>
            <w:r w:rsidRPr="00E21CAB">
              <w:rPr>
                <w:lang w:eastAsia="ru-RU"/>
              </w:rPr>
              <w:t>11</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82A00C6"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4E6C554A"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2D10DBEA" w14:textId="77777777" w:rsidR="00E21CAB" w:rsidRPr="00E21CAB" w:rsidRDefault="00E21CAB" w:rsidP="00E21CAB">
            <w:pPr>
              <w:pStyle w:val="ad"/>
              <w:rPr>
                <w:lang w:eastAsia="ru-RU"/>
              </w:rPr>
            </w:pPr>
            <w:r w:rsidRPr="00E21CAB">
              <w:rPr>
                <w:lang w:eastAsia="ru-RU"/>
              </w:rPr>
              <w:t>Вр-1 - Фабричная, 6</w:t>
            </w:r>
          </w:p>
        </w:tc>
        <w:tc>
          <w:tcPr>
            <w:tcW w:w="249" w:type="pct"/>
            <w:tcBorders>
              <w:top w:val="nil"/>
              <w:left w:val="nil"/>
              <w:bottom w:val="single" w:sz="4" w:space="0" w:color="auto"/>
              <w:right w:val="single" w:sz="4" w:space="0" w:color="auto"/>
            </w:tcBorders>
            <w:shd w:val="clear" w:color="auto" w:fill="auto"/>
            <w:vAlign w:val="center"/>
            <w:hideMark/>
          </w:tcPr>
          <w:p w14:paraId="7AD1664A"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4E4E0D42" w14:textId="77777777" w:rsidR="00E21CAB" w:rsidRPr="00E21CAB" w:rsidRDefault="00E21CAB" w:rsidP="00E21CAB">
            <w:pPr>
              <w:pStyle w:val="ad"/>
              <w:rPr>
                <w:lang w:eastAsia="ru-RU"/>
              </w:rPr>
            </w:pPr>
            <w:r w:rsidRPr="00E21CAB">
              <w:rPr>
                <w:lang w:eastAsia="ru-RU"/>
              </w:rPr>
              <w:t>1</w:t>
            </w:r>
          </w:p>
        </w:tc>
        <w:tc>
          <w:tcPr>
            <w:tcW w:w="776" w:type="pct"/>
            <w:tcBorders>
              <w:top w:val="nil"/>
              <w:left w:val="nil"/>
              <w:bottom w:val="single" w:sz="4" w:space="0" w:color="auto"/>
              <w:right w:val="single" w:sz="4" w:space="0" w:color="auto"/>
            </w:tcBorders>
            <w:shd w:val="clear" w:color="auto" w:fill="auto"/>
            <w:vAlign w:val="center"/>
            <w:hideMark/>
          </w:tcPr>
          <w:p w14:paraId="235F77DE"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20863FCA"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5949EE71" w14:textId="77777777" w:rsidR="00E21CAB" w:rsidRPr="00E21CAB" w:rsidRDefault="00E21CAB" w:rsidP="00E21CAB">
            <w:pPr>
              <w:pStyle w:val="ad"/>
              <w:rPr>
                <w:lang w:eastAsia="ru-RU"/>
              </w:rPr>
            </w:pPr>
            <w:r w:rsidRPr="00E21CAB">
              <w:rPr>
                <w:lang w:eastAsia="ru-RU"/>
              </w:rPr>
              <w:t>2013</w:t>
            </w:r>
          </w:p>
        </w:tc>
      </w:tr>
      <w:tr w:rsidR="00E21CAB" w:rsidRPr="00E21CAB" w14:paraId="62CC47FD"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217E2D7F" w14:textId="77777777" w:rsidR="00E21CAB" w:rsidRPr="00E21CAB" w:rsidRDefault="00E21CAB" w:rsidP="00E21CAB">
            <w:pPr>
              <w:pStyle w:val="ad"/>
              <w:rPr>
                <w:lang w:eastAsia="ru-RU"/>
              </w:rPr>
            </w:pPr>
            <w:r w:rsidRPr="00E21CAB">
              <w:rPr>
                <w:lang w:eastAsia="ru-RU"/>
              </w:rPr>
              <w:t>12</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0A41930"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3266F4D2"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32CAE07A" w14:textId="77777777" w:rsidR="00E21CAB" w:rsidRPr="00E21CAB" w:rsidRDefault="00E21CAB" w:rsidP="00E21CAB">
            <w:pPr>
              <w:pStyle w:val="ad"/>
              <w:rPr>
                <w:lang w:eastAsia="ru-RU"/>
              </w:rPr>
            </w:pPr>
            <w:r w:rsidRPr="00E21CAB">
              <w:rPr>
                <w:lang w:eastAsia="ru-RU"/>
              </w:rPr>
              <w:t>Вр-1 - Вр-2</w:t>
            </w:r>
          </w:p>
        </w:tc>
        <w:tc>
          <w:tcPr>
            <w:tcW w:w="249" w:type="pct"/>
            <w:tcBorders>
              <w:top w:val="nil"/>
              <w:left w:val="nil"/>
              <w:bottom w:val="single" w:sz="4" w:space="0" w:color="auto"/>
              <w:right w:val="single" w:sz="4" w:space="0" w:color="auto"/>
            </w:tcBorders>
            <w:shd w:val="clear" w:color="auto" w:fill="auto"/>
            <w:vAlign w:val="center"/>
            <w:hideMark/>
          </w:tcPr>
          <w:p w14:paraId="2C12728A"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5AC0DB88" w14:textId="77777777" w:rsidR="00E21CAB" w:rsidRPr="00E21CAB" w:rsidRDefault="00E21CAB" w:rsidP="00E21CAB">
            <w:pPr>
              <w:pStyle w:val="ad"/>
              <w:rPr>
                <w:lang w:eastAsia="ru-RU"/>
              </w:rPr>
            </w:pPr>
            <w:r w:rsidRPr="00E21CAB">
              <w:rPr>
                <w:lang w:eastAsia="ru-RU"/>
              </w:rPr>
              <w:t>10</w:t>
            </w:r>
          </w:p>
        </w:tc>
        <w:tc>
          <w:tcPr>
            <w:tcW w:w="776" w:type="pct"/>
            <w:tcBorders>
              <w:top w:val="nil"/>
              <w:left w:val="nil"/>
              <w:bottom w:val="single" w:sz="4" w:space="0" w:color="auto"/>
              <w:right w:val="single" w:sz="4" w:space="0" w:color="auto"/>
            </w:tcBorders>
            <w:shd w:val="clear" w:color="auto" w:fill="auto"/>
            <w:vAlign w:val="center"/>
            <w:hideMark/>
          </w:tcPr>
          <w:p w14:paraId="33B2C5DD"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6C5D7C29"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597118AB" w14:textId="77777777" w:rsidR="00E21CAB" w:rsidRPr="00E21CAB" w:rsidRDefault="00E21CAB" w:rsidP="00E21CAB">
            <w:pPr>
              <w:pStyle w:val="ad"/>
              <w:rPr>
                <w:lang w:eastAsia="ru-RU"/>
              </w:rPr>
            </w:pPr>
            <w:r w:rsidRPr="00E21CAB">
              <w:rPr>
                <w:lang w:eastAsia="ru-RU"/>
              </w:rPr>
              <w:t>2013</w:t>
            </w:r>
          </w:p>
        </w:tc>
      </w:tr>
      <w:tr w:rsidR="00E21CAB" w:rsidRPr="00E21CAB" w14:paraId="3ED8828B"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51F29604" w14:textId="77777777" w:rsidR="00E21CAB" w:rsidRPr="00E21CAB" w:rsidRDefault="00E21CAB" w:rsidP="00E21CAB">
            <w:pPr>
              <w:pStyle w:val="ad"/>
              <w:rPr>
                <w:lang w:eastAsia="ru-RU"/>
              </w:rPr>
            </w:pPr>
            <w:r w:rsidRPr="00E21CAB">
              <w:rPr>
                <w:lang w:eastAsia="ru-RU"/>
              </w:rPr>
              <w:t>13</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627200E0"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4A988105"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579A6904" w14:textId="77777777" w:rsidR="00E21CAB" w:rsidRPr="00E21CAB" w:rsidRDefault="00E21CAB" w:rsidP="00E21CAB">
            <w:pPr>
              <w:pStyle w:val="ad"/>
              <w:rPr>
                <w:lang w:eastAsia="ru-RU"/>
              </w:rPr>
            </w:pPr>
            <w:r w:rsidRPr="00E21CAB">
              <w:rPr>
                <w:lang w:eastAsia="ru-RU"/>
              </w:rPr>
              <w:t>Вр-2 - Фабричная, 7</w:t>
            </w:r>
          </w:p>
        </w:tc>
        <w:tc>
          <w:tcPr>
            <w:tcW w:w="249" w:type="pct"/>
            <w:tcBorders>
              <w:top w:val="nil"/>
              <w:left w:val="nil"/>
              <w:bottom w:val="single" w:sz="4" w:space="0" w:color="auto"/>
              <w:right w:val="single" w:sz="4" w:space="0" w:color="auto"/>
            </w:tcBorders>
            <w:shd w:val="clear" w:color="auto" w:fill="auto"/>
            <w:vAlign w:val="center"/>
            <w:hideMark/>
          </w:tcPr>
          <w:p w14:paraId="59BBB43D"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10FE76AF" w14:textId="77777777" w:rsidR="00E21CAB" w:rsidRPr="00E21CAB" w:rsidRDefault="00E21CAB" w:rsidP="00E21CAB">
            <w:pPr>
              <w:pStyle w:val="ad"/>
              <w:rPr>
                <w:lang w:eastAsia="ru-RU"/>
              </w:rPr>
            </w:pPr>
            <w:r w:rsidRPr="00E21CAB">
              <w:rPr>
                <w:lang w:eastAsia="ru-RU"/>
              </w:rPr>
              <w:t>1</w:t>
            </w:r>
          </w:p>
        </w:tc>
        <w:tc>
          <w:tcPr>
            <w:tcW w:w="776" w:type="pct"/>
            <w:tcBorders>
              <w:top w:val="nil"/>
              <w:left w:val="nil"/>
              <w:bottom w:val="single" w:sz="4" w:space="0" w:color="auto"/>
              <w:right w:val="single" w:sz="4" w:space="0" w:color="auto"/>
            </w:tcBorders>
            <w:shd w:val="clear" w:color="auto" w:fill="auto"/>
            <w:vAlign w:val="center"/>
            <w:hideMark/>
          </w:tcPr>
          <w:p w14:paraId="0D1BC7FB"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7DD3A8B2"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3BFB9D90" w14:textId="77777777" w:rsidR="00E21CAB" w:rsidRPr="00E21CAB" w:rsidRDefault="00E21CAB" w:rsidP="00E21CAB">
            <w:pPr>
              <w:pStyle w:val="ad"/>
              <w:rPr>
                <w:lang w:eastAsia="ru-RU"/>
              </w:rPr>
            </w:pPr>
            <w:r w:rsidRPr="00E21CAB">
              <w:rPr>
                <w:lang w:eastAsia="ru-RU"/>
              </w:rPr>
              <w:t>2013</w:t>
            </w:r>
          </w:p>
        </w:tc>
      </w:tr>
      <w:tr w:rsidR="00E21CAB" w:rsidRPr="00E21CAB" w14:paraId="032B07C5"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1314D12F" w14:textId="77777777" w:rsidR="00E21CAB" w:rsidRPr="00E21CAB" w:rsidRDefault="00E21CAB" w:rsidP="00E21CAB">
            <w:pPr>
              <w:pStyle w:val="ad"/>
              <w:rPr>
                <w:lang w:eastAsia="ru-RU"/>
              </w:rPr>
            </w:pPr>
            <w:r w:rsidRPr="00E21CAB">
              <w:rPr>
                <w:lang w:eastAsia="ru-RU"/>
              </w:rPr>
              <w:t>14</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20A9C4E1"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2BF2A62F"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16DE26A1" w14:textId="77777777" w:rsidR="00E21CAB" w:rsidRPr="00E21CAB" w:rsidRDefault="00E21CAB" w:rsidP="00E21CAB">
            <w:pPr>
              <w:pStyle w:val="ad"/>
              <w:rPr>
                <w:lang w:eastAsia="ru-RU"/>
              </w:rPr>
            </w:pPr>
            <w:r w:rsidRPr="00E21CAB">
              <w:rPr>
                <w:lang w:eastAsia="ru-RU"/>
              </w:rPr>
              <w:t>ТК- 4 - ТК-6</w:t>
            </w:r>
          </w:p>
        </w:tc>
        <w:tc>
          <w:tcPr>
            <w:tcW w:w="249" w:type="pct"/>
            <w:tcBorders>
              <w:top w:val="nil"/>
              <w:left w:val="nil"/>
              <w:bottom w:val="single" w:sz="4" w:space="0" w:color="auto"/>
              <w:right w:val="single" w:sz="4" w:space="0" w:color="auto"/>
            </w:tcBorders>
            <w:shd w:val="clear" w:color="auto" w:fill="auto"/>
            <w:vAlign w:val="center"/>
            <w:hideMark/>
          </w:tcPr>
          <w:p w14:paraId="637CA1E3" w14:textId="77777777" w:rsidR="00E21CAB" w:rsidRPr="00E21CAB" w:rsidRDefault="00E21CAB" w:rsidP="00E21CAB">
            <w:pPr>
              <w:pStyle w:val="ad"/>
              <w:rPr>
                <w:lang w:eastAsia="ru-RU"/>
              </w:rPr>
            </w:pPr>
            <w:r w:rsidRPr="00E21CAB">
              <w:rPr>
                <w:lang w:eastAsia="ru-RU"/>
              </w:rPr>
              <w:t>159</w:t>
            </w:r>
          </w:p>
        </w:tc>
        <w:tc>
          <w:tcPr>
            <w:tcW w:w="267" w:type="pct"/>
            <w:tcBorders>
              <w:top w:val="nil"/>
              <w:left w:val="nil"/>
              <w:bottom w:val="single" w:sz="4" w:space="0" w:color="auto"/>
              <w:right w:val="single" w:sz="4" w:space="0" w:color="auto"/>
            </w:tcBorders>
            <w:shd w:val="clear" w:color="auto" w:fill="auto"/>
            <w:vAlign w:val="center"/>
            <w:hideMark/>
          </w:tcPr>
          <w:p w14:paraId="3F5B7288" w14:textId="77777777" w:rsidR="00E21CAB" w:rsidRPr="00E21CAB" w:rsidRDefault="00E21CAB" w:rsidP="00E21CAB">
            <w:pPr>
              <w:pStyle w:val="ad"/>
              <w:rPr>
                <w:lang w:eastAsia="ru-RU"/>
              </w:rPr>
            </w:pPr>
            <w:r w:rsidRPr="00E21CAB">
              <w:rPr>
                <w:lang w:eastAsia="ru-RU"/>
              </w:rPr>
              <w:t>38</w:t>
            </w:r>
          </w:p>
        </w:tc>
        <w:tc>
          <w:tcPr>
            <w:tcW w:w="776" w:type="pct"/>
            <w:tcBorders>
              <w:top w:val="nil"/>
              <w:left w:val="nil"/>
              <w:bottom w:val="single" w:sz="4" w:space="0" w:color="auto"/>
              <w:right w:val="single" w:sz="4" w:space="0" w:color="auto"/>
            </w:tcBorders>
            <w:shd w:val="clear" w:color="auto" w:fill="auto"/>
            <w:vAlign w:val="center"/>
            <w:hideMark/>
          </w:tcPr>
          <w:p w14:paraId="3245A8EB"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356E0D39"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59FE12FB" w14:textId="77777777" w:rsidR="00E21CAB" w:rsidRPr="00E21CAB" w:rsidRDefault="00E21CAB" w:rsidP="00E21CAB">
            <w:pPr>
              <w:pStyle w:val="ad"/>
              <w:rPr>
                <w:lang w:eastAsia="ru-RU"/>
              </w:rPr>
            </w:pPr>
            <w:r w:rsidRPr="00E21CAB">
              <w:rPr>
                <w:lang w:eastAsia="ru-RU"/>
              </w:rPr>
              <w:t>2000</w:t>
            </w:r>
          </w:p>
        </w:tc>
      </w:tr>
      <w:tr w:rsidR="00E21CAB" w:rsidRPr="00E21CAB" w14:paraId="1AEF7C23"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24D5C937" w14:textId="77777777" w:rsidR="00E21CAB" w:rsidRPr="00E21CAB" w:rsidRDefault="00E21CAB" w:rsidP="00E21CAB">
            <w:pPr>
              <w:pStyle w:val="ad"/>
              <w:rPr>
                <w:lang w:eastAsia="ru-RU"/>
              </w:rPr>
            </w:pPr>
            <w:r w:rsidRPr="00E21CAB">
              <w:rPr>
                <w:lang w:eastAsia="ru-RU"/>
              </w:rPr>
              <w:t>15</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389502BF"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479739F8"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0F97BE1B" w14:textId="77777777" w:rsidR="00E21CAB" w:rsidRPr="00E21CAB" w:rsidRDefault="00E21CAB" w:rsidP="00E21CAB">
            <w:pPr>
              <w:pStyle w:val="ad"/>
              <w:rPr>
                <w:lang w:eastAsia="ru-RU"/>
              </w:rPr>
            </w:pPr>
            <w:r w:rsidRPr="00E21CAB">
              <w:rPr>
                <w:lang w:eastAsia="ru-RU"/>
              </w:rPr>
              <w:t>ТК-6 - Вр-3</w:t>
            </w:r>
          </w:p>
        </w:tc>
        <w:tc>
          <w:tcPr>
            <w:tcW w:w="249" w:type="pct"/>
            <w:tcBorders>
              <w:top w:val="nil"/>
              <w:left w:val="nil"/>
              <w:bottom w:val="single" w:sz="4" w:space="0" w:color="auto"/>
              <w:right w:val="single" w:sz="4" w:space="0" w:color="auto"/>
            </w:tcBorders>
            <w:shd w:val="clear" w:color="auto" w:fill="auto"/>
            <w:vAlign w:val="center"/>
            <w:hideMark/>
          </w:tcPr>
          <w:p w14:paraId="4B64D192" w14:textId="77777777" w:rsidR="00E21CAB" w:rsidRPr="00E21CAB" w:rsidRDefault="00E21CAB" w:rsidP="00E21CAB">
            <w:pPr>
              <w:pStyle w:val="ad"/>
              <w:rPr>
                <w:lang w:eastAsia="ru-RU"/>
              </w:rPr>
            </w:pPr>
            <w:r w:rsidRPr="00E21CAB">
              <w:rPr>
                <w:lang w:eastAsia="ru-RU"/>
              </w:rPr>
              <w:t>76</w:t>
            </w:r>
          </w:p>
        </w:tc>
        <w:tc>
          <w:tcPr>
            <w:tcW w:w="267" w:type="pct"/>
            <w:tcBorders>
              <w:top w:val="nil"/>
              <w:left w:val="nil"/>
              <w:bottom w:val="single" w:sz="4" w:space="0" w:color="auto"/>
              <w:right w:val="single" w:sz="4" w:space="0" w:color="auto"/>
            </w:tcBorders>
            <w:shd w:val="clear" w:color="auto" w:fill="auto"/>
            <w:vAlign w:val="center"/>
            <w:hideMark/>
          </w:tcPr>
          <w:p w14:paraId="75C8BDFB" w14:textId="77777777" w:rsidR="00E21CAB" w:rsidRPr="00E21CAB" w:rsidRDefault="00E21CAB" w:rsidP="00E21CAB">
            <w:pPr>
              <w:pStyle w:val="ad"/>
              <w:rPr>
                <w:lang w:eastAsia="ru-RU"/>
              </w:rPr>
            </w:pPr>
            <w:r w:rsidRPr="00E21CAB">
              <w:rPr>
                <w:lang w:eastAsia="ru-RU"/>
              </w:rPr>
              <w:t>11</w:t>
            </w:r>
          </w:p>
        </w:tc>
        <w:tc>
          <w:tcPr>
            <w:tcW w:w="776" w:type="pct"/>
            <w:tcBorders>
              <w:top w:val="nil"/>
              <w:left w:val="nil"/>
              <w:bottom w:val="single" w:sz="4" w:space="0" w:color="auto"/>
              <w:right w:val="single" w:sz="4" w:space="0" w:color="auto"/>
            </w:tcBorders>
            <w:shd w:val="clear" w:color="auto" w:fill="auto"/>
            <w:vAlign w:val="center"/>
            <w:hideMark/>
          </w:tcPr>
          <w:p w14:paraId="312D2E43"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2D547F5B"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1DA696AF" w14:textId="77777777" w:rsidR="00E21CAB" w:rsidRPr="00E21CAB" w:rsidRDefault="00E21CAB" w:rsidP="00E21CAB">
            <w:pPr>
              <w:pStyle w:val="ad"/>
              <w:rPr>
                <w:lang w:eastAsia="ru-RU"/>
              </w:rPr>
            </w:pPr>
            <w:r w:rsidRPr="00E21CAB">
              <w:rPr>
                <w:lang w:eastAsia="ru-RU"/>
              </w:rPr>
              <w:t>2015</w:t>
            </w:r>
          </w:p>
        </w:tc>
      </w:tr>
      <w:tr w:rsidR="00E21CAB" w:rsidRPr="00E21CAB" w14:paraId="1E270784"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707A05E8" w14:textId="77777777" w:rsidR="00E21CAB" w:rsidRPr="00E21CAB" w:rsidRDefault="00E21CAB" w:rsidP="00E21CAB">
            <w:pPr>
              <w:pStyle w:val="ad"/>
              <w:rPr>
                <w:lang w:eastAsia="ru-RU"/>
              </w:rPr>
            </w:pPr>
            <w:r w:rsidRPr="00E21CAB">
              <w:rPr>
                <w:lang w:eastAsia="ru-RU"/>
              </w:rPr>
              <w:t>16</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14418228"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302AE929"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793F9F4F" w14:textId="77777777" w:rsidR="00E21CAB" w:rsidRPr="00E21CAB" w:rsidRDefault="00E21CAB" w:rsidP="00E21CAB">
            <w:pPr>
              <w:pStyle w:val="ad"/>
              <w:rPr>
                <w:lang w:eastAsia="ru-RU"/>
              </w:rPr>
            </w:pPr>
            <w:r w:rsidRPr="00E21CAB">
              <w:rPr>
                <w:lang w:eastAsia="ru-RU"/>
              </w:rPr>
              <w:t>Вр-3 - Фабричная, 12</w:t>
            </w:r>
          </w:p>
        </w:tc>
        <w:tc>
          <w:tcPr>
            <w:tcW w:w="249" w:type="pct"/>
            <w:tcBorders>
              <w:top w:val="nil"/>
              <w:left w:val="nil"/>
              <w:bottom w:val="single" w:sz="4" w:space="0" w:color="auto"/>
              <w:right w:val="single" w:sz="4" w:space="0" w:color="auto"/>
            </w:tcBorders>
            <w:shd w:val="clear" w:color="auto" w:fill="auto"/>
            <w:vAlign w:val="center"/>
            <w:hideMark/>
          </w:tcPr>
          <w:p w14:paraId="18CF9C9A"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6FB78002" w14:textId="77777777" w:rsidR="00E21CAB" w:rsidRPr="00E21CAB" w:rsidRDefault="00E21CAB" w:rsidP="00E21CAB">
            <w:pPr>
              <w:pStyle w:val="ad"/>
              <w:rPr>
                <w:lang w:eastAsia="ru-RU"/>
              </w:rPr>
            </w:pPr>
            <w:r w:rsidRPr="00E21CAB">
              <w:rPr>
                <w:lang w:eastAsia="ru-RU"/>
              </w:rPr>
              <w:t>7</w:t>
            </w:r>
          </w:p>
        </w:tc>
        <w:tc>
          <w:tcPr>
            <w:tcW w:w="776" w:type="pct"/>
            <w:tcBorders>
              <w:top w:val="nil"/>
              <w:left w:val="nil"/>
              <w:bottom w:val="single" w:sz="4" w:space="0" w:color="auto"/>
              <w:right w:val="single" w:sz="4" w:space="0" w:color="auto"/>
            </w:tcBorders>
            <w:shd w:val="clear" w:color="auto" w:fill="auto"/>
            <w:vAlign w:val="center"/>
            <w:hideMark/>
          </w:tcPr>
          <w:p w14:paraId="6DB6B22D"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14DE6674"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330D3E97" w14:textId="77777777" w:rsidR="00E21CAB" w:rsidRPr="00E21CAB" w:rsidRDefault="00E21CAB" w:rsidP="00E21CAB">
            <w:pPr>
              <w:pStyle w:val="ad"/>
              <w:rPr>
                <w:lang w:eastAsia="ru-RU"/>
              </w:rPr>
            </w:pPr>
            <w:r w:rsidRPr="00E21CAB">
              <w:rPr>
                <w:lang w:eastAsia="ru-RU"/>
              </w:rPr>
              <w:t>2015</w:t>
            </w:r>
          </w:p>
        </w:tc>
      </w:tr>
      <w:tr w:rsidR="00E21CAB" w:rsidRPr="00E21CAB" w14:paraId="1AB73077"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5A581291" w14:textId="77777777" w:rsidR="00E21CAB" w:rsidRPr="00E21CAB" w:rsidRDefault="00E21CAB" w:rsidP="00E21CAB">
            <w:pPr>
              <w:pStyle w:val="ad"/>
              <w:rPr>
                <w:lang w:eastAsia="ru-RU"/>
              </w:rPr>
            </w:pPr>
            <w:r w:rsidRPr="00E21CAB">
              <w:rPr>
                <w:lang w:eastAsia="ru-RU"/>
              </w:rPr>
              <w:t>17</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7FCD26AE"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7C51D186"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69E00CAB" w14:textId="77777777" w:rsidR="00E21CAB" w:rsidRPr="00E21CAB" w:rsidRDefault="00E21CAB" w:rsidP="00E21CAB">
            <w:pPr>
              <w:pStyle w:val="ad"/>
              <w:rPr>
                <w:lang w:eastAsia="ru-RU"/>
              </w:rPr>
            </w:pPr>
            <w:r w:rsidRPr="00E21CAB">
              <w:rPr>
                <w:lang w:eastAsia="ru-RU"/>
              </w:rPr>
              <w:t>Вр-3 - ТК-7</w:t>
            </w:r>
          </w:p>
        </w:tc>
        <w:tc>
          <w:tcPr>
            <w:tcW w:w="249" w:type="pct"/>
            <w:tcBorders>
              <w:top w:val="nil"/>
              <w:left w:val="nil"/>
              <w:bottom w:val="single" w:sz="4" w:space="0" w:color="auto"/>
              <w:right w:val="single" w:sz="4" w:space="0" w:color="auto"/>
            </w:tcBorders>
            <w:shd w:val="clear" w:color="auto" w:fill="auto"/>
            <w:vAlign w:val="center"/>
            <w:hideMark/>
          </w:tcPr>
          <w:p w14:paraId="5352FA39" w14:textId="77777777" w:rsidR="00E21CAB" w:rsidRPr="00E21CAB" w:rsidRDefault="00E21CAB" w:rsidP="00E21CAB">
            <w:pPr>
              <w:pStyle w:val="ad"/>
              <w:rPr>
                <w:lang w:eastAsia="ru-RU"/>
              </w:rPr>
            </w:pPr>
            <w:r w:rsidRPr="00E21CAB">
              <w:rPr>
                <w:lang w:eastAsia="ru-RU"/>
              </w:rPr>
              <w:t>76</w:t>
            </w:r>
          </w:p>
        </w:tc>
        <w:tc>
          <w:tcPr>
            <w:tcW w:w="267" w:type="pct"/>
            <w:tcBorders>
              <w:top w:val="nil"/>
              <w:left w:val="nil"/>
              <w:bottom w:val="single" w:sz="4" w:space="0" w:color="auto"/>
              <w:right w:val="single" w:sz="4" w:space="0" w:color="auto"/>
            </w:tcBorders>
            <w:shd w:val="clear" w:color="auto" w:fill="auto"/>
            <w:vAlign w:val="center"/>
            <w:hideMark/>
          </w:tcPr>
          <w:p w14:paraId="31565172" w14:textId="77777777" w:rsidR="00E21CAB" w:rsidRPr="00E21CAB" w:rsidRDefault="00E21CAB" w:rsidP="00E21CAB">
            <w:pPr>
              <w:pStyle w:val="ad"/>
              <w:rPr>
                <w:lang w:eastAsia="ru-RU"/>
              </w:rPr>
            </w:pPr>
            <w:r w:rsidRPr="00E21CAB">
              <w:rPr>
                <w:lang w:eastAsia="ru-RU"/>
              </w:rPr>
              <w:t>15</w:t>
            </w:r>
          </w:p>
        </w:tc>
        <w:tc>
          <w:tcPr>
            <w:tcW w:w="776" w:type="pct"/>
            <w:tcBorders>
              <w:top w:val="nil"/>
              <w:left w:val="nil"/>
              <w:bottom w:val="single" w:sz="4" w:space="0" w:color="auto"/>
              <w:right w:val="single" w:sz="4" w:space="0" w:color="auto"/>
            </w:tcBorders>
            <w:shd w:val="clear" w:color="auto" w:fill="auto"/>
            <w:vAlign w:val="center"/>
            <w:hideMark/>
          </w:tcPr>
          <w:p w14:paraId="577F5C1A"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4BFD3B8B"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4CE22521" w14:textId="77777777" w:rsidR="00E21CAB" w:rsidRPr="00E21CAB" w:rsidRDefault="00E21CAB" w:rsidP="00E21CAB">
            <w:pPr>
              <w:pStyle w:val="ad"/>
              <w:rPr>
                <w:lang w:eastAsia="ru-RU"/>
              </w:rPr>
            </w:pPr>
            <w:r w:rsidRPr="00E21CAB">
              <w:rPr>
                <w:lang w:eastAsia="ru-RU"/>
              </w:rPr>
              <w:t>2015</w:t>
            </w:r>
          </w:p>
        </w:tc>
      </w:tr>
      <w:tr w:rsidR="00E21CAB" w:rsidRPr="00E21CAB" w14:paraId="05BADED5"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00CB1808" w14:textId="77777777" w:rsidR="00E21CAB" w:rsidRPr="00E21CAB" w:rsidRDefault="00E21CAB" w:rsidP="00E21CAB">
            <w:pPr>
              <w:pStyle w:val="ad"/>
              <w:rPr>
                <w:lang w:eastAsia="ru-RU"/>
              </w:rPr>
            </w:pPr>
            <w:r w:rsidRPr="00E21CAB">
              <w:rPr>
                <w:lang w:eastAsia="ru-RU"/>
              </w:rPr>
              <w:lastRenderedPageBreak/>
              <w:t>18</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A65935F"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75D35A48"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483B7F65" w14:textId="77777777" w:rsidR="00E21CAB" w:rsidRPr="00E21CAB" w:rsidRDefault="00E21CAB" w:rsidP="00E21CAB">
            <w:pPr>
              <w:pStyle w:val="ad"/>
              <w:rPr>
                <w:lang w:eastAsia="ru-RU"/>
              </w:rPr>
            </w:pPr>
            <w:r w:rsidRPr="00E21CAB">
              <w:rPr>
                <w:lang w:eastAsia="ru-RU"/>
              </w:rPr>
              <w:t>ТК-7 - Фабричная, 13</w:t>
            </w:r>
          </w:p>
        </w:tc>
        <w:tc>
          <w:tcPr>
            <w:tcW w:w="249" w:type="pct"/>
            <w:tcBorders>
              <w:top w:val="nil"/>
              <w:left w:val="nil"/>
              <w:bottom w:val="single" w:sz="4" w:space="0" w:color="auto"/>
              <w:right w:val="single" w:sz="4" w:space="0" w:color="auto"/>
            </w:tcBorders>
            <w:shd w:val="clear" w:color="auto" w:fill="auto"/>
            <w:vAlign w:val="center"/>
            <w:hideMark/>
          </w:tcPr>
          <w:p w14:paraId="2D9311E5"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7E224D9D" w14:textId="77777777" w:rsidR="00E21CAB" w:rsidRPr="00E21CAB" w:rsidRDefault="00E21CAB" w:rsidP="00E21CAB">
            <w:pPr>
              <w:pStyle w:val="ad"/>
              <w:rPr>
                <w:lang w:eastAsia="ru-RU"/>
              </w:rPr>
            </w:pPr>
            <w:r w:rsidRPr="00E21CAB">
              <w:rPr>
                <w:lang w:eastAsia="ru-RU"/>
              </w:rPr>
              <w:t>7</w:t>
            </w:r>
          </w:p>
        </w:tc>
        <w:tc>
          <w:tcPr>
            <w:tcW w:w="776" w:type="pct"/>
            <w:tcBorders>
              <w:top w:val="nil"/>
              <w:left w:val="nil"/>
              <w:bottom w:val="single" w:sz="4" w:space="0" w:color="auto"/>
              <w:right w:val="single" w:sz="4" w:space="0" w:color="auto"/>
            </w:tcBorders>
            <w:shd w:val="clear" w:color="auto" w:fill="auto"/>
            <w:vAlign w:val="center"/>
            <w:hideMark/>
          </w:tcPr>
          <w:p w14:paraId="05086E8F"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2F86146E"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45CA8771" w14:textId="77777777" w:rsidR="00E21CAB" w:rsidRPr="00E21CAB" w:rsidRDefault="00E21CAB" w:rsidP="00E21CAB">
            <w:pPr>
              <w:pStyle w:val="ad"/>
              <w:rPr>
                <w:lang w:eastAsia="ru-RU"/>
              </w:rPr>
            </w:pPr>
            <w:r w:rsidRPr="00E21CAB">
              <w:rPr>
                <w:lang w:eastAsia="ru-RU"/>
              </w:rPr>
              <w:t>2015</w:t>
            </w:r>
          </w:p>
        </w:tc>
      </w:tr>
      <w:tr w:rsidR="00E21CAB" w:rsidRPr="00E21CAB" w14:paraId="1AE58508"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6D03509E" w14:textId="77777777" w:rsidR="00E21CAB" w:rsidRPr="00E21CAB" w:rsidRDefault="00E21CAB" w:rsidP="00E21CAB">
            <w:pPr>
              <w:pStyle w:val="ad"/>
              <w:rPr>
                <w:lang w:eastAsia="ru-RU"/>
              </w:rPr>
            </w:pPr>
            <w:r w:rsidRPr="00E21CAB">
              <w:rPr>
                <w:lang w:eastAsia="ru-RU"/>
              </w:rPr>
              <w:t>19</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3338A2ED"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1ECF3CBC"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0F59BB96" w14:textId="77777777" w:rsidR="00E21CAB" w:rsidRPr="00E21CAB" w:rsidRDefault="00E21CAB" w:rsidP="00E21CAB">
            <w:pPr>
              <w:pStyle w:val="ad"/>
              <w:rPr>
                <w:lang w:eastAsia="ru-RU"/>
              </w:rPr>
            </w:pPr>
            <w:r w:rsidRPr="00E21CAB">
              <w:rPr>
                <w:lang w:eastAsia="ru-RU"/>
              </w:rPr>
              <w:t>ТК-7 - ТК-8</w:t>
            </w:r>
          </w:p>
        </w:tc>
        <w:tc>
          <w:tcPr>
            <w:tcW w:w="249" w:type="pct"/>
            <w:tcBorders>
              <w:top w:val="nil"/>
              <w:left w:val="nil"/>
              <w:bottom w:val="single" w:sz="4" w:space="0" w:color="auto"/>
              <w:right w:val="single" w:sz="4" w:space="0" w:color="auto"/>
            </w:tcBorders>
            <w:shd w:val="clear" w:color="auto" w:fill="auto"/>
            <w:vAlign w:val="center"/>
            <w:hideMark/>
          </w:tcPr>
          <w:p w14:paraId="007E2151" w14:textId="77777777" w:rsidR="00E21CAB" w:rsidRPr="00E21CAB" w:rsidRDefault="00E21CAB" w:rsidP="00E21CAB">
            <w:pPr>
              <w:pStyle w:val="ad"/>
              <w:rPr>
                <w:lang w:eastAsia="ru-RU"/>
              </w:rPr>
            </w:pPr>
            <w:r w:rsidRPr="00E21CAB">
              <w:rPr>
                <w:lang w:eastAsia="ru-RU"/>
              </w:rPr>
              <w:t>76</w:t>
            </w:r>
          </w:p>
        </w:tc>
        <w:tc>
          <w:tcPr>
            <w:tcW w:w="267" w:type="pct"/>
            <w:tcBorders>
              <w:top w:val="nil"/>
              <w:left w:val="nil"/>
              <w:bottom w:val="single" w:sz="4" w:space="0" w:color="auto"/>
              <w:right w:val="single" w:sz="4" w:space="0" w:color="auto"/>
            </w:tcBorders>
            <w:shd w:val="clear" w:color="auto" w:fill="auto"/>
            <w:vAlign w:val="center"/>
            <w:hideMark/>
          </w:tcPr>
          <w:p w14:paraId="01D0E045" w14:textId="77777777" w:rsidR="00E21CAB" w:rsidRPr="00E21CAB" w:rsidRDefault="00E21CAB" w:rsidP="00E21CAB">
            <w:pPr>
              <w:pStyle w:val="ad"/>
              <w:rPr>
                <w:lang w:eastAsia="ru-RU"/>
              </w:rPr>
            </w:pPr>
            <w:r w:rsidRPr="00E21CAB">
              <w:rPr>
                <w:lang w:eastAsia="ru-RU"/>
              </w:rPr>
              <w:t>17</w:t>
            </w:r>
          </w:p>
        </w:tc>
        <w:tc>
          <w:tcPr>
            <w:tcW w:w="776" w:type="pct"/>
            <w:tcBorders>
              <w:top w:val="nil"/>
              <w:left w:val="nil"/>
              <w:bottom w:val="single" w:sz="4" w:space="0" w:color="auto"/>
              <w:right w:val="single" w:sz="4" w:space="0" w:color="auto"/>
            </w:tcBorders>
            <w:shd w:val="clear" w:color="auto" w:fill="auto"/>
            <w:vAlign w:val="center"/>
            <w:hideMark/>
          </w:tcPr>
          <w:p w14:paraId="45386141"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1EF7C3B5"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221BADC1" w14:textId="77777777" w:rsidR="00E21CAB" w:rsidRPr="00E21CAB" w:rsidRDefault="00E21CAB" w:rsidP="00E21CAB">
            <w:pPr>
              <w:pStyle w:val="ad"/>
              <w:rPr>
                <w:lang w:eastAsia="ru-RU"/>
              </w:rPr>
            </w:pPr>
            <w:r w:rsidRPr="00E21CAB">
              <w:rPr>
                <w:lang w:eastAsia="ru-RU"/>
              </w:rPr>
              <w:t>2015</w:t>
            </w:r>
          </w:p>
        </w:tc>
      </w:tr>
      <w:tr w:rsidR="00E21CAB" w:rsidRPr="00E21CAB" w14:paraId="773C79B6"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722D350E" w14:textId="77777777" w:rsidR="00E21CAB" w:rsidRPr="00E21CAB" w:rsidRDefault="00E21CAB" w:rsidP="00E21CAB">
            <w:pPr>
              <w:pStyle w:val="ad"/>
              <w:rPr>
                <w:lang w:eastAsia="ru-RU"/>
              </w:rPr>
            </w:pPr>
            <w:r w:rsidRPr="00E21CAB">
              <w:rPr>
                <w:lang w:eastAsia="ru-RU"/>
              </w:rPr>
              <w:t>20</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4B596048"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3ECF9049"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3BDF0A1A" w14:textId="77777777" w:rsidR="00E21CAB" w:rsidRPr="00E21CAB" w:rsidRDefault="00E21CAB" w:rsidP="00E21CAB">
            <w:pPr>
              <w:pStyle w:val="ad"/>
              <w:rPr>
                <w:lang w:eastAsia="ru-RU"/>
              </w:rPr>
            </w:pPr>
            <w:r w:rsidRPr="00E21CAB">
              <w:rPr>
                <w:lang w:eastAsia="ru-RU"/>
              </w:rPr>
              <w:t>ТК-8 - Фабричная, 14</w:t>
            </w:r>
          </w:p>
        </w:tc>
        <w:tc>
          <w:tcPr>
            <w:tcW w:w="249" w:type="pct"/>
            <w:tcBorders>
              <w:top w:val="nil"/>
              <w:left w:val="nil"/>
              <w:bottom w:val="single" w:sz="4" w:space="0" w:color="auto"/>
              <w:right w:val="single" w:sz="4" w:space="0" w:color="auto"/>
            </w:tcBorders>
            <w:shd w:val="clear" w:color="auto" w:fill="auto"/>
            <w:vAlign w:val="center"/>
            <w:hideMark/>
          </w:tcPr>
          <w:p w14:paraId="76934928"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0B6A68D6" w14:textId="77777777" w:rsidR="00E21CAB" w:rsidRPr="00E21CAB" w:rsidRDefault="00E21CAB" w:rsidP="00E21CAB">
            <w:pPr>
              <w:pStyle w:val="ad"/>
              <w:rPr>
                <w:lang w:eastAsia="ru-RU"/>
              </w:rPr>
            </w:pPr>
            <w:r w:rsidRPr="00E21CAB">
              <w:rPr>
                <w:lang w:eastAsia="ru-RU"/>
              </w:rPr>
              <w:t>15</w:t>
            </w:r>
          </w:p>
        </w:tc>
        <w:tc>
          <w:tcPr>
            <w:tcW w:w="776" w:type="pct"/>
            <w:tcBorders>
              <w:top w:val="nil"/>
              <w:left w:val="nil"/>
              <w:bottom w:val="single" w:sz="4" w:space="0" w:color="auto"/>
              <w:right w:val="single" w:sz="4" w:space="0" w:color="auto"/>
            </w:tcBorders>
            <w:shd w:val="clear" w:color="auto" w:fill="auto"/>
            <w:vAlign w:val="center"/>
            <w:hideMark/>
          </w:tcPr>
          <w:p w14:paraId="0C44A366"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403D48BC"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0A1C357C" w14:textId="77777777" w:rsidR="00E21CAB" w:rsidRPr="00E21CAB" w:rsidRDefault="00E21CAB" w:rsidP="00E21CAB">
            <w:pPr>
              <w:pStyle w:val="ad"/>
              <w:rPr>
                <w:lang w:eastAsia="ru-RU"/>
              </w:rPr>
            </w:pPr>
            <w:r w:rsidRPr="00E21CAB">
              <w:rPr>
                <w:lang w:eastAsia="ru-RU"/>
              </w:rPr>
              <w:t>2017</w:t>
            </w:r>
          </w:p>
        </w:tc>
      </w:tr>
      <w:tr w:rsidR="00E21CAB" w:rsidRPr="00E21CAB" w14:paraId="6BC8CE8D"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661626A3" w14:textId="77777777" w:rsidR="00E21CAB" w:rsidRPr="00E21CAB" w:rsidRDefault="00E21CAB" w:rsidP="00E21CAB">
            <w:pPr>
              <w:pStyle w:val="ad"/>
              <w:rPr>
                <w:lang w:eastAsia="ru-RU"/>
              </w:rPr>
            </w:pPr>
            <w:r w:rsidRPr="00E21CAB">
              <w:rPr>
                <w:lang w:eastAsia="ru-RU"/>
              </w:rPr>
              <w:t>21</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7AD52E3A"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5F5B604D"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4F8A6647" w14:textId="77777777" w:rsidR="00E21CAB" w:rsidRPr="00E21CAB" w:rsidRDefault="00E21CAB" w:rsidP="00E21CAB">
            <w:pPr>
              <w:pStyle w:val="ad"/>
              <w:rPr>
                <w:lang w:eastAsia="ru-RU"/>
              </w:rPr>
            </w:pPr>
            <w:r w:rsidRPr="00E21CAB">
              <w:rPr>
                <w:lang w:eastAsia="ru-RU"/>
              </w:rPr>
              <w:t>ТК-8 - Вр-4</w:t>
            </w:r>
          </w:p>
        </w:tc>
        <w:tc>
          <w:tcPr>
            <w:tcW w:w="249" w:type="pct"/>
            <w:tcBorders>
              <w:top w:val="nil"/>
              <w:left w:val="nil"/>
              <w:bottom w:val="single" w:sz="4" w:space="0" w:color="auto"/>
              <w:right w:val="single" w:sz="4" w:space="0" w:color="auto"/>
            </w:tcBorders>
            <w:shd w:val="clear" w:color="auto" w:fill="auto"/>
            <w:vAlign w:val="center"/>
            <w:hideMark/>
          </w:tcPr>
          <w:p w14:paraId="0B8298BF"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2C2AA0E5" w14:textId="77777777" w:rsidR="00E21CAB" w:rsidRPr="00E21CAB" w:rsidRDefault="00E21CAB" w:rsidP="00E21CAB">
            <w:pPr>
              <w:pStyle w:val="ad"/>
              <w:rPr>
                <w:lang w:eastAsia="ru-RU"/>
              </w:rPr>
            </w:pPr>
            <w:r w:rsidRPr="00E21CAB">
              <w:rPr>
                <w:lang w:eastAsia="ru-RU"/>
              </w:rPr>
              <w:t>20</w:t>
            </w:r>
          </w:p>
        </w:tc>
        <w:tc>
          <w:tcPr>
            <w:tcW w:w="776" w:type="pct"/>
            <w:tcBorders>
              <w:top w:val="nil"/>
              <w:left w:val="nil"/>
              <w:bottom w:val="single" w:sz="4" w:space="0" w:color="auto"/>
              <w:right w:val="single" w:sz="4" w:space="0" w:color="auto"/>
            </w:tcBorders>
            <w:shd w:val="clear" w:color="auto" w:fill="auto"/>
            <w:vAlign w:val="center"/>
            <w:hideMark/>
          </w:tcPr>
          <w:p w14:paraId="7A6B2BEF"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7C81593F"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0949B59C" w14:textId="77777777" w:rsidR="00E21CAB" w:rsidRPr="00E21CAB" w:rsidRDefault="00E21CAB" w:rsidP="00E21CAB">
            <w:pPr>
              <w:pStyle w:val="ad"/>
              <w:rPr>
                <w:lang w:eastAsia="ru-RU"/>
              </w:rPr>
            </w:pPr>
            <w:r w:rsidRPr="00E21CAB">
              <w:rPr>
                <w:lang w:eastAsia="ru-RU"/>
              </w:rPr>
              <w:t>1981</w:t>
            </w:r>
          </w:p>
        </w:tc>
      </w:tr>
      <w:tr w:rsidR="00E21CAB" w:rsidRPr="00E21CAB" w14:paraId="23F8FC7B"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11A8EFDC" w14:textId="77777777" w:rsidR="00E21CAB" w:rsidRPr="00E21CAB" w:rsidRDefault="00E21CAB" w:rsidP="00E21CAB">
            <w:pPr>
              <w:pStyle w:val="ad"/>
              <w:rPr>
                <w:lang w:eastAsia="ru-RU"/>
              </w:rPr>
            </w:pPr>
            <w:r w:rsidRPr="00E21CAB">
              <w:rPr>
                <w:lang w:eastAsia="ru-RU"/>
              </w:rPr>
              <w:t>22</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19068F7C"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2BBB433E"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4A0F6808" w14:textId="77777777" w:rsidR="00E21CAB" w:rsidRPr="00E21CAB" w:rsidRDefault="00E21CAB" w:rsidP="00E21CAB">
            <w:pPr>
              <w:pStyle w:val="ad"/>
              <w:rPr>
                <w:lang w:eastAsia="ru-RU"/>
              </w:rPr>
            </w:pPr>
            <w:r w:rsidRPr="00E21CAB">
              <w:rPr>
                <w:lang w:eastAsia="ru-RU"/>
              </w:rPr>
              <w:t>Вр-4 - Фабричная, 15</w:t>
            </w:r>
          </w:p>
        </w:tc>
        <w:tc>
          <w:tcPr>
            <w:tcW w:w="249" w:type="pct"/>
            <w:tcBorders>
              <w:top w:val="nil"/>
              <w:left w:val="nil"/>
              <w:bottom w:val="single" w:sz="4" w:space="0" w:color="auto"/>
              <w:right w:val="single" w:sz="4" w:space="0" w:color="auto"/>
            </w:tcBorders>
            <w:shd w:val="clear" w:color="auto" w:fill="auto"/>
            <w:vAlign w:val="center"/>
            <w:hideMark/>
          </w:tcPr>
          <w:p w14:paraId="4C16D1D3"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227C5A1B" w14:textId="77777777" w:rsidR="00E21CAB" w:rsidRPr="00E21CAB" w:rsidRDefault="00E21CAB" w:rsidP="00E21CAB">
            <w:pPr>
              <w:pStyle w:val="ad"/>
              <w:rPr>
                <w:lang w:eastAsia="ru-RU"/>
              </w:rPr>
            </w:pPr>
            <w:r w:rsidRPr="00E21CAB">
              <w:rPr>
                <w:lang w:eastAsia="ru-RU"/>
              </w:rPr>
              <w:t>22</w:t>
            </w:r>
          </w:p>
        </w:tc>
        <w:tc>
          <w:tcPr>
            <w:tcW w:w="776" w:type="pct"/>
            <w:tcBorders>
              <w:top w:val="nil"/>
              <w:left w:val="nil"/>
              <w:bottom w:val="single" w:sz="4" w:space="0" w:color="auto"/>
              <w:right w:val="single" w:sz="4" w:space="0" w:color="auto"/>
            </w:tcBorders>
            <w:shd w:val="clear" w:color="auto" w:fill="auto"/>
            <w:vAlign w:val="center"/>
            <w:hideMark/>
          </w:tcPr>
          <w:p w14:paraId="1799781B"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75A1636B"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4B70083D" w14:textId="77777777" w:rsidR="00E21CAB" w:rsidRPr="00E21CAB" w:rsidRDefault="00E21CAB" w:rsidP="00E21CAB">
            <w:pPr>
              <w:pStyle w:val="ad"/>
              <w:rPr>
                <w:lang w:eastAsia="ru-RU"/>
              </w:rPr>
            </w:pPr>
            <w:r w:rsidRPr="00E21CAB">
              <w:rPr>
                <w:lang w:eastAsia="ru-RU"/>
              </w:rPr>
              <w:t>1981</w:t>
            </w:r>
          </w:p>
        </w:tc>
      </w:tr>
      <w:tr w:rsidR="00E21CAB" w:rsidRPr="00E21CAB" w14:paraId="289E3D17"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21FAB8E0" w14:textId="77777777" w:rsidR="00E21CAB" w:rsidRPr="00E21CAB" w:rsidRDefault="00E21CAB" w:rsidP="00E21CAB">
            <w:pPr>
              <w:pStyle w:val="ad"/>
              <w:rPr>
                <w:lang w:eastAsia="ru-RU"/>
              </w:rPr>
            </w:pPr>
            <w:r w:rsidRPr="00E21CAB">
              <w:rPr>
                <w:lang w:eastAsia="ru-RU"/>
              </w:rPr>
              <w:t>23</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2A933A13"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6D27B66D"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278E7766" w14:textId="77777777" w:rsidR="00E21CAB" w:rsidRPr="00E21CAB" w:rsidRDefault="00E21CAB" w:rsidP="00E21CAB">
            <w:pPr>
              <w:pStyle w:val="ad"/>
              <w:rPr>
                <w:lang w:eastAsia="ru-RU"/>
              </w:rPr>
            </w:pPr>
            <w:r w:rsidRPr="00E21CAB">
              <w:rPr>
                <w:lang w:eastAsia="ru-RU"/>
              </w:rPr>
              <w:t>Вр-4 - Фабричная, 19</w:t>
            </w:r>
          </w:p>
        </w:tc>
        <w:tc>
          <w:tcPr>
            <w:tcW w:w="249" w:type="pct"/>
            <w:tcBorders>
              <w:top w:val="nil"/>
              <w:left w:val="nil"/>
              <w:bottom w:val="single" w:sz="4" w:space="0" w:color="auto"/>
              <w:right w:val="single" w:sz="4" w:space="0" w:color="auto"/>
            </w:tcBorders>
            <w:shd w:val="clear" w:color="auto" w:fill="auto"/>
            <w:vAlign w:val="center"/>
            <w:hideMark/>
          </w:tcPr>
          <w:p w14:paraId="1F874B04"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24558C75" w14:textId="77777777" w:rsidR="00E21CAB" w:rsidRPr="00E21CAB" w:rsidRDefault="00E21CAB" w:rsidP="00E21CAB">
            <w:pPr>
              <w:pStyle w:val="ad"/>
              <w:rPr>
                <w:lang w:eastAsia="ru-RU"/>
              </w:rPr>
            </w:pPr>
            <w:r w:rsidRPr="00E21CAB">
              <w:rPr>
                <w:lang w:eastAsia="ru-RU"/>
              </w:rPr>
              <w:t>15</w:t>
            </w:r>
          </w:p>
        </w:tc>
        <w:tc>
          <w:tcPr>
            <w:tcW w:w="776" w:type="pct"/>
            <w:tcBorders>
              <w:top w:val="nil"/>
              <w:left w:val="nil"/>
              <w:bottom w:val="single" w:sz="4" w:space="0" w:color="auto"/>
              <w:right w:val="single" w:sz="4" w:space="0" w:color="auto"/>
            </w:tcBorders>
            <w:shd w:val="clear" w:color="auto" w:fill="auto"/>
            <w:vAlign w:val="center"/>
            <w:hideMark/>
          </w:tcPr>
          <w:p w14:paraId="00FA1A3B"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15CD05FB"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756B18AB" w14:textId="77777777" w:rsidR="00E21CAB" w:rsidRPr="00E21CAB" w:rsidRDefault="00E21CAB" w:rsidP="00E21CAB">
            <w:pPr>
              <w:pStyle w:val="ad"/>
              <w:rPr>
                <w:lang w:eastAsia="ru-RU"/>
              </w:rPr>
            </w:pPr>
            <w:r w:rsidRPr="00E21CAB">
              <w:rPr>
                <w:lang w:eastAsia="ru-RU"/>
              </w:rPr>
              <w:t>1981</w:t>
            </w:r>
          </w:p>
        </w:tc>
      </w:tr>
      <w:tr w:rsidR="00E21CAB" w:rsidRPr="00E21CAB" w14:paraId="42395263"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599A58DF" w14:textId="77777777" w:rsidR="00E21CAB" w:rsidRPr="00E21CAB" w:rsidRDefault="00E21CAB" w:rsidP="00E21CAB">
            <w:pPr>
              <w:pStyle w:val="ad"/>
              <w:rPr>
                <w:lang w:eastAsia="ru-RU"/>
              </w:rPr>
            </w:pPr>
            <w:r w:rsidRPr="00E21CAB">
              <w:rPr>
                <w:lang w:eastAsia="ru-RU"/>
              </w:rPr>
              <w:t>24</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115041B9"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4EF62076"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534828EE" w14:textId="77777777" w:rsidR="00E21CAB" w:rsidRPr="00E21CAB" w:rsidRDefault="00E21CAB" w:rsidP="00E21CAB">
            <w:pPr>
              <w:pStyle w:val="ad"/>
              <w:rPr>
                <w:lang w:eastAsia="ru-RU"/>
              </w:rPr>
            </w:pPr>
            <w:r w:rsidRPr="00E21CAB">
              <w:rPr>
                <w:lang w:eastAsia="ru-RU"/>
              </w:rPr>
              <w:t>ТК-6 - ТК-9</w:t>
            </w:r>
          </w:p>
        </w:tc>
        <w:tc>
          <w:tcPr>
            <w:tcW w:w="249" w:type="pct"/>
            <w:tcBorders>
              <w:top w:val="nil"/>
              <w:left w:val="nil"/>
              <w:bottom w:val="single" w:sz="4" w:space="0" w:color="auto"/>
              <w:right w:val="single" w:sz="4" w:space="0" w:color="auto"/>
            </w:tcBorders>
            <w:shd w:val="clear" w:color="auto" w:fill="auto"/>
            <w:vAlign w:val="center"/>
            <w:hideMark/>
          </w:tcPr>
          <w:p w14:paraId="1257190A" w14:textId="77777777" w:rsidR="00E21CAB" w:rsidRPr="00E21CAB" w:rsidRDefault="00E21CAB" w:rsidP="00E21CAB">
            <w:pPr>
              <w:pStyle w:val="ad"/>
              <w:rPr>
                <w:lang w:eastAsia="ru-RU"/>
              </w:rPr>
            </w:pPr>
            <w:r w:rsidRPr="00E21CAB">
              <w:rPr>
                <w:lang w:eastAsia="ru-RU"/>
              </w:rPr>
              <w:t>159</w:t>
            </w:r>
          </w:p>
        </w:tc>
        <w:tc>
          <w:tcPr>
            <w:tcW w:w="267" w:type="pct"/>
            <w:tcBorders>
              <w:top w:val="nil"/>
              <w:left w:val="nil"/>
              <w:bottom w:val="single" w:sz="4" w:space="0" w:color="auto"/>
              <w:right w:val="single" w:sz="4" w:space="0" w:color="auto"/>
            </w:tcBorders>
            <w:shd w:val="clear" w:color="auto" w:fill="auto"/>
            <w:vAlign w:val="center"/>
            <w:hideMark/>
          </w:tcPr>
          <w:p w14:paraId="326861A9" w14:textId="77777777" w:rsidR="00E21CAB" w:rsidRPr="00E21CAB" w:rsidRDefault="00E21CAB" w:rsidP="00E21CAB">
            <w:pPr>
              <w:pStyle w:val="ad"/>
              <w:rPr>
                <w:lang w:eastAsia="ru-RU"/>
              </w:rPr>
            </w:pPr>
            <w:r w:rsidRPr="00E21CAB">
              <w:rPr>
                <w:lang w:eastAsia="ru-RU"/>
              </w:rPr>
              <w:t>81</w:t>
            </w:r>
          </w:p>
        </w:tc>
        <w:tc>
          <w:tcPr>
            <w:tcW w:w="776" w:type="pct"/>
            <w:tcBorders>
              <w:top w:val="nil"/>
              <w:left w:val="nil"/>
              <w:bottom w:val="single" w:sz="4" w:space="0" w:color="auto"/>
              <w:right w:val="single" w:sz="4" w:space="0" w:color="auto"/>
            </w:tcBorders>
            <w:shd w:val="clear" w:color="auto" w:fill="auto"/>
            <w:vAlign w:val="center"/>
            <w:hideMark/>
          </w:tcPr>
          <w:p w14:paraId="69775FBE"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23A0E394"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6E47594A" w14:textId="77777777" w:rsidR="00E21CAB" w:rsidRPr="00E21CAB" w:rsidRDefault="00E21CAB" w:rsidP="00E21CAB">
            <w:pPr>
              <w:pStyle w:val="ad"/>
              <w:rPr>
                <w:lang w:eastAsia="ru-RU"/>
              </w:rPr>
            </w:pPr>
            <w:r w:rsidRPr="00E21CAB">
              <w:rPr>
                <w:lang w:eastAsia="ru-RU"/>
              </w:rPr>
              <w:t>2003</w:t>
            </w:r>
          </w:p>
        </w:tc>
      </w:tr>
      <w:tr w:rsidR="00E21CAB" w:rsidRPr="00E21CAB" w14:paraId="690D4E8A"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2C1A6606" w14:textId="77777777" w:rsidR="00E21CAB" w:rsidRPr="00E21CAB" w:rsidRDefault="00E21CAB" w:rsidP="00E21CAB">
            <w:pPr>
              <w:pStyle w:val="ad"/>
              <w:rPr>
                <w:lang w:eastAsia="ru-RU"/>
              </w:rPr>
            </w:pPr>
            <w:r w:rsidRPr="00E21CAB">
              <w:rPr>
                <w:lang w:eastAsia="ru-RU"/>
              </w:rPr>
              <w:t>25</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BC8C7A7"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30A0127B"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07F1D719" w14:textId="77777777" w:rsidR="00E21CAB" w:rsidRPr="00E21CAB" w:rsidRDefault="00E21CAB" w:rsidP="00E21CAB">
            <w:pPr>
              <w:pStyle w:val="ad"/>
              <w:rPr>
                <w:lang w:eastAsia="ru-RU"/>
              </w:rPr>
            </w:pPr>
            <w:r w:rsidRPr="00E21CAB">
              <w:rPr>
                <w:lang w:eastAsia="ru-RU"/>
              </w:rPr>
              <w:t>ТК-9 - Мичурина,11</w:t>
            </w:r>
          </w:p>
        </w:tc>
        <w:tc>
          <w:tcPr>
            <w:tcW w:w="249" w:type="pct"/>
            <w:tcBorders>
              <w:top w:val="nil"/>
              <w:left w:val="nil"/>
              <w:bottom w:val="single" w:sz="4" w:space="0" w:color="auto"/>
              <w:right w:val="single" w:sz="4" w:space="0" w:color="auto"/>
            </w:tcBorders>
            <w:shd w:val="clear" w:color="auto" w:fill="auto"/>
            <w:vAlign w:val="center"/>
            <w:hideMark/>
          </w:tcPr>
          <w:p w14:paraId="63D58876" w14:textId="77777777" w:rsidR="00E21CAB" w:rsidRPr="00E21CAB" w:rsidRDefault="00E21CAB" w:rsidP="00E21CAB">
            <w:pPr>
              <w:pStyle w:val="ad"/>
              <w:rPr>
                <w:lang w:eastAsia="ru-RU"/>
              </w:rPr>
            </w:pPr>
            <w:r w:rsidRPr="00E21CAB">
              <w:rPr>
                <w:lang w:eastAsia="ru-RU"/>
              </w:rPr>
              <w:t>89</w:t>
            </w:r>
          </w:p>
        </w:tc>
        <w:tc>
          <w:tcPr>
            <w:tcW w:w="267" w:type="pct"/>
            <w:tcBorders>
              <w:top w:val="nil"/>
              <w:left w:val="nil"/>
              <w:bottom w:val="single" w:sz="4" w:space="0" w:color="auto"/>
              <w:right w:val="single" w:sz="4" w:space="0" w:color="auto"/>
            </w:tcBorders>
            <w:shd w:val="clear" w:color="auto" w:fill="auto"/>
            <w:vAlign w:val="center"/>
            <w:hideMark/>
          </w:tcPr>
          <w:p w14:paraId="11E1016B" w14:textId="77777777" w:rsidR="00E21CAB" w:rsidRPr="00E21CAB" w:rsidRDefault="00E21CAB" w:rsidP="00E21CAB">
            <w:pPr>
              <w:pStyle w:val="ad"/>
              <w:rPr>
                <w:lang w:eastAsia="ru-RU"/>
              </w:rPr>
            </w:pPr>
            <w:r w:rsidRPr="00E21CAB">
              <w:rPr>
                <w:lang w:eastAsia="ru-RU"/>
              </w:rPr>
              <w:t>54</w:t>
            </w:r>
          </w:p>
        </w:tc>
        <w:tc>
          <w:tcPr>
            <w:tcW w:w="776" w:type="pct"/>
            <w:tcBorders>
              <w:top w:val="nil"/>
              <w:left w:val="nil"/>
              <w:bottom w:val="single" w:sz="4" w:space="0" w:color="auto"/>
              <w:right w:val="single" w:sz="4" w:space="0" w:color="auto"/>
            </w:tcBorders>
            <w:shd w:val="clear" w:color="auto" w:fill="auto"/>
            <w:vAlign w:val="center"/>
            <w:hideMark/>
          </w:tcPr>
          <w:p w14:paraId="00002497"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2088699B"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2C48345B" w14:textId="77777777" w:rsidR="00E21CAB" w:rsidRPr="00E21CAB" w:rsidRDefault="00E21CAB" w:rsidP="00E21CAB">
            <w:pPr>
              <w:pStyle w:val="ad"/>
              <w:rPr>
                <w:lang w:eastAsia="ru-RU"/>
              </w:rPr>
            </w:pPr>
            <w:r w:rsidRPr="00E21CAB">
              <w:rPr>
                <w:lang w:eastAsia="ru-RU"/>
              </w:rPr>
              <w:t>1984</w:t>
            </w:r>
          </w:p>
        </w:tc>
      </w:tr>
      <w:tr w:rsidR="00E21CAB" w:rsidRPr="00E21CAB" w14:paraId="0F9AECD3"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3E8AE8E9" w14:textId="77777777" w:rsidR="00E21CAB" w:rsidRPr="00E21CAB" w:rsidRDefault="00E21CAB" w:rsidP="00E21CAB">
            <w:pPr>
              <w:pStyle w:val="ad"/>
              <w:rPr>
                <w:lang w:eastAsia="ru-RU"/>
              </w:rPr>
            </w:pPr>
            <w:r w:rsidRPr="00E21CAB">
              <w:rPr>
                <w:lang w:eastAsia="ru-RU"/>
              </w:rPr>
              <w:t>26</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7216183F"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54AD0E6A"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0E0ED725" w14:textId="77777777" w:rsidR="00E21CAB" w:rsidRPr="00E21CAB" w:rsidRDefault="00E21CAB" w:rsidP="00E21CAB">
            <w:pPr>
              <w:pStyle w:val="ad"/>
              <w:rPr>
                <w:lang w:eastAsia="ru-RU"/>
              </w:rPr>
            </w:pPr>
            <w:r w:rsidRPr="00E21CAB">
              <w:rPr>
                <w:lang w:eastAsia="ru-RU"/>
              </w:rPr>
              <w:t>ТК-9 - ТК-10</w:t>
            </w:r>
          </w:p>
        </w:tc>
        <w:tc>
          <w:tcPr>
            <w:tcW w:w="249" w:type="pct"/>
            <w:tcBorders>
              <w:top w:val="nil"/>
              <w:left w:val="nil"/>
              <w:bottom w:val="single" w:sz="4" w:space="0" w:color="auto"/>
              <w:right w:val="single" w:sz="4" w:space="0" w:color="auto"/>
            </w:tcBorders>
            <w:shd w:val="clear" w:color="auto" w:fill="auto"/>
            <w:vAlign w:val="center"/>
            <w:hideMark/>
          </w:tcPr>
          <w:p w14:paraId="6A6069BA" w14:textId="77777777" w:rsidR="00E21CAB" w:rsidRPr="00E21CAB" w:rsidRDefault="00E21CAB" w:rsidP="00E21CAB">
            <w:pPr>
              <w:pStyle w:val="ad"/>
              <w:rPr>
                <w:lang w:eastAsia="ru-RU"/>
              </w:rPr>
            </w:pPr>
            <w:r w:rsidRPr="00E21CAB">
              <w:rPr>
                <w:lang w:eastAsia="ru-RU"/>
              </w:rPr>
              <w:t>159</w:t>
            </w:r>
          </w:p>
        </w:tc>
        <w:tc>
          <w:tcPr>
            <w:tcW w:w="267" w:type="pct"/>
            <w:tcBorders>
              <w:top w:val="nil"/>
              <w:left w:val="nil"/>
              <w:bottom w:val="single" w:sz="4" w:space="0" w:color="auto"/>
              <w:right w:val="single" w:sz="4" w:space="0" w:color="auto"/>
            </w:tcBorders>
            <w:shd w:val="clear" w:color="auto" w:fill="auto"/>
            <w:vAlign w:val="center"/>
            <w:hideMark/>
          </w:tcPr>
          <w:p w14:paraId="0FC4E2C2" w14:textId="77777777" w:rsidR="00E21CAB" w:rsidRPr="00E21CAB" w:rsidRDefault="00E21CAB" w:rsidP="00E21CAB">
            <w:pPr>
              <w:pStyle w:val="ad"/>
              <w:rPr>
                <w:lang w:eastAsia="ru-RU"/>
              </w:rPr>
            </w:pPr>
            <w:r w:rsidRPr="00E21CAB">
              <w:rPr>
                <w:lang w:eastAsia="ru-RU"/>
              </w:rPr>
              <w:t>23</w:t>
            </w:r>
          </w:p>
        </w:tc>
        <w:tc>
          <w:tcPr>
            <w:tcW w:w="776" w:type="pct"/>
            <w:tcBorders>
              <w:top w:val="nil"/>
              <w:left w:val="nil"/>
              <w:bottom w:val="single" w:sz="4" w:space="0" w:color="auto"/>
              <w:right w:val="single" w:sz="4" w:space="0" w:color="auto"/>
            </w:tcBorders>
            <w:shd w:val="clear" w:color="auto" w:fill="auto"/>
            <w:vAlign w:val="center"/>
            <w:hideMark/>
          </w:tcPr>
          <w:p w14:paraId="0F3BEC52"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08E5AFFA"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6E9CC769" w14:textId="77777777" w:rsidR="00E21CAB" w:rsidRPr="00E21CAB" w:rsidRDefault="00E21CAB" w:rsidP="00E21CAB">
            <w:pPr>
              <w:pStyle w:val="ad"/>
              <w:rPr>
                <w:lang w:eastAsia="ru-RU"/>
              </w:rPr>
            </w:pPr>
            <w:r w:rsidRPr="00E21CAB">
              <w:rPr>
                <w:lang w:eastAsia="ru-RU"/>
              </w:rPr>
              <w:t>2023</w:t>
            </w:r>
          </w:p>
        </w:tc>
      </w:tr>
      <w:tr w:rsidR="00E21CAB" w:rsidRPr="00E21CAB" w14:paraId="442BEBAF"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457C20DC" w14:textId="77777777" w:rsidR="00E21CAB" w:rsidRPr="00E21CAB" w:rsidRDefault="00E21CAB" w:rsidP="00E21CAB">
            <w:pPr>
              <w:pStyle w:val="ad"/>
              <w:rPr>
                <w:lang w:eastAsia="ru-RU"/>
              </w:rPr>
            </w:pPr>
            <w:r w:rsidRPr="00E21CAB">
              <w:rPr>
                <w:lang w:eastAsia="ru-RU"/>
              </w:rPr>
              <w:t>27</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46057954"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5B0C6A73"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065C9CF1" w14:textId="77777777" w:rsidR="00E21CAB" w:rsidRPr="00E21CAB" w:rsidRDefault="00E21CAB" w:rsidP="00E21CAB">
            <w:pPr>
              <w:pStyle w:val="ad"/>
              <w:rPr>
                <w:lang w:eastAsia="ru-RU"/>
              </w:rPr>
            </w:pPr>
            <w:r w:rsidRPr="00E21CAB">
              <w:rPr>
                <w:lang w:eastAsia="ru-RU"/>
              </w:rPr>
              <w:t>ТК-10 - Мичурина,9</w:t>
            </w:r>
          </w:p>
        </w:tc>
        <w:tc>
          <w:tcPr>
            <w:tcW w:w="249" w:type="pct"/>
            <w:tcBorders>
              <w:top w:val="nil"/>
              <w:left w:val="nil"/>
              <w:bottom w:val="single" w:sz="4" w:space="0" w:color="auto"/>
              <w:right w:val="single" w:sz="4" w:space="0" w:color="auto"/>
            </w:tcBorders>
            <w:shd w:val="clear" w:color="auto" w:fill="auto"/>
            <w:vAlign w:val="center"/>
            <w:hideMark/>
          </w:tcPr>
          <w:p w14:paraId="29FD70E4" w14:textId="77777777" w:rsidR="00E21CAB" w:rsidRPr="00E21CAB" w:rsidRDefault="00E21CAB" w:rsidP="00E21CAB">
            <w:pPr>
              <w:pStyle w:val="ad"/>
              <w:rPr>
                <w:lang w:eastAsia="ru-RU"/>
              </w:rPr>
            </w:pPr>
            <w:r w:rsidRPr="00E21CAB">
              <w:rPr>
                <w:lang w:eastAsia="ru-RU"/>
              </w:rPr>
              <w:t>89</w:t>
            </w:r>
          </w:p>
        </w:tc>
        <w:tc>
          <w:tcPr>
            <w:tcW w:w="267" w:type="pct"/>
            <w:tcBorders>
              <w:top w:val="nil"/>
              <w:left w:val="nil"/>
              <w:bottom w:val="single" w:sz="4" w:space="0" w:color="auto"/>
              <w:right w:val="single" w:sz="4" w:space="0" w:color="auto"/>
            </w:tcBorders>
            <w:shd w:val="clear" w:color="auto" w:fill="auto"/>
            <w:vAlign w:val="center"/>
            <w:hideMark/>
          </w:tcPr>
          <w:p w14:paraId="7AE09C2A" w14:textId="77777777" w:rsidR="00E21CAB" w:rsidRPr="00E21CAB" w:rsidRDefault="00E21CAB" w:rsidP="00E21CAB">
            <w:pPr>
              <w:pStyle w:val="ad"/>
              <w:rPr>
                <w:lang w:eastAsia="ru-RU"/>
              </w:rPr>
            </w:pPr>
            <w:r w:rsidRPr="00E21CAB">
              <w:rPr>
                <w:lang w:eastAsia="ru-RU"/>
              </w:rPr>
              <w:t>5</w:t>
            </w:r>
          </w:p>
        </w:tc>
        <w:tc>
          <w:tcPr>
            <w:tcW w:w="776" w:type="pct"/>
            <w:tcBorders>
              <w:top w:val="nil"/>
              <w:left w:val="nil"/>
              <w:bottom w:val="single" w:sz="4" w:space="0" w:color="auto"/>
              <w:right w:val="single" w:sz="4" w:space="0" w:color="auto"/>
            </w:tcBorders>
            <w:shd w:val="clear" w:color="auto" w:fill="auto"/>
            <w:vAlign w:val="center"/>
            <w:hideMark/>
          </w:tcPr>
          <w:p w14:paraId="15D3E016"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7C4863F6"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002FC883" w14:textId="77777777" w:rsidR="00E21CAB" w:rsidRPr="00E21CAB" w:rsidRDefault="00E21CAB" w:rsidP="00E21CAB">
            <w:pPr>
              <w:pStyle w:val="ad"/>
              <w:rPr>
                <w:lang w:eastAsia="ru-RU"/>
              </w:rPr>
            </w:pPr>
            <w:r w:rsidRPr="00E21CAB">
              <w:rPr>
                <w:lang w:eastAsia="ru-RU"/>
              </w:rPr>
              <w:t>1981</w:t>
            </w:r>
          </w:p>
        </w:tc>
      </w:tr>
      <w:tr w:rsidR="00E21CAB" w:rsidRPr="00E21CAB" w14:paraId="0E7A13CA"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63FD64DA" w14:textId="77777777" w:rsidR="00E21CAB" w:rsidRPr="00E21CAB" w:rsidRDefault="00E21CAB" w:rsidP="00E21CAB">
            <w:pPr>
              <w:pStyle w:val="ad"/>
              <w:rPr>
                <w:lang w:eastAsia="ru-RU"/>
              </w:rPr>
            </w:pPr>
            <w:r w:rsidRPr="00E21CAB">
              <w:rPr>
                <w:lang w:eastAsia="ru-RU"/>
              </w:rPr>
              <w:t>28</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B12E3FA"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6EC0AD0F"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70BBFDF9" w14:textId="77777777" w:rsidR="00E21CAB" w:rsidRPr="00E21CAB" w:rsidRDefault="00E21CAB" w:rsidP="00E21CAB">
            <w:pPr>
              <w:pStyle w:val="ad"/>
              <w:rPr>
                <w:lang w:eastAsia="ru-RU"/>
              </w:rPr>
            </w:pPr>
            <w:r w:rsidRPr="00E21CAB">
              <w:rPr>
                <w:lang w:eastAsia="ru-RU"/>
              </w:rPr>
              <w:t>ТК-10 - ТК-11</w:t>
            </w:r>
          </w:p>
        </w:tc>
        <w:tc>
          <w:tcPr>
            <w:tcW w:w="249" w:type="pct"/>
            <w:tcBorders>
              <w:top w:val="nil"/>
              <w:left w:val="nil"/>
              <w:bottom w:val="single" w:sz="4" w:space="0" w:color="auto"/>
              <w:right w:val="single" w:sz="4" w:space="0" w:color="auto"/>
            </w:tcBorders>
            <w:shd w:val="clear" w:color="auto" w:fill="auto"/>
            <w:vAlign w:val="center"/>
            <w:hideMark/>
          </w:tcPr>
          <w:p w14:paraId="770B3E74" w14:textId="77777777" w:rsidR="00E21CAB" w:rsidRPr="00E21CAB" w:rsidRDefault="00E21CAB" w:rsidP="00E21CAB">
            <w:pPr>
              <w:pStyle w:val="ad"/>
              <w:rPr>
                <w:lang w:eastAsia="ru-RU"/>
              </w:rPr>
            </w:pPr>
            <w:r w:rsidRPr="00E21CAB">
              <w:rPr>
                <w:lang w:eastAsia="ru-RU"/>
              </w:rPr>
              <w:t>159</w:t>
            </w:r>
          </w:p>
        </w:tc>
        <w:tc>
          <w:tcPr>
            <w:tcW w:w="267" w:type="pct"/>
            <w:tcBorders>
              <w:top w:val="nil"/>
              <w:left w:val="nil"/>
              <w:bottom w:val="single" w:sz="4" w:space="0" w:color="auto"/>
              <w:right w:val="single" w:sz="4" w:space="0" w:color="auto"/>
            </w:tcBorders>
            <w:shd w:val="clear" w:color="auto" w:fill="auto"/>
            <w:vAlign w:val="center"/>
            <w:hideMark/>
          </w:tcPr>
          <w:p w14:paraId="0567D1DE" w14:textId="77777777" w:rsidR="00E21CAB" w:rsidRPr="00E21CAB" w:rsidRDefault="00E21CAB" w:rsidP="00E21CAB">
            <w:pPr>
              <w:pStyle w:val="ad"/>
              <w:rPr>
                <w:lang w:eastAsia="ru-RU"/>
              </w:rPr>
            </w:pPr>
            <w:r w:rsidRPr="00E21CAB">
              <w:rPr>
                <w:lang w:eastAsia="ru-RU"/>
              </w:rPr>
              <w:t>30</w:t>
            </w:r>
          </w:p>
        </w:tc>
        <w:tc>
          <w:tcPr>
            <w:tcW w:w="776" w:type="pct"/>
            <w:tcBorders>
              <w:top w:val="nil"/>
              <w:left w:val="nil"/>
              <w:bottom w:val="single" w:sz="4" w:space="0" w:color="auto"/>
              <w:right w:val="single" w:sz="4" w:space="0" w:color="auto"/>
            </w:tcBorders>
            <w:shd w:val="clear" w:color="auto" w:fill="auto"/>
            <w:vAlign w:val="center"/>
            <w:hideMark/>
          </w:tcPr>
          <w:p w14:paraId="7AEAF083"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2219BAA4"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5019F287" w14:textId="77777777" w:rsidR="00E21CAB" w:rsidRPr="00E21CAB" w:rsidRDefault="00E21CAB" w:rsidP="00E21CAB">
            <w:pPr>
              <w:pStyle w:val="ad"/>
              <w:rPr>
                <w:lang w:eastAsia="ru-RU"/>
              </w:rPr>
            </w:pPr>
            <w:r w:rsidRPr="00E21CAB">
              <w:rPr>
                <w:lang w:eastAsia="ru-RU"/>
              </w:rPr>
              <w:t>1981</w:t>
            </w:r>
          </w:p>
        </w:tc>
      </w:tr>
      <w:tr w:rsidR="00E21CAB" w:rsidRPr="00E21CAB" w14:paraId="36C35C52"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7C55F1B0" w14:textId="77777777" w:rsidR="00E21CAB" w:rsidRPr="00E21CAB" w:rsidRDefault="00E21CAB" w:rsidP="00E21CAB">
            <w:pPr>
              <w:pStyle w:val="ad"/>
              <w:rPr>
                <w:lang w:eastAsia="ru-RU"/>
              </w:rPr>
            </w:pPr>
            <w:r w:rsidRPr="00E21CAB">
              <w:rPr>
                <w:lang w:eastAsia="ru-RU"/>
              </w:rPr>
              <w:t>29</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825EDD1"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32212E96"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3E050B28" w14:textId="77777777" w:rsidR="00E21CAB" w:rsidRPr="00E21CAB" w:rsidRDefault="00E21CAB" w:rsidP="00E21CAB">
            <w:pPr>
              <w:pStyle w:val="ad"/>
              <w:rPr>
                <w:lang w:eastAsia="ru-RU"/>
              </w:rPr>
            </w:pPr>
            <w:r w:rsidRPr="00E21CAB">
              <w:rPr>
                <w:lang w:eastAsia="ru-RU"/>
              </w:rPr>
              <w:t>ТК-11 - Мичурина,10</w:t>
            </w:r>
          </w:p>
        </w:tc>
        <w:tc>
          <w:tcPr>
            <w:tcW w:w="249" w:type="pct"/>
            <w:tcBorders>
              <w:top w:val="nil"/>
              <w:left w:val="nil"/>
              <w:bottom w:val="single" w:sz="4" w:space="0" w:color="auto"/>
              <w:right w:val="single" w:sz="4" w:space="0" w:color="auto"/>
            </w:tcBorders>
            <w:shd w:val="clear" w:color="auto" w:fill="auto"/>
            <w:vAlign w:val="center"/>
            <w:hideMark/>
          </w:tcPr>
          <w:p w14:paraId="6289CF20" w14:textId="77777777" w:rsidR="00E21CAB" w:rsidRPr="00E21CAB" w:rsidRDefault="00E21CAB" w:rsidP="00E21CAB">
            <w:pPr>
              <w:pStyle w:val="ad"/>
              <w:rPr>
                <w:lang w:eastAsia="ru-RU"/>
              </w:rPr>
            </w:pPr>
            <w:r w:rsidRPr="00E21CAB">
              <w:rPr>
                <w:lang w:eastAsia="ru-RU"/>
              </w:rPr>
              <w:t>108</w:t>
            </w:r>
          </w:p>
        </w:tc>
        <w:tc>
          <w:tcPr>
            <w:tcW w:w="267" w:type="pct"/>
            <w:tcBorders>
              <w:top w:val="nil"/>
              <w:left w:val="nil"/>
              <w:bottom w:val="single" w:sz="4" w:space="0" w:color="auto"/>
              <w:right w:val="single" w:sz="4" w:space="0" w:color="auto"/>
            </w:tcBorders>
            <w:shd w:val="clear" w:color="auto" w:fill="auto"/>
            <w:vAlign w:val="center"/>
            <w:hideMark/>
          </w:tcPr>
          <w:p w14:paraId="5BDBF768" w14:textId="77777777" w:rsidR="00E21CAB" w:rsidRPr="00E21CAB" w:rsidRDefault="00E21CAB" w:rsidP="00E21CAB">
            <w:pPr>
              <w:pStyle w:val="ad"/>
              <w:rPr>
                <w:lang w:eastAsia="ru-RU"/>
              </w:rPr>
            </w:pPr>
            <w:r w:rsidRPr="00E21CAB">
              <w:rPr>
                <w:lang w:eastAsia="ru-RU"/>
              </w:rPr>
              <w:t>32</w:t>
            </w:r>
          </w:p>
        </w:tc>
        <w:tc>
          <w:tcPr>
            <w:tcW w:w="776" w:type="pct"/>
            <w:tcBorders>
              <w:top w:val="nil"/>
              <w:left w:val="nil"/>
              <w:bottom w:val="single" w:sz="4" w:space="0" w:color="auto"/>
              <w:right w:val="single" w:sz="4" w:space="0" w:color="auto"/>
            </w:tcBorders>
            <w:shd w:val="clear" w:color="auto" w:fill="auto"/>
            <w:vAlign w:val="center"/>
            <w:hideMark/>
          </w:tcPr>
          <w:p w14:paraId="20AF497E"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7FA33226"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32C7D1AB" w14:textId="77777777" w:rsidR="00E21CAB" w:rsidRPr="00E21CAB" w:rsidRDefault="00E21CAB" w:rsidP="00E21CAB">
            <w:pPr>
              <w:pStyle w:val="ad"/>
              <w:rPr>
                <w:lang w:eastAsia="ru-RU"/>
              </w:rPr>
            </w:pPr>
            <w:r w:rsidRPr="00E21CAB">
              <w:rPr>
                <w:lang w:eastAsia="ru-RU"/>
              </w:rPr>
              <w:t>1981</w:t>
            </w:r>
          </w:p>
        </w:tc>
      </w:tr>
      <w:tr w:rsidR="00E21CAB" w:rsidRPr="00E21CAB" w14:paraId="562855C9"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7FB98F66" w14:textId="77777777" w:rsidR="00E21CAB" w:rsidRPr="00E21CAB" w:rsidRDefault="00E21CAB" w:rsidP="00E21CAB">
            <w:pPr>
              <w:pStyle w:val="ad"/>
              <w:rPr>
                <w:lang w:eastAsia="ru-RU"/>
              </w:rPr>
            </w:pPr>
            <w:r w:rsidRPr="00E21CAB">
              <w:rPr>
                <w:lang w:eastAsia="ru-RU"/>
              </w:rPr>
              <w:t>30</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CBF458D"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20DBF1B0"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30D3C102" w14:textId="77777777" w:rsidR="00E21CAB" w:rsidRPr="00E21CAB" w:rsidRDefault="00E21CAB" w:rsidP="00E21CAB">
            <w:pPr>
              <w:pStyle w:val="ad"/>
              <w:rPr>
                <w:lang w:eastAsia="ru-RU"/>
              </w:rPr>
            </w:pPr>
            <w:r w:rsidRPr="00E21CAB">
              <w:rPr>
                <w:lang w:eastAsia="ru-RU"/>
              </w:rPr>
              <w:t>Тк-13 - Баня</w:t>
            </w:r>
          </w:p>
        </w:tc>
        <w:tc>
          <w:tcPr>
            <w:tcW w:w="249" w:type="pct"/>
            <w:tcBorders>
              <w:top w:val="nil"/>
              <w:left w:val="nil"/>
              <w:bottom w:val="single" w:sz="4" w:space="0" w:color="auto"/>
              <w:right w:val="single" w:sz="4" w:space="0" w:color="auto"/>
            </w:tcBorders>
            <w:shd w:val="clear" w:color="auto" w:fill="auto"/>
            <w:vAlign w:val="center"/>
            <w:hideMark/>
          </w:tcPr>
          <w:p w14:paraId="46A03BEC"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0C27B08B" w14:textId="77777777" w:rsidR="00E21CAB" w:rsidRPr="00E21CAB" w:rsidRDefault="00E21CAB" w:rsidP="00E21CAB">
            <w:pPr>
              <w:pStyle w:val="ad"/>
              <w:rPr>
                <w:lang w:eastAsia="ru-RU"/>
              </w:rPr>
            </w:pPr>
            <w:r w:rsidRPr="00E21CAB">
              <w:rPr>
                <w:lang w:eastAsia="ru-RU"/>
              </w:rPr>
              <w:t>14</w:t>
            </w:r>
          </w:p>
        </w:tc>
        <w:tc>
          <w:tcPr>
            <w:tcW w:w="776" w:type="pct"/>
            <w:tcBorders>
              <w:top w:val="nil"/>
              <w:left w:val="nil"/>
              <w:bottom w:val="single" w:sz="4" w:space="0" w:color="auto"/>
              <w:right w:val="single" w:sz="4" w:space="0" w:color="auto"/>
            </w:tcBorders>
            <w:shd w:val="clear" w:color="auto" w:fill="auto"/>
            <w:vAlign w:val="center"/>
            <w:hideMark/>
          </w:tcPr>
          <w:p w14:paraId="69AC75DF"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1832E0C1"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72E4FF70" w14:textId="77777777" w:rsidR="00E21CAB" w:rsidRPr="00E21CAB" w:rsidRDefault="00E21CAB" w:rsidP="00E21CAB">
            <w:pPr>
              <w:pStyle w:val="ad"/>
              <w:rPr>
                <w:lang w:eastAsia="ru-RU"/>
              </w:rPr>
            </w:pPr>
            <w:r w:rsidRPr="00E21CAB">
              <w:rPr>
                <w:lang w:eastAsia="ru-RU"/>
              </w:rPr>
              <w:t>1981</w:t>
            </w:r>
          </w:p>
        </w:tc>
      </w:tr>
      <w:tr w:rsidR="00E21CAB" w:rsidRPr="00E21CAB" w14:paraId="70D5668A"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646FE1A6" w14:textId="77777777" w:rsidR="00E21CAB" w:rsidRPr="00E21CAB" w:rsidRDefault="00E21CAB" w:rsidP="00E21CAB">
            <w:pPr>
              <w:pStyle w:val="ad"/>
              <w:rPr>
                <w:lang w:eastAsia="ru-RU"/>
              </w:rPr>
            </w:pPr>
            <w:r w:rsidRPr="00E21CAB">
              <w:rPr>
                <w:lang w:eastAsia="ru-RU"/>
              </w:rPr>
              <w:t>31</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33309125"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693D0B3C"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65E4F1FC" w14:textId="77777777" w:rsidR="00E21CAB" w:rsidRPr="00E21CAB" w:rsidRDefault="00E21CAB" w:rsidP="00E21CAB">
            <w:pPr>
              <w:pStyle w:val="ad"/>
              <w:rPr>
                <w:lang w:eastAsia="ru-RU"/>
              </w:rPr>
            </w:pPr>
            <w:r w:rsidRPr="00E21CAB">
              <w:rPr>
                <w:lang w:eastAsia="ru-RU"/>
              </w:rPr>
              <w:t>ТК-9 - Вр-5</w:t>
            </w:r>
          </w:p>
        </w:tc>
        <w:tc>
          <w:tcPr>
            <w:tcW w:w="249" w:type="pct"/>
            <w:tcBorders>
              <w:top w:val="nil"/>
              <w:left w:val="nil"/>
              <w:bottom w:val="single" w:sz="4" w:space="0" w:color="auto"/>
              <w:right w:val="single" w:sz="4" w:space="0" w:color="auto"/>
            </w:tcBorders>
            <w:shd w:val="clear" w:color="auto" w:fill="auto"/>
            <w:vAlign w:val="center"/>
            <w:hideMark/>
          </w:tcPr>
          <w:p w14:paraId="1B242DAF" w14:textId="77777777" w:rsidR="00E21CAB" w:rsidRPr="00E21CAB" w:rsidRDefault="00E21CAB" w:rsidP="00E21CAB">
            <w:pPr>
              <w:pStyle w:val="ad"/>
              <w:rPr>
                <w:lang w:eastAsia="ru-RU"/>
              </w:rPr>
            </w:pPr>
            <w:r w:rsidRPr="00E21CAB">
              <w:rPr>
                <w:lang w:eastAsia="ru-RU"/>
              </w:rPr>
              <w:t>89</w:t>
            </w:r>
          </w:p>
        </w:tc>
        <w:tc>
          <w:tcPr>
            <w:tcW w:w="267" w:type="pct"/>
            <w:tcBorders>
              <w:top w:val="nil"/>
              <w:left w:val="nil"/>
              <w:bottom w:val="single" w:sz="4" w:space="0" w:color="auto"/>
              <w:right w:val="single" w:sz="4" w:space="0" w:color="auto"/>
            </w:tcBorders>
            <w:shd w:val="clear" w:color="auto" w:fill="auto"/>
            <w:vAlign w:val="center"/>
            <w:hideMark/>
          </w:tcPr>
          <w:p w14:paraId="55F963F2" w14:textId="77777777" w:rsidR="00E21CAB" w:rsidRPr="00E21CAB" w:rsidRDefault="00E21CAB" w:rsidP="00E21CAB">
            <w:pPr>
              <w:pStyle w:val="ad"/>
              <w:rPr>
                <w:lang w:eastAsia="ru-RU"/>
              </w:rPr>
            </w:pPr>
            <w:r w:rsidRPr="00E21CAB">
              <w:rPr>
                <w:lang w:eastAsia="ru-RU"/>
              </w:rPr>
              <w:t>69</w:t>
            </w:r>
          </w:p>
        </w:tc>
        <w:tc>
          <w:tcPr>
            <w:tcW w:w="776" w:type="pct"/>
            <w:tcBorders>
              <w:top w:val="nil"/>
              <w:left w:val="nil"/>
              <w:bottom w:val="single" w:sz="4" w:space="0" w:color="auto"/>
              <w:right w:val="single" w:sz="4" w:space="0" w:color="auto"/>
            </w:tcBorders>
            <w:shd w:val="clear" w:color="auto" w:fill="auto"/>
            <w:vAlign w:val="center"/>
            <w:hideMark/>
          </w:tcPr>
          <w:p w14:paraId="5B7C1ECB"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43B63075"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3F6DC2C2" w14:textId="77777777" w:rsidR="00E21CAB" w:rsidRPr="00E21CAB" w:rsidRDefault="00E21CAB" w:rsidP="00E21CAB">
            <w:pPr>
              <w:pStyle w:val="ad"/>
              <w:rPr>
                <w:lang w:eastAsia="ru-RU"/>
              </w:rPr>
            </w:pPr>
            <w:r w:rsidRPr="00E21CAB">
              <w:rPr>
                <w:lang w:eastAsia="ru-RU"/>
              </w:rPr>
              <w:t>1981</w:t>
            </w:r>
          </w:p>
        </w:tc>
      </w:tr>
      <w:tr w:rsidR="00E21CAB" w:rsidRPr="00E21CAB" w14:paraId="702F5536"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45CBA2B6" w14:textId="77777777" w:rsidR="00E21CAB" w:rsidRPr="00E21CAB" w:rsidRDefault="00E21CAB" w:rsidP="00E21CAB">
            <w:pPr>
              <w:pStyle w:val="ad"/>
              <w:rPr>
                <w:lang w:eastAsia="ru-RU"/>
              </w:rPr>
            </w:pPr>
            <w:r w:rsidRPr="00E21CAB">
              <w:rPr>
                <w:lang w:eastAsia="ru-RU"/>
              </w:rPr>
              <w:t>32</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302DED38"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6CF253A9"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27805DD4" w14:textId="77777777" w:rsidR="00E21CAB" w:rsidRPr="00E21CAB" w:rsidRDefault="00E21CAB" w:rsidP="00E21CAB">
            <w:pPr>
              <w:pStyle w:val="ad"/>
              <w:rPr>
                <w:lang w:eastAsia="ru-RU"/>
              </w:rPr>
            </w:pPr>
            <w:r w:rsidRPr="00E21CAB">
              <w:rPr>
                <w:lang w:eastAsia="ru-RU"/>
              </w:rPr>
              <w:t>ТК-12 - Детский сад</w:t>
            </w:r>
          </w:p>
        </w:tc>
        <w:tc>
          <w:tcPr>
            <w:tcW w:w="249" w:type="pct"/>
            <w:tcBorders>
              <w:top w:val="nil"/>
              <w:left w:val="nil"/>
              <w:bottom w:val="single" w:sz="4" w:space="0" w:color="auto"/>
              <w:right w:val="single" w:sz="4" w:space="0" w:color="auto"/>
            </w:tcBorders>
            <w:shd w:val="clear" w:color="auto" w:fill="auto"/>
            <w:vAlign w:val="center"/>
            <w:hideMark/>
          </w:tcPr>
          <w:p w14:paraId="029C42FE" w14:textId="77777777" w:rsidR="00E21CAB" w:rsidRPr="00E21CAB" w:rsidRDefault="00E21CAB" w:rsidP="00E21CAB">
            <w:pPr>
              <w:pStyle w:val="ad"/>
              <w:rPr>
                <w:lang w:eastAsia="ru-RU"/>
              </w:rPr>
            </w:pPr>
            <w:r w:rsidRPr="00E21CAB">
              <w:rPr>
                <w:lang w:eastAsia="ru-RU"/>
              </w:rPr>
              <w:t>76</w:t>
            </w:r>
          </w:p>
        </w:tc>
        <w:tc>
          <w:tcPr>
            <w:tcW w:w="267" w:type="pct"/>
            <w:tcBorders>
              <w:top w:val="nil"/>
              <w:left w:val="nil"/>
              <w:bottom w:val="single" w:sz="4" w:space="0" w:color="auto"/>
              <w:right w:val="single" w:sz="4" w:space="0" w:color="auto"/>
            </w:tcBorders>
            <w:shd w:val="clear" w:color="auto" w:fill="auto"/>
            <w:vAlign w:val="center"/>
            <w:hideMark/>
          </w:tcPr>
          <w:p w14:paraId="3FC2CDDC" w14:textId="77777777" w:rsidR="00E21CAB" w:rsidRPr="00E21CAB" w:rsidRDefault="00E21CAB" w:rsidP="00E21CAB">
            <w:pPr>
              <w:pStyle w:val="ad"/>
              <w:rPr>
                <w:lang w:eastAsia="ru-RU"/>
              </w:rPr>
            </w:pPr>
            <w:r w:rsidRPr="00E21CAB">
              <w:rPr>
                <w:lang w:eastAsia="ru-RU"/>
              </w:rPr>
              <w:t>29</w:t>
            </w:r>
          </w:p>
        </w:tc>
        <w:tc>
          <w:tcPr>
            <w:tcW w:w="776" w:type="pct"/>
            <w:tcBorders>
              <w:top w:val="nil"/>
              <w:left w:val="nil"/>
              <w:bottom w:val="single" w:sz="4" w:space="0" w:color="auto"/>
              <w:right w:val="single" w:sz="4" w:space="0" w:color="auto"/>
            </w:tcBorders>
            <w:shd w:val="clear" w:color="auto" w:fill="auto"/>
            <w:vAlign w:val="center"/>
            <w:hideMark/>
          </w:tcPr>
          <w:p w14:paraId="2F60449F"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1B354E1F"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6702C43D" w14:textId="77777777" w:rsidR="00E21CAB" w:rsidRPr="00E21CAB" w:rsidRDefault="00E21CAB" w:rsidP="00E21CAB">
            <w:pPr>
              <w:pStyle w:val="ad"/>
              <w:rPr>
                <w:lang w:eastAsia="ru-RU"/>
              </w:rPr>
            </w:pPr>
            <w:r w:rsidRPr="00E21CAB">
              <w:rPr>
                <w:lang w:eastAsia="ru-RU"/>
              </w:rPr>
              <w:t>1981</w:t>
            </w:r>
          </w:p>
        </w:tc>
      </w:tr>
      <w:tr w:rsidR="00E21CAB" w:rsidRPr="00E21CAB" w14:paraId="3149E960"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62E4FEE3" w14:textId="77777777" w:rsidR="00E21CAB" w:rsidRPr="00E21CAB" w:rsidRDefault="00E21CAB" w:rsidP="00E21CAB">
            <w:pPr>
              <w:pStyle w:val="ad"/>
              <w:rPr>
                <w:lang w:eastAsia="ru-RU"/>
              </w:rPr>
            </w:pPr>
            <w:r w:rsidRPr="00E21CAB">
              <w:rPr>
                <w:lang w:eastAsia="ru-RU"/>
              </w:rPr>
              <w:t>33</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613377D"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2A4474E7"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1F458821" w14:textId="77777777" w:rsidR="00E21CAB" w:rsidRPr="00E21CAB" w:rsidRDefault="00E21CAB" w:rsidP="00E21CAB">
            <w:pPr>
              <w:pStyle w:val="ad"/>
              <w:rPr>
                <w:lang w:eastAsia="ru-RU"/>
              </w:rPr>
            </w:pPr>
            <w:r w:rsidRPr="00E21CAB">
              <w:rPr>
                <w:lang w:eastAsia="ru-RU"/>
              </w:rPr>
              <w:t>Вр-5 - ТК-12</w:t>
            </w:r>
          </w:p>
        </w:tc>
        <w:tc>
          <w:tcPr>
            <w:tcW w:w="249" w:type="pct"/>
            <w:tcBorders>
              <w:top w:val="nil"/>
              <w:left w:val="nil"/>
              <w:bottom w:val="single" w:sz="4" w:space="0" w:color="auto"/>
              <w:right w:val="single" w:sz="4" w:space="0" w:color="auto"/>
            </w:tcBorders>
            <w:shd w:val="clear" w:color="auto" w:fill="auto"/>
            <w:vAlign w:val="center"/>
            <w:hideMark/>
          </w:tcPr>
          <w:p w14:paraId="49841508" w14:textId="77777777" w:rsidR="00E21CAB" w:rsidRPr="00E21CAB" w:rsidRDefault="00E21CAB" w:rsidP="00E21CAB">
            <w:pPr>
              <w:pStyle w:val="ad"/>
              <w:rPr>
                <w:lang w:eastAsia="ru-RU"/>
              </w:rPr>
            </w:pPr>
            <w:r w:rsidRPr="00E21CAB">
              <w:rPr>
                <w:lang w:eastAsia="ru-RU"/>
              </w:rPr>
              <w:t>76</w:t>
            </w:r>
          </w:p>
        </w:tc>
        <w:tc>
          <w:tcPr>
            <w:tcW w:w="267" w:type="pct"/>
            <w:tcBorders>
              <w:top w:val="nil"/>
              <w:left w:val="nil"/>
              <w:bottom w:val="single" w:sz="4" w:space="0" w:color="auto"/>
              <w:right w:val="single" w:sz="4" w:space="0" w:color="auto"/>
            </w:tcBorders>
            <w:shd w:val="clear" w:color="auto" w:fill="auto"/>
            <w:vAlign w:val="center"/>
            <w:hideMark/>
          </w:tcPr>
          <w:p w14:paraId="6B27B2D7" w14:textId="77777777" w:rsidR="00E21CAB" w:rsidRPr="00E21CAB" w:rsidRDefault="00E21CAB" w:rsidP="00E21CAB">
            <w:pPr>
              <w:pStyle w:val="ad"/>
              <w:rPr>
                <w:lang w:eastAsia="ru-RU"/>
              </w:rPr>
            </w:pPr>
            <w:r w:rsidRPr="00E21CAB">
              <w:rPr>
                <w:lang w:eastAsia="ru-RU"/>
              </w:rPr>
              <w:t>24</w:t>
            </w:r>
          </w:p>
        </w:tc>
        <w:tc>
          <w:tcPr>
            <w:tcW w:w="776" w:type="pct"/>
            <w:tcBorders>
              <w:top w:val="nil"/>
              <w:left w:val="nil"/>
              <w:bottom w:val="single" w:sz="4" w:space="0" w:color="auto"/>
              <w:right w:val="single" w:sz="4" w:space="0" w:color="auto"/>
            </w:tcBorders>
            <w:shd w:val="clear" w:color="auto" w:fill="auto"/>
            <w:vAlign w:val="center"/>
            <w:hideMark/>
          </w:tcPr>
          <w:p w14:paraId="6D04C143"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6A771B8D"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7668E5EF" w14:textId="77777777" w:rsidR="00E21CAB" w:rsidRPr="00E21CAB" w:rsidRDefault="00E21CAB" w:rsidP="00E21CAB">
            <w:pPr>
              <w:pStyle w:val="ad"/>
              <w:rPr>
                <w:lang w:eastAsia="ru-RU"/>
              </w:rPr>
            </w:pPr>
            <w:r w:rsidRPr="00E21CAB">
              <w:rPr>
                <w:lang w:eastAsia="ru-RU"/>
              </w:rPr>
              <w:t>1981</w:t>
            </w:r>
          </w:p>
        </w:tc>
      </w:tr>
      <w:tr w:rsidR="00E21CAB" w:rsidRPr="00E21CAB" w14:paraId="05EC547D"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7B8AE2E9" w14:textId="77777777" w:rsidR="00E21CAB" w:rsidRPr="00E21CAB" w:rsidRDefault="00E21CAB" w:rsidP="00E21CAB">
            <w:pPr>
              <w:pStyle w:val="ad"/>
              <w:rPr>
                <w:lang w:eastAsia="ru-RU"/>
              </w:rPr>
            </w:pPr>
            <w:r w:rsidRPr="00E21CAB">
              <w:rPr>
                <w:lang w:eastAsia="ru-RU"/>
              </w:rPr>
              <w:t>34</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1A2FF916"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3D737EF5"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12DA5F2A" w14:textId="77777777" w:rsidR="00E21CAB" w:rsidRPr="00E21CAB" w:rsidRDefault="00E21CAB" w:rsidP="00E21CAB">
            <w:pPr>
              <w:pStyle w:val="ad"/>
              <w:rPr>
                <w:lang w:eastAsia="ru-RU"/>
              </w:rPr>
            </w:pPr>
            <w:r w:rsidRPr="00E21CAB">
              <w:rPr>
                <w:lang w:eastAsia="ru-RU"/>
              </w:rPr>
              <w:t>ТК-12 - Фабричная,16</w:t>
            </w:r>
          </w:p>
        </w:tc>
        <w:tc>
          <w:tcPr>
            <w:tcW w:w="249" w:type="pct"/>
            <w:tcBorders>
              <w:top w:val="nil"/>
              <w:left w:val="nil"/>
              <w:bottom w:val="single" w:sz="4" w:space="0" w:color="auto"/>
              <w:right w:val="single" w:sz="4" w:space="0" w:color="auto"/>
            </w:tcBorders>
            <w:shd w:val="clear" w:color="auto" w:fill="auto"/>
            <w:vAlign w:val="center"/>
            <w:hideMark/>
          </w:tcPr>
          <w:p w14:paraId="5E817FC9"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29101E55" w14:textId="77777777" w:rsidR="00E21CAB" w:rsidRPr="00E21CAB" w:rsidRDefault="00E21CAB" w:rsidP="00E21CAB">
            <w:pPr>
              <w:pStyle w:val="ad"/>
              <w:rPr>
                <w:lang w:eastAsia="ru-RU"/>
              </w:rPr>
            </w:pPr>
            <w:r w:rsidRPr="00E21CAB">
              <w:rPr>
                <w:lang w:eastAsia="ru-RU"/>
              </w:rPr>
              <w:t>15</w:t>
            </w:r>
          </w:p>
        </w:tc>
        <w:tc>
          <w:tcPr>
            <w:tcW w:w="776" w:type="pct"/>
            <w:tcBorders>
              <w:top w:val="nil"/>
              <w:left w:val="nil"/>
              <w:bottom w:val="single" w:sz="4" w:space="0" w:color="auto"/>
              <w:right w:val="single" w:sz="4" w:space="0" w:color="auto"/>
            </w:tcBorders>
            <w:shd w:val="clear" w:color="auto" w:fill="auto"/>
            <w:vAlign w:val="center"/>
            <w:hideMark/>
          </w:tcPr>
          <w:p w14:paraId="6A687453"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44437F00"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6C6BFD96" w14:textId="77777777" w:rsidR="00E21CAB" w:rsidRPr="00E21CAB" w:rsidRDefault="00E21CAB" w:rsidP="00E21CAB">
            <w:pPr>
              <w:pStyle w:val="ad"/>
              <w:rPr>
                <w:lang w:eastAsia="ru-RU"/>
              </w:rPr>
            </w:pPr>
            <w:r w:rsidRPr="00E21CAB">
              <w:rPr>
                <w:lang w:eastAsia="ru-RU"/>
              </w:rPr>
              <w:t>1981</w:t>
            </w:r>
          </w:p>
        </w:tc>
      </w:tr>
      <w:tr w:rsidR="00E21CAB" w:rsidRPr="00E21CAB" w14:paraId="0593A0F5"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5671EF97" w14:textId="77777777" w:rsidR="00E21CAB" w:rsidRPr="00E21CAB" w:rsidRDefault="00E21CAB" w:rsidP="00E21CAB">
            <w:pPr>
              <w:pStyle w:val="ad"/>
              <w:rPr>
                <w:lang w:eastAsia="ru-RU"/>
              </w:rPr>
            </w:pPr>
            <w:r w:rsidRPr="00E21CAB">
              <w:rPr>
                <w:lang w:eastAsia="ru-RU"/>
              </w:rPr>
              <w:t>35</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6C0145D3"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07E0A4EB"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50238930" w14:textId="77777777" w:rsidR="00E21CAB" w:rsidRPr="00E21CAB" w:rsidRDefault="00E21CAB" w:rsidP="00E21CAB">
            <w:pPr>
              <w:pStyle w:val="ad"/>
              <w:rPr>
                <w:lang w:eastAsia="ru-RU"/>
              </w:rPr>
            </w:pPr>
            <w:r w:rsidRPr="00E21CAB">
              <w:rPr>
                <w:lang w:eastAsia="ru-RU"/>
              </w:rPr>
              <w:t>ТК-12 - ТК-13</w:t>
            </w:r>
          </w:p>
        </w:tc>
        <w:tc>
          <w:tcPr>
            <w:tcW w:w="249" w:type="pct"/>
            <w:tcBorders>
              <w:top w:val="nil"/>
              <w:left w:val="nil"/>
              <w:bottom w:val="single" w:sz="4" w:space="0" w:color="auto"/>
              <w:right w:val="single" w:sz="4" w:space="0" w:color="auto"/>
            </w:tcBorders>
            <w:shd w:val="clear" w:color="auto" w:fill="auto"/>
            <w:vAlign w:val="center"/>
            <w:hideMark/>
          </w:tcPr>
          <w:p w14:paraId="7E52CAA7" w14:textId="77777777" w:rsidR="00E21CAB" w:rsidRPr="00E21CAB" w:rsidRDefault="00E21CAB" w:rsidP="00E21CAB">
            <w:pPr>
              <w:pStyle w:val="ad"/>
              <w:rPr>
                <w:lang w:eastAsia="ru-RU"/>
              </w:rPr>
            </w:pPr>
            <w:r w:rsidRPr="00E21CAB">
              <w:rPr>
                <w:lang w:eastAsia="ru-RU"/>
              </w:rPr>
              <w:t>76</w:t>
            </w:r>
          </w:p>
        </w:tc>
        <w:tc>
          <w:tcPr>
            <w:tcW w:w="267" w:type="pct"/>
            <w:tcBorders>
              <w:top w:val="nil"/>
              <w:left w:val="nil"/>
              <w:bottom w:val="single" w:sz="4" w:space="0" w:color="auto"/>
              <w:right w:val="single" w:sz="4" w:space="0" w:color="auto"/>
            </w:tcBorders>
            <w:shd w:val="clear" w:color="auto" w:fill="auto"/>
            <w:vAlign w:val="center"/>
            <w:hideMark/>
          </w:tcPr>
          <w:p w14:paraId="49356F2A" w14:textId="77777777" w:rsidR="00E21CAB" w:rsidRPr="00E21CAB" w:rsidRDefault="00E21CAB" w:rsidP="00E21CAB">
            <w:pPr>
              <w:pStyle w:val="ad"/>
              <w:rPr>
                <w:lang w:eastAsia="ru-RU"/>
              </w:rPr>
            </w:pPr>
            <w:r w:rsidRPr="00E21CAB">
              <w:rPr>
                <w:lang w:eastAsia="ru-RU"/>
              </w:rPr>
              <w:t>50</w:t>
            </w:r>
          </w:p>
        </w:tc>
        <w:tc>
          <w:tcPr>
            <w:tcW w:w="776" w:type="pct"/>
            <w:tcBorders>
              <w:top w:val="nil"/>
              <w:left w:val="nil"/>
              <w:bottom w:val="single" w:sz="4" w:space="0" w:color="auto"/>
              <w:right w:val="single" w:sz="4" w:space="0" w:color="auto"/>
            </w:tcBorders>
            <w:shd w:val="clear" w:color="auto" w:fill="auto"/>
            <w:vAlign w:val="center"/>
            <w:hideMark/>
          </w:tcPr>
          <w:p w14:paraId="21F679E6"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07AF25A7"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65443AE0" w14:textId="77777777" w:rsidR="00E21CAB" w:rsidRPr="00E21CAB" w:rsidRDefault="00E21CAB" w:rsidP="00E21CAB">
            <w:pPr>
              <w:pStyle w:val="ad"/>
              <w:rPr>
                <w:lang w:eastAsia="ru-RU"/>
              </w:rPr>
            </w:pPr>
            <w:r w:rsidRPr="00E21CAB">
              <w:rPr>
                <w:lang w:eastAsia="ru-RU"/>
              </w:rPr>
              <w:t>1981</w:t>
            </w:r>
          </w:p>
        </w:tc>
      </w:tr>
      <w:tr w:rsidR="00E21CAB" w:rsidRPr="00E21CAB" w14:paraId="5A51B366"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0B929AF8" w14:textId="77777777" w:rsidR="00E21CAB" w:rsidRPr="00E21CAB" w:rsidRDefault="00E21CAB" w:rsidP="00E21CAB">
            <w:pPr>
              <w:pStyle w:val="ad"/>
              <w:rPr>
                <w:lang w:eastAsia="ru-RU"/>
              </w:rPr>
            </w:pPr>
            <w:r w:rsidRPr="00E21CAB">
              <w:rPr>
                <w:lang w:eastAsia="ru-RU"/>
              </w:rPr>
              <w:t>36</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124FC5E8"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19681666"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492FF49C" w14:textId="77777777" w:rsidR="00E21CAB" w:rsidRPr="00E21CAB" w:rsidRDefault="00E21CAB" w:rsidP="00E21CAB">
            <w:pPr>
              <w:pStyle w:val="ad"/>
              <w:rPr>
                <w:lang w:eastAsia="ru-RU"/>
              </w:rPr>
            </w:pPr>
            <w:r w:rsidRPr="00E21CAB">
              <w:rPr>
                <w:lang w:eastAsia="ru-RU"/>
              </w:rPr>
              <w:t>ТК-12 - ТК-13</w:t>
            </w:r>
          </w:p>
        </w:tc>
        <w:tc>
          <w:tcPr>
            <w:tcW w:w="249" w:type="pct"/>
            <w:tcBorders>
              <w:top w:val="nil"/>
              <w:left w:val="nil"/>
              <w:bottom w:val="single" w:sz="4" w:space="0" w:color="auto"/>
              <w:right w:val="single" w:sz="4" w:space="0" w:color="auto"/>
            </w:tcBorders>
            <w:shd w:val="clear" w:color="auto" w:fill="auto"/>
            <w:vAlign w:val="center"/>
            <w:hideMark/>
          </w:tcPr>
          <w:p w14:paraId="4FC7EF4B" w14:textId="77777777" w:rsidR="00E21CAB" w:rsidRPr="00E21CAB" w:rsidRDefault="00E21CAB" w:rsidP="00E21CAB">
            <w:pPr>
              <w:pStyle w:val="ad"/>
              <w:rPr>
                <w:lang w:eastAsia="ru-RU"/>
              </w:rPr>
            </w:pPr>
            <w:r w:rsidRPr="00E21CAB">
              <w:rPr>
                <w:lang w:eastAsia="ru-RU"/>
              </w:rPr>
              <w:t>76</w:t>
            </w:r>
          </w:p>
        </w:tc>
        <w:tc>
          <w:tcPr>
            <w:tcW w:w="267" w:type="pct"/>
            <w:tcBorders>
              <w:top w:val="nil"/>
              <w:left w:val="nil"/>
              <w:bottom w:val="single" w:sz="4" w:space="0" w:color="auto"/>
              <w:right w:val="single" w:sz="4" w:space="0" w:color="auto"/>
            </w:tcBorders>
            <w:shd w:val="clear" w:color="auto" w:fill="auto"/>
            <w:vAlign w:val="center"/>
            <w:hideMark/>
          </w:tcPr>
          <w:p w14:paraId="4433FC4B" w14:textId="77777777" w:rsidR="00E21CAB" w:rsidRPr="00E21CAB" w:rsidRDefault="00E21CAB" w:rsidP="00E21CAB">
            <w:pPr>
              <w:pStyle w:val="ad"/>
              <w:rPr>
                <w:lang w:eastAsia="ru-RU"/>
              </w:rPr>
            </w:pPr>
            <w:r w:rsidRPr="00E21CAB">
              <w:rPr>
                <w:lang w:eastAsia="ru-RU"/>
              </w:rPr>
              <w:t>39</w:t>
            </w:r>
          </w:p>
        </w:tc>
        <w:tc>
          <w:tcPr>
            <w:tcW w:w="776" w:type="pct"/>
            <w:tcBorders>
              <w:top w:val="nil"/>
              <w:left w:val="nil"/>
              <w:bottom w:val="single" w:sz="4" w:space="0" w:color="auto"/>
              <w:right w:val="single" w:sz="4" w:space="0" w:color="auto"/>
            </w:tcBorders>
            <w:shd w:val="clear" w:color="auto" w:fill="auto"/>
            <w:vAlign w:val="center"/>
            <w:hideMark/>
          </w:tcPr>
          <w:p w14:paraId="1962A03E"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77AA1993"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53A41F4D" w14:textId="77777777" w:rsidR="00E21CAB" w:rsidRPr="00E21CAB" w:rsidRDefault="00E21CAB" w:rsidP="00E21CAB">
            <w:pPr>
              <w:pStyle w:val="ad"/>
              <w:rPr>
                <w:lang w:eastAsia="ru-RU"/>
              </w:rPr>
            </w:pPr>
            <w:r w:rsidRPr="00E21CAB">
              <w:rPr>
                <w:lang w:eastAsia="ru-RU"/>
              </w:rPr>
              <w:t>1981</w:t>
            </w:r>
          </w:p>
        </w:tc>
      </w:tr>
      <w:tr w:rsidR="00E21CAB" w:rsidRPr="00E21CAB" w14:paraId="5EAD6F0D"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0B5C3583" w14:textId="77777777" w:rsidR="00E21CAB" w:rsidRPr="00E21CAB" w:rsidRDefault="00E21CAB" w:rsidP="00E21CAB">
            <w:pPr>
              <w:pStyle w:val="ad"/>
              <w:rPr>
                <w:lang w:eastAsia="ru-RU"/>
              </w:rPr>
            </w:pPr>
            <w:r w:rsidRPr="00E21CAB">
              <w:rPr>
                <w:lang w:eastAsia="ru-RU"/>
              </w:rPr>
              <w:lastRenderedPageBreak/>
              <w:t>37</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6B7D93D1"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4B9C9FBA"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52A88480" w14:textId="77777777" w:rsidR="00E21CAB" w:rsidRPr="00E21CAB" w:rsidRDefault="00E21CAB" w:rsidP="00E21CAB">
            <w:pPr>
              <w:pStyle w:val="ad"/>
              <w:rPr>
                <w:lang w:eastAsia="ru-RU"/>
              </w:rPr>
            </w:pPr>
            <w:r w:rsidRPr="00E21CAB">
              <w:rPr>
                <w:lang w:eastAsia="ru-RU"/>
              </w:rPr>
              <w:t>ТК-13 - Красная Слобода,1а</w:t>
            </w:r>
          </w:p>
        </w:tc>
        <w:tc>
          <w:tcPr>
            <w:tcW w:w="249" w:type="pct"/>
            <w:tcBorders>
              <w:top w:val="nil"/>
              <w:left w:val="nil"/>
              <w:bottom w:val="single" w:sz="4" w:space="0" w:color="auto"/>
              <w:right w:val="single" w:sz="4" w:space="0" w:color="auto"/>
            </w:tcBorders>
            <w:shd w:val="clear" w:color="auto" w:fill="auto"/>
            <w:vAlign w:val="center"/>
            <w:hideMark/>
          </w:tcPr>
          <w:p w14:paraId="25F00BDA"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05036C83" w14:textId="77777777" w:rsidR="00E21CAB" w:rsidRPr="00E21CAB" w:rsidRDefault="00E21CAB" w:rsidP="00E21CAB">
            <w:pPr>
              <w:pStyle w:val="ad"/>
              <w:rPr>
                <w:lang w:eastAsia="ru-RU"/>
              </w:rPr>
            </w:pPr>
            <w:r w:rsidRPr="00E21CAB">
              <w:rPr>
                <w:lang w:eastAsia="ru-RU"/>
              </w:rPr>
              <w:t>10</w:t>
            </w:r>
          </w:p>
        </w:tc>
        <w:tc>
          <w:tcPr>
            <w:tcW w:w="776" w:type="pct"/>
            <w:tcBorders>
              <w:top w:val="nil"/>
              <w:left w:val="nil"/>
              <w:bottom w:val="single" w:sz="4" w:space="0" w:color="auto"/>
              <w:right w:val="single" w:sz="4" w:space="0" w:color="auto"/>
            </w:tcBorders>
            <w:shd w:val="clear" w:color="auto" w:fill="auto"/>
            <w:vAlign w:val="center"/>
            <w:hideMark/>
          </w:tcPr>
          <w:p w14:paraId="6F66878C"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4B6AFB46"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6236782E" w14:textId="77777777" w:rsidR="00E21CAB" w:rsidRPr="00E21CAB" w:rsidRDefault="00E21CAB" w:rsidP="00E21CAB">
            <w:pPr>
              <w:pStyle w:val="ad"/>
              <w:rPr>
                <w:lang w:eastAsia="ru-RU"/>
              </w:rPr>
            </w:pPr>
            <w:r w:rsidRPr="00E21CAB">
              <w:rPr>
                <w:lang w:eastAsia="ru-RU"/>
              </w:rPr>
              <w:t>1981</w:t>
            </w:r>
          </w:p>
        </w:tc>
      </w:tr>
      <w:tr w:rsidR="00E21CAB" w:rsidRPr="00E21CAB" w14:paraId="061F7A54"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3E8A269B" w14:textId="77777777" w:rsidR="00E21CAB" w:rsidRPr="00E21CAB" w:rsidRDefault="00E21CAB" w:rsidP="00E21CAB">
            <w:pPr>
              <w:pStyle w:val="ad"/>
              <w:rPr>
                <w:lang w:eastAsia="ru-RU"/>
              </w:rPr>
            </w:pPr>
            <w:r w:rsidRPr="00E21CAB">
              <w:rPr>
                <w:lang w:eastAsia="ru-RU"/>
              </w:rPr>
              <w:t>38</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54F7DCD4"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43DF86A9"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713DCC78" w14:textId="77777777" w:rsidR="00E21CAB" w:rsidRPr="00E21CAB" w:rsidRDefault="00E21CAB" w:rsidP="00E21CAB">
            <w:pPr>
              <w:pStyle w:val="ad"/>
              <w:rPr>
                <w:lang w:eastAsia="ru-RU"/>
              </w:rPr>
            </w:pPr>
            <w:r w:rsidRPr="00E21CAB">
              <w:rPr>
                <w:lang w:eastAsia="ru-RU"/>
              </w:rPr>
              <w:t>ТК-13 - Кал.5</w:t>
            </w:r>
          </w:p>
        </w:tc>
        <w:tc>
          <w:tcPr>
            <w:tcW w:w="249" w:type="pct"/>
            <w:tcBorders>
              <w:top w:val="nil"/>
              <w:left w:val="nil"/>
              <w:bottom w:val="single" w:sz="4" w:space="0" w:color="auto"/>
              <w:right w:val="single" w:sz="4" w:space="0" w:color="auto"/>
            </w:tcBorders>
            <w:shd w:val="clear" w:color="auto" w:fill="auto"/>
            <w:vAlign w:val="center"/>
            <w:hideMark/>
          </w:tcPr>
          <w:p w14:paraId="6ADA17F2"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4BD57E99" w14:textId="77777777" w:rsidR="00E21CAB" w:rsidRPr="00E21CAB" w:rsidRDefault="00E21CAB" w:rsidP="00E21CAB">
            <w:pPr>
              <w:pStyle w:val="ad"/>
              <w:rPr>
                <w:lang w:eastAsia="ru-RU"/>
              </w:rPr>
            </w:pPr>
            <w:r w:rsidRPr="00E21CAB">
              <w:rPr>
                <w:lang w:eastAsia="ru-RU"/>
              </w:rPr>
              <w:t>38</w:t>
            </w:r>
          </w:p>
        </w:tc>
        <w:tc>
          <w:tcPr>
            <w:tcW w:w="776" w:type="pct"/>
            <w:tcBorders>
              <w:top w:val="nil"/>
              <w:left w:val="nil"/>
              <w:bottom w:val="single" w:sz="4" w:space="0" w:color="auto"/>
              <w:right w:val="single" w:sz="4" w:space="0" w:color="auto"/>
            </w:tcBorders>
            <w:shd w:val="clear" w:color="auto" w:fill="auto"/>
            <w:vAlign w:val="center"/>
            <w:hideMark/>
          </w:tcPr>
          <w:p w14:paraId="58668BC5"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710CFCC0"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1A493914" w14:textId="77777777" w:rsidR="00E21CAB" w:rsidRPr="00E21CAB" w:rsidRDefault="00E21CAB" w:rsidP="00E21CAB">
            <w:pPr>
              <w:pStyle w:val="ad"/>
              <w:rPr>
                <w:lang w:eastAsia="ru-RU"/>
              </w:rPr>
            </w:pPr>
            <w:r w:rsidRPr="00E21CAB">
              <w:rPr>
                <w:lang w:eastAsia="ru-RU"/>
              </w:rPr>
              <w:t>1981</w:t>
            </w:r>
          </w:p>
        </w:tc>
      </w:tr>
      <w:tr w:rsidR="00E21CAB" w:rsidRPr="00E21CAB" w14:paraId="298BE354"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00A495A0" w14:textId="77777777" w:rsidR="00E21CAB" w:rsidRPr="00E21CAB" w:rsidRDefault="00E21CAB" w:rsidP="00E21CAB">
            <w:pPr>
              <w:pStyle w:val="ad"/>
              <w:rPr>
                <w:lang w:eastAsia="ru-RU"/>
              </w:rPr>
            </w:pPr>
            <w:r w:rsidRPr="00E21CAB">
              <w:rPr>
                <w:lang w:eastAsia="ru-RU"/>
              </w:rPr>
              <w:t>39</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450CDBF0"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195E649A"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554621CA" w14:textId="77777777" w:rsidR="00E21CAB" w:rsidRPr="00E21CAB" w:rsidRDefault="00E21CAB" w:rsidP="00E21CAB">
            <w:pPr>
              <w:pStyle w:val="ad"/>
              <w:rPr>
                <w:lang w:eastAsia="ru-RU"/>
              </w:rPr>
            </w:pPr>
            <w:r w:rsidRPr="00E21CAB">
              <w:rPr>
                <w:lang w:eastAsia="ru-RU"/>
              </w:rPr>
              <w:t>ТК-13 - Кал.5</w:t>
            </w:r>
          </w:p>
        </w:tc>
        <w:tc>
          <w:tcPr>
            <w:tcW w:w="249" w:type="pct"/>
            <w:tcBorders>
              <w:top w:val="nil"/>
              <w:left w:val="nil"/>
              <w:bottom w:val="single" w:sz="4" w:space="0" w:color="auto"/>
              <w:right w:val="single" w:sz="4" w:space="0" w:color="auto"/>
            </w:tcBorders>
            <w:shd w:val="clear" w:color="auto" w:fill="auto"/>
            <w:vAlign w:val="center"/>
            <w:hideMark/>
          </w:tcPr>
          <w:p w14:paraId="7E8B24E9"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3B13F961" w14:textId="77777777" w:rsidR="00E21CAB" w:rsidRPr="00E21CAB" w:rsidRDefault="00E21CAB" w:rsidP="00E21CAB">
            <w:pPr>
              <w:pStyle w:val="ad"/>
              <w:rPr>
                <w:lang w:eastAsia="ru-RU"/>
              </w:rPr>
            </w:pPr>
            <w:r w:rsidRPr="00E21CAB">
              <w:rPr>
                <w:lang w:eastAsia="ru-RU"/>
              </w:rPr>
              <w:t>44</w:t>
            </w:r>
          </w:p>
        </w:tc>
        <w:tc>
          <w:tcPr>
            <w:tcW w:w="776" w:type="pct"/>
            <w:tcBorders>
              <w:top w:val="nil"/>
              <w:left w:val="nil"/>
              <w:bottom w:val="single" w:sz="4" w:space="0" w:color="auto"/>
              <w:right w:val="single" w:sz="4" w:space="0" w:color="auto"/>
            </w:tcBorders>
            <w:shd w:val="clear" w:color="auto" w:fill="auto"/>
            <w:vAlign w:val="center"/>
            <w:hideMark/>
          </w:tcPr>
          <w:p w14:paraId="0852C619"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6A8667F9"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414FB2D1" w14:textId="77777777" w:rsidR="00E21CAB" w:rsidRPr="00E21CAB" w:rsidRDefault="00E21CAB" w:rsidP="00E21CAB">
            <w:pPr>
              <w:pStyle w:val="ad"/>
              <w:rPr>
                <w:lang w:eastAsia="ru-RU"/>
              </w:rPr>
            </w:pPr>
            <w:r w:rsidRPr="00E21CAB">
              <w:rPr>
                <w:lang w:eastAsia="ru-RU"/>
              </w:rPr>
              <w:t>2023</w:t>
            </w:r>
          </w:p>
        </w:tc>
      </w:tr>
      <w:tr w:rsidR="00E21CAB" w:rsidRPr="00E21CAB" w14:paraId="010ABB15"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769CDA77" w14:textId="77777777" w:rsidR="00E21CAB" w:rsidRPr="00E21CAB" w:rsidRDefault="00E21CAB" w:rsidP="00E21CAB">
            <w:pPr>
              <w:pStyle w:val="ad"/>
              <w:rPr>
                <w:lang w:eastAsia="ru-RU"/>
              </w:rPr>
            </w:pPr>
            <w:r w:rsidRPr="00E21CAB">
              <w:rPr>
                <w:lang w:eastAsia="ru-RU"/>
              </w:rPr>
              <w:t>40</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7A75F5F9"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1A6A3D48"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78BDB551" w14:textId="77777777" w:rsidR="00E21CAB" w:rsidRPr="00E21CAB" w:rsidRDefault="00E21CAB" w:rsidP="00E21CAB">
            <w:pPr>
              <w:pStyle w:val="ad"/>
              <w:rPr>
                <w:lang w:eastAsia="ru-RU"/>
              </w:rPr>
            </w:pPr>
            <w:r w:rsidRPr="00E21CAB">
              <w:rPr>
                <w:lang w:eastAsia="ru-RU"/>
              </w:rPr>
              <w:t>ТК- 1 - Вр-17</w:t>
            </w:r>
          </w:p>
        </w:tc>
        <w:tc>
          <w:tcPr>
            <w:tcW w:w="249" w:type="pct"/>
            <w:tcBorders>
              <w:top w:val="nil"/>
              <w:left w:val="nil"/>
              <w:bottom w:val="single" w:sz="4" w:space="0" w:color="auto"/>
              <w:right w:val="single" w:sz="4" w:space="0" w:color="auto"/>
            </w:tcBorders>
            <w:shd w:val="clear" w:color="auto" w:fill="auto"/>
            <w:vAlign w:val="center"/>
            <w:hideMark/>
          </w:tcPr>
          <w:p w14:paraId="20E1CD2E" w14:textId="77777777" w:rsidR="00E21CAB" w:rsidRPr="00E21CAB" w:rsidRDefault="00E21CAB" w:rsidP="00E21CAB">
            <w:pPr>
              <w:pStyle w:val="ad"/>
              <w:rPr>
                <w:lang w:eastAsia="ru-RU"/>
              </w:rPr>
            </w:pPr>
            <w:r w:rsidRPr="00E21CAB">
              <w:rPr>
                <w:lang w:eastAsia="ru-RU"/>
              </w:rPr>
              <w:t>159</w:t>
            </w:r>
          </w:p>
        </w:tc>
        <w:tc>
          <w:tcPr>
            <w:tcW w:w="267" w:type="pct"/>
            <w:tcBorders>
              <w:top w:val="nil"/>
              <w:left w:val="nil"/>
              <w:bottom w:val="single" w:sz="4" w:space="0" w:color="auto"/>
              <w:right w:val="single" w:sz="4" w:space="0" w:color="auto"/>
            </w:tcBorders>
            <w:shd w:val="clear" w:color="auto" w:fill="auto"/>
            <w:vAlign w:val="center"/>
            <w:hideMark/>
          </w:tcPr>
          <w:p w14:paraId="11890ECB" w14:textId="77777777" w:rsidR="00E21CAB" w:rsidRPr="00E21CAB" w:rsidRDefault="00E21CAB" w:rsidP="00E21CAB">
            <w:pPr>
              <w:pStyle w:val="ad"/>
              <w:rPr>
                <w:lang w:eastAsia="ru-RU"/>
              </w:rPr>
            </w:pPr>
            <w:r w:rsidRPr="00E21CAB">
              <w:rPr>
                <w:lang w:eastAsia="ru-RU"/>
              </w:rPr>
              <w:t>130</w:t>
            </w:r>
          </w:p>
        </w:tc>
        <w:tc>
          <w:tcPr>
            <w:tcW w:w="776" w:type="pct"/>
            <w:tcBorders>
              <w:top w:val="nil"/>
              <w:left w:val="nil"/>
              <w:bottom w:val="single" w:sz="4" w:space="0" w:color="auto"/>
              <w:right w:val="single" w:sz="4" w:space="0" w:color="auto"/>
            </w:tcBorders>
            <w:shd w:val="clear" w:color="auto" w:fill="auto"/>
            <w:vAlign w:val="center"/>
            <w:hideMark/>
          </w:tcPr>
          <w:p w14:paraId="5209343F"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46263F0F"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444E0B0D" w14:textId="77777777" w:rsidR="00E21CAB" w:rsidRPr="00E21CAB" w:rsidRDefault="00E21CAB" w:rsidP="00E21CAB">
            <w:pPr>
              <w:pStyle w:val="ad"/>
              <w:rPr>
                <w:lang w:eastAsia="ru-RU"/>
              </w:rPr>
            </w:pPr>
            <w:r w:rsidRPr="00E21CAB">
              <w:rPr>
                <w:lang w:eastAsia="ru-RU"/>
              </w:rPr>
              <w:t>2013</w:t>
            </w:r>
          </w:p>
        </w:tc>
      </w:tr>
      <w:tr w:rsidR="00E21CAB" w:rsidRPr="00E21CAB" w14:paraId="56E15BD1"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13B7C170" w14:textId="77777777" w:rsidR="00E21CAB" w:rsidRPr="00E21CAB" w:rsidRDefault="00E21CAB" w:rsidP="00E21CAB">
            <w:pPr>
              <w:pStyle w:val="ad"/>
              <w:rPr>
                <w:lang w:eastAsia="ru-RU"/>
              </w:rPr>
            </w:pPr>
            <w:r w:rsidRPr="00E21CAB">
              <w:rPr>
                <w:lang w:eastAsia="ru-RU"/>
              </w:rPr>
              <w:t>41</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B84B0FF"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7C86D44D"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5B8B963A" w14:textId="77777777" w:rsidR="00E21CAB" w:rsidRPr="00E21CAB" w:rsidRDefault="00E21CAB" w:rsidP="00E21CAB">
            <w:pPr>
              <w:pStyle w:val="ad"/>
              <w:rPr>
                <w:lang w:eastAsia="ru-RU"/>
              </w:rPr>
            </w:pPr>
            <w:r w:rsidRPr="00E21CAB">
              <w:rPr>
                <w:lang w:eastAsia="ru-RU"/>
              </w:rPr>
              <w:t>Вр-17 - Тк-23</w:t>
            </w:r>
          </w:p>
        </w:tc>
        <w:tc>
          <w:tcPr>
            <w:tcW w:w="249" w:type="pct"/>
            <w:tcBorders>
              <w:top w:val="nil"/>
              <w:left w:val="nil"/>
              <w:bottom w:val="single" w:sz="4" w:space="0" w:color="auto"/>
              <w:right w:val="single" w:sz="4" w:space="0" w:color="auto"/>
            </w:tcBorders>
            <w:shd w:val="clear" w:color="auto" w:fill="auto"/>
            <w:vAlign w:val="center"/>
            <w:hideMark/>
          </w:tcPr>
          <w:p w14:paraId="150F283B" w14:textId="77777777" w:rsidR="00E21CAB" w:rsidRPr="00E21CAB" w:rsidRDefault="00E21CAB" w:rsidP="00E21CAB">
            <w:pPr>
              <w:pStyle w:val="ad"/>
              <w:rPr>
                <w:lang w:eastAsia="ru-RU"/>
              </w:rPr>
            </w:pPr>
            <w:r w:rsidRPr="00E21CAB">
              <w:rPr>
                <w:lang w:eastAsia="ru-RU"/>
              </w:rPr>
              <w:t>159</w:t>
            </w:r>
          </w:p>
        </w:tc>
        <w:tc>
          <w:tcPr>
            <w:tcW w:w="267" w:type="pct"/>
            <w:tcBorders>
              <w:top w:val="nil"/>
              <w:left w:val="nil"/>
              <w:bottom w:val="single" w:sz="4" w:space="0" w:color="auto"/>
              <w:right w:val="single" w:sz="4" w:space="0" w:color="auto"/>
            </w:tcBorders>
            <w:shd w:val="clear" w:color="auto" w:fill="auto"/>
            <w:vAlign w:val="center"/>
            <w:hideMark/>
          </w:tcPr>
          <w:p w14:paraId="01872E43" w14:textId="77777777" w:rsidR="00E21CAB" w:rsidRPr="00E21CAB" w:rsidRDefault="00E21CAB" w:rsidP="00E21CAB">
            <w:pPr>
              <w:pStyle w:val="ad"/>
              <w:rPr>
                <w:lang w:eastAsia="ru-RU"/>
              </w:rPr>
            </w:pPr>
            <w:r w:rsidRPr="00E21CAB">
              <w:rPr>
                <w:lang w:eastAsia="ru-RU"/>
              </w:rPr>
              <w:t>177</w:t>
            </w:r>
          </w:p>
        </w:tc>
        <w:tc>
          <w:tcPr>
            <w:tcW w:w="776" w:type="pct"/>
            <w:tcBorders>
              <w:top w:val="nil"/>
              <w:left w:val="nil"/>
              <w:bottom w:val="single" w:sz="4" w:space="0" w:color="auto"/>
              <w:right w:val="single" w:sz="4" w:space="0" w:color="auto"/>
            </w:tcBorders>
            <w:shd w:val="clear" w:color="auto" w:fill="auto"/>
            <w:vAlign w:val="center"/>
            <w:hideMark/>
          </w:tcPr>
          <w:p w14:paraId="3A06771D"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251464E9"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1A7007A1" w14:textId="77777777" w:rsidR="00E21CAB" w:rsidRPr="00E21CAB" w:rsidRDefault="00E21CAB" w:rsidP="00E21CAB">
            <w:pPr>
              <w:pStyle w:val="ad"/>
              <w:rPr>
                <w:lang w:eastAsia="ru-RU"/>
              </w:rPr>
            </w:pPr>
            <w:r w:rsidRPr="00E21CAB">
              <w:rPr>
                <w:lang w:eastAsia="ru-RU"/>
              </w:rPr>
              <w:t>1981</w:t>
            </w:r>
          </w:p>
        </w:tc>
      </w:tr>
      <w:tr w:rsidR="00E21CAB" w:rsidRPr="00E21CAB" w14:paraId="717318E2"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1E8C40D6" w14:textId="77777777" w:rsidR="00E21CAB" w:rsidRPr="00E21CAB" w:rsidRDefault="00E21CAB" w:rsidP="00E21CAB">
            <w:pPr>
              <w:pStyle w:val="ad"/>
              <w:rPr>
                <w:lang w:eastAsia="ru-RU"/>
              </w:rPr>
            </w:pPr>
            <w:r w:rsidRPr="00E21CAB">
              <w:rPr>
                <w:lang w:eastAsia="ru-RU"/>
              </w:rPr>
              <w:t>42</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5A01867"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69D4E5E8"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2784E1DB" w14:textId="77777777" w:rsidR="00E21CAB" w:rsidRPr="00E21CAB" w:rsidRDefault="00E21CAB" w:rsidP="00E21CAB">
            <w:pPr>
              <w:pStyle w:val="ad"/>
              <w:rPr>
                <w:lang w:eastAsia="ru-RU"/>
              </w:rPr>
            </w:pPr>
            <w:r w:rsidRPr="00E21CAB">
              <w:rPr>
                <w:lang w:eastAsia="ru-RU"/>
              </w:rPr>
              <w:t>Вр-17 - ТК-23</w:t>
            </w:r>
          </w:p>
        </w:tc>
        <w:tc>
          <w:tcPr>
            <w:tcW w:w="249" w:type="pct"/>
            <w:tcBorders>
              <w:top w:val="nil"/>
              <w:left w:val="nil"/>
              <w:bottom w:val="single" w:sz="4" w:space="0" w:color="auto"/>
              <w:right w:val="single" w:sz="4" w:space="0" w:color="auto"/>
            </w:tcBorders>
            <w:shd w:val="clear" w:color="auto" w:fill="auto"/>
            <w:vAlign w:val="center"/>
            <w:hideMark/>
          </w:tcPr>
          <w:p w14:paraId="2FD9499A" w14:textId="77777777" w:rsidR="00E21CAB" w:rsidRPr="00E21CAB" w:rsidRDefault="00E21CAB" w:rsidP="00E21CAB">
            <w:pPr>
              <w:pStyle w:val="ad"/>
              <w:rPr>
                <w:lang w:eastAsia="ru-RU"/>
              </w:rPr>
            </w:pPr>
            <w:r w:rsidRPr="00E21CAB">
              <w:rPr>
                <w:lang w:eastAsia="ru-RU"/>
              </w:rPr>
              <w:t>159</w:t>
            </w:r>
          </w:p>
        </w:tc>
        <w:tc>
          <w:tcPr>
            <w:tcW w:w="267" w:type="pct"/>
            <w:tcBorders>
              <w:top w:val="nil"/>
              <w:left w:val="nil"/>
              <w:bottom w:val="single" w:sz="4" w:space="0" w:color="auto"/>
              <w:right w:val="single" w:sz="4" w:space="0" w:color="auto"/>
            </w:tcBorders>
            <w:shd w:val="clear" w:color="auto" w:fill="auto"/>
            <w:vAlign w:val="center"/>
            <w:hideMark/>
          </w:tcPr>
          <w:p w14:paraId="3DE977E1" w14:textId="77777777" w:rsidR="00E21CAB" w:rsidRPr="00E21CAB" w:rsidRDefault="00E21CAB" w:rsidP="00E21CAB">
            <w:pPr>
              <w:pStyle w:val="ad"/>
              <w:rPr>
                <w:lang w:eastAsia="ru-RU"/>
              </w:rPr>
            </w:pPr>
            <w:r w:rsidRPr="00E21CAB">
              <w:rPr>
                <w:lang w:eastAsia="ru-RU"/>
              </w:rPr>
              <w:t>60</w:t>
            </w:r>
          </w:p>
        </w:tc>
        <w:tc>
          <w:tcPr>
            <w:tcW w:w="776" w:type="pct"/>
            <w:tcBorders>
              <w:top w:val="nil"/>
              <w:left w:val="nil"/>
              <w:bottom w:val="single" w:sz="4" w:space="0" w:color="auto"/>
              <w:right w:val="single" w:sz="4" w:space="0" w:color="auto"/>
            </w:tcBorders>
            <w:shd w:val="clear" w:color="auto" w:fill="auto"/>
            <w:vAlign w:val="center"/>
            <w:hideMark/>
          </w:tcPr>
          <w:p w14:paraId="40A8D1E6"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27893242"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5559CF50" w14:textId="77777777" w:rsidR="00E21CAB" w:rsidRPr="00E21CAB" w:rsidRDefault="00E21CAB" w:rsidP="00E21CAB">
            <w:pPr>
              <w:pStyle w:val="ad"/>
              <w:rPr>
                <w:lang w:eastAsia="ru-RU"/>
              </w:rPr>
            </w:pPr>
            <w:r w:rsidRPr="00E21CAB">
              <w:rPr>
                <w:lang w:eastAsia="ru-RU"/>
              </w:rPr>
              <w:t>2017</w:t>
            </w:r>
          </w:p>
        </w:tc>
      </w:tr>
      <w:tr w:rsidR="00E21CAB" w:rsidRPr="00E21CAB" w14:paraId="393F0EAF"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678E9AB9" w14:textId="77777777" w:rsidR="00E21CAB" w:rsidRPr="00E21CAB" w:rsidRDefault="00E21CAB" w:rsidP="00E21CAB">
            <w:pPr>
              <w:pStyle w:val="ad"/>
              <w:rPr>
                <w:lang w:eastAsia="ru-RU"/>
              </w:rPr>
            </w:pPr>
            <w:r w:rsidRPr="00E21CAB">
              <w:rPr>
                <w:lang w:eastAsia="ru-RU"/>
              </w:rPr>
              <w:t>43</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64D29887"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7E324D67"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6AD06ADE" w14:textId="77777777" w:rsidR="00E21CAB" w:rsidRPr="00E21CAB" w:rsidRDefault="00E21CAB" w:rsidP="00E21CAB">
            <w:pPr>
              <w:pStyle w:val="ad"/>
              <w:rPr>
                <w:lang w:eastAsia="ru-RU"/>
              </w:rPr>
            </w:pPr>
            <w:r w:rsidRPr="00E21CAB">
              <w:rPr>
                <w:lang w:eastAsia="ru-RU"/>
              </w:rPr>
              <w:t>ТК-23 - Больница</w:t>
            </w:r>
          </w:p>
        </w:tc>
        <w:tc>
          <w:tcPr>
            <w:tcW w:w="249" w:type="pct"/>
            <w:tcBorders>
              <w:top w:val="nil"/>
              <w:left w:val="nil"/>
              <w:bottom w:val="single" w:sz="4" w:space="0" w:color="auto"/>
              <w:right w:val="single" w:sz="4" w:space="0" w:color="auto"/>
            </w:tcBorders>
            <w:shd w:val="clear" w:color="auto" w:fill="auto"/>
            <w:vAlign w:val="center"/>
            <w:hideMark/>
          </w:tcPr>
          <w:p w14:paraId="58A0A9A1" w14:textId="77777777" w:rsidR="00E21CAB" w:rsidRPr="00E21CAB" w:rsidRDefault="00E21CAB" w:rsidP="00E21CAB">
            <w:pPr>
              <w:pStyle w:val="ad"/>
              <w:rPr>
                <w:lang w:eastAsia="ru-RU"/>
              </w:rPr>
            </w:pPr>
            <w:r w:rsidRPr="00E21CAB">
              <w:rPr>
                <w:lang w:eastAsia="ru-RU"/>
              </w:rPr>
              <w:t>108</w:t>
            </w:r>
          </w:p>
        </w:tc>
        <w:tc>
          <w:tcPr>
            <w:tcW w:w="267" w:type="pct"/>
            <w:tcBorders>
              <w:top w:val="nil"/>
              <w:left w:val="nil"/>
              <w:bottom w:val="single" w:sz="4" w:space="0" w:color="auto"/>
              <w:right w:val="single" w:sz="4" w:space="0" w:color="auto"/>
            </w:tcBorders>
            <w:shd w:val="clear" w:color="auto" w:fill="auto"/>
            <w:vAlign w:val="center"/>
            <w:hideMark/>
          </w:tcPr>
          <w:p w14:paraId="26985D62" w14:textId="77777777" w:rsidR="00E21CAB" w:rsidRPr="00E21CAB" w:rsidRDefault="00E21CAB" w:rsidP="00E21CAB">
            <w:pPr>
              <w:pStyle w:val="ad"/>
              <w:rPr>
                <w:lang w:eastAsia="ru-RU"/>
              </w:rPr>
            </w:pPr>
            <w:r w:rsidRPr="00E21CAB">
              <w:rPr>
                <w:lang w:eastAsia="ru-RU"/>
              </w:rPr>
              <w:t>20</w:t>
            </w:r>
          </w:p>
        </w:tc>
        <w:tc>
          <w:tcPr>
            <w:tcW w:w="776" w:type="pct"/>
            <w:tcBorders>
              <w:top w:val="nil"/>
              <w:left w:val="nil"/>
              <w:bottom w:val="single" w:sz="4" w:space="0" w:color="auto"/>
              <w:right w:val="single" w:sz="4" w:space="0" w:color="auto"/>
            </w:tcBorders>
            <w:shd w:val="clear" w:color="auto" w:fill="auto"/>
            <w:vAlign w:val="center"/>
            <w:hideMark/>
          </w:tcPr>
          <w:p w14:paraId="3E432E8D"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325DA8AC"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4E1C92F8" w14:textId="77777777" w:rsidR="00E21CAB" w:rsidRPr="00E21CAB" w:rsidRDefault="00E21CAB" w:rsidP="00E21CAB">
            <w:pPr>
              <w:pStyle w:val="ad"/>
              <w:rPr>
                <w:lang w:eastAsia="ru-RU"/>
              </w:rPr>
            </w:pPr>
            <w:r w:rsidRPr="00E21CAB">
              <w:rPr>
                <w:lang w:eastAsia="ru-RU"/>
              </w:rPr>
              <w:t>1981</w:t>
            </w:r>
          </w:p>
        </w:tc>
      </w:tr>
      <w:tr w:rsidR="00E21CAB" w:rsidRPr="00E21CAB" w14:paraId="35302CB5"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43231A34" w14:textId="77777777" w:rsidR="00E21CAB" w:rsidRPr="00E21CAB" w:rsidRDefault="00E21CAB" w:rsidP="00E21CAB">
            <w:pPr>
              <w:pStyle w:val="ad"/>
              <w:rPr>
                <w:lang w:eastAsia="ru-RU"/>
              </w:rPr>
            </w:pPr>
            <w:r w:rsidRPr="00E21CAB">
              <w:rPr>
                <w:lang w:eastAsia="ru-RU"/>
              </w:rPr>
              <w:t>44</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34B1136F"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08435B4D"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1B124183" w14:textId="77777777" w:rsidR="00E21CAB" w:rsidRPr="00E21CAB" w:rsidRDefault="00E21CAB" w:rsidP="00E21CAB">
            <w:pPr>
              <w:pStyle w:val="ad"/>
              <w:rPr>
                <w:lang w:eastAsia="ru-RU"/>
              </w:rPr>
            </w:pPr>
            <w:r w:rsidRPr="00E21CAB">
              <w:rPr>
                <w:lang w:eastAsia="ru-RU"/>
              </w:rPr>
              <w:t>ТК-23 - ТК-24</w:t>
            </w:r>
          </w:p>
        </w:tc>
        <w:tc>
          <w:tcPr>
            <w:tcW w:w="249" w:type="pct"/>
            <w:tcBorders>
              <w:top w:val="nil"/>
              <w:left w:val="nil"/>
              <w:bottom w:val="single" w:sz="4" w:space="0" w:color="auto"/>
              <w:right w:val="single" w:sz="4" w:space="0" w:color="auto"/>
            </w:tcBorders>
            <w:shd w:val="clear" w:color="auto" w:fill="auto"/>
            <w:vAlign w:val="center"/>
            <w:hideMark/>
          </w:tcPr>
          <w:p w14:paraId="2667FC55" w14:textId="77777777" w:rsidR="00E21CAB" w:rsidRPr="00E21CAB" w:rsidRDefault="00E21CAB" w:rsidP="00E21CAB">
            <w:pPr>
              <w:pStyle w:val="ad"/>
              <w:rPr>
                <w:lang w:eastAsia="ru-RU"/>
              </w:rPr>
            </w:pPr>
            <w:r w:rsidRPr="00E21CAB">
              <w:rPr>
                <w:lang w:eastAsia="ru-RU"/>
              </w:rPr>
              <w:t>159</w:t>
            </w:r>
          </w:p>
        </w:tc>
        <w:tc>
          <w:tcPr>
            <w:tcW w:w="267" w:type="pct"/>
            <w:tcBorders>
              <w:top w:val="nil"/>
              <w:left w:val="nil"/>
              <w:bottom w:val="single" w:sz="4" w:space="0" w:color="auto"/>
              <w:right w:val="single" w:sz="4" w:space="0" w:color="auto"/>
            </w:tcBorders>
            <w:shd w:val="clear" w:color="auto" w:fill="auto"/>
            <w:vAlign w:val="center"/>
            <w:hideMark/>
          </w:tcPr>
          <w:p w14:paraId="7E481620" w14:textId="77777777" w:rsidR="00E21CAB" w:rsidRPr="00E21CAB" w:rsidRDefault="00E21CAB" w:rsidP="00E21CAB">
            <w:pPr>
              <w:pStyle w:val="ad"/>
              <w:rPr>
                <w:lang w:eastAsia="ru-RU"/>
              </w:rPr>
            </w:pPr>
            <w:r w:rsidRPr="00E21CAB">
              <w:rPr>
                <w:lang w:eastAsia="ru-RU"/>
              </w:rPr>
              <w:t>41</w:t>
            </w:r>
          </w:p>
        </w:tc>
        <w:tc>
          <w:tcPr>
            <w:tcW w:w="776" w:type="pct"/>
            <w:tcBorders>
              <w:top w:val="nil"/>
              <w:left w:val="nil"/>
              <w:bottom w:val="single" w:sz="4" w:space="0" w:color="auto"/>
              <w:right w:val="single" w:sz="4" w:space="0" w:color="auto"/>
            </w:tcBorders>
            <w:shd w:val="clear" w:color="auto" w:fill="auto"/>
            <w:vAlign w:val="center"/>
            <w:hideMark/>
          </w:tcPr>
          <w:p w14:paraId="2E85D43E"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5F2C29DC"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3C4EC6DF" w14:textId="77777777" w:rsidR="00E21CAB" w:rsidRPr="00E21CAB" w:rsidRDefault="00E21CAB" w:rsidP="00E21CAB">
            <w:pPr>
              <w:pStyle w:val="ad"/>
              <w:rPr>
                <w:lang w:eastAsia="ru-RU"/>
              </w:rPr>
            </w:pPr>
            <w:r w:rsidRPr="00E21CAB">
              <w:rPr>
                <w:lang w:eastAsia="ru-RU"/>
              </w:rPr>
              <w:t>2003</w:t>
            </w:r>
          </w:p>
        </w:tc>
      </w:tr>
      <w:tr w:rsidR="00E21CAB" w:rsidRPr="00E21CAB" w14:paraId="66AA91BF"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142FF17A" w14:textId="77777777" w:rsidR="00E21CAB" w:rsidRPr="00E21CAB" w:rsidRDefault="00E21CAB" w:rsidP="00E21CAB">
            <w:pPr>
              <w:pStyle w:val="ad"/>
              <w:rPr>
                <w:lang w:eastAsia="ru-RU"/>
              </w:rPr>
            </w:pPr>
            <w:r w:rsidRPr="00E21CAB">
              <w:rPr>
                <w:lang w:eastAsia="ru-RU"/>
              </w:rPr>
              <w:t>45</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E4F8102"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1B14D93C"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09DE8C6C" w14:textId="77777777" w:rsidR="00E21CAB" w:rsidRPr="00E21CAB" w:rsidRDefault="00E21CAB" w:rsidP="00E21CAB">
            <w:pPr>
              <w:pStyle w:val="ad"/>
              <w:rPr>
                <w:lang w:eastAsia="ru-RU"/>
              </w:rPr>
            </w:pPr>
            <w:r w:rsidRPr="00E21CAB">
              <w:rPr>
                <w:lang w:eastAsia="ru-RU"/>
              </w:rPr>
              <w:t>ТК-24 - ТК-25</w:t>
            </w:r>
          </w:p>
        </w:tc>
        <w:tc>
          <w:tcPr>
            <w:tcW w:w="249" w:type="pct"/>
            <w:tcBorders>
              <w:top w:val="nil"/>
              <w:left w:val="nil"/>
              <w:bottom w:val="single" w:sz="4" w:space="0" w:color="auto"/>
              <w:right w:val="single" w:sz="4" w:space="0" w:color="auto"/>
            </w:tcBorders>
            <w:shd w:val="clear" w:color="auto" w:fill="auto"/>
            <w:vAlign w:val="center"/>
            <w:hideMark/>
          </w:tcPr>
          <w:p w14:paraId="39BDB27F" w14:textId="77777777" w:rsidR="00E21CAB" w:rsidRPr="00E21CAB" w:rsidRDefault="00E21CAB" w:rsidP="00E21CAB">
            <w:pPr>
              <w:pStyle w:val="ad"/>
              <w:rPr>
                <w:lang w:eastAsia="ru-RU"/>
              </w:rPr>
            </w:pPr>
            <w:r w:rsidRPr="00E21CAB">
              <w:rPr>
                <w:lang w:eastAsia="ru-RU"/>
              </w:rPr>
              <w:t>76</w:t>
            </w:r>
          </w:p>
        </w:tc>
        <w:tc>
          <w:tcPr>
            <w:tcW w:w="267" w:type="pct"/>
            <w:tcBorders>
              <w:top w:val="nil"/>
              <w:left w:val="nil"/>
              <w:bottom w:val="single" w:sz="4" w:space="0" w:color="auto"/>
              <w:right w:val="single" w:sz="4" w:space="0" w:color="auto"/>
            </w:tcBorders>
            <w:shd w:val="clear" w:color="auto" w:fill="auto"/>
            <w:vAlign w:val="center"/>
            <w:hideMark/>
          </w:tcPr>
          <w:p w14:paraId="3D7592DF" w14:textId="77777777" w:rsidR="00E21CAB" w:rsidRPr="00E21CAB" w:rsidRDefault="00E21CAB" w:rsidP="00E21CAB">
            <w:pPr>
              <w:pStyle w:val="ad"/>
              <w:rPr>
                <w:lang w:eastAsia="ru-RU"/>
              </w:rPr>
            </w:pPr>
            <w:r w:rsidRPr="00E21CAB">
              <w:rPr>
                <w:lang w:eastAsia="ru-RU"/>
              </w:rPr>
              <w:t>50</w:t>
            </w:r>
          </w:p>
        </w:tc>
        <w:tc>
          <w:tcPr>
            <w:tcW w:w="776" w:type="pct"/>
            <w:tcBorders>
              <w:top w:val="nil"/>
              <w:left w:val="nil"/>
              <w:bottom w:val="single" w:sz="4" w:space="0" w:color="auto"/>
              <w:right w:val="single" w:sz="4" w:space="0" w:color="auto"/>
            </w:tcBorders>
            <w:shd w:val="clear" w:color="auto" w:fill="auto"/>
            <w:vAlign w:val="center"/>
            <w:hideMark/>
          </w:tcPr>
          <w:p w14:paraId="62903B98"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524B141A"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254F1A24" w14:textId="77777777" w:rsidR="00E21CAB" w:rsidRPr="00E21CAB" w:rsidRDefault="00E21CAB" w:rsidP="00E21CAB">
            <w:pPr>
              <w:pStyle w:val="ad"/>
              <w:rPr>
                <w:lang w:eastAsia="ru-RU"/>
              </w:rPr>
            </w:pPr>
            <w:r w:rsidRPr="00E21CAB">
              <w:rPr>
                <w:lang w:eastAsia="ru-RU"/>
              </w:rPr>
              <w:t>1981</w:t>
            </w:r>
          </w:p>
        </w:tc>
      </w:tr>
      <w:tr w:rsidR="00E21CAB" w:rsidRPr="00E21CAB" w14:paraId="60EDF868"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38A62ED8" w14:textId="77777777" w:rsidR="00E21CAB" w:rsidRPr="00E21CAB" w:rsidRDefault="00E21CAB" w:rsidP="00E21CAB">
            <w:pPr>
              <w:pStyle w:val="ad"/>
              <w:rPr>
                <w:lang w:eastAsia="ru-RU"/>
              </w:rPr>
            </w:pPr>
            <w:r w:rsidRPr="00E21CAB">
              <w:rPr>
                <w:lang w:eastAsia="ru-RU"/>
              </w:rPr>
              <w:t>46</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5A5FE1DE"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2B68F3D7"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745F520C" w14:textId="77777777" w:rsidR="00E21CAB" w:rsidRPr="00E21CAB" w:rsidRDefault="00E21CAB" w:rsidP="00E21CAB">
            <w:pPr>
              <w:pStyle w:val="ad"/>
              <w:rPr>
                <w:lang w:eastAsia="ru-RU"/>
              </w:rPr>
            </w:pPr>
            <w:r w:rsidRPr="00E21CAB">
              <w:rPr>
                <w:lang w:eastAsia="ru-RU"/>
              </w:rPr>
              <w:t>ТК-24 - ТК-25</w:t>
            </w:r>
          </w:p>
        </w:tc>
        <w:tc>
          <w:tcPr>
            <w:tcW w:w="249" w:type="pct"/>
            <w:tcBorders>
              <w:top w:val="nil"/>
              <w:left w:val="nil"/>
              <w:bottom w:val="single" w:sz="4" w:space="0" w:color="auto"/>
              <w:right w:val="single" w:sz="4" w:space="0" w:color="auto"/>
            </w:tcBorders>
            <w:shd w:val="clear" w:color="auto" w:fill="auto"/>
            <w:vAlign w:val="center"/>
            <w:hideMark/>
          </w:tcPr>
          <w:p w14:paraId="07DB997D" w14:textId="77777777" w:rsidR="00E21CAB" w:rsidRPr="00E21CAB" w:rsidRDefault="00E21CAB" w:rsidP="00E21CAB">
            <w:pPr>
              <w:pStyle w:val="ad"/>
              <w:rPr>
                <w:lang w:eastAsia="ru-RU"/>
              </w:rPr>
            </w:pPr>
            <w:r w:rsidRPr="00E21CAB">
              <w:rPr>
                <w:lang w:eastAsia="ru-RU"/>
              </w:rPr>
              <w:t>76</w:t>
            </w:r>
          </w:p>
        </w:tc>
        <w:tc>
          <w:tcPr>
            <w:tcW w:w="267" w:type="pct"/>
            <w:tcBorders>
              <w:top w:val="nil"/>
              <w:left w:val="nil"/>
              <w:bottom w:val="single" w:sz="4" w:space="0" w:color="auto"/>
              <w:right w:val="single" w:sz="4" w:space="0" w:color="auto"/>
            </w:tcBorders>
            <w:shd w:val="clear" w:color="auto" w:fill="auto"/>
            <w:vAlign w:val="center"/>
            <w:hideMark/>
          </w:tcPr>
          <w:p w14:paraId="0E9BFF18" w14:textId="77777777" w:rsidR="00E21CAB" w:rsidRPr="00E21CAB" w:rsidRDefault="00E21CAB" w:rsidP="00E21CAB">
            <w:pPr>
              <w:pStyle w:val="ad"/>
              <w:rPr>
                <w:lang w:eastAsia="ru-RU"/>
              </w:rPr>
            </w:pPr>
            <w:r w:rsidRPr="00E21CAB">
              <w:rPr>
                <w:lang w:eastAsia="ru-RU"/>
              </w:rPr>
              <w:t>16</w:t>
            </w:r>
          </w:p>
        </w:tc>
        <w:tc>
          <w:tcPr>
            <w:tcW w:w="776" w:type="pct"/>
            <w:tcBorders>
              <w:top w:val="nil"/>
              <w:left w:val="nil"/>
              <w:bottom w:val="single" w:sz="4" w:space="0" w:color="auto"/>
              <w:right w:val="single" w:sz="4" w:space="0" w:color="auto"/>
            </w:tcBorders>
            <w:shd w:val="clear" w:color="auto" w:fill="auto"/>
            <w:vAlign w:val="center"/>
            <w:hideMark/>
          </w:tcPr>
          <w:p w14:paraId="1195F56B"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40F4B81A"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07479A0F" w14:textId="77777777" w:rsidR="00E21CAB" w:rsidRPr="00E21CAB" w:rsidRDefault="00E21CAB" w:rsidP="00E21CAB">
            <w:pPr>
              <w:pStyle w:val="ad"/>
              <w:rPr>
                <w:lang w:eastAsia="ru-RU"/>
              </w:rPr>
            </w:pPr>
            <w:r w:rsidRPr="00E21CAB">
              <w:rPr>
                <w:lang w:eastAsia="ru-RU"/>
              </w:rPr>
              <w:t>1981</w:t>
            </w:r>
          </w:p>
        </w:tc>
      </w:tr>
      <w:tr w:rsidR="00E21CAB" w:rsidRPr="00E21CAB" w14:paraId="19806ED3" w14:textId="77777777" w:rsidTr="00E21CAB">
        <w:trPr>
          <w:trHeight w:val="630"/>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245F8826" w14:textId="77777777" w:rsidR="00E21CAB" w:rsidRPr="00E21CAB" w:rsidRDefault="00E21CAB" w:rsidP="00E21CAB">
            <w:pPr>
              <w:pStyle w:val="ad"/>
              <w:rPr>
                <w:lang w:eastAsia="ru-RU"/>
              </w:rPr>
            </w:pPr>
            <w:r w:rsidRPr="00E21CAB">
              <w:rPr>
                <w:lang w:eastAsia="ru-RU"/>
              </w:rPr>
              <w:t>47</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7FF6CF86"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3A8450F3"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01224B21" w14:textId="77777777" w:rsidR="00E21CAB" w:rsidRPr="00E21CAB" w:rsidRDefault="00E21CAB" w:rsidP="00E21CAB">
            <w:pPr>
              <w:pStyle w:val="ad"/>
              <w:rPr>
                <w:lang w:eastAsia="ru-RU"/>
              </w:rPr>
            </w:pPr>
            <w:r w:rsidRPr="00E21CAB">
              <w:rPr>
                <w:lang w:eastAsia="ru-RU"/>
              </w:rPr>
              <w:t>ТК-25 - Спортивный комплекс</w:t>
            </w:r>
          </w:p>
        </w:tc>
        <w:tc>
          <w:tcPr>
            <w:tcW w:w="249" w:type="pct"/>
            <w:tcBorders>
              <w:top w:val="nil"/>
              <w:left w:val="nil"/>
              <w:bottom w:val="single" w:sz="4" w:space="0" w:color="auto"/>
              <w:right w:val="single" w:sz="4" w:space="0" w:color="auto"/>
            </w:tcBorders>
            <w:shd w:val="clear" w:color="auto" w:fill="auto"/>
            <w:vAlign w:val="center"/>
            <w:hideMark/>
          </w:tcPr>
          <w:p w14:paraId="1BA8E418" w14:textId="77777777" w:rsidR="00E21CAB" w:rsidRPr="00E21CAB" w:rsidRDefault="00E21CAB" w:rsidP="00E21CAB">
            <w:pPr>
              <w:pStyle w:val="ad"/>
              <w:rPr>
                <w:lang w:eastAsia="ru-RU"/>
              </w:rPr>
            </w:pPr>
            <w:r w:rsidRPr="00E21CAB">
              <w:rPr>
                <w:lang w:eastAsia="ru-RU"/>
              </w:rPr>
              <w:t>76</w:t>
            </w:r>
          </w:p>
        </w:tc>
        <w:tc>
          <w:tcPr>
            <w:tcW w:w="267" w:type="pct"/>
            <w:tcBorders>
              <w:top w:val="nil"/>
              <w:left w:val="nil"/>
              <w:bottom w:val="single" w:sz="4" w:space="0" w:color="auto"/>
              <w:right w:val="single" w:sz="4" w:space="0" w:color="auto"/>
            </w:tcBorders>
            <w:shd w:val="clear" w:color="auto" w:fill="auto"/>
            <w:vAlign w:val="center"/>
            <w:hideMark/>
          </w:tcPr>
          <w:p w14:paraId="39431B8D" w14:textId="77777777" w:rsidR="00E21CAB" w:rsidRPr="00E21CAB" w:rsidRDefault="00E21CAB" w:rsidP="00E21CAB">
            <w:pPr>
              <w:pStyle w:val="ad"/>
              <w:rPr>
                <w:lang w:eastAsia="ru-RU"/>
              </w:rPr>
            </w:pPr>
            <w:r w:rsidRPr="00E21CAB">
              <w:rPr>
                <w:lang w:eastAsia="ru-RU"/>
              </w:rPr>
              <w:t>80</w:t>
            </w:r>
          </w:p>
        </w:tc>
        <w:tc>
          <w:tcPr>
            <w:tcW w:w="776" w:type="pct"/>
            <w:tcBorders>
              <w:top w:val="nil"/>
              <w:left w:val="nil"/>
              <w:bottom w:val="single" w:sz="4" w:space="0" w:color="auto"/>
              <w:right w:val="single" w:sz="4" w:space="0" w:color="auto"/>
            </w:tcBorders>
            <w:shd w:val="clear" w:color="auto" w:fill="auto"/>
            <w:vAlign w:val="center"/>
            <w:hideMark/>
          </w:tcPr>
          <w:p w14:paraId="5E84C35B"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26475506"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19958E4A" w14:textId="77777777" w:rsidR="00E21CAB" w:rsidRPr="00E21CAB" w:rsidRDefault="00E21CAB" w:rsidP="00E21CAB">
            <w:pPr>
              <w:pStyle w:val="ad"/>
              <w:rPr>
                <w:lang w:eastAsia="ru-RU"/>
              </w:rPr>
            </w:pPr>
            <w:r w:rsidRPr="00E21CAB">
              <w:rPr>
                <w:lang w:eastAsia="ru-RU"/>
              </w:rPr>
              <w:t>1981</w:t>
            </w:r>
          </w:p>
        </w:tc>
      </w:tr>
      <w:tr w:rsidR="00E21CAB" w:rsidRPr="00E21CAB" w14:paraId="548E077E"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6F284222" w14:textId="77777777" w:rsidR="00E21CAB" w:rsidRPr="00E21CAB" w:rsidRDefault="00E21CAB" w:rsidP="00E21CAB">
            <w:pPr>
              <w:pStyle w:val="ad"/>
              <w:rPr>
                <w:lang w:eastAsia="ru-RU"/>
              </w:rPr>
            </w:pPr>
            <w:r w:rsidRPr="00E21CAB">
              <w:rPr>
                <w:lang w:eastAsia="ru-RU"/>
              </w:rPr>
              <w:t>48</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767DF601"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595374AE"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71B01BD6" w14:textId="77777777" w:rsidR="00E21CAB" w:rsidRPr="00E21CAB" w:rsidRDefault="00E21CAB" w:rsidP="00E21CAB">
            <w:pPr>
              <w:pStyle w:val="ad"/>
              <w:rPr>
                <w:lang w:eastAsia="ru-RU"/>
              </w:rPr>
            </w:pPr>
            <w:r w:rsidRPr="00E21CAB">
              <w:rPr>
                <w:lang w:eastAsia="ru-RU"/>
              </w:rPr>
              <w:t>ТК-25 - КДЦ</w:t>
            </w:r>
          </w:p>
        </w:tc>
        <w:tc>
          <w:tcPr>
            <w:tcW w:w="249" w:type="pct"/>
            <w:tcBorders>
              <w:top w:val="nil"/>
              <w:left w:val="nil"/>
              <w:bottom w:val="single" w:sz="4" w:space="0" w:color="auto"/>
              <w:right w:val="single" w:sz="4" w:space="0" w:color="auto"/>
            </w:tcBorders>
            <w:shd w:val="clear" w:color="auto" w:fill="auto"/>
            <w:vAlign w:val="center"/>
            <w:hideMark/>
          </w:tcPr>
          <w:p w14:paraId="0C28DEC6"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16F7197D" w14:textId="77777777" w:rsidR="00E21CAB" w:rsidRPr="00E21CAB" w:rsidRDefault="00E21CAB" w:rsidP="00E21CAB">
            <w:pPr>
              <w:pStyle w:val="ad"/>
              <w:rPr>
                <w:lang w:eastAsia="ru-RU"/>
              </w:rPr>
            </w:pPr>
            <w:r w:rsidRPr="00E21CAB">
              <w:rPr>
                <w:lang w:eastAsia="ru-RU"/>
              </w:rPr>
              <w:t>10</w:t>
            </w:r>
          </w:p>
        </w:tc>
        <w:tc>
          <w:tcPr>
            <w:tcW w:w="776" w:type="pct"/>
            <w:tcBorders>
              <w:top w:val="nil"/>
              <w:left w:val="nil"/>
              <w:bottom w:val="single" w:sz="4" w:space="0" w:color="auto"/>
              <w:right w:val="single" w:sz="4" w:space="0" w:color="auto"/>
            </w:tcBorders>
            <w:shd w:val="clear" w:color="auto" w:fill="auto"/>
            <w:vAlign w:val="center"/>
            <w:hideMark/>
          </w:tcPr>
          <w:p w14:paraId="209995CC"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3F146E3A"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0DD58CFA" w14:textId="77777777" w:rsidR="00E21CAB" w:rsidRPr="00E21CAB" w:rsidRDefault="00E21CAB" w:rsidP="00E21CAB">
            <w:pPr>
              <w:pStyle w:val="ad"/>
              <w:rPr>
                <w:lang w:eastAsia="ru-RU"/>
              </w:rPr>
            </w:pPr>
            <w:r w:rsidRPr="00E21CAB">
              <w:rPr>
                <w:lang w:eastAsia="ru-RU"/>
              </w:rPr>
              <w:t>1981</w:t>
            </w:r>
          </w:p>
        </w:tc>
      </w:tr>
      <w:tr w:rsidR="00E21CAB" w:rsidRPr="00E21CAB" w14:paraId="5F33941B"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67C26136" w14:textId="77777777" w:rsidR="00E21CAB" w:rsidRPr="00E21CAB" w:rsidRDefault="00E21CAB" w:rsidP="00E21CAB">
            <w:pPr>
              <w:pStyle w:val="ad"/>
              <w:rPr>
                <w:lang w:eastAsia="ru-RU"/>
              </w:rPr>
            </w:pPr>
            <w:r w:rsidRPr="00E21CAB">
              <w:rPr>
                <w:lang w:eastAsia="ru-RU"/>
              </w:rPr>
              <w:t>49</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271838CC"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6747BE54"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465D7CA6" w14:textId="77777777" w:rsidR="00E21CAB" w:rsidRPr="00E21CAB" w:rsidRDefault="00E21CAB" w:rsidP="00E21CAB">
            <w:pPr>
              <w:pStyle w:val="ad"/>
              <w:rPr>
                <w:lang w:eastAsia="ru-RU"/>
              </w:rPr>
            </w:pPr>
            <w:r w:rsidRPr="00E21CAB">
              <w:rPr>
                <w:lang w:eastAsia="ru-RU"/>
              </w:rPr>
              <w:t>ТК-23 - Вр-18</w:t>
            </w:r>
          </w:p>
        </w:tc>
        <w:tc>
          <w:tcPr>
            <w:tcW w:w="249" w:type="pct"/>
            <w:tcBorders>
              <w:top w:val="nil"/>
              <w:left w:val="nil"/>
              <w:bottom w:val="single" w:sz="4" w:space="0" w:color="auto"/>
              <w:right w:val="single" w:sz="4" w:space="0" w:color="auto"/>
            </w:tcBorders>
            <w:shd w:val="clear" w:color="auto" w:fill="auto"/>
            <w:vAlign w:val="center"/>
            <w:hideMark/>
          </w:tcPr>
          <w:p w14:paraId="0B83C7DF" w14:textId="77777777" w:rsidR="00E21CAB" w:rsidRPr="00E21CAB" w:rsidRDefault="00E21CAB" w:rsidP="00E21CAB">
            <w:pPr>
              <w:pStyle w:val="ad"/>
              <w:rPr>
                <w:lang w:eastAsia="ru-RU"/>
              </w:rPr>
            </w:pPr>
            <w:r w:rsidRPr="00E21CAB">
              <w:rPr>
                <w:lang w:eastAsia="ru-RU"/>
              </w:rPr>
              <w:t>76</w:t>
            </w:r>
          </w:p>
        </w:tc>
        <w:tc>
          <w:tcPr>
            <w:tcW w:w="267" w:type="pct"/>
            <w:tcBorders>
              <w:top w:val="nil"/>
              <w:left w:val="nil"/>
              <w:bottom w:val="single" w:sz="4" w:space="0" w:color="auto"/>
              <w:right w:val="single" w:sz="4" w:space="0" w:color="auto"/>
            </w:tcBorders>
            <w:shd w:val="clear" w:color="auto" w:fill="auto"/>
            <w:vAlign w:val="center"/>
            <w:hideMark/>
          </w:tcPr>
          <w:p w14:paraId="59976823" w14:textId="77777777" w:rsidR="00E21CAB" w:rsidRPr="00E21CAB" w:rsidRDefault="00E21CAB" w:rsidP="00E21CAB">
            <w:pPr>
              <w:pStyle w:val="ad"/>
              <w:rPr>
                <w:lang w:eastAsia="ru-RU"/>
              </w:rPr>
            </w:pPr>
            <w:r w:rsidRPr="00E21CAB">
              <w:rPr>
                <w:lang w:eastAsia="ru-RU"/>
              </w:rPr>
              <w:t>134</w:t>
            </w:r>
          </w:p>
        </w:tc>
        <w:tc>
          <w:tcPr>
            <w:tcW w:w="776" w:type="pct"/>
            <w:tcBorders>
              <w:top w:val="nil"/>
              <w:left w:val="nil"/>
              <w:bottom w:val="single" w:sz="4" w:space="0" w:color="auto"/>
              <w:right w:val="single" w:sz="4" w:space="0" w:color="auto"/>
            </w:tcBorders>
            <w:shd w:val="clear" w:color="auto" w:fill="auto"/>
            <w:vAlign w:val="center"/>
            <w:hideMark/>
          </w:tcPr>
          <w:p w14:paraId="2082F469"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5AE736FC"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73354F64" w14:textId="77777777" w:rsidR="00E21CAB" w:rsidRPr="00E21CAB" w:rsidRDefault="00E21CAB" w:rsidP="00E21CAB">
            <w:pPr>
              <w:pStyle w:val="ad"/>
              <w:rPr>
                <w:lang w:eastAsia="ru-RU"/>
              </w:rPr>
            </w:pPr>
            <w:r w:rsidRPr="00E21CAB">
              <w:rPr>
                <w:lang w:eastAsia="ru-RU"/>
              </w:rPr>
              <w:t>2014</w:t>
            </w:r>
          </w:p>
        </w:tc>
      </w:tr>
      <w:tr w:rsidR="00E21CAB" w:rsidRPr="00E21CAB" w14:paraId="01A6EDD9"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58C5B57C" w14:textId="77777777" w:rsidR="00E21CAB" w:rsidRPr="00E21CAB" w:rsidRDefault="00E21CAB" w:rsidP="00E21CAB">
            <w:pPr>
              <w:pStyle w:val="ad"/>
              <w:rPr>
                <w:lang w:eastAsia="ru-RU"/>
              </w:rPr>
            </w:pPr>
            <w:r w:rsidRPr="00E21CAB">
              <w:rPr>
                <w:lang w:eastAsia="ru-RU"/>
              </w:rPr>
              <w:t>50</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33D0428B"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5795A8EF"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237EBBE2" w14:textId="77777777" w:rsidR="00E21CAB" w:rsidRPr="00E21CAB" w:rsidRDefault="00E21CAB" w:rsidP="00E21CAB">
            <w:pPr>
              <w:pStyle w:val="ad"/>
              <w:rPr>
                <w:lang w:eastAsia="ru-RU"/>
              </w:rPr>
            </w:pPr>
            <w:r w:rsidRPr="00E21CAB">
              <w:rPr>
                <w:lang w:eastAsia="ru-RU"/>
              </w:rPr>
              <w:t>Вр-18 - Вр-19</w:t>
            </w:r>
          </w:p>
        </w:tc>
        <w:tc>
          <w:tcPr>
            <w:tcW w:w="249" w:type="pct"/>
            <w:tcBorders>
              <w:top w:val="nil"/>
              <w:left w:val="nil"/>
              <w:bottom w:val="single" w:sz="4" w:space="0" w:color="auto"/>
              <w:right w:val="single" w:sz="4" w:space="0" w:color="auto"/>
            </w:tcBorders>
            <w:shd w:val="clear" w:color="auto" w:fill="auto"/>
            <w:vAlign w:val="center"/>
            <w:hideMark/>
          </w:tcPr>
          <w:p w14:paraId="4FFA8586"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58E136E7" w14:textId="77777777" w:rsidR="00E21CAB" w:rsidRPr="00E21CAB" w:rsidRDefault="00E21CAB" w:rsidP="00E21CAB">
            <w:pPr>
              <w:pStyle w:val="ad"/>
              <w:rPr>
                <w:lang w:eastAsia="ru-RU"/>
              </w:rPr>
            </w:pPr>
            <w:r w:rsidRPr="00E21CAB">
              <w:rPr>
                <w:lang w:eastAsia="ru-RU"/>
              </w:rPr>
              <w:t>5</w:t>
            </w:r>
          </w:p>
        </w:tc>
        <w:tc>
          <w:tcPr>
            <w:tcW w:w="776" w:type="pct"/>
            <w:tcBorders>
              <w:top w:val="nil"/>
              <w:left w:val="nil"/>
              <w:bottom w:val="single" w:sz="4" w:space="0" w:color="auto"/>
              <w:right w:val="single" w:sz="4" w:space="0" w:color="auto"/>
            </w:tcBorders>
            <w:shd w:val="clear" w:color="auto" w:fill="auto"/>
            <w:vAlign w:val="center"/>
            <w:hideMark/>
          </w:tcPr>
          <w:p w14:paraId="530411DC"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5E2E0BDF"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278A59E2" w14:textId="77777777" w:rsidR="00E21CAB" w:rsidRPr="00E21CAB" w:rsidRDefault="00E21CAB" w:rsidP="00E21CAB">
            <w:pPr>
              <w:pStyle w:val="ad"/>
              <w:rPr>
                <w:lang w:eastAsia="ru-RU"/>
              </w:rPr>
            </w:pPr>
            <w:r w:rsidRPr="00E21CAB">
              <w:rPr>
                <w:lang w:eastAsia="ru-RU"/>
              </w:rPr>
              <w:t>2014</w:t>
            </w:r>
          </w:p>
        </w:tc>
      </w:tr>
      <w:tr w:rsidR="00E21CAB" w:rsidRPr="00E21CAB" w14:paraId="3D859F1B"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7BFF60E4" w14:textId="77777777" w:rsidR="00E21CAB" w:rsidRPr="00E21CAB" w:rsidRDefault="00E21CAB" w:rsidP="00E21CAB">
            <w:pPr>
              <w:pStyle w:val="ad"/>
              <w:rPr>
                <w:lang w:eastAsia="ru-RU"/>
              </w:rPr>
            </w:pPr>
            <w:r w:rsidRPr="00E21CAB">
              <w:rPr>
                <w:lang w:eastAsia="ru-RU"/>
              </w:rPr>
              <w:t>51</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F34FA7A"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7E79CBB2"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21886068" w14:textId="77777777" w:rsidR="00E21CAB" w:rsidRPr="00E21CAB" w:rsidRDefault="00E21CAB" w:rsidP="00E21CAB">
            <w:pPr>
              <w:pStyle w:val="ad"/>
              <w:rPr>
                <w:lang w:eastAsia="ru-RU"/>
              </w:rPr>
            </w:pPr>
            <w:r w:rsidRPr="00E21CAB">
              <w:rPr>
                <w:lang w:eastAsia="ru-RU"/>
              </w:rPr>
              <w:t>Вр-18 - Советская,44</w:t>
            </w:r>
          </w:p>
        </w:tc>
        <w:tc>
          <w:tcPr>
            <w:tcW w:w="249" w:type="pct"/>
            <w:tcBorders>
              <w:top w:val="nil"/>
              <w:left w:val="nil"/>
              <w:bottom w:val="single" w:sz="4" w:space="0" w:color="auto"/>
              <w:right w:val="single" w:sz="4" w:space="0" w:color="auto"/>
            </w:tcBorders>
            <w:shd w:val="clear" w:color="auto" w:fill="auto"/>
            <w:vAlign w:val="center"/>
            <w:hideMark/>
          </w:tcPr>
          <w:p w14:paraId="07E72943"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4A269AA6" w14:textId="77777777" w:rsidR="00E21CAB" w:rsidRPr="00E21CAB" w:rsidRDefault="00E21CAB" w:rsidP="00E21CAB">
            <w:pPr>
              <w:pStyle w:val="ad"/>
              <w:rPr>
                <w:lang w:eastAsia="ru-RU"/>
              </w:rPr>
            </w:pPr>
            <w:r w:rsidRPr="00E21CAB">
              <w:rPr>
                <w:lang w:eastAsia="ru-RU"/>
              </w:rPr>
              <w:t>5</w:t>
            </w:r>
          </w:p>
        </w:tc>
        <w:tc>
          <w:tcPr>
            <w:tcW w:w="776" w:type="pct"/>
            <w:tcBorders>
              <w:top w:val="nil"/>
              <w:left w:val="nil"/>
              <w:bottom w:val="single" w:sz="4" w:space="0" w:color="auto"/>
              <w:right w:val="single" w:sz="4" w:space="0" w:color="auto"/>
            </w:tcBorders>
            <w:shd w:val="clear" w:color="auto" w:fill="auto"/>
            <w:vAlign w:val="center"/>
            <w:hideMark/>
          </w:tcPr>
          <w:p w14:paraId="4607ABB2"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2F5299E4"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0EE68B95" w14:textId="77777777" w:rsidR="00E21CAB" w:rsidRPr="00E21CAB" w:rsidRDefault="00E21CAB" w:rsidP="00E21CAB">
            <w:pPr>
              <w:pStyle w:val="ad"/>
              <w:rPr>
                <w:lang w:eastAsia="ru-RU"/>
              </w:rPr>
            </w:pPr>
            <w:r w:rsidRPr="00E21CAB">
              <w:rPr>
                <w:lang w:eastAsia="ru-RU"/>
              </w:rPr>
              <w:t>1981</w:t>
            </w:r>
          </w:p>
        </w:tc>
      </w:tr>
      <w:tr w:rsidR="00E21CAB" w:rsidRPr="00E21CAB" w14:paraId="22CB527F"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4A35AFB1" w14:textId="77777777" w:rsidR="00E21CAB" w:rsidRPr="00E21CAB" w:rsidRDefault="00E21CAB" w:rsidP="00E21CAB">
            <w:pPr>
              <w:pStyle w:val="ad"/>
              <w:rPr>
                <w:lang w:eastAsia="ru-RU"/>
              </w:rPr>
            </w:pPr>
            <w:r w:rsidRPr="00E21CAB">
              <w:rPr>
                <w:lang w:eastAsia="ru-RU"/>
              </w:rPr>
              <w:t>52</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8A1EDD3"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472D66EF"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33D2A9E7" w14:textId="77777777" w:rsidR="00E21CAB" w:rsidRPr="00E21CAB" w:rsidRDefault="00E21CAB" w:rsidP="00E21CAB">
            <w:pPr>
              <w:pStyle w:val="ad"/>
              <w:rPr>
                <w:lang w:eastAsia="ru-RU"/>
              </w:rPr>
            </w:pPr>
            <w:r w:rsidRPr="00E21CAB">
              <w:rPr>
                <w:lang w:eastAsia="ru-RU"/>
              </w:rPr>
              <w:t>Вр-19 - Советская,46</w:t>
            </w:r>
          </w:p>
        </w:tc>
        <w:tc>
          <w:tcPr>
            <w:tcW w:w="249" w:type="pct"/>
            <w:tcBorders>
              <w:top w:val="nil"/>
              <w:left w:val="nil"/>
              <w:bottom w:val="single" w:sz="4" w:space="0" w:color="auto"/>
              <w:right w:val="single" w:sz="4" w:space="0" w:color="auto"/>
            </w:tcBorders>
            <w:shd w:val="clear" w:color="auto" w:fill="auto"/>
            <w:vAlign w:val="center"/>
            <w:hideMark/>
          </w:tcPr>
          <w:p w14:paraId="33CCDCE8"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55438FE4" w14:textId="77777777" w:rsidR="00E21CAB" w:rsidRPr="00E21CAB" w:rsidRDefault="00E21CAB" w:rsidP="00E21CAB">
            <w:pPr>
              <w:pStyle w:val="ad"/>
              <w:rPr>
                <w:lang w:eastAsia="ru-RU"/>
              </w:rPr>
            </w:pPr>
            <w:r w:rsidRPr="00E21CAB">
              <w:rPr>
                <w:lang w:eastAsia="ru-RU"/>
              </w:rPr>
              <w:t>1</w:t>
            </w:r>
          </w:p>
        </w:tc>
        <w:tc>
          <w:tcPr>
            <w:tcW w:w="776" w:type="pct"/>
            <w:tcBorders>
              <w:top w:val="nil"/>
              <w:left w:val="nil"/>
              <w:bottom w:val="single" w:sz="4" w:space="0" w:color="auto"/>
              <w:right w:val="single" w:sz="4" w:space="0" w:color="auto"/>
            </w:tcBorders>
            <w:shd w:val="clear" w:color="auto" w:fill="auto"/>
            <w:vAlign w:val="center"/>
            <w:hideMark/>
          </w:tcPr>
          <w:p w14:paraId="1BF3EEFA"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7823BBCB"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0DE845D2" w14:textId="77777777" w:rsidR="00E21CAB" w:rsidRPr="00E21CAB" w:rsidRDefault="00E21CAB" w:rsidP="00E21CAB">
            <w:pPr>
              <w:pStyle w:val="ad"/>
              <w:rPr>
                <w:lang w:eastAsia="ru-RU"/>
              </w:rPr>
            </w:pPr>
            <w:r w:rsidRPr="00E21CAB">
              <w:rPr>
                <w:lang w:eastAsia="ru-RU"/>
              </w:rPr>
              <w:t>1981</w:t>
            </w:r>
          </w:p>
        </w:tc>
      </w:tr>
      <w:tr w:rsidR="00E21CAB" w:rsidRPr="00E21CAB" w14:paraId="7047C3EE"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6D28975E" w14:textId="77777777" w:rsidR="00E21CAB" w:rsidRPr="00E21CAB" w:rsidRDefault="00E21CAB" w:rsidP="00E21CAB">
            <w:pPr>
              <w:pStyle w:val="ad"/>
              <w:rPr>
                <w:lang w:eastAsia="ru-RU"/>
              </w:rPr>
            </w:pPr>
            <w:r w:rsidRPr="00E21CAB">
              <w:rPr>
                <w:lang w:eastAsia="ru-RU"/>
              </w:rPr>
              <w:t>53</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4943EB0E"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4D9D664E"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2A6A9F98" w14:textId="77777777" w:rsidR="00E21CAB" w:rsidRPr="00E21CAB" w:rsidRDefault="00E21CAB" w:rsidP="00E21CAB">
            <w:pPr>
              <w:pStyle w:val="ad"/>
              <w:rPr>
                <w:lang w:eastAsia="ru-RU"/>
              </w:rPr>
            </w:pPr>
            <w:r w:rsidRPr="00E21CAB">
              <w:rPr>
                <w:lang w:eastAsia="ru-RU"/>
              </w:rPr>
              <w:t>Вр-19 - Вр-20</w:t>
            </w:r>
          </w:p>
        </w:tc>
        <w:tc>
          <w:tcPr>
            <w:tcW w:w="249" w:type="pct"/>
            <w:tcBorders>
              <w:top w:val="nil"/>
              <w:left w:val="nil"/>
              <w:bottom w:val="single" w:sz="4" w:space="0" w:color="auto"/>
              <w:right w:val="single" w:sz="4" w:space="0" w:color="auto"/>
            </w:tcBorders>
            <w:shd w:val="clear" w:color="auto" w:fill="auto"/>
            <w:vAlign w:val="center"/>
            <w:hideMark/>
          </w:tcPr>
          <w:p w14:paraId="57795B37"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65AD3461" w14:textId="77777777" w:rsidR="00E21CAB" w:rsidRPr="00E21CAB" w:rsidRDefault="00E21CAB" w:rsidP="00E21CAB">
            <w:pPr>
              <w:pStyle w:val="ad"/>
              <w:rPr>
                <w:lang w:eastAsia="ru-RU"/>
              </w:rPr>
            </w:pPr>
            <w:r w:rsidRPr="00E21CAB">
              <w:rPr>
                <w:lang w:eastAsia="ru-RU"/>
              </w:rPr>
              <w:t>17</w:t>
            </w:r>
          </w:p>
        </w:tc>
        <w:tc>
          <w:tcPr>
            <w:tcW w:w="776" w:type="pct"/>
            <w:tcBorders>
              <w:top w:val="nil"/>
              <w:left w:val="nil"/>
              <w:bottom w:val="single" w:sz="4" w:space="0" w:color="auto"/>
              <w:right w:val="single" w:sz="4" w:space="0" w:color="auto"/>
            </w:tcBorders>
            <w:shd w:val="clear" w:color="auto" w:fill="auto"/>
            <w:vAlign w:val="center"/>
            <w:hideMark/>
          </w:tcPr>
          <w:p w14:paraId="40BF608E"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08E7EFF8"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44EDC267" w14:textId="77777777" w:rsidR="00E21CAB" w:rsidRPr="00E21CAB" w:rsidRDefault="00E21CAB" w:rsidP="00E21CAB">
            <w:pPr>
              <w:pStyle w:val="ad"/>
              <w:rPr>
                <w:lang w:eastAsia="ru-RU"/>
              </w:rPr>
            </w:pPr>
            <w:r w:rsidRPr="00E21CAB">
              <w:rPr>
                <w:lang w:eastAsia="ru-RU"/>
              </w:rPr>
              <w:t>2014</w:t>
            </w:r>
          </w:p>
        </w:tc>
      </w:tr>
      <w:tr w:rsidR="00E21CAB" w:rsidRPr="00E21CAB" w14:paraId="1EC50DC3"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0C346B7D" w14:textId="77777777" w:rsidR="00E21CAB" w:rsidRPr="00E21CAB" w:rsidRDefault="00E21CAB" w:rsidP="00E21CAB">
            <w:pPr>
              <w:pStyle w:val="ad"/>
              <w:rPr>
                <w:lang w:eastAsia="ru-RU"/>
              </w:rPr>
            </w:pPr>
            <w:r w:rsidRPr="00E21CAB">
              <w:rPr>
                <w:lang w:eastAsia="ru-RU"/>
              </w:rPr>
              <w:lastRenderedPageBreak/>
              <w:t>54</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520C4EC9"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3D374D96"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0DA841CC" w14:textId="77777777" w:rsidR="00E21CAB" w:rsidRPr="00E21CAB" w:rsidRDefault="00E21CAB" w:rsidP="00E21CAB">
            <w:pPr>
              <w:pStyle w:val="ad"/>
              <w:rPr>
                <w:lang w:eastAsia="ru-RU"/>
              </w:rPr>
            </w:pPr>
            <w:r w:rsidRPr="00E21CAB">
              <w:rPr>
                <w:lang w:eastAsia="ru-RU"/>
              </w:rPr>
              <w:t>Вр-20 - Советская,48</w:t>
            </w:r>
          </w:p>
        </w:tc>
        <w:tc>
          <w:tcPr>
            <w:tcW w:w="249" w:type="pct"/>
            <w:tcBorders>
              <w:top w:val="nil"/>
              <w:left w:val="nil"/>
              <w:bottom w:val="single" w:sz="4" w:space="0" w:color="auto"/>
              <w:right w:val="single" w:sz="4" w:space="0" w:color="auto"/>
            </w:tcBorders>
            <w:shd w:val="clear" w:color="auto" w:fill="auto"/>
            <w:vAlign w:val="center"/>
            <w:hideMark/>
          </w:tcPr>
          <w:p w14:paraId="0AF0DB78"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55205273" w14:textId="77777777" w:rsidR="00E21CAB" w:rsidRPr="00E21CAB" w:rsidRDefault="00E21CAB" w:rsidP="00E21CAB">
            <w:pPr>
              <w:pStyle w:val="ad"/>
              <w:rPr>
                <w:lang w:eastAsia="ru-RU"/>
              </w:rPr>
            </w:pPr>
            <w:r w:rsidRPr="00E21CAB">
              <w:rPr>
                <w:lang w:eastAsia="ru-RU"/>
              </w:rPr>
              <w:t>1</w:t>
            </w:r>
          </w:p>
        </w:tc>
        <w:tc>
          <w:tcPr>
            <w:tcW w:w="776" w:type="pct"/>
            <w:tcBorders>
              <w:top w:val="nil"/>
              <w:left w:val="nil"/>
              <w:bottom w:val="single" w:sz="4" w:space="0" w:color="auto"/>
              <w:right w:val="single" w:sz="4" w:space="0" w:color="auto"/>
            </w:tcBorders>
            <w:shd w:val="clear" w:color="auto" w:fill="auto"/>
            <w:vAlign w:val="center"/>
            <w:hideMark/>
          </w:tcPr>
          <w:p w14:paraId="5407E709"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4E371544"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3237B91B" w14:textId="77777777" w:rsidR="00E21CAB" w:rsidRPr="00E21CAB" w:rsidRDefault="00E21CAB" w:rsidP="00E21CAB">
            <w:pPr>
              <w:pStyle w:val="ad"/>
              <w:rPr>
                <w:lang w:eastAsia="ru-RU"/>
              </w:rPr>
            </w:pPr>
            <w:r w:rsidRPr="00E21CAB">
              <w:rPr>
                <w:lang w:eastAsia="ru-RU"/>
              </w:rPr>
              <w:t>1981</w:t>
            </w:r>
          </w:p>
        </w:tc>
      </w:tr>
      <w:tr w:rsidR="00E21CAB" w:rsidRPr="00E21CAB" w14:paraId="023D40C7"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08ADBA39" w14:textId="77777777" w:rsidR="00E21CAB" w:rsidRPr="00E21CAB" w:rsidRDefault="00E21CAB" w:rsidP="00E21CAB">
            <w:pPr>
              <w:pStyle w:val="ad"/>
              <w:rPr>
                <w:lang w:eastAsia="ru-RU"/>
              </w:rPr>
            </w:pPr>
            <w:r w:rsidRPr="00E21CAB">
              <w:rPr>
                <w:lang w:eastAsia="ru-RU"/>
              </w:rPr>
              <w:t>55</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BCDE205"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74648DF7"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50A726C1" w14:textId="77777777" w:rsidR="00E21CAB" w:rsidRPr="00E21CAB" w:rsidRDefault="00E21CAB" w:rsidP="00E21CAB">
            <w:pPr>
              <w:pStyle w:val="ad"/>
              <w:rPr>
                <w:lang w:eastAsia="ru-RU"/>
              </w:rPr>
            </w:pPr>
            <w:r w:rsidRPr="00E21CAB">
              <w:rPr>
                <w:lang w:eastAsia="ru-RU"/>
              </w:rPr>
              <w:t>Вр-20 - Вр-21</w:t>
            </w:r>
          </w:p>
        </w:tc>
        <w:tc>
          <w:tcPr>
            <w:tcW w:w="249" w:type="pct"/>
            <w:tcBorders>
              <w:top w:val="nil"/>
              <w:left w:val="nil"/>
              <w:bottom w:val="single" w:sz="4" w:space="0" w:color="auto"/>
              <w:right w:val="single" w:sz="4" w:space="0" w:color="auto"/>
            </w:tcBorders>
            <w:shd w:val="clear" w:color="auto" w:fill="auto"/>
            <w:vAlign w:val="center"/>
            <w:hideMark/>
          </w:tcPr>
          <w:p w14:paraId="378694DA"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410947C3" w14:textId="77777777" w:rsidR="00E21CAB" w:rsidRPr="00E21CAB" w:rsidRDefault="00E21CAB" w:rsidP="00E21CAB">
            <w:pPr>
              <w:pStyle w:val="ad"/>
              <w:rPr>
                <w:lang w:eastAsia="ru-RU"/>
              </w:rPr>
            </w:pPr>
            <w:r w:rsidRPr="00E21CAB">
              <w:rPr>
                <w:lang w:eastAsia="ru-RU"/>
              </w:rPr>
              <w:t>1</w:t>
            </w:r>
          </w:p>
        </w:tc>
        <w:tc>
          <w:tcPr>
            <w:tcW w:w="776" w:type="pct"/>
            <w:tcBorders>
              <w:top w:val="nil"/>
              <w:left w:val="nil"/>
              <w:bottom w:val="single" w:sz="4" w:space="0" w:color="auto"/>
              <w:right w:val="single" w:sz="4" w:space="0" w:color="auto"/>
            </w:tcBorders>
            <w:shd w:val="clear" w:color="auto" w:fill="auto"/>
            <w:vAlign w:val="center"/>
            <w:hideMark/>
          </w:tcPr>
          <w:p w14:paraId="1C12D224"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191481CD"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42C45D54" w14:textId="77777777" w:rsidR="00E21CAB" w:rsidRPr="00E21CAB" w:rsidRDefault="00E21CAB" w:rsidP="00E21CAB">
            <w:pPr>
              <w:pStyle w:val="ad"/>
              <w:rPr>
                <w:lang w:eastAsia="ru-RU"/>
              </w:rPr>
            </w:pPr>
            <w:r w:rsidRPr="00E21CAB">
              <w:rPr>
                <w:lang w:eastAsia="ru-RU"/>
              </w:rPr>
              <w:t>2022</w:t>
            </w:r>
          </w:p>
        </w:tc>
      </w:tr>
      <w:tr w:rsidR="00E21CAB" w:rsidRPr="00E21CAB" w14:paraId="3EB56483"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02EABCEE" w14:textId="77777777" w:rsidR="00E21CAB" w:rsidRPr="00E21CAB" w:rsidRDefault="00E21CAB" w:rsidP="00E21CAB">
            <w:pPr>
              <w:pStyle w:val="ad"/>
              <w:rPr>
                <w:lang w:eastAsia="ru-RU"/>
              </w:rPr>
            </w:pPr>
            <w:r w:rsidRPr="00E21CAB">
              <w:rPr>
                <w:lang w:eastAsia="ru-RU"/>
              </w:rPr>
              <w:t>56</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25EB781"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06B28D74"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0AE952D5" w14:textId="77777777" w:rsidR="00E21CAB" w:rsidRPr="00E21CAB" w:rsidRDefault="00E21CAB" w:rsidP="00E21CAB">
            <w:pPr>
              <w:pStyle w:val="ad"/>
              <w:rPr>
                <w:lang w:eastAsia="ru-RU"/>
              </w:rPr>
            </w:pPr>
            <w:r w:rsidRPr="00E21CAB">
              <w:rPr>
                <w:lang w:eastAsia="ru-RU"/>
              </w:rPr>
              <w:t>Вр-21 - Больничная,1</w:t>
            </w:r>
          </w:p>
        </w:tc>
        <w:tc>
          <w:tcPr>
            <w:tcW w:w="249" w:type="pct"/>
            <w:tcBorders>
              <w:top w:val="nil"/>
              <w:left w:val="nil"/>
              <w:bottom w:val="single" w:sz="4" w:space="0" w:color="auto"/>
              <w:right w:val="single" w:sz="4" w:space="0" w:color="auto"/>
            </w:tcBorders>
            <w:shd w:val="clear" w:color="auto" w:fill="auto"/>
            <w:vAlign w:val="center"/>
            <w:hideMark/>
          </w:tcPr>
          <w:p w14:paraId="341B6ECE"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1B7694F8" w14:textId="77777777" w:rsidR="00E21CAB" w:rsidRPr="00E21CAB" w:rsidRDefault="00E21CAB" w:rsidP="00E21CAB">
            <w:pPr>
              <w:pStyle w:val="ad"/>
              <w:rPr>
                <w:lang w:eastAsia="ru-RU"/>
              </w:rPr>
            </w:pPr>
            <w:r w:rsidRPr="00E21CAB">
              <w:rPr>
                <w:lang w:eastAsia="ru-RU"/>
              </w:rPr>
              <w:t>28</w:t>
            </w:r>
          </w:p>
        </w:tc>
        <w:tc>
          <w:tcPr>
            <w:tcW w:w="776" w:type="pct"/>
            <w:tcBorders>
              <w:top w:val="nil"/>
              <w:left w:val="nil"/>
              <w:bottom w:val="single" w:sz="4" w:space="0" w:color="auto"/>
              <w:right w:val="single" w:sz="4" w:space="0" w:color="auto"/>
            </w:tcBorders>
            <w:shd w:val="clear" w:color="auto" w:fill="auto"/>
            <w:vAlign w:val="center"/>
            <w:hideMark/>
          </w:tcPr>
          <w:p w14:paraId="2F3DA4E8"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6AEC19F4"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7EAC9AA3" w14:textId="77777777" w:rsidR="00E21CAB" w:rsidRPr="00E21CAB" w:rsidRDefault="00E21CAB" w:rsidP="00E21CAB">
            <w:pPr>
              <w:pStyle w:val="ad"/>
              <w:rPr>
                <w:lang w:eastAsia="ru-RU"/>
              </w:rPr>
            </w:pPr>
            <w:r w:rsidRPr="00E21CAB">
              <w:rPr>
                <w:lang w:eastAsia="ru-RU"/>
              </w:rPr>
              <w:t>1981</w:t>
            </w:r>
          </w:p>
        </w:tc>
      </w:tr>
      <w:tr w:rsidR="00E21CAB" w:rsidRPr="00E21CAB" w14:paraId="5EE7D981"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4FDDD4D3" w14:textId="77777777" w:rsidR="00E21CAB" w:rsidRPr="00E21CAB" w:rsidRDefault="00E21CAB" w:rsidP="00E21CAB">
            <w:pPr>
              <w:pStyle w:val="ad"/>
              <w:rPr>
                <w:lang w:eastAsia="ru-RU"/>
              </w:rPr>
            </w:pPr>
            <w:r w:rsidRPr="00E21CAB">
              <w:rPr>
                <w:lang w:eastAsia="ru-RU"/>
              </w:rPr>
              <w:t>57</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C3A7753"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3A00685F"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3CB0C759" w14:textId="77777777" w:rsidR="00E21CAB" w:rsidRPr="00E21CAB" w:rsidRDefault="00E21CAB" w:rsidP="00E21CAB">
            <w:pPr>
              <w:pStyle w:val="ad"/>
              <w:rPr>
                <w:lang w:eastAsia="ru-RU"/>
              </w:rPr>
            </w:pPr>
            <w:r w:rsidRPr="00E21CAB">
              <w:rPr>
                <w:lang w:eastAsia="ru-RU"/>
              </w:rPr>
              <w:t>Вр-21 - Советская,50</w:t>
            </w:r>
          </w:p>
        </w:tc>
        <w:tc>
          <w:tcPr>
            <w:tcW w:w="249" w:type="pct"/>
            <w:tcBorders>
              <w:top w:val="nil"/>
              <w:left w:val="nil"/>
              <w:bottom w:val="single" w:sz="4" w:space="0" w:color="auto"/>
              <w:right w:val="single" w:sz="4" w:space="0" w:color="auto"/>
            </w:tcBorders>
            <w:shd w:val="clear" w:color="auto" w:fill="auto"/>
            <w:vAlign w:val="center"/>
            <w:hideMark/>
          </w:tcPr>
          <w:p w14:paraId="64DC7C11"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7990971A" w14:textId="77777777" w:rsidR="00E21CAB" w:rsidRPr="00E21CAB" w:rsidRDefault="00E21CAB" w:rsidP="00E21CAB">
            <w:pPr>
              <w:pStyle w:val="ad"/>
              <w:rPr>
                <w:lang w:eastAsia="ru-RU"/>
              </w:rPr>
            </w:pPr>
            <w:r w:rsidRPr="00E21CAB">
              <w:rPr>
                <w:lang w:eastAsia="ru-RU"/>
              </w:rPr>
              <w:t>10</w:t>
            </w:r>
          </w:p>
        </w:tc>
        <w:tc>
          <w:tcPr>
            <w:tcW w:w="776" w:type="pct"/>
            <w:tcBorders>
              <w:top w:val="nil"/>
              <w:left w:val="nil"/>
              <w:bottom w:val="single" w:sz="4" w:space="0" w:color="auto"/>
              <w:right w:val="single" w:sz="4" w:space="0" w:color="auto"/>
            </w:tcBorders>
            <w:shd w:val="clear" w:color="auto" w:fill="auto"/>
            <w:vAlign w:val="center"/>
            <w:hideMark/>
          </w:tcPr>
          <w:p w14:paraId="3B01B51C"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4B8DC5F8"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18F089EC" w14:textId="77777777" w:rsidR="00E21CAB" w:rsidRPr="00E21CAB" w:rsidRDefault="00E21CAB" w:rsidP="00E21CAB">
            <w:pPr>
              <w:pStyle w:val="ad"/>
              <w:rPr>
                <w:lang w:eastAsia="ru-RU"/>
              </w:rPr>
            </w:pPr>
            <w:r w:rsidRPr="00E21CAB">
              <w:rPr>
                <w:lang w:eastAsia="ru-RU"/>
              </w:rPr>
              <w:t>2022</w:t>
            </w:r>
          </w:p>
        </w:tc>
      </w:tr>
      <w:tr w:rsidR="00E21CAB" w:rsidRPr="00E21CAB" w14:paraId="32A3398C"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7F902198" w14:textId="77777777" w:rsidR="00E21CAB" w:rsidRPr="00E21CAB" w:rsidRDefault="00E21CAB" w:rsidP="00E21CAB">
            <w:pPr>
              <w:pStyle w:val="ad"/>
              <w:rPr>
                <w:lang w:eastAsia="ru-RU"/>
              </w:rPr>
            </w:pPr>
            <w:r w:rsidRPr="00E21CAB">
              <w:rPr>
                <w:lang w:eastAsia="ru-RU"/>
              </w:rPr>
              <w:t>58</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5765CE76"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77AE63A6"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7831CEE3" w14:textId="77777777" w:rsidR="00E21CAB" w:rsidRPr="00E21CAB" w:rsidRDefault="00E21CAB" w:rsidP="00E21CAB">
            <w:pPr>
              <w:pStyle w:val="ad"/>
              <w:rPr>
                <w:lang w:eastAsia="ru-RU"/>
              </w:rPr>
            </w:pPr>
            <w:r w:rsidRPr="00E21CAB">
              <w:rPr>
                <w:lang w:eastAsia="ru-RU"/>
              </w:rPr>
              <w:t>ТК- 1 - ТК-14</w:t>
            </w:r>
          </w:p>
        </w:tc>
        <w:tc>
          <w:tcPr>
            <w:tcW w:w="249" w:type="pct"/>
            <w:tcBorders>
              <w:top w:val="nil"/>
              <w:left w:val="nil"/>
              <w:bottom w:val="single" w:sz="4" w:space="0" w:color="auto"/>
              <w:right w:val="single" w:sz="4" w:space="0" w:color="auto"/>
            </w:tcBorders>
            <w:shd w:val="clear" w:color="auto" w:fill="auto"/>
            <w:vAlign w:val="center"/>
            <w:hideMark/>
          </w:tcPr>
          <w:p w14:paraId="29DAD6C6" w14:textId="77777777" w:rsidR="00E21CAB" w:rsidRPr="00E21CAB" w:rsidRDefault="00E21CAB" w:rsidP="00E21CAB">
            <w:pPr>
              <w:pStyle w:val="ad"/>
              <w:rPr>
                <w:lang w:eastAsia="ru-RU"/>
              </w:rPr>
            </w:pPr>
            <w:r w:rsidRPr="00E21CAB">
              <w:rPr>
                <w:lang w:eastAsia="ru-RU"/>
              </w:rPr>
              <w:t>159</w:t>
            </w:r>
          </w:p>
        </w:tc>
        <w:tc>
          <w:tcPr>
            <w:tcW w:w="267" w:type="pct"/>
            <w:tcBorders>
              <w:top w:val="nil"/>
              <w:left w:val="nil"/>
              <w:bottom w:val="single" w:sz="4" w:space="0" w:color="auto"/>
              <w:right w:val="single" w:sz="4" w:space="0" w:color="auto"/>
            </w:tcBorders>
            <w:shd w:val="clear" w:color="auto" w:fill="auto"/>
            <w:vAlign w:val="center"/>
            <w:hideMark/>
          </w:tcPr>
          <w:p w14:paraId="4B6E2A98" w14:textId="77777777" w:rsidR="00E21CAB" w:rsidRPr="00E21CAB" w:rsidRDefault="00E21CAB" w:rsidP="00E21CAB">
            <w:pPr>
              <w:pStyle w:val="ad"/>
              <w:rPr>
                <w:lang w:eastAsia="ru-RU"/>
              </w:rPr>
            </w:pPr>
            <w:r w:rsidRPr="00E21CAB">
              <w:rPr>
                <w:lang w:eastAsia="ru-RU"/>
              </w:rPr>
              <w:t>50</w:t>
            </w:r>
          </w:p>
        </w:tc>
        <w:tc>
          <w:tcPr>
            <w:tcW w:w="776" w:type="pct"/>
            <w:tcBorders>
              <w:top w:val="nil"/>
              <w:left w:val="nil"/>
              <w:bottom w:val="single" w:sz="4" w:space="0" w:color="auto"/>
              <w:right w:val="single" w:sz="4" w:space="0" w:color="auto"/>
            </w:tcBorders>
            <w:shd w:val="clear" w:color="auto" w:fill="auto"/>
            <w:vAlign w:val="center"/>
            <w:hideMark/>
          </w:tcPr>
          <w:p w14:paraId="5C64D9B1"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2400384A"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377C3252" w14:textId="77777777" w:rsidR="00E21CAB" w:rsidRPr="00E21CAB" w:rsidRDefault="00E21CAB" w:rsidP="00E21CAB">
            <w:pPr>
              <w:pStyle w:val="ad"/>
              <w:rPr>
                <w:lang w:eastAsia="ru-RU"/>
              </w:rPr>
            </w:pPr>
            <w:r w:rsidRPr="00E21CAB">
              <w:rPr>
                <w:lang w:eastAsia="ru-RU"/>
              </w:rPr>
              <w:t>2019</w:t>
            </w:r>
          </w:p>
        </w:tc>
      </w:tr>
      <w:tr w:rsidR="00E21CAB" w:rsidRPr="00E21CAB" w14:paraId="118B0A23"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3AE38DD2" w14:textId="77777777" w:rsidR="00E21CAB" w:rsidRPr="00E21CAB" w:rsidRDefault="00E21CAB" w:rsidP="00E21CAB">
            <w:pPr>
              <w:pStyle w:val="ad"/>
              <w:rPr>
                <w:lang w:eastAsia="ru-RU"/>
              </w:rPr>
            </w:pPr>
            <w:r w:rsidRPr="00E21CAB">
              <w:rPr>
                <w:lang w:eastAsia="ru-RU"/>
              </w:rPr>
              <w:t>59</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46C48296"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7BD29166"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5820FF3F" w14:textId="77777777" w:rsidR="00E21CAB" w:rsidRPr="00E21CAB" w:rsidRDefault="00E21CAB" w:rsidP="00E21CAB">
            <w:pPr>
              <w:pStyle w:val="ad"/>
              <w:rPr>
                <w:lang w:eastAsia="ru-RU"/>
              </w:rPr>
            </w:pPr>
            <w:r w:rsidRPr="00E21CAB">
              <w:rPr>
                <w:lang w:eastAsia="ru-RU"/>
              </w:rPr>
              <w:t>ТК-14 - ТК-15</w:t>
            </w:r>
          </w:p>
        </w:tc>
        <w:tc>
          <w:tcPr>
            <w:tcW w:w="249" w:type="pct"/>
            <w:tcBorders>
              <w:top w:val="nil"/>
              <w:left w:val="nil"/>
              <w:bottom w:val="single" w:sz="4" w:space="0" w:color="auto"/>
              <w:right w:val="single" w:sz="4" w:space="0" w:color="auto"/>
            </w:tcBorders>
            <w:shd w:val="clear" w:color="auto" w:fill="auto"/>
            <w:vAlign w:val="center"/>
            <w:hideMark/>
          </w:tcPr>
          <w:p w14:paraId="04ED0435" w14:textId="77777777" w:rsidR="00E21CAB" w:rsidRPr="00E21CAB" w:rsidRDefault="00E21CAB" w:rsidP="00E21CAB">
            <w:pPr>
              <w:pStyle w:val="ad"/>
              <w:rPr>
                <w:lang w:eastAsia="ru-RU"/>
              </w:rPr>
            </w:pPr>
            <w:r w:rsidRPr="00E21CAB">
              <w:rPr>
                <w:lang w:eastAsia="ru-RU"/>
              </w:rPr>
              <w:t>159</w:t>
            </w:r>
          </w:p>
        </w:tc>
        <w:tc>
          <w:tcPr>
            <w:tcW w:w="267" w:type="pct"/>
            <w:tcBorders>
              <w:top w:val="nil"/>
              <w:left w:val="nil"/>
              <w:bottom w:val="single" w:sz="4" w:space="0" w:color="auto"/>
              <w:right w:val="single" w:sz="4" w:space="0" w:color="auto"/>
            </w:tcBorders>
            <w:shd w:val="clear" w:color="auto" w:fill="auto"/>
            <w:vAlign w:val="center"/>
            <w:hideMark/>
          </w:tcPr>
          <w:p w14:paraId="13C72373" w14:textId="77777777" w:rsidR="00E21CAB" w:rsidRPr="00E21CAB" w:rsidRDefault="00E21CAB" w:rsidP="00E21CAB">
            <w:pPr>
              <w:pStyle w:val="ad"/>
              <w:rPr>
                <w:lang w:eastAsia="ru-RU"/>
              </w:rPr>
            </w:pPr>
            <w:r w:rsidRPr="00E21CAB">
              <w:rPr>
                <w:lang w:eastAsia="ru-RU"/>
              </w:rPr>
              <w:t>25</w:t>
            </w:r>
          </w:p>
        </w:tc>
        <w:tc>
          <w:tcPr>
            <w:tcW w:w="776" w:type="pct"/>
            <w:tcBorders>
              <w:top w:val="nil"/>
              <w:left w:val="nil"/>
              <w:bottom w:val="single" w:sz="4" w:space="0" w:color="auto"/>
              <w:right w:val="single" w:sz="4" w:space="0" w:color="auto"/>
            </w:tcBorders>
            <w:shd w:val="clear" w:color="auto" w:fill="auto"/>
            <w:vAlign w:val="center"/>
            <w:hideMark/>
          </w:tcPr>
          <w:p w14:paraId="59A79D1C"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0E432D11"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42249C40" w14:textId="77777777" w:rsidR="00E21CAB" w:rsidRPr="00E21CAB" w:rsidRDefault="00E21CAB" w:rsidP="00E21CAB">
            <w:pPr>
              <w:pStyle w:val="ad"/>
              <w:rPr>
                <w:lang w:eastAsia="ru-RU"/>
              </w:rPr>
            </w:pPr>
            <w:r w:rsidRPr="00E21CAB">
              <w:rPr>
                <w:lang w:eastAsia="ru-RU"/>
              </w:rPr>
              <w:t>2019</w:t>
            </w:r>
          </w:p>
        </w:tc>
      </w:tr>
      <w:tr w:rsidR="00E21CAB" w:rsidRPr="00E21CAB" w14:paraId="0F4CD7E0"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1E108DC0" w14:textId="77777777" w:rsidR="00E21CAB" w:rsidRPr="00E21CAB" w:rsidRDefault="00E21CAB" w:rsidP="00E21CAB">
            <w:pPr>
              <w:pStyle w:val="ad"/>
              <w:rPr>
                <w:lang w:eastAsia="ru-RU"/>
              </w:rPr>
            </w:pPr>
            <w:r w:rsidRPr="00E21CAB">
              <w:rPr>
                <w:lang w:eastAsia="ru-RU"/>
              </w:rPr>
              <w:t>60</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7C1AB897"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282881C0"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35067732" w14:textId="77777777" w:rsidR="00E21CAB" w:rsidRPr="00E21CAB" w:rsidRDefault="00E21CAB" w:rsidP="00E21CAB">
            <w:pPr>
              <w:pStyle w:val="ad"/>
              <w:rPr>
                <w:lang w:eastAsia="ru-RU"/>
              </w:rPr>
            </w:pPr>
            <w:r w:rsidRPr="00E21CAB">
              <w:rPr>
                <w:lang w:eastAsia="ru-RU"/>
              </w:rPr>
              <w:t>ТК-14 - ТК-15</w:t>
            </w:r>
          </w:p>
        </w:tc>
        <w:tc>
          <w:tcPr>
            <w:tcW w:w="249" w:type="pct"/>
            <w:tcBorders>
              <w:top w:val="nil"/>
              <w:left w:val="nil"/>
              <w:bottom w:val="single" w:sz="4" w:space="0" w:color="auto"/>
              <w:right w:val="single" w:sz="4" w:space="0" w:color="auto"/>
            </w:tcBorders>
            <w:shd w:val="clear" w:color="auto" w:fill="auto"/>
            <w:vAlign w:val="center"/>
            <w:hideMark/>
          </w:tcPr>
          <w:p w14:paraId="541787D6" w14:textId="77777777" w:rsidR="00E21CAB" w:rsidRPr="00E21CAB" w:rsidRDefault="00E21CAB" w:rsidP="00E21CAB">
            <w:pPr>
              <w:pStyle w:val="ad"/>
              <w:rPr>
                <w:lang w:eastAsia="ru-RU"/>
              </w:rPr>
            </w:pPr>
            <w:r w:rsidRPr="00E21CAB">
              <w:rPr>
                <w:lang w:eastAsia="ru-RU"/>
              </w:rPr>
              <w:t>159</w:t>
            </w:r>
          </w:p>
        </w:tc>
        <w:tc>
          <w:tcPr>
            <w:tcW w:w="267" w:type="pct"/>
            <w:tcBorders>
              <w:top w:val="nil"/>
              <w:left w:val="nil"/>
              <w:bottom w:val="single" w:sz="4" w:space="0" w:color="auto"/>
              <w:right w:val="single" w:sz="4" w:space="0" w:color="auto"/>
            </w:tcBorders>
            <w:shd w:val="clear" w:color="auto" w:fill="auto"/>
            <w:vAlign w:val="center"/>
            <w:hideMark/>
          </w:tcPr>
          <w:p w14:paraId="25C3124E" w14:textId="77777777" w:rsidR="00E21CAB" w:rsidRPr="00E21CAB" w:rsidRDefault="00E21CAB" w:rsidP="00E21CAB">
            <w:pPr>
              <w:pStyle w:val="ad"/>
              <w:rPr>
                <w:lang w:eastAsia="ru-RU"/>
              </w:rPr>
            </w:pPr>
            <w:r w:rsidRPr="00E21CAB">
              <w:rPr>
                <w:lang w:eastAsia="ru-RU"/>
              </w:rPr>
              <w:t>22</w:t>
            </w:r>
          </w:p>
        </w:tc>
        <w:tc>
          <w:tcPr>
            <w:tcW w:w="776" w:type="pct"/>
            <w:tcBorders>
              <w:top w:val="nil"/>
              <w:left w:val="nil"/>
              <w:bottom w:val="single" w:sz="4" w:space="0" w:color="auto"/>
              <w:right w:val="single" w:sz="4" w:space="0" w:color="auto"/>
            </w:tcBorders>
            <w:shd w:val="clear" w:color="auto" w:fill="auto"/>
            <w:vAlign w:val="center"/>
            <w:hideMark/>
          </w:tcPr>
          <w:p w14:paraId="47A213F3"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2FE43469"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60BB5F88" w14:textId="77777777" w:rsidR="00E21CAB" w:rsidRPr="00E21CAB" w:rsidRDefault="00E21CAB" w:rsidP="00E21CAB">
            <w:pPr>
              <w:pStyle w:val="ad"/>
              <w:rPr>
                <w:lang w:eastAsia="ru-RU"/>
              </w:rPr>
            </w:pPr>
            <w:r w:rsidRPr="00E21CAB">
              <w:rPr>
                <w:lang w:eastAsia="ru-RU"/>
              </w:rPr>
              <w:t>2021</w:t>
            </w:r>
          </w:p>
        </w:tc>
      </w:tr>
      <w:tr w:rsidR="00E21CAB" w:rsidRPr="00E21CAB" w14:paraId="4EDD8816"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12025C55" w14:textId="77777777" w:rsidR="00E21CAB" w:rsidRPr="00E21CAB" w:rsidRDefault="00E21CAB" w:rsidP="00E21CAB">
            <w:pPr>
              <w:pStyle w:val="ad"/>
              <w:rPr>
                <w:lang w:eastAsia="ru-RU"/>
              </w:rPr>
            </w:pPr>
            <w:r w:rsidRPr="00E21CAB">
              <w:rPr>
                <w:lang w:eastAsia="ru-RU"/>
              </w:rPr>
              <w:t>61</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7F9CE5F1"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412E502D"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28C6B17B" w14:textId="77777777" w:rsidR="00E21CAB" w:rsidRPr="00E21CAB" w:rsidRDefault="00E21CAB" w:rsidP="00E21CAB">
            <w:pPr>
              <w:pStyle w:val="ad"/>
              <w:rPr>
                <w:lang w:eastAsia="ru-RU"/>
              </w:rPr>
            </w:pPr>
            <w:r w:rsidRPr="00E21CAB">
              <w:rPr>
                <w:lang w:eastAsia="ru-RU"/>
              </w:rPr>
              <w:t>ТК-15 - ТК-16</w:t>
            </w:r>
          </w:p>
        </w:tc>
        <w:tc>
          <w:tcPr>
            <w:tcW w:w="249" w:type="pct"/>
            <w:tcBorders>
              <w:top w:val="nil"/>
              <w:left w:val="nil"/>
              <w:bottom w:val="single" w:sz="4" w:space="0" w:color="auto"/>
              <w:right w:val="single" w:sz="4" w:space="0" w:color="auto"/>
            </w:tcBorders>
            <w:shd w:val="clear" w:color="auto" w:fill="auto"/>
            <w:vAlign w:val="center"/>
            <w:hideMark/>
          </w:tcPr>
          <w:p w14:paraId="69937B12" w14:textId="77777777" w:rsidR="00E21CAB" w:rsidRPr="00E21CAB" w:rsidRDefault="00E21CAB" w:rsidP="00E21CAB">
            <w:pPr>
              <w:pStyle w:val="ad"/>
              <w:rPr>
                <w:lang w:eastAsia="ru-RU"/>
              </w:rPr>
            </w:pPr>
            <w:r w:rsidRPr="00E21CAB">
              <w:rPr>
                <w:lang w:eastAsia="ru-RU"/>
              </w:rPr>
              <w:t>159</w:t>
            </w:r>
          </w:p>
        </w:tc>
        <w:tc>
          <w:tcPr>
            <w:tcW w:w="267" w:type="pct"/>
            <w:tcBorders>
              <w:top w:val="nil"/>
              <w:left w:val="nil"/>
              <w:bottom w:val="single" w:sz="4" w:space="0" w:color="auto"/>
              <w:right w:val="single" w:sz="4" w:space="0" w:color="auto"/>
            </w:tcBorders>
            <w:shd w:val="clear" w:color="auto" w:fill="auto"/>
            <w:vAlign w:val="center"/>
            <w:hideMark/>
          </w:tcPr>
          <w:p w14:paraId="59E55501" w14:textId="77777777" w:rsidR="00E21CAB" w:rsidRPr="00E21CAB" w:rsidRDefault="00E21CAB" w:rsidP="00E21CAB">
            <w:pPr>
              <w:pStyle w:val="ad"/>
              <w:rPr>
                <w:lang w:eastAsia="ru-RU"/>
              </w:rPr>
            </w:pPr>
            <w:r w:rsidRPr="00E21CAB">
              <w:rPr>
                <w:lang w:eastAsia="ru-RU"/>
              </w:rPr>
              <w:t>33</w:t>
            </w:r>
          </w:p>
        </w:tc>
        <w:tc>
          <w:tcPr>
            <w:tcW w:w="776" w:type="pct"/>
            <w:tcBorders>
              <w:top w:val="nil"/>
              <w:left w:val="nil"/>
              <w:bottom w:val="single" w:sz="4" w:space="0" w:color="auto"/>
              <w:right w:val="single" w:sz="4" w:space="0" w:color="auto"/>
            </w:tcBorders>
            <w:shd w:val="clear" w:color="auto" w:fill="auto"/>
            <w:vAlign w:val="center"/>
            <w:hideMark/>
          </w:tcPr>
          <w:p w14:paraId="4DFADDAE"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2C173FA4"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12F151D8" w14:textId="77777777" w:rsidR="00E21CAB" w:rsidRPr="00E21CAB" w:rsidRDefault="00E21CAB" w:rsidP="00E21CAB">
            <w:pPr>
              <w:pStyle w:val="ad"/>
              <w:rPr>
                <w:lang w:eastAsia="ru-RU"/>
              </w:rPr>
            </w:pPr>
            <w:r w:rsidRPr="00E21CAB">
              <w:rPr>
                <w:lang w:eastAsia="ru-RU"/>
              </w:rPr>
              <w:t>2021</w:t>
            </w:r>
          </w:p>
        </w:tc>
      </w:tr>
      <w:tr w:rsidR="00E21CAB" w:rsidRPr="00E21CAB" w14:paraId="498ABFD3"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23BA8BCF" w14:textId="77777777" w:rsidR="00E21CAB" w:rsidRPr="00E21CAB" w:rsidRDefault="00E21CAB" w:rsidP="00E21CAB">
            <w:pPr>
              <w:pStyle w:val="ad"/>
              <w:rPr>
                <w:lang w:eastAsia="ru-RU"/>
              </w:rPr>
            </w:pPr>
            <w:r w:rsidRPr="00E21CAB">
              <w:rPr>
                <w:lang w:eastAsia="ru-RU"/>
              </w:rPr>
              <w:t>62</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4692598B"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7781FF10"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5122F349" w14:textId="77777777" w:rsidR="00E21CAB" w:rsidRPr="00E21CAB" w:rsidRDefault="00E21CAB" w:rsidP="00E21CAB">
            <w:pPr>
              <w:pStyle w:val="ad"/>
              <w:rPr>
                <w:lang w:eastAsia="ru-RU"/>
              </w:rPr>
            </w:pPr>
            <w:r w:rsidRPr="00E21CAB">
              <w:rPr>
                <w:lang w:eastAsia="ru-RU"/>
              </w:rPr>
              <w:t>ТК-16 - ТК-18</w:t>
            </w:r>
          </w:p>
        </w:tc>
        <w:tc>
          <w:tcPr>
            <w:tcW w:w="249" w:type="pct"/>
            <w:tcBorders>
              <w:top w:val="nil"/>
              <w:left w:val="nil"/>
              <w:bottom w:val="single" w:sz="4" w:space="0" w:color="auto"/>
              <w:right w:val="single" w:sz="4" w:space="0" w:color="auto"/>
            </w:tcBorders>
            <w:shd w:val="clear" w:color="auto" w:fill="auto"/>
            <w:vAlign w:val="center"/>
            <w:hideMark/>
          </w:tcPr>
          <w:p w14:paraId="44DC15B4" w14:textId="77777777" w:rsidR="00E21CAB" w:rsidRPr="00E21CAB" w:rsidRDefault="00E21CAB" w:rsidP="00E21CAB">
            <w:pPr>
              <w:pStyle w:val="ad"/>
              <w:rPr>
                <w:lang w:eastAsia="ru-RU"/>
              </w:rPr>
            </w:pPr>
            <w:r w:rsidRPr="00E21CAB">
              <w:rPr>
                <w:lang w:eastAsia="ru-RU"/>
              </w:rPr>
              <w:t>159</w:t>
            </w:r>
          </w:p>
        </w:tc>
        <w:tc>
          <w:tcPr>
            <w:tcW w:w="267" w:type="pct"/>
            <w:tcBorders>
              <w:top w:val="nil"/>
              <w:left w:val="nil"/>
              <w:bottom w:val="single" w:sz="4" w:space="0" w:color="auto"/>
              <w:right w:val="single" w:sz="4" w:space="0" w:color="auto"/>
            </w:tcBorders>
            <w:shd w:val="clear" w:color="auto" w:fill="auto"/>
            <w:vAlign w:val="center"/>
            <w:hideMark/>
          </w:tcPr>
          <w:p w14:paraId="4A398098" w14:textId="77777777" w:rsidR="00E21CAB" w:rsidRPr="00E21CAB" w:rsidRDefault="00E21CAB" w:rsidP="00E21CAB">
            <w:pPr>
              <w:pStyle w:val="ad"/>
              <w:rPr>
                <w:lang w:eastAsia="ru-RU"/>
              </w:rPr>
            </w:pPr>
            <w:r w:rsidRPr="00E21CAB">
              <w:rPr>
                <w:lang w:eastAsia="ru-RU"/>
              </w:rPr>
              <w:t>33</w:t>
            </w:r>
          </w:p>
        </w:tc>
        <w:tc>
          <w:tcPr>
            <w:tcW w:w="776" w:type="pct"/>
            <w:tcBorders>
              <w:top w:val="nil"/>
              <w:left w:val="nil"/>
              <w:bottom w:val="single" w:sz="4" w:space="0" w:color="auto"/>
              <w:right w:val="single" w:sz="4" w:space="0" w:color="auto"/>
            </w:tcBorders>
            <w:shd w:val="clear" w:color="auto" w:fill="auto"/>
            <w:vAlign w:val="center"/>
            <w:hideMark/>
          </w:tcPr>
          <w:p w14:paraId="1B0717C5"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7A279E27"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5CEB4A35" w14:textId="77777777" w:rsidR="00E21CAB" w:rsidRPr="00E21CAB" w:rsidRDefault="00E21CAB" w:rsidP="00E21CAB">
            <w:pPr>
              <w:pStyle w:val="ad"/>
              <w:rPr>
                <w:lang w:eastAsia="ru-RU"/>
              </w:rPr>
            </w:pPr>
            <w:r w:rsidRPr="00E21CAB">
              <w:rPr>
                <w:lang w:eastAsia="ru-RU"/>
              </w:rPr>
              <w:t>2021</w:t>
            </w:r>
          </w:p>
        </w:tc>
      </w:tr>
      <w:tr w:rsidR="00E21CAB" w:rsidRPr="00E21CAB" w14:paraId="2A46AA24" w14:textId="77777777" w:rsidTr="00E21CAB">
        <w:trPr>
          <w:trHeight w:val="630"/>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6AEDE30F" w14:textId="77777777" w:rsidR="00E21CAB" w:rsidRPr="00E21CAB" w:rsidRDefault="00E21CAB" w:rsidP="00E21CAB">
            <w:pPr>
              <w:pStyle w:val="ad"/>
              <w:rPr>
                <w:lang w:eastAsia="ru-RU"/>
              </w:rPr>
            </w:pPr>
            <w:r w:rsidRPr="00E21CAB">
              <w:rPr>
                <w:lang w:eastAsia="ru-RU"/>
              </w:rPr>
              <w:t>63</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432C9562"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206BAFD6"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5E457969" w14:textId="77777777" w:rsidR="00E21CAB" w:rsidRPr="00E21CAB" w:rsidRDefault="00E21CAB" w:rsidP="00E21CAB">
            <w:pPr>
              <w:pStyle w:val="ad"/>
              <w:rPr>
                <w:lang w:eastAsia="ru-RU"/>
              </w:rPr>
            </w:pPr>
            <w:r w:rsidRPr="00E21CAB">
              <w:rPr>
                <w:lang w:eastAsia="ru-RU"/>
              </w:rPr>
              <w:t>ТК-17 - Социалистическая 1/1</w:t>
            </w:r>
          </w:p>
        </w:tc>
        <w:tc>
          <w:tcPr>
            <w:tcW w:w="249" w:type="pct"/>
            <w:tcBorders>
              <w:top w:val="nil"/>
              <w:left w:val="nil"/>
              <w:bottom w:val="single" w:sz="4" w:space="0" w:color="auto"/>
              <w:right w:val="single" w:sz="4" w:space="0" w:color="auto"/>
            </w:tcBorders>
            <w:shd w:val="clear" w:color="auto" w:fill="auto"/>
            <w:vAlign w:val="center"/>
            <w:hideMark/>
          </w:tcPr>
          <w:p w14:paraId="2A4F94BA"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4A096668" w14:textId="77777777" w:rsidR="00E21CAB" w:rsidRPr="00E21CAB" w:rsidRDefault="00E21CAB" w:rsidP="00E21CAB">
            <w:pPr>
              <w:pStyle w:val="ad"/>
              <w:rPr>
                <w:lang w:eastAsia="ru-RU"/>
              </w:rPr>
            </w:pPr>
            <w:r w:rsidRPr="00E21CAB">
              <w:rPr>
                <w:lang w:eastAsia="ru-RU"/>
              </w:rPr>
              <w:t>12</w:t>
            </w:r>
          </w:p>
        </w:tc>
        <w:tc>
          <w:tcPr>
            <w:tcW w:w="776" w:type="pct"/>
            <w:tcBorders>
              <w:top w:val="nil"/>
              <w:left w:val="nil"/>
              <w:bottom w:val="single" w:sz="4" w:space="0" w:color="auto"/>
              <w:right w:val="single" w:sz="4" w:space="0" w:color="auto"/>
            </w:tcBorders>
            <w:shd w:val="clear" w:color="auto" w:fill="auto"/>
            <w:vAlign w:val="center"/>
            <w:hideMark/>
          </w:tcPr>
          <w:p w14:paraId="65AA7E84"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58C48CE1"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075D8868" w14:textId="77777777" w:rsidR="00E21CAB" w:rsidRPr="00E21CAB" w:rsidRDefault="00E21CAB" w:rsidP="00E21CAB">
            <w:pPr>
              <w:pStyle w:val="ad"/>
              <w:rPr>
                <w:lang w:eastAsia="ru-RU"/>
              </w:rPr>
            </w:pPr>
            <w:r w:rsidRPr="00E21CAB">
              <w:rPr>
                <w:lang w:eastAsia="ru-RU"/>
              </w:rPr>
              <w:t>2016</w:t>
            </w:r>
          </w:p>
        </w:tc>
      </w:tr>
      <w:tr w:rsidR="00E21CAB" w:rsidRPr="00E21CAB" w14:paraId="4524F72B"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73F9EEEE" w14:textId="77777777" w:rsidR="00E21CAB" w:rsidRPr="00E21CAB" w:rsidRDefault="00E21CAB" w:rsidP="00E21CAB">
            <w:pPr>
              <w:pStyle w:val="ad"/>
              <w:rPr>
                <w:lang w:eastAsia="ru-RU"/>
              </w:rPr>
            </w:pPr>
            <w:r w:rsidRPr="00E21CAB">
              <w:rPr>
                <w:lang w:eastAsia="ru-RU"/>
              </w:rPr>
              <w:t>64</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56502815"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5C1E7EC6"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18F26745" w14:textId="77777777" w:rsidR="00E21CAB" w:rsidRPr="00E21CAB" w:rsidRDefault="00E21CAB" w:rsidP="00E21CAB">
            <w:pPr>
              <w:pStyle w:val="ad"/>
              <w:rPr>
                <w:lang w:eastAsia="ru-RU"/>
              </w:rPr>
            </w:pPr>
            <w:r w:rsidRPr="00E21CAB">
              <w:rPr>
                <w:lang w:eastAsia="ru-RU"/>
              </w:rPr>
              <w:t>ТК-15 - ПСЧ №44 ОП№29</w:t>
            </w:r>
          </w:p>
        </w:tc>
        <w:tc>
          <w:tcPr>
            <w:tcW w:w="249" w:type="pct"/>
            <w:tcBorders>
              <w:top w:val="nil"/>
              <w:left w:val="nil"/>
              <w:bottom w:val="single" w:sz="4" w:space="0" w:color="auto"/>
              <w:right w:val="single" w:sz="4" w:space="0" w:color="auto"/>
            </w:tcBorders>
            <w:shd w:val="clear" w:color="auto" w:fill="auto"/>
            <w:vAlign w:val="center"/>
            <w:hideMark/>
          </w:tcPr>
          <w:p w14:paraId="267086C7"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45EF496C" w14:textId="77777777" w:rsidR="00E21CAB" w:rsidRPr="00E21CAB" w:rsidRDefault="00E21CAB" w:rsidP="00E21CAB">
            <w:pPr>
              <w:pStyle w:val="ad"/>
              <w:rPr>
                <w:lang w:eastAsia="ru-RU"/>
              </w:rPr>
            </w:pPr>
            <w:r w:rsidRPr="00E21CAB">
              <w:rPr>
                <w:lang w:eastAsia="ru-RU"/>
              </w:rPr>
              <w:t>25</w:t>
            </w:r>
          </w:p>
        </w:tc>
        <w:tc>
          <w:tcPr>
            <w:tcW w:w="776" w:type="pct"/>
            <w:tcBorders>
              <w:top w:val="nil"/>
              <w:left w:val="nil"/>
              <w:bottom w:val="single" w:sz="4" w:space="0" w:color="auto"/>
              <w:right w:val="single" w:sz="4" w:space="0" w:color="auto"/>
            </w:tcBorders>
            <w:shd w:val="clear" w:color="auto" w:fill="auto"/>
            <w:vAlign w:val="center"/>
            <w:hideMark/>
          </w:tcPr>
          <w:p w14:paraId="07E098DE"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4E552DF3"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34D0B10C" w14:textId="77777777" w:rsidR="00E21CAB" w:rsidRPr="00E21CAB" w:rsidRDefault="00E21CAB" w:rsidP="00E21CAB">
            <w:pPr>
              <w:pStyle w:val="ad"/>
              <w:rPr>
                <w:lang w:eastAsia="ru-RU"/>
              </w:rPr>
            </w:pPr>
            <w:r w:rsidRPr="00E21CAB">
              <w:rPr>
                <w:lang w:eastAsia="ru-RU"/>
              </w:rPr>
              <w:t>1981</w:t>
            </w:r>
          </w:p>
        </w:tc>
      </w:tr>
      <w:tr w:rsidR="00E21CAB" w:rsidRPr="00E21CAB" w14:paraId="32D44AF9"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362B1659" w14:textId="77777777" w:rsidR="00E21CAB" w:rsidRPr="00E21CAB" w:rsidRDefault="00E21CAB" w:rsidP="00E21CAB">
            <w:pPr>
              <w:pStyle w:val="ad"/>
              <w:rPr>
                <w:lang w:eastAsia="ru-RU"/>
              </w:rPr>
            </w:pPr>
            <w:r w:rsidRPr="00E21CAB">
              <w:rPr>
                <w:lang w:eastAsia="ru-RU"/>
              </w:rPr>
              <w:t>65</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2E051320"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13BB6E59"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1884F6E5" w14:textId="77777777" w:rsidR="00E21CAB" w:rsidRPr="00E21CAB" w:rsidRDefault="00E21CAB" w:rsidP="00E21CAB">
            <w:pPr>
              <w:pStyle w:val="ad"/>
              <w:rPr>
                <w:lang w:eastAsia="ru-RU"/>
              </w:rPr>
            </w:pPr>
            <w:r w:rsidRPr="00E21CAB">
              <w:rPr>
                <w:lang w:eastAsia="ru-RU"/>
              </w:rPr>
              <w:t>ТК-16 - ТК-17</w:t>
            </w:r>
          </w:p>
        </w:tc>
        <w:tc>
          <w:tcPr>
            <w:tcW w:w="249" w:type="pct"/>
            <w:tcBorders>
              <w:top w:val="nil"/>
              <w:left w:val="nil"/>
              <w:bottom w:val="single" w:sz="4" w:space="0" w:color="auto"/>
              <w:right w:val="single" w:sz="4" w:space="0" w:color="auto"/>
            </w:tcBorders>
            <w:shd w:val="clear" w:color="auto" w:fill="auto"/>
            <w:vAlign w:val="center"/>
            <w:hideMark/>
          </w:tcPr>
          <w:p w14:paraId="40006943" w14:textId="77777777" w:rsidR="00E21CAB" w:rsidRPr="00E21CAB" w:rsidRDefault="00E21CAB" w:rsidP="00E21CAB">
            <w:pPr>
              <w:pStyle w:val="ad"/>
              <w:rPr>
                <w:lang w:eastAsia="ru-RU"/>
              </w:rPr>
            </w:pPr>
            <w:r w:rsidRPr="00E21CAB">
              <w:rPr>
                <w:lang w:eastAsia="ru-RU"/>
              </w:rPr>
              <w:t>76</w:t>
            </w:r>
          </w:p>
        </w:tc>
        <w:tc>
          <w:tcPr>
            <w:tcW w:w="267" w:type="pct"/>
            <w:tcBorders>
              <w:top w:val="nil"/>
              <w:left w:val="nil"/>
              <w:bottom w:val="single" w:sz="4" w:space="0" w:color="auto"/>
              <w:right w:val="single" w:sz="4" w:space="0" w:color="auto"/>
            </w:tcBorders>
            <w:shd w:val="clear" w:color="auto" w:fill="auto"/>
            <w:vAlign w:val="center"/>
            <w:hideMark/>
          </w:tcPr>
          <w:p w14:paraId="6AD30069" w14:textId="77777777" w:rsidR="00E21CAB" w:rsidRPr="00E21CAB" w:rsidRDefault="00E21CAB" w:rsidP="00E21CAB">
            <w:pPr>
              <w:pStyle w:val="ad"/>
              <w:rPr>
                <w:lang w:eastAsia="ru-RU"/>
              </w:rPr>
            </w:pPr>
            <w:r w:rsidRPr="00E21CAB">
              <w:rPr>
                <w:lang w:eastAsia="ru-RU"/>
              </w:rPr>
              <w:t>50</w:t>
            </w:r>
          </w:p>
        </w:tc>
        <w:tc>
          <w:tcPr>
            <w:tcW w:w="776" w:type="pct"/>
            <w:tcBorders>
              <w:top w:val="nil"/>
              <w:left w:val="nil"/>
              <w:bottom w:val="single" w:sz="4" w:space="0" w:color="auto"/>
              <w:right w:val="single" w:sz="4" w:space="0" w:color="auto"/>
            </w:tcBorders>
            <w:shd w:val="clear" w:color="auto" w:fill="auto"/>
            <w:vAlign w:val="center"/>
            <w:hideMark/>
          </w:tcPr>
          <w:p w14:paraId="3BC3AA84"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5C7152DB"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028491A6" w14:textId="77777777" w:rsidR="00E21CAB" w:rsidRPr="00E21CAB" w:rsidRDefault="00E21CAB" w:rsidP="00E21CAB">
            <w:pPr>
              <w:pStyle w:val="ad"/>
              <w:rPr>
                <w:lang w:eastAsia="ru-RU"/>
              </w:rPr>
            </w:pPr>
            <w:r w:rsidRPr="00E21CAB">
              <w:rPr>
                <w:lang w:eastAsia="ru-RU"/>
              </w:rPr>
              <w:t>2016</w:t>
            </w:r>
          </w:p>
        </w:tc>
      </w:tr>
      <w:tr w:rsidR="00E21CAB" w:rsidRPr="00E21CAB" w14:paraId="16E4FB88"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154CF8BF" w14:textId="77777777" w:rsidR="00E21CAB" w:rsidRPr="00E21CAB" w:rsidRDefault="00E21CAB" w:rsidP="00E21CAB">
            <w:pPr>
              <w:pStyle w:val="ad"/>
              <w:rPr>
                <w:lang w:eastAsia="ru-RU"/>
              </w:rPr>
            </w:pPr>
            <w:r w:rsidRPr="00E21CAB">
              <w:rPr>
                <w:lang w:eastAsia="ru-RU"/>
              </w:rPr>
              <w:t>66</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44EF6A0A"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2FC3D362"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0691109A" w14:textId="77777777" w:rsidR="00E21CAB" w:rsidRPr="00E21CAB" w:rsidRDefault="00E21CAB" w:rsidP="00E21CAB">
            <w:pPr>
              <w:pStyle w:val="ad"/>
              <w:rPr>
                <w:lang w:eastAsia="ru-RU"/>
              </w:rPr>
            </w:pPr>
            <w:r w:rsidRPr="00E21CAB">
              <w:rPr>
                <w:lang w:eastAsia="ru-RU"/>
              </w:rPr>
              <w:t>ТК-17 - Вр-6</w:t>
            </w:r>
          </w:p>
        </w:tc>
        <w:tc>
          <w:tcPr>
            <w:tcW w:w="249" w:type="pct"/>
            <w:tcBorders>
              <w:top w:val="nil"/>
              <w:left w:val="nil"/>
              <w:bottom w:val="single" w:sz="4" w:space="0" w:color="auto"/>
              <w:right w:val="single" w:sz="4" w:space="0" w:color="auto"/>
            </w:tcBorders>
            <w:shd w:val="clear" w:color="auto" w:fill="auto"/>
            <w:vAlign w:val="center"/>
            <w:hideMark/>
          </w:tcPr>
          <w:p w14:paraId="063687B1"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75003710" w14:textId="77777777" w:rsidR="00E21CAB" w:rsidRPr="00E21CAB" w:rsidRDefault="00E21CAB" w:rsidP="00E21CAB">
            <w:pPr>
              <w:pStyle w:val="ad"/>
              <w:rPr>
                <w:lang w:eastAsia="ru-RU"/>
              </w:rPr>
            </w:pPr>
            <w:r w:rsidRPr="00E21CAB">
              <w:rPr>
                <w:lang w:eastAsia="ru-RU"/>
              </w:rPr>
              <w:t>18</w:t>
            </w:r>
          </w:p>
        </w:tc>
        <w:tc>
          <w:tcPr>
            <w:tcW w:w="776" w:type="pct"/>
            <w:tcBorders>
              <w:top w:val="nil"/>
              <w:left w:val="nil"/>
              <w:bottom w:val="single" w:sz="4" w:space="0" w:color="auto"/>
              <w:right w:val="single" w:sz="4" w:space="0" w:color="auto"/>
            </w:tcBorders>
            <w:shd w:val="clear" w:color="auto" w:fill="auto"/>
            <w:vAlign w:val="center"/>
            <w:hideMark/>
          </w:tcPr>
          <w:p w14:paraId="244D4FA2"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44F4C634"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7D64963F" w14:textId="77777777" w:rsidR="00E21CAB" w:rsidRPr="00E21CAB" w:rsidRDefault="00E21CAB" w:rsidP="00E21CAB">
            <w:pPr>
              <w:pStyle w:val="ad"/>
              <w:rPr>
                <w:lang w:eastAsia="ru-RU"/>
              </w:rPr>
            </w:pPr>
            <w:r w:rsidRPr="00E21CAB">
              <w:rPr>
                <w:lang w:eastAsia="ru-RU"/>
              </w:rPr>
              <w:t>2015</w:t>
            </w:r>
          </w:p>
        </w:tc>
      </w:tr>
      <w:tr w:rsidR="00E21CAB" w:rsidRPr="00E21CAB" w14:paraId="2482C20C"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699241A2" w14:textId="77777777" w:rsidR="00E21CAB" w:rsidRPr="00E21CAB" w:rsidRDefault="00E21CAB" w:rsidP="00E21CAB">
            <w:pPr>
              <w:pStyle w:val="ad"/>
              <w:rPr>
                <w:lang w:eastAsia="ru-RU"/>
              </w:rPr>
            </w:pPr>
            <w:r w:rsidRPr="00E21CAB">
              <w:rPr>
                <w:lang w:eastAsia="ru-RU"/>
              </w:rPr>
              <w:t>67</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2AECCAA8"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59274A99"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5365B8EE" w14:textId="77777777" w:rsidR="00E21CAB" w:rsidRPr="00E21CAB" w:rsidRDefault="00E21CAB" w:rsidP="00E21CAB">
            <w:pPr>
              <w:pStyle w:val="ad"/>
              <w:rPr>
                <w:lang w:eastAsia="ru-RU"/>
              </w:rPr>
            </w:pPr>
            <w:r w:rsidRPr="00E21CAB">
              <w:rPr>
                <w:lang w:eastAsia="ru-RU"/>
              </w:rPr>
              <w:t>Вр-6 - Чапаева,2б</w:t>
            </w:r>
          </w:p>
        </w:tc>
        <w:tc>
          <w:tcPr>
            <w:tcW w:w="249" w:type="pct"/>
            <w:tcBorders>
              <w:top w:val="nil"/>
              <w:left w:val="nil"/>
              <w:bottom w:val="single" w:sz="4" w:space="0" w:color="auto"/>
              <w:right w:val="single" w:sz="4" w:space="0" w:color="auto"/>
            </w:tcBorders>
            <w:shd w:val="clear" w:color="auto" w:fill="auto"/>
            <w:vAlign w:val="center"/>
            <w:hideMark/>
          </w:tcPr>
          <w:p w14:paraId="00746B24"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0D3EEE0B" w14:textId="77777777" w:rsidR="00E21CAB" w:rsidRPr="00E21CAB" w:rsidRDefault="00E21CAB" w:rsidP="00E21CAB">
            <w:pPr>
              <w:pStyle w:val="ad"/>
              <w:rPr>
                <w:lang w:eastAsia="ru-RU"/>
              </w:rPr>
            </w:pPr>
            <w:r w:rsidRPr="00E21CAB">
              <w:rPr>
                <w:lang w:eastAsia="ru-RU"/>
              </w:rPr>
              <w:t>8</w:t>
            </w:r>
          </w:p>
        </w:tc>
        <w:tc>
          <w:tcPr>
            <w:tcW w:w="776" w:type="pct"/>
            <w:tcBorders>
              <w:top w:val="nil"/>
              <w:left w:val="nil"/>
              <w:bottom w:val="single" w:sz="4" w:space="0" w:color="auto"/>
              <w:right w:val="single" w:sz="4" w:space="0" w:color="auto"/>
            </w:tcBorders>
            <w:shd w:val="clear" w:color="auto" w:fill="auto"/>
            <w:vAlign w:val="center"/>
            <w:hideMark/>
          </w:tcPr>
          <w:p w14:paraId="423EC4AF"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7D0C44C0"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5AB673BB" w14:textId="77777777" w:rsidR="00E21CAB" w:rsidRPr="00E21CAB" w:rsidRDefault="00E21CAB" w:rsidP="00E21CAB">
            <w:pPr>
              <w:pStyle w:val="ad"/>
              <w:rPr>
                <w:lang w:eastAsia="ru-RU"/>
              </w:rPr>
            </w:pPr>
            <w:r w:rsidRPr="00E21CAB">
              <w:rPr>
                <w:lang w:eastAsia="ru-RU"/>
              </w:rPr>
              <w:t>2014</w:t>
            </w:r>
          </w:p>
        </w:tc>
      </w:tr>
      <w:tr w:rsidR="00E21CAB" w:rsidRPr="00E21CAB" w14:paraId="271D1228"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475B1C87" w14:textId="77777777" w:rsidR="00E21CAB" w:rsidRPr="00E21CAB" w:rsidRDefault="00E21CAB" w:rsidP="00E21CAB">
            <w:pPr>
              <w:pStyle w:val="ad"/>
              <w:rPr>
                <w:lang w:eastAsia="ru-RU"/>
              </w:rPr>
            </w:pPr>
            <w:r w:rsidRPr="00E21CAB">
              <w:rPr>
                <w:lang w:eastAsia="ru-RU"/>
              </w:rPr>
              <w:t>68</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D623C8A"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0CB93747"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388A5AA9" w14:textId="77777777" w:rsidR="00E21CAB" w:rsidRPr="00E21CAB" w:rsidRDefault="00E21CAB" w:rsidP="00E21CAB">
            <w:pPr>
              <w:pStyle w:val="ad"/>
              <w:rPr>
                <w:lang w:eastAsia="ru-RU"/>
              </w:rPr>
            </w:pPr>
            <w:r w:rsidRPr="00E21CAB">
              <w:rPr>
                <w:lang w:eastAsia="ru-RU"/>
              </w:rPr>
              <w:t>Вр-6 - Вр-7</w:t>
            </w:r>
          </w:p>
        </w:tc>
        <w:tc>
          <w:tcPr>
            <w:tcW w:w="249" w:type="pct"/>
            <w:tcBorders>
              <w:top w:val="nil"/>
              <w:left w:val="nil"/>
              <w:bottom w:val="single" w:sz="4" w:space="0" w:color="auto"/>
              <w:right w:val="single" w:sz="4" w:space="0" w:color="auto"/>
            </w:tcBorders>
            <w:shd w:val="clear" w:color="auto" w:fill="auto"/>
            <w:vAlign w:val="center"/>
            <w:hideMark/>
          </w:tcPr>
          <w:p w14:paraId="2EC4E441"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527569CE" w14:textId="77777777" w:rsidR="00E21CAB" w:rsidRPr="00E21CAB" w:rsidRDefault="00E21CAB" w:rsidP="00E21CAB">
            <w:pPr>
              <w:pStyle w:val="ad"/>
              <w:rPr>
                <w:lang w:eastAsia="ru-RU"/>
              </w:rPr>
            </w:pPr>
            <w:r w:rsidRPr="00E21CAB">
              <w:rPr>
                <w:lang w:eastAsia="ru-RU"/>
              </w:rPr>
              <w:t>77</w:t>
            </w:r>
          </w:p>
        </w:tc>
        <w:tc>
          <w:tcPr>
            <w:tcW w:w="776" w:type="pct"/>
            <w:tcBorders>
              <w:top w:val="nil"/>
              <w:left w:val="nil"/>
              <w:bottom w:val="single" w:sz="4" w:space="0" w:color="auto"/>
              <w:right w:val="single" w:sz="4" w:space="0" w:color="auto"/>
            </w:tcBorders>
            <w:shd w:val="clear" w:color="auto" w:fill="auto"/>
            <w:vAlign w:val="center"/>
            <w:hideMark/>
          </w:tcPr>
          <w:p w14:paraId="7D68D5A7"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39D9755C"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6678107A" w14:textId="77777777" w:rsidR="00E21CAB" w:rsidRPr="00E21CAB" w:rsidRDefault="00E21CAB" w:rsidP="00E21CAB">
            <w:pPr>
              <w:pStyle w:val="ad"/>
              <w:rPr>
                <w:lang w:eastAsia="ru-RU"/>
              </w:rPr>
            </w:pPr>
            <w:r w:rsidRPr="00E21CAB">
              <w:rPr>
                <w:lang w:eastAsia="ru-RU"/>
              </w:rPr>
              <w:t>1981</w:t>
            </w:r>
          </w:p>
        </w:tc>
      </w:tr>
      <w:tr w:rsidR="00E21CAB" w:rsidRPr="00E21CAB" w14:paraId="61FDD5A5"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214E4959" w14:textId="77777777" w:rsidR="00E21CAB" w:rsidRPr="00E21CAB" w:rsidRDefault="00E21CAB" w:rsidP="00E21CAB">
            <w:pPr>
              <w:pStyle w:val="ad"/>
              <w:rPr>
                <w:lang w:eastAsia="ru-RU"/>
              </w:rPr>
            </w:pPr>
            <w:r w:rsidRPr="00E21CAB">
              <w:rPr>
                <w:lang w:eastAsia="ru-RU"/>
              </w:rPr>
              <w:t>69</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53609361"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3B02C4FC"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744BBBBB" w14:textId="77777777" w:rsidR="00E21CAB" w:rsidRPr="00E21CAB" w:rsidRDefault="00E21CAB" w:rsidP="00E21CAB">
            <w:pPr>
              <w:pStyle w:val="ad"/>
              <w:rPr>
                <w:lang w:eastAsia="ru-RU"/>
              </w:rPr>
            </w:pPr>
            <w:r w:rsidRPr="00E21CAB">
              <w:rPr>
                <w:lang w:eastAsia="ru-RU"/>
              </w:rPr>
              <w:t>Вр-7 - Чапаева,3а</w:t>
            </w:r>
          </w:p>
        </w:tc>
        <w:tc>
          <w:tcPr>
            <w:tcW w:w="249" w:type="pct"/>
            <w:tcBorders>
              <w:top w:val="nil"/>
              <w:left w:val="nil"/>
              <w:bottom w:val="single" w:sz="4" w:space="0" w:color="auto"/>
              <w:right w:val="single" w:sz="4" w:space="0" w:color="auto"/>
            </w:tcBorders>
            <w:shd w:val="clear" w:color="auto" w:fill="auto"/>
            <w:vAlign w:val="center"/>
            <w:hideMark/>
          </w:tcPr>
          <w:p w14:paraId="186DDA04" w14:textId="77777777" w:rsidR="00E21CAB" w:rsidRPr="00E21CAB" w:rsidRDefault="00E21CAB" w:rsidP="00E21CAB">
            <w:pPr>
              <w:pStyle w:val="ad"/>
              <w:rPr>
                <w:lang w:eastAsia="ru-RU"/>
              </w:rPr>
            </w:pPr>
            <w:r w:rsidRPr="00E21CAB">
              <w:rPr>
                <w:lang w:eastAsia="ru-RU"/>
              </w:rPr>
              <w:t>45</w:t>
            </w:r>
          </w:p>
        </w:tc>
        <w:tc>
          <w:tcPr>
            <w:tcW w:w="267" w:type="pct"/>
            <w:tcBorders>
              <w:top w:val="nil"/>
              <w:left w:val="nil"/>
              <w:bottom w:val="single" w:sz="4" w:space="0" w:color="auto"/>
              <w:right w:val="single" w:sz="4" w:space="0" w:color="auto"/>
            </w:tcBorders>
            <w:shd w:val="clear" w:color="auto" w:fill="auto"/>
            <w:vAlign w:val="center"/>
            <w:hideMark/>
          </w:tcPr>
          <w:p w14:paraId="49518047" w14:textId="77777777" w:rsidR="00E21CAB" w:rsidRPr="00E21CAB" w:rsidRDefault="00E21CAB" w:rsidP="00E21CAB">
            <w:pPr>
              <w:pStyle w:val="ad"/>
              <w:rPr>
                <w:lang w:eastAsia="ru-RU"/>
              </w:rPr>
            </w:pPr>
            <w:r w:rsidRPr="00E21CAB">
              <w:rPr>
                <w:lang w:eastAsia="ru-RU"/>
              </w:rPr>
              <w:t>15</w:t>
            </w:r>
          </w:p>
        </w:tc>
        <w:tc>
          <w:tcPr>
            <w:tcW w:w="776" w:type="pct"/>
            <w:tcBorders>
              <w:top w:val="nil"/>
              <w:left w:val="nil"/>
              <w:bottom w:val="single" w:sz="4" w:space="0" w:color="auto"/>
              <w:right w:val="single" w:sz="4" w:space="0" w:color="auto"/>
            </w:tcBorders>
            <w:shd w:val="clear" w:color="auto" w:fill="auto"/>
            <w:vAlign w:val="center"/>
            <w:hideMark/>
          </w:tcPr>
          <w:p w14:paraId="56B2FFCE"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2C0C5DC6"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717649E5" w14:textId="77777777" w:rsidR="00E21CAB" w:rsidRPr="00E21CAB" w:rsidRDefault="00E21CAB" w:rsidP="00E21CAB">
            <w:pPr>
              <w:pStyle w:val="ad"/>
              <w:rPr>
                <w:lang w:eastAsia="ru-RU"/>
              </w:rPr>
            </w:pPr>
            <w:r w:rsidRPr="00E21CAB">
              <w:rPr>
                <w:lang w:eastAsia="ru-RU"/>
              </w:rPr>
              <w:t>1981</w:t>
            </w:r>
          </w:p>
        </w:tc>
      </w:tr>
      <w:tr w:rsidR="00E21CAB" w:rsidRPr="00E21CAB" w14:paraId="21B5430C"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61F9F3BB" w14:textId="77777777" w:rsidR="00E21CAB" w:rsidRPr="00E21CAB" w:rsidRDefault="00E21CAB" w:rsidP="00E21CAB">
            <w:pPr>
              <w:pStyle w:val="ad"/>
              <w:rPr>
                <w:lang w:eastAsia="ru-RU"/>
              </w:rPr>
            </w:pPr>
            <w:r w:rsidRPr="00E21CAB">
              <w:rPr>
                <w:lang w:eastAsia="ru-RU"/>
              </w:rPr>
              <w:t>70</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4D083023"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4E2B9B6F"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79F6E0AA" w14:textId="77777777" w:rsidR="00E21CAB" w:rsidRPr="00E21CAB" w:rsidRDefault="00E21CAB" w:rsidP="00E21CAB">
            <w:pPr>
              <w:pStyle w:val="ad"/>
              <w:rPr>
                <w:lang w:eastAsia="ru-RU"/>
              </w:rPr>
            </w:pPr>
            <w:r w:rsidRPr="00E21CAB">
              <w:rPr>
                <w:lang w:eastAsia="ru-RU"/>
              </w:rPr>
              <w:t>ТК-17 - Вр-69</w:t>
            </w:r>
          </w:p>
        </w:tc>
        <w:tc>
          <w:tcPr>
            <w:tcW w:w="249" w:type="pct"/>
            <w:tcBorders>
              <w:top w:val="nil"/>
              <w:left w:val="nil"/>
              <w:bottom w:val="single" w:sz="4" w:space="0" w:color="auto"/>
              <w:right w:val="single" w:sz="4" w:space="0" w:color="auto"/>
            </w:tcBorders>
            <w:shd w:val="clear" w:color="auto" w:fill="auto"/>
            <w:vAlign w:val="center"/>
            <w:hideMark/>
          </w:tcPr>
          <w:p w14:paraId="0F15D6D1"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53DEC98B" w14:textId="77777777" w:rsidR="00E21CAB" w:rsidRPr="00E21CAB" w:rsidRDefault="00E21CAB" w:rsidP="00E21CAB">
            <w:pPr>
              <w:pStyle w:val="ad"/>
              <w:rPr>
                <w:lang w:eastAsia="ru-RU"/>
              </w:rPr>
            </w:pPr>
            <w:r w:rsidRPr="00E21CAB">
              <w:rPr>
                <w:lang w:eastAsia="ru-RU"/>
              </w:rPr>
              <w:t>12</w:t>
            </w:r>
          </w:p>
        </w:tc>
        <w:tc>
          <w:tcPr>
            <w:tcW w:w="776" w:type="pct"/>
            <w:tcBorders>
              <w:top w:val="nil"/>
              <w:left w:val="nil"/>
              <w:bottom w:val="single" w:sz="4" w:space="0" w:color="auto"/>
              <w:right w:val="single" w:sz="4" w:space="0" w:color="auto"/>
            </w:tcBorders>
            <w:shd w:val="clear" w:color="auto" w:fill="auto"/>
            <w:vAlign w:val="center"/>
            <w:hideMark/>
          </w:tcPr>
          <w:p w14:paraId="24E6CD7D"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4565EEC7"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7286353C" w14:textId="77777777" w:rsidR="00E21CAB" w:rsidRPr="00E21CAB" w:rsidRDefault="00E21CAB" w:rsidP="00E21CAB">
            <w:pPr>
              <w:pStyle w:val="ad"/>
              <w:rPr>
                <w:lang w:eastAsia="ru-RU"/>
              </w:rPr>
            </w:pPr>
            <w:r w:rsidRPr="00E21CAB">
              <w:rPr>
                <w:lang w:eastAsia="ru-RU"/>
              </w:rPr>
              <w:t>1981</w:t>
            </w:r>
          </w:p>
        </w:tc>
      </w:tr>
      <w:tr w:rsidR="00E21CAB" w:rsidRPr="00E21CAB" w14:paraId="0B77B4A6"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41D9EDC3" w14:textId="77777777" w:rsidR="00E21CAB" w:rsidRPr="00E21CAB" w:rsidRDefault="00E21CAB" w:rsidP="00E21CAB">
            <w:pPr>
              <w:pStyle w:val="ad"/>
              <w:rPr>
                <w:lang w:eastAsia="ru-RU"/>
              </w:rPr>
            </w:pPr>
            <w:r w:rsidRPr="00E21CAB">
              <w:rPr>
                <w:lang w:eastAsia="ru-RU"/>
              </w:rPr>
              <w:lastRenderedPageBreak/>
              <w:t>71</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608339D7"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254ECB71"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5ADF7BD3" w14:textId="77777777" w:rsidR="00E21CAB" w:rsidRPr="00E21CAB" w:rsidRDefault="00E21CAB" w:rsidP="00E21CAB">
            <w:pPr>
              <w:pStyle w:val="ad"/>
              <w:rPr>
                <w:lang w:eastAsia="ru-RU"/>
              </w:rPr>
            </w:pPr>
            <w:r w:rsidRPr="00E21CAB">
              <w:rPr>
                <w:lang w:eastAsia="ru-RU"/>
              </w:rPr>
              <w:t>Вр-7 - Вр-8</w:t>
            </w:r>
          </w:p>
        </w:tc>
        <w:tc>
          <w:tcPr>
            <w:tcW w:w="249" w:type="pct"/>
            <w:tcBorders>
              <w:top w:val="nil"/>
              <w:left w:val="nil"/>
              <w:bottom w:val="single" w:sz="4" w:space="0" w:color="auto"/>
              <w:right w:val="single" w:sz="4" w:space="0" w:color="auto"/>
            </w:tcBorders>
            <w:shd w:val="clear" w:color="auto" w:fill="auto"/>
            <w:vAlign w:val="center"/>
            <w:hideMark/>
          </w:tcPr>
          <w:p w14:paraId="4A9E3C52"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337CFA7E" w14:textId="77777777" w:rsidR="00E21CAB" w:rsidRPr="00E21CAB" w:rsidRDefault="00E21CAB" w:rsidP="00E21CAB">
            <w:pPr>
              <w:pStyle w:val="ad"/>
              <w:rPr>
                <w:lang w:eastAsia="ru-RU"/>
              </w:rPr>
            </w:pPr>
            <w:r w:rsidRPr="00E21CAB">
              <w:rPr>
                <w:lang w:eastAsia="ru-RU"/>
              </w:rPr>
              <w:t>96</w:t>
            </w:r>
          </w:p>
        </w:tc>
        <w:tc>
          <w:tcPr>
            <w:tcW w:w="776" w:type="pct"/>
            <w:tcBorders>
              <w:top w:val="nil"/>
              <w:left w:val="nil"/>
              <w:bottom w:val="single" w:sz="4" w:space="0" w:color="auto"/>
              <w:right w:val="single" w:sz="4" w:space="0" w:color="auto"/>
            </w:tcBorders>
            <w:shd w:val="clear" w:color="auto" w:fill="auto"/>
            <w:vAlign w:val="center"/>
            <w:hideMark/>
          </w:tcPr>
          <w:p w14:paraId="5CA29268"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63D7896E"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5EC01F25" w14:textId="77777777" w:rsidR="00E21CAB" w:rsidRPr="00E21CAB" w:rsidRDefault="00E21CAB" w:rsidP="00E21CAB">
            <w:pPr>
              <w:pStyle w:val="ad"/>
              <w:rPr>
                <w:lang w:eastAsia="ru-RU"/>
              </w:rPr>
            </w:pPr>
            <w:r w:rsidRPr="00E21CAB">
              <w:rPr>
                <w:lang w:eastAsia="ru-RU"/>
              </w:rPr>
              <w:t>1981</w:t>
            </w:r>
          </w:p>
        </w:tc>
      </w:tr>
      <w:tr w:rsidR="00E21CAB" w:rsidRPr="00E21CAB" w14:paraId="4C4C0661"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0A59EE7E" w14:textId="77777777" w:rsidR="00E21CAB" w:rsidRPr="00E21CAB" w:rsidRDefault="00E21CAB" w:rsidP="00E21CAB">
            <w:pPr>
              <w:pStyle w:val="ad"/>
              <w:rPr>
                <w:lang w:eastAsia="ru-RU"/>
              </w:rPr>
            </w:pPr>
            <w:r w:rsidRPr="00E21CAB">
              <w:rPr>
                <w:lang w:eastAsia="ru-RU"/>
              </w:rPr>
              <w:t>72</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371F155E"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3E837677"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5464795D" w14:textId="77777777" w:rsidR="00E21CAB" w:rsidRPr="00E21CAB" w:rsidRDefault="00E21CAB" w:rsidP="00E21CAB">
            <w:pPr>
              <w:pStyle w:val="ad"/>
              <w:rPr>
                <w:lang w:eastAsia="ru-RU"/>
              </w:rPr>
            </w:pPr>
            <w:r w:rsidRPr="00E21CAB">
              <w:rPr>
                <w:lang w:eastAsia="ru-RU"/>
              </w:rPr>
              <w:t>Вр-33 - Чапаева,6а</w:t>
            </w:r>
          </w:p>
        </w:tc>
        <w:tc>
          <w:tcPr>
            <w:tcW w:w="249" w:type="pct"/>
            <w:tcBorders>
              <w:top w:val="nil"/>
              <w:left w:val="nil"/>
              <w:bottom w:val="single" w:sz="4" w:space="0" w:color="auto"/>
              <w:right w:val="single" w:sz="4" w:space="0" w:color="auto"/>
            </w:tcBorders>
            <w:shd w:val="clear" w:color="auto" w:fill="auto"/>
            <w:vAlign w:val="center"/>
            <w:hideMark/>
          </w:tcPr>
          <w:p w14:paraId="2D90BF3A"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2504D0C4" w14:textId="77777777" w:rsidR="00E21CAB" w:rsidRPr="00E21CAB" w:rsidRDefault="00E21CAB" w:rsidP="00E21CAB">
            <w:pPr>
              <w:pStyle w:val="ad"/>
              <w:rPr>
                <w:lang w:eastAsia="ru-RU"/>
              </w:rPr>
            </w:pPr>
            <w:r w:rsidRPr="00E21CAB">
              <w:rPr>
                <w:lang w:eastAsia="ru-RU"/>
              </w:rPr>
              <w:t>35</w:t>
            </w:r>
          </w:p>
        </w:tc>
        <w:tc>
          <w:tcPr>
            <w:tcW w:w="776" w:type="pct"/>
            <w:tcBorders>
              <w:top w:val="nil"/>
              <w:left w:val="nil"/>
              <w:bottom w:val="single" w:sz="4" w:space="0" w:color="auto"/>
              <w:right w:val="single" w:sz="4" w:space="0" w:color="auto"/>
            </w:tcBorders>
            <w:shd w:val="clear" w:color="auto" w:fill="auto"/>
            <w:vAlign w:val="center"/>
            <w:hideMark/>
          </w:tcPr>
          <w:p w14:paraId="44C9A7A0"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0730765A"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69390A46" w14:textId="77777777" w:rsidR="00E21CAB" w:rsidRPr="00E21CAB" w:rsidRDefault="00E21CAB" w:rsidP="00E21CAB">
            <w:pPr>
              <w:pStyle w:val="ad"/>
              <w:rPr>
                <w:lang w:eastAsia="ru-RU"/>
              </w:rPr>
            </w:pPr>
            <w:r w:rsidRPr="00E21CAB">
              <w:rPr>
                <w:lang w:eastAsia="ru-RU"/>
              </w:rPr>
              <w:t>1981</w:t>
            </w:r>
          </w:p>
        </w:tc>
      </w:tr>
      <w:tr w:rsidR="00E21CAB" w:rsidRPr="00E21CAB" w14:paraId="53C1491A"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1B9DA71C" w14:textId="77777777" w:rsidR="00E21CAB" w:rsidRPr="00E21CAB" w:rsidRDefault="00E21CAB" w:rsidP="00E21CAB">
            <w:pPr>
              <w:pStyle w:val="ad"/>
              <w:rPr>
                <w:lang w:eastAsia="ru-RU"/>
              </w:rPr>
            </w:pPr>
            <w:r w:rsidRPr="00E21CAB">
              <w:rPr>
                <w:lang w:eastAsia="ru-RU"/>
              </w:rPr>
              <w:t>73</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A2097EB"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1F70D56F"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46B8CC9B" w14:textId="77777777" w:rsidR="00E21CAB" w:rsidRPr="00E21CAB" w:rsidRDefault="00E21CAB" w:rsidP="00E21CAB">
            <w:pPr>
              <w:pStyle w:val="ad"/>
              <w:rPr>
                <w:lang w:eastAsia="ru-RU"/>
              </w:rPr>
            </w:pPr>
            <w:r w:rsidRPr="00E21CAB">
              <w:rPr>
                <w:lang w:eastAsia="ru-RU"/>
              </w:rPr>
              <w:t>ТК-18 - ТК-19</w:t>
            </w:r>
          </w:p>
        </w:tc>
        <w:tc>
          <w:tcPr>
            <w:tcW w:w="249" w:type="pct"/>
            <w:tcBorders>
              <w:top w:val="nil"/>
              <w:left w:val="nil"/>
              <w:bottom w:val="single" w:sz="4" w:space="0" w:color="auto"/>
              <w:right w:val="single" w:sz="4" w:space="0" w:color="auto"/>
            </w:tcBorders>
            <w:shd w:val="clear" w:color="auto" w:fill="auto"/>
            <w:vAlign w:val="center"/>
            <w:hideMark/>
          </w:tcPr>
          <w:p w14:paraId="3A8E2283" w14:textId="77777777" w:rsidR="00E21CAB" w:rsidRPr="00E21CAB" w:rsidRDefault="00E21CAB" w:rsidP="00E21CAB">
            <w:pPr>
              <w:pStyle w:val="ad"/>
              <w:rPr>
                <w:lang w:eastAsia="ru-RU"/>
              </w:rPr>
            </w:pPr>
            <w:r w:rsidRPr="00E21CAB">
              <w:rPr>
                <w:lang w:eastAsia="ru-RU"/>
              </w:rPr>
              <w:t>89</w:t>
            </w:r>
          </w:p>
        </w:tc>
        <w:tc>
          <w:tcPr>
            <w:tcW w:w="267" w:type="pct"/>
            <w:tcBorders>
              <w:top w:val="nil"/>
              <w:left w:val="nil"/>
              <w:bottom w:val="single" w:sz="4" w:space="0" w:color="auto"/>
              <w:right w:val="single" w:sz="4" w:space="0" w:color="auto"/>
            </w:tcBorders>
            <w:shd w:val="clear" w:color="auto" w:fill="auto"/>
            <w:vAlign w:val="center"/>
            <w:hideMark/>
          </w:tcPr>
          <w:p w14:paraId="79CECB03" w14:textId="77777777" w:rsidR="00E21CAB" w:rsidRPr="00E21CAB" w:rsidRDefault="00E21CAB" w:rsidP="00E21CAB">
            <w:pPr>
              <w:pStyle w:val="ad"/>
              <w:rPr>
                <w:lang w:eastAsia="ru-RU"/>
              </w:rPr>
            </w:pPr>
            <w:r w:rsidRPr="00E21CAB">
              <w:rPr>
                <w:lang w:eastAsia="ru-RU"/>
              </w:rPr>
              <w:t>34</w:t>
            </w:r>
          </w:p>
        </w:tc>
        <w:tc>
          <w:tcPr>
            <w:tcW w:w="776" w:type="pct"/>
            <w:tcBorders>
              <w:top w:val="nil"/>
              <w:left w:val="nil"/>
              <w:bottom w:val="single" w:sz="4" w:space="0" w:color="auto"/>
              <w:right w:val="single" w:sz="4" w:space="0" w:color="auto"/>
            </w:tcBorders>
            <w:shd w:val="clear" w:color="auto" w:fill="auto"/>
            <w:vAlign w:val="center"/>
            <w:hideMark/>
          </w:tcPr>
          <w:p w14:paraId="0D4F209D"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2FA2D784"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1532AA70" w14:textId="77777777" w:rsidR="00E21CAB" w:rsidRPr="00E21CAB" w:rsidRDefault="00E21CAB" w:rsidP="00E21CAB">
            <w:pPr>
              <w:pStyle w:val="ad"/>
              <w:rPr>
                <w:lang w:eastAsia="ru-RU"/>
              </w:rPr>
            </w:pPr>
            <w:r w:rsidRPr="00E21CAB">
              <w:rPr>
                <w:lang w:eastAsia="ru-RU"/>
              </w:rPr>
              <w:t>2020</w:t>
            </w:r>
          </w:p>
        </w:tc>
      </w:tr>
      <w:tr w:rsidR="00E21CAB" w:rsidRPr="00E21CAB" w14:paraId="6F234AD4"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391E500C" w14:textId="77777777" w:rsidR="00E21CAB" w:rsidRPr="00E21CAB" w:rsidRDefault="00E21CAB" w:rsidP="00E21CAB">
            <w:pPr>
              <w:pStyle w:val="ad"/>
              <w:rPr>
                <w:lang w:eastAsia="ru-RU"/>
              </w:rPr>
            </w:pPr>
            <w:r w:rsidRPr="00E21CAB">
              <w:rPr>
                <w:lang w:eastAsia="ru-RU"/>
              </w:rPr>
              <w:t>74</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5AF1C1E3"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07A80007"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5315C8DC" w14:textId="77777777" w:rsidR="00E21CAB" w:rsidRPr="00E21CAB" w:rsidRDefault="00E21CAB" w:rsidP="00E21CAB">
            <w:pPr>
              <w:pStyle w:val="ad"/>
              <w:rPr>
                <w:lang w:eastAsia="ru-RU"/>
              </w:rPr>
            </w:pPr>
            <w:r w:rsidRPr="00E21CAB">
              <w:rPr>
                <w:lang w:eastAsia="ru-RU"/>
              </w:rPr>
              <w:t>ТК-18 - ТК-19</w:t>
            </w:r>
          </w:p>
        </w:tc>
        <w:tc>
          <w:tcPr>
            <w:tcW w:w="249" w:type="pct"/>
            <w:tcBorders>
              <w:top w:val="nil"/>
              <w:left w:val="nil"/>
              <w:bottom w:val="single" w:sz="4" w:space="0" w:color="auto"/>
              <w:right w:val="single" w:sz="4" w:space="0" w:color="auto"/>
            </w:tcBorders>
            <w:shd w:val="clear" w:color="auto" w:fill="auto"/>
            <w:vAlign w:val="center"/>
            <w:hideMark/>
          </w:tcPr>
          <w:p w14:paraId="05C7823B" w14:textId="77777777" w:rsidR="00E21CAB" w:rsidRPr="00E21CAB" w:rsidRDefault="00E21CAB" w:rsidP="00E21CAB">
            <w:pPr>
              <w:pStyle w:val="ad"/>
              <w:rPr>
                <w:lang w:eastAsia="ru-RU"/>
              </w:rPr>
            </w:pPr>
            <w:r w:rsidRPr="00E21CAB">
              <w:rPr>
                <w:lang w:eastAsia="ru-RU"/>
              </w:rPr>
              <w:t>89</w:t>
            </w:r>
          </w:p>
        </w:tc>
        <w:tc>
          <w:tcPr>
            <w:tcW w:w="267" w:type="pct"/>
            <w:tcBorders>
              <w:top w:val="nil"/>
              <w:left w:val="nil"/>
              <w:bottom w:val="single" w:sz="4" w:space="0" w:color="auto"/>
              <w:right w:val="single" w:sz="4" w:space="0" w:color="auto"/>
            </w:tcBorders>
            <w:shd w:val="clear" w:color="auto" w:fill="auto"/>
            <w:vAlign w:val="center"/>
            <w:hideMark/>
          </w:tcPr>
          <w:p w14:paraId="51DBD0E6" w14:textId="77777777" w:rsidR="00E21CAB" w:rsidRPr="00E21CAB" w:rsidRDefault="00E21CAB" w:rsidP="00E21CAB">
            <w:pPr>
              <w:pStyle w:val="ad"/>
              <w:rPr>
                <w:lang w:eastAsia="ru-RU"/>
              </w:rPr>
            </w:pPr>
            <w:r w:rsidRPr="00E21CAB">
              <w:rPr>
                <w:lang w:eastAsia="ru-RU"/>
              </w:rPr>
              <w:t>18</w:t>
            </w:r>
          </w:p>
        </w:tc>
        <w:tc>
          <w:tcPr>
            <w:tcW w:w="776" w:type="pct"/>
            <w:tcBorders>
              <w:top w:val="nil"/>
              <w:left w:val="nil"/>
              <w:bottom w:val="single" w:sz="4" w:space="0" w:color="auto"/>
              <w:right w:val="single" w:sz="4" w:space="0" w:color="auto"/>
            </w:tcBorders>
            <w:shd w:val="clear" w:color="auto" w:fill="auto"/>
            <w:vAlign w:val="center"/>
            <w:hideMark/>
          </w:tcPr>
          <w:p w14:paraId="78E9DB9F"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3E9B5B52"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690B3CAB" w14:textId="77777777" w:rsidR="00E21CAB" w:rsidRPr="00E21CAB" w:rsidRDefault="00E21CAB" w:rsidP="00E21CAB">
            <w:pPr>
              <w:pStyle w:val="ad"/>
              <w:rPr>
                <w:lang w:eastAsia="ru-RU"/>
              </w:rPr>
            </w:pPr>
            <w:r w:rsidRPr="00E21CAB">
              <w:rPr>
                <w:lang w:eastAsia="ru-RU"/>
              </w:rPr>
              <w:t>1981</w:t>
            </w:r>
          </w:p>
        </w:tc>
      </w:tr>
      <w:tr w:rsidR="00E21CAB" w:rsidRPr="00E21CAB" w14:paraId="5DF9FDEE"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37FA97A2" w14:textId="77777777" w:rsidR="00E21CAB" w:rsidRPr="00E21CAB" w:rsidRDefault="00E21CAB" w:rsidP="00E21CAB">
            <w:pPr>
              <w:pStyle w:val="ad"/>
              <w:rPr>
                <w:lang w:eastAsia="ru-RU"/>
              </w:rPr>
            </w:pPr>
            <w:r w:rsidRPr="00E21CAB">
              <w:rPr>
                <w:lang w:eastAsia="ru-RU"/>
              </w:rPr>
              <w:t>75</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2397FBFE"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18AB0675"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74237F68" w14:textId="77777777" w:rsidR="00E21CAB" w:rsidRPr="00E21CAB" w:rsidRDefault="00E21CAB" w:rsidP="00E21CAB">
            <w:pPr>
              <w:pStyle w:val="ad"/>
              <w:rPr>
                <w:lang w:eastAsia="ru-RU"/>
              </w:rPr>
            </w:pPr>
            <w:r w:rsidRPr="00E21CAB">
              <w:rPr>
                <w:lang w:eastAsia="ru-RU"/>
              </w:rPr>
              <w:t>ТК-19 - Социалистическая,4</w:t>
            </w:r>
          </w:p>
        </w:tc>
        <w:tc>
          <w:tcPr>
            <w:tcW w:w="249" w:type="pct"/>
            <w:tcBorders>
              <w:top w:val="nil"/>
              <w:left w:val="nil"/>
              <w:bottom w:val="single" w:sz="4" w:space="0" w:color="auto"/>
              <w:right w:val="single" w:sz="4" w:space="0" w:color="auto"/>
            </w:tcBorders>
            <w:shd w:val="clear" w:color="auto" w:fill="auto"/>
            <w:vAlign w:val="center"/>
            <w:hideMark/>
          </w:tcPr>
          <w:p w14:paraId="10DBAEDF"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56D05EAD" w14:textId="77777777" w:rsidR="00E21CAB" w:rsidRPr="00E21CAB" w:rsidRDefault="00E21CAB" w:rsidP="00E21CAB">
            <w:pPr>
              <w:pStyle w:val="ad"/>
              <w:rPr>
                <w:lang w:eastAsia="ru-RU"/>
              </w:rPr>
            </w:pPr>
            <w:r w:rsidRPr="00E21CAB">
              <w:rPr>
                <w:lang w:eastAsia="ru-RU"/>
              </w:rPr>
              <w:t>6</w:t>
            </w:r>
          </w:p>
        </w:tc>
        <w:tc>
          <w:tcPr>
            <w:tcW w:w="776" w:type="pct"/>
            <w:tcBorders>
              <w:top w:val="nil"/>
              <w:left w:val="nil"/>
              <w:bottom w:val="single" w:sz="4" w:space="0" w:color="auto"/>
              <w:right w:val="single" w:sz="4" w:space="0" w:color="auto"/>
            </w:tcBorders>
            <w:shd w:val="clear" w:color="auto" w:fill="auto"/>
            <w:vAlign w:val="center"/>
            <w:hideMark/>
          </w:tcPr>
          <w:p w14:paraId="12CCFF7F"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5D726D26"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09D2259F" w14:textId="77777777" w:rsidR="00E21CAB" w:rsidRPr="00E21CAB" w:rsidRDefault="00E21CAB" w:rsidP="00E21CAB">
            <w:pPr>
              <w:pStyle w:val="ad"/>
              <w:rPr>
                <w:lang w:eastAsia="ru-RU"/>
              </w:rPr>
            </w:pPr>
            <w:r w:rsidRPr="00E21CAB">
              <w:rPr>
                <w:lang w:eastAsia="ru-RU"/>
              </w:rPr>
              <w:t>1981</w:t>
            </w:r>
          </w:p>
        </w:tc>
      </w:tr>
      <w:tr w:rsidR="00E21CAB" w:rsidRPr="00E21CAB" w14:paraId="51426F52"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5A8F8400" w14:textId="77777777" w:rsidR="00E21CAB" w:rsidRPr="00E21CAB" w:rsidRDefault="00E21CAB" w:rsidP="00E21CAB">
            <w:pPr>
              <w:pStyle w:val="ad"/>
              <w:rPr>
                <w:lang w:eastAsia="ru-RU"/>
              </w:rPr>
            </w:pPr>
            <w:r w:rsidRPr="00E21CAB">
              <w:rPr>
                <w:lang w:eastAsia="ru-RU"/>
              </w:rPr>
              <w:t>76</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4EC7ED75"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66ED8C33"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4228738B" w14:textId="77777777" w:rsidR="00E21CAB" w:rsidRPr="00E21CAB" w:rsidRDefault="00E21CAB" w:rsidP="00E21CAB">
            <w:pPr>
              <w:pStyle w:val="ad"/>
              <w:rPr>
                <w:lang w:eastAsia="ru-RU"/>
              </w:rPr>
            </w:pPr>
            <w:r w:rsidRPr="00E21CAB">
              <w:rPr>
                <w:lang w:eastAsia="ru-RU"/>
              </w:rPr>
              <w:t>ТК-</w:t>
            </w:r>
            <w:proofErr w:type="gramStart"/>
            <w:r w:rsidRPr="00E21CAB">
              <w:rPr>
                <w:lang w:eastAsia="ru-RU"/>
              </w:rPr>
              <w:t>19  -</w:t>
            </w:r>
            <w:proofErr w:type="gramEnd"/>
            <w:r w:rsidRPr="00E21CAB">
              <w:rPr>
                <w:lang w:eastAsia="ru-RU"/>
              </w:rPr>
              <w:t xml:space="preserve"> Социалистическая,6</w:t>
            </w:r>
          </w:p>
        </w:tc>
        <w:tc>
          <w:tcPr>
            <w:tcW w:w="249" w:type="pct"/>
            <w:tcBorders>
              <w:top w:val="nil"/>
              <w:left w:val="nil"/>
              <w:bottom w:val="single" w:sz="4" w:space="0" w:color="auto"/>
              <w:right w:val="single" w:sz="4" w:space="0" w:color="auto"/>
            </w:tcBorders>
            <w:shd w:val="clear" w:color="auto" w:fill="auto"/>
            <w:vAlign w:val="center"/>
            <w:hideMark/>
          </w:tcPr>
          <w:p w14:paraId="24E56E5E"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10C7E1F2" w14:textId="77777777" w:rsidR="00E21CAB" w:rsidRPr="00E21CAB" w:rsidRDefault="00E21CAB" w:rsidP="00E21CAB">
            <w:pPr>
              <w:pStyle w:val="ad"/>
              <w:rPr>
                <w:lang w:eastAsia="ru-RU"/>
              </w:rPr>
            </w:pPr>
            <w:r w:rsidRPr="00E21CAB">
              <w:rPr>
                <w:lang w:eastAsia="ru-RU"/>
              </w:rPr>
              <w:t>38</w:t>
            </w:r>
          </w:p>
        </w:tc>
        <w:tc>
          <w:tcPr>
            <w:tcW w:w="776" w:type="pct"/>
            <w:tcBorders>
              <w:top w:val="nil"/>
              <w:left w:val="nil"/>
              <w:bottom w:val="single" w:sz="4" w:space="0" w:color="auto"/>
              <w:right w:val="single" w:sz="4" w:space="0" w:color="auto"/>
            </w:tcBorders>
            <w:shd w:val="clear" w:color="auto" w:fill="auto"/>
            <w:vAlign w:val="center"/>
            <w:hideMark/>
          </w:tcPr>
          <w:p w14:paraId="5F33B390"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5D7C936C"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0F307698" w14:textId="77777777" w:rsidR="00E21CAB" w:rsidRPr="00E21CAB" w:rsidRDefault="00E21CAB" w:rsidP="00E21CAB">
            <w:pPr>
              <w:pStyle w:val="ad"/>
              <w:rPr>
                <w:lang w:eastAsia="ru-RU"/>
              </w:rPr>
            </w:pPr>
            <w:r w:rsidRPr="00E21CAB">
              <w:rPr>
                <w:lang w:eastAsia="ru-RU"/>
              </w:rPr>
              <w:t>1981</w:t>
            </w:r>
          </w:p>
        </w:tc>
      </w:tr>
      <w:tr w:rsidR="00E21CAB" w:rsidRPr="00E21CAB" w14:paraId="1C630E71"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7CB58F47" w14:textId="77777777" w:rsidR="00E21CAB" w:rsidRPr="00E21CAB" w:rsidRDefault="00E21CAB" w:rsidP="00E21CAB">
            <w:pPr>
              <w:pStyle w:val="ad"/>
              <w:rPr>
                <w:lang w:eastAsia="ru-RU"/>
              </w:rPr>
            </w:pPr>
            <w:r w:rsidRPr="00E21CAB">
              <w:rPr>
                <w:lang w:eastAsia="ru-RU"/>
              </w:rPr>
              <w:t>77</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5C46859C"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1880A464"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1A2F4754" w14:textId="77777777" w:rsidR="00E21CAB" w:rsidRPr="00E21CAB" w:rsidRDefault="00E21CAB" w:rsidP="00E21CAB">
            <w:pPr>
              <w:pStyle w:val="ad"/>
              <w:rPr>
                <w:lang w:eastAsia="ru-RU"/>
              </w:rPr>
            </w:pPr>
            <w:r w:rsidRPr="00E21CAB">
              <w:rPr>
                <w:lang w:eastAsia="ru-RU"/>
              </w:rPr>
              <w:t>ТК-19 - Социалистическая,6</w:t>
            </w:r>
          </w:p>
        </w:tc>
        <w:tc>
          <w:tcPr>
            <w:tcW w:w="249" w:type="pct"/>
            <w:tcBorders>
              <w:top w:val="nil"/>
              <w:left w:val="nil"/>
              <w:bottom w:val="single" w:sz="4" w:space="0" w:color="auto"/>
              <w:right w:val="single" w:sz="4" w:space="0" w:color="auto"/>
            </w:tcBorders>
            <w:shd w:val="clear" w:color="auto" w:fill="auto"/>
            <w:vAlign w:val="center"/>
            <w:hideMark/>
          </w:tcPr>
          <w:p w14:paraId="22D0216E"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259F507B" w14:textId="77777777" w:rsidR="00E21CAB" w:rsidRPr="00E21CAB" w:rsidRDefault="00E21CAB" w:rsidP="00E21CAB">
            <w:pPr>
              <w:pStyle w:val="ad"/>
              <w:rPr>
                <w:lang w:eastAsia="ru-RU"/>
              </w:rPr>
            </w:pPr>
            <w:r w:rsidRPr="00E21CAB">
              <w:rPr>
                <w:lang w:eastAsia="ru-RU"/>
              </w:rPr>
              <w:t>8</w:t>
            </w:r>
          </w:p>
        </w:tc>
        <w:tc>
          <w:tcPr>
            <w:tcW w:w="776" w:type="pct"/>
            <w:tcBorders>
              <w:top w:val="nil"/>
              <w:left w:val="nil"/>
              <w:bottom w:val="single" w:sz="4" w:space="0" w:color="auto"/>
              <w:right w:val="single" w:sz="4" w:space="0" w:color="auto"/>
            </w:tcBorders>
            <w:shd w:val="clear" w:color="auto" w:fill="auto"/>
            <w:vAlign w:val="center"/>
            <w:hideMark/>
          </w:tcPr>
          <w:p w14:paraId="6BDF3827"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6D7A1638"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7FB34B77" w14:textId="77777777" w:rsidR="00E21CAB" w:rsidRPr="00E21CAB" w:rsidRDefault="00E21CAB" w:rsidP="00E21CAB">
            <w:pPr>
              <w:pStyle w:val="ad"/>
              <w:rPr>
                <w:lang w:eastAsia="ru-RU"/>
              </w:rPr>
            </w:pPr>
            <w:r w:rsidRPr="00E21CAB">
              <w:rPr>
                <w:lang w:eastAsia="ru-RU"/>
              </w:rPr>
              <w:t>1981</w:t>
            </w:r>
          </w:p>
        </w:tc>
      </w:tr>
      <w:tr w:rsidR="00E21CAB" w:rsidRPr="00E21CAB" w14:paraId="6C640558"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1F2DC26B" w14:textId="77777777" w:rsidR="00E21CAB" w:rsidRPr="00E21CAB" w:rsidRDefault="00E21CAB" w:rsidP="00E21CAB">
            <w:pPr>
              <w:pStyle w:val="ad"/>
              <w:rPr>
                <w:lang w:eastAsia="ru-RU"/>
              </w:rPr>
            </w:pPr>
            <w:r w:rsidRPr="00E21CAB">
              <w:rPr>
                <w:lang w:eastAsia="ru-RU"/>
              </w:rPr>
              <w:t>78</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398853A5"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3DFDB370"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48D9A900" w14:textId="77777777" w:rsidR="00E21CAB" w:rsidRPr="00E21CAB" w:rsidRDefault="00E21CAB" w:rsidP="00E21CAB">
            <w:pPr>
              <w:pStyle w:val="ad"/>
              <w:rPr>
                <w:lang w:eastAsia="ru-RU"/>
              </w:rPr>
            </w:pPr>
            <w:r w:rsidRPr="00E21CAB">
              <w:rPr>
                <w:lang w:eastAsia="ru-RU"/>
              </w:rPr>
              <w:t>ТК-18 - ТК-20</w:t>
            </w:r>
          </w:p>
        </w:tc>
        <w:tc>
          <w:tcPr>
            <w:tcW w:w="249" w:type="pct"/>
            <w:tcBorders>
              <w:top w:val="nil"/>
              <w:left w:val="nil"/>
              <w:bottom w:val="single" w:sz="4" w:space="0" w:color="auto"/>
              <w:right w:val="single" w:sz="4" w:space="0" w:color="auto"/>
            </w:tcBorders>
            <w:shd w:val="clear" w:color="auto" w:fill="auto"/>
            <w:vAlign w:val="center"/>
            <w:hideMark/>
          </w:tcPr>
          <w:p w14:paraId="6135529E" w14:textId="77777777" w:rsidR="00E21CAB" w:rsidRPr="00E21CAB" w:rsidRDefault="00E21CAB" w:rsidP="00E21CAB">
            <w:pPr>
              <w:pStyle w:val="ad"/>
              <w:rPr>
                <w:lang w:eastAsia="ru-RU"/>
              </w:rPr>
            </w:pPr>
            <w:r w:rsidRPr="00E21CAB">
              <w:rPr>
                <w:lang w:eastAsia="ru-RU"/>
              </w:rPr>
              <w:t>159</w:t>
            </w:r>
          </w:p>
        </w:tc>
        <w:tc>
          <w:tcPr>
            <w:tcW w:w="267" w:type="pct"/>
            <w:tcBorders>
              <w:top w:val="nil"/>
              <w:left w:val="nil"/>
              <w:bottom w:val="single" w:sz="4" w:space="0" w:color="auto"/>
              <w:right w:val="single" w:sz="4" w:space="0" w:color="auto"/>
            </w:tcBorders>
            <w:shd w:val="clear" w:color="auto" w:fill="auto"/>
            <w:vAlign w:val="center"/>
            <w:hideMark/>
          </w:tcPr>
          <w:p w14:paraId="55AF6DA2" w14:textId="77777777" w:rsidR="00E21CAB" w:rsidRPr="00E21CAB" w:rsidRDefault="00E21CAB" w:rsidP="00E21CAB">
            <w:pPr>
              <w:pStyle w:val="ad"/>
              <w:rPr>
                <w:lang w:eastAsia="ru-RU"/>
              </w:rPr>
            </w:pPr>
            <w:r w:rsidRPr="00E21CAB">
              <w:rPr>
                <w:lang w:eastAsia="ru-RU"/>
              </w:rPr>
              <w:t>0</w:t>
            </w:r>
          </w:p>
        </w:tc>
        <w:tc>
          <w:tcPr>
            <w:tcW w:w="776" w:type="pct"/>
            <w:tcBorders>
              <w:top w:val="nil"/>
              <w:left w:val="nil"/>
              <w:bottom w:val="single" w:sz="4" w:space="0" w:color="auto"/>
              <w:right w:val="single" w:sz="4" w:space="0" w:color="auto"/>
            </w:tcBorders>
            <w:shd w:val="clear" w:color="auto" w:fill="auto"/>
            <w:vAlign w:val="center"/>
            <w:hideMark/>
          </w:tcPr>
          <w:p w14:paraId="460DD1D1"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1B372355"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2D5336A4" w14:textId="77777777" w:rsidR="00E21CAB" w:rsidRPr="00E21CAB" w:rsidRDefault="00E21CAB" w:rsidP="00E21CAB">
            <w:pPr>
              <w:pStyle w:val="ad"/>
              <w:rPr>
                <w:lang w:eastAsia="ru-RU"/>
              </w:rPr>
            </w:pPr>
            <w:r w:rsidRPr="00E21CAB">
              <w:rPr>
                <w:lang w:eastAsia="ru-RU"/>
              </w:rPr>
              <w:t>1981</w:t>
            </w:r>
          </w:p>
        </w:tc>
      </w:tr>
      <w:tr w:rsidR="00E21CAB" w:rsidRPr="00E21CAB" w14:paraId="068E89EF"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542E0404" w14:textId="77777777" w:rsidR="00E21CAB" w:rsidRPr="00E21CAB" w:rsidRDefault="00E21CAB" w:rsidP="00E21CAB">
            <w:pPr>
              <w:pStyle w:val="ad"/>
              <w:rPr>
                <w:lang w:eastAsia="ru-RU"/>
              </w:rPr>
            </w:pPr>
            <w:r w:rsidRPr="00E21CAB">
              <w:rPr>
                <w:lang w:eastAsia="ru-RU"/>
              </w:rPr>
              <w:t>79</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45D01D2"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7F1B8C22"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5EDBF30E" w14:textId="77777777" w:rsidR="00E21CAB" w:rsidRPr="00E21CAB" w:rsidRDefault="00E21CAB" w:rsidP="00E21CAB">
            <w:pPr>
              <w:pStyle w:val="ad"/>
              <w:rPr>
                <w:lang w:eastAsia="ru-RU"/>
              </w:rPr>
            </w:pPr>
            <w:r w:rsidRPr="00E21CAB">
              <w:rPr>
                <w:lang w:eastAsia="ru-RU"/>
              </w:rPr>
              <w:t>ТК-18 - ТК-20</w:t>
            </w:r>
          </w:p>
        </w:tc>
        <w:tc>
          <w:tcPr>
            <w:tcW w:w="249" w:type="pct"/>
            <w:tcBorders>
              <w:top w:val="nil"/>
              <w:left w:val="nil"/>
              <w:bottom w:val="single" w:sz="4" w:space="0" w:color="auto"/>
              <w:right w:val="single" w:sz="4" w:space="0" w:color="auto"/>
            </w:tcBorders>
            <w:shd w:val="clear" w:color="auto" w:fill="auto"/>
            <w:vAlign w:val="center"/>
            <w:hideMark/>
          </w:tcPr>
          <w:p w14:paraId="37083FEC" w14:textId="77777777" w:rsidR="00E21CAB" w:rsidRPr="00E21CAB" w:rsidRDefault="00E21CAB" w:rsidP="00E21CAB">
            <w:pPr>
              <w:pStyle w:val="ad"/>
              <w:rPr>
                <w:lang w:eastAsia="ru-RU"/>
              </w:rPr>
            </w:pPr>
            <w:r w:rsidRPr="00E21CAB">
              <w:rPr>
                <w:lang w:eastAsia="ru-RU"/>
              </w:rPr>
              <w:t>159</w:t>
            </w:r>
          </w:p>
        </w:tc>
        <w:tc>
          <w:tcPr>
            <w:tcW w:w="267" w:type="pct"/>
            <w:tcBorders>
              <w:top w:val="nil"/>
              <w:left w:val="nil"/>
              <w:bottom w:val="single" w:sz="4" w:space="0" w:color="auto"/>
              <w:right w:val="single" w:sz="4" w:space="0" w:color="auto"/>
            </w:tcBorders>
            <w:shd w:val="clear" w:color="auto" w:fill="auto"/>
            <w:vAlign w:val="center"/>
            <w:hideMark/>
          </w:tcPr>
          <w:p w14:paraId="5289006C" w14:textId="77777777" w:rsidR="00E21CAB" w:rsidRPr="00E21CAB" w:rsidRDefault="00E21CAB" w:rsidP="00E21CAB">
            <w:pPr>
              <w:pStyle w:val="ad"/>
              <w:rPr>
                <w:lang w:eastAsia="ru-RU"/>
              </w:rPr>
            </w:pPr>
            <w:r w:rsidRPr="00E21CAB">
              <w:rPr>
                <w:lang w:eastAsia="ru-RU"/>
              </w:rPr>
              <w:t>55</w:t>
            </w:r>
          </w:p>
        </w:tc>
        <w:tc>
          <w:tcPr>
            <w:tcW w:w="776" w:type="pct"/>
            <w:tcBorders>
              <w:top w:val="nil"/>
              <w:left w:val="nil"/>
              <w:bottom w:val="single" w:sz="4" w:space="0" w:color="auto"/>
              <w:right w:val="single" w:sz="4" w:space="0" w:color="auto"/>
            </w:tcBorders>
            <w:shd w:val="clear" w:color="auto" w:fill="auto"/>
            <w:vAlign w:val="center"/>
            <w:hideMark/>
          </w:tcPr>
          <w:p w14:paraId="6CE21835"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38C79573"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5BBD41B4" w14:textId="77777777" w:rsidR="00E21CAB" w:rsidRPr="00E21CAB" w:rsidRDefault="00E21CAB" w:rsidP="00E21CAB">
            <w:pPr>
              <w:pStyle w:val="ad"/>
              <w:rPr>
                <w:lang w:eastAsia="ru-RU"/>
              </w:rPr>
            </w:pPr>
            <w:r w:rsidRPr="00E21CAB">
              <w:rPr>
                <w:lang w:eastAsia="ru-RU"/>
              </w:rPr>
              <w:t>2024</w:t>
            </w:r>
          </w:p>
        </w:tc>
      </w:tr>
      <w:tr w:rsidR="00E21CAB" w:rsidRPr="00E21CAB" w14:paraId="28381AF5"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254E4CC0" w14:textId="77777777" w:rsidR="00E21CAB" w:rsidRPr="00E21CAB" w:rsidRDefault="00E21CAB" w:rsidP="00E21CAB">
            <w:pPr>
              <w:pStyle w:val="ad"/>
              <w:rPr>
                <w:lang w:eastAsia="ru-RU"/>
              </w:rPr>
            </w:pPr>
            <w:r w:rsidRPr="00E21CAB">
              <w:rPr>
                <w:lang w:eastAsia="ru-RU"/>
              </w:rPr>
              <w:t>80</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47E31AB2"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6E83FA4D"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58263B6E" w14:textId="77777777" w:rsidR="00E21CAB" w:rsidRPr="00E21CAB" w:rsidRDefault="00E21CAB" w:rsidP="00E21CAB">
            <w:pPr>
              <w:pStyle w:val="ad"/>
              <w:rPr>
                <w:lang w:eastAsia="ru-RU"/>
              </w:rPr>
            </w:pPr>
            <w:r w:rsidRPr="00E21CAB">
              <w:rPr>
                <w:lang w:eastAsia="ru-RU"/>
              </w:rPr>
              <w:t>ТК-18 - ТК-20</w:t>
            </w:r>
          </w:p>
        </w:tc>
        <w:tc>
          <w:tcPr>
            <w:tcW w:w="249" w:type="pct"/>
            <w:tcBorders>
              <w:top w:val="nil"/>
              <w:left w:val="nil"/>
              <w:bottom w:val="single" w:sz="4" w:space="0" w:color="auto"/>
              <w:right w:val="single" w:sz="4" w:space="0" w:color="auto"/>
            </w:tcBorders>
            <w:shd w:val="clear" w:color="auto" w:fill="auto"/>
            <w:vAlign w:val="center"/>
            <w:hideMark/>
          </w:tcPr>
          <w:p w14:paraId="4DC2D4AF" w14:textId="77777777" w:rsidR="00E21CAB" w:rsidRPr="00E21CAB" w:rsidRDefault="00E21CAB" w:rsidP="00E21CAB">
            <w:pPr>
              <w:pStyle w:val="ad"/>
              <w:rPr>
                <w:lang w:eastAsia="ru-RU"/>
              </w:rPr>
            </w:pPr>
            <w:r w:rsidRPr="00E21CAB">
              <w:rPr>
                <w:lang w:eastAsia="ru-RU"/>
              </w:rPr>
              <w:t>159</w:t>
            </w:r>
          </w:p>
        </w:tc>
        <w:tc>
          <w:tcPr>
            <w:tcW w:w="267" w:type="pct"/>
            <w:tcBorders>
              <w:top w:val="nil"/>
              <w:left w:val="nil"/>
              <w:bottom w:val="single" w:sz="4" w:space="0" w:color="auto"/>
              <w:right w:val="single" w:sz="4" w:space="0" w:color="auto"/>
            </w:tcBorders>
            <w:shd w:val="clear" w:color="auto" w:fill="auto"/>
            <w:vAlign w:val="center"/>
            <w:hideMark/>
          </w:tcPr>
          <w:p w14:paraId="466622BA" w14:textId="77777777" w:rsidR="00E21CAB" w:rsidRPr="00E21CAB" w:rsidRDefault="00E21CAB" w:rsidP="00E21CAB">
            <w:pPr>
              <w:pStyle w:val="ad"/>
              <w:rPr>
                <w:lang w:eastAsia="ru-RU"/>
              </w:rPr>
            </w:pPr>
            <w:r w:rsidRPr="00E21CAB">
              <w:rPr>
                <w:lang w:eastAsia="ru-RU"/>
              </w:rPr>
              <w:t>55</w:t>
            </w:r>
          </w:p>
        </w:tc>
        <w:tc>
          <w:tcPr>
            <w:tcW w:w="776" w:type="pct"/>
            <w:tcBorders>
              <w:top w:val="nil"/>
              <w:left w:val="nil"/>
              <w:bottom w:val="single" w:sz="4" w:space="0" w:color="auto"/>
              <w:right w:val="single" w:sz="4" w:space="0" w:color="auto"/>
            </w:tcBorders>
            <w:shd w:val="clear" w:color="auto" w:fill="auto"/>
            <w:vAlign w:val="center"/>
            <w:hideMark/>
          </w:tcPr>
          <w:p w14:paraId="574F1BA6"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10E4A698"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2ED7CF4A" w14:textId="77777777" w:rsidR="00E21CAB" w:rsidRPr="00E21CAB" w:rsidRDefault="00E21CAB" w:rsidP="00E21CAB">
            <w:pPr>
              <w:pStyle w:val="ad"/>
              <w:rPr>
                <w:lang w:eastAsia="ru-RU"/>
              </w:rPr>
            </w:pPr>
            <w:r w:rsidRPr="00E21CAB">
              <w:rPr>
                <w:lang w:eastAsia="ru-RU"/>
              </w:rPr>
              <w:t>1981</w:t>
            </w:r>
          </w:p>
        </w:tc>
      </w:tr>
      <w:tr w:rsidR="00E21CAB" w:rsidRPr="00E21CAB" w14:paraId="1E3948E4"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0B6EF103" w14:textId="77777777" w:rsidR="00E21CAB" w:rsidRPr="00E21CAB" w:rsidRDefault="00E21CAB" w:rsidP="00E21CAB">
            <w:pPr>
              <w:pStyle w:val="ad"/>
              <w:rPr>
                <w:lang w:eastAsia="ru-RU"/>
              </w:rPr>
            </w:pPr>
            <w:r w:rsidRPr="00E21CAB">
              <w:rPr>
                <w:lang w:eastAsia="ru-RU"/>
              </w:rPr>
              <w:t>81</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3A20C8EC"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16C8CE7E"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30A67990" w14:textId="77777777" w:rsidR="00E21CAB" w:rsidRPr="00E21CAB" w:rsidRDefault="00E21CAB" w:rsidP="00E21CAB">
            <w:pPr>
              <w:pStyle w:val="ad"/>
              <w:rPr>
                <w:lang w:eastAsia="ru-RU"/>
              </w:rPr>
            </w:pPr>
            <w:r w:rsidRPr="00E21CAB">
              <w:rPr>
                <w:lang w:eastAsia="ru-RU"/>
              </w:rPr>
              <w:t>ТК-20 - Социалистическая,3</w:t>
            </w:r>
          </w:p>
        </w:tc>
        <w:tc>
          <w:tcPr>
            <w:tcW w:w="249" w:type="pct"/>
            <w:tcBorders>
              <w:top w:val="nil"/>
              <w:left w:val="nil"/>
              <w:bottom w:val="single" w:sz="4" w:space="0" w:color="auto"/>
              <w:right w:val="single" w:sz="4" w:space="0" w:color="auto"/>
            </w:tcBorders>
            <w:shd w:val="clear" w:color="auto" w:fill="auto"/>
            <w:vAlign w:val="center"/>
            <w:hideMark/>
          </w:tcPr>
          <w:p w14:paraId="7D924F38" w14:textId="77777777" w:rsidR="00E21CAB" w:rsidRPr="00E21CAB" w:rsidRDefault="00E21CAB" w:rsidP="00E21CAB">
            <w:pPr>
              <w:pStyle w:val="ad"/>
              <w:rPr>
                <w:lang w:eastAsia="ru-RU"/>
              </w:rPr>
            </w:pPr>
            <w:r w:rsidRPr="00E21CAB">
              <w:rPr>
                <w:lang w:eastAsia="ru-RU"/>
              </w:rPr>
              <w:t>89</w:t>
            </w:r>
          </w:p>
        </w:tc>
        <w:tc>
          <w:tcPr>
            <w:tcW w:w="267" w:type="pct"/>
            <w:tcBorders>
              <w:top w:val="nil"/>
              <w:left w:val="nil"/>
              <w:bottom w:val="single" w:sz="4" w:space="0" w:color="auto"/>
              <w:right w:val="single" w:sz="4" w:space="0" w:color="auto"/>
            </w:tcBorders>
            <w:shd w:val="clear" w:color="auto" w:fill="auto"/>
            <w:vAlign w:val="center"/>
            <w:hideMark/>
          </w:tcPr>
          <w:p w14:paraId="70F6033D" w14:textId="77777777" w:rsidR="00E21CAB" w:rsidRPr="00E21CAB" w:rsidRDefault="00E21CAB" w:rsidP="00E21CAB">
            <w:pPr>
              <w:pStyle w:val="ad"/>
              <w:rPr>
                <w:lang w:eastAsia="ru-RU"/>
              </w:rPr>
            </w:pPr>
            <w:r w:rsidRPr="00E21CAB">
              <w:rPr>
                <w:lang w:eastAsia="ru-RU"/>
              </w:rPr>
              <w:t>14</w:t>
            </w:r>
          </w:p>
        </w:tc>
        <w:tc>
          <w:tcPr>
            <w:tcW w:w="776" w:type="pct"/>
            <w:tcBorders>
              <w:top w:val="nil"/>
              <w:left w:val="nil"/>
              <w:bottom w:val="single" w:sz="4" w:space="0" w:color="auto"/>
              <w:right w:val="single" w:sz="4" w:space="0" w:color="auto"/>
            </w:tcBorders>
            <w:shd w:val="clear" w:color="auto" w:fill="auto"/>
            <w:vAlign w:val="center"/>
            <w:hideMark/>
          </w:tcPr>
          <w:p w14:paraId="28E72A95"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47594D80"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47FF0A41" w14:textId="77777777" w:rsidR="00E21CAB" w:rsidRPr="00E21CAB" w:rsidRDefault="00E21CAB" w:rsidP="00E21CAB">
            <w:pPr>
              <w:pStyle w:val="ad"/>
              <w:rPr>
                <w:lang w:eastAsia="ru-RU"/>
              </w:rPr>
            </w:pPr>
            <w:r w:rsidRPr="00E21CAB">
              <w:rPr>
                <w:lang w:eastAsia="ru-RU"/>
              </w:rPr>
              <w:t>1981</w:t>
            </w:r>
          </w:p>
        </w:tc>
      </w:tr>
      <w:tr w:rsidR="00E21CAB" w:rsidRPr="00E21CAB" w14:paraId="04636A77"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16AE0E2D" w14:textId="77777777" w:rsidR="00E21CAB" w:rsidRPr="00E21CAB" w:rsidRDefault="00E21CAB" w:rsidP="00E21CAB">
            <w:pPr>
              <w:pStyle w:val="ad"/>
              <w:rPr>
                <w:lang w:eastAsia="ru-RU"/>
              </w:rPr>
            </w:pPr>
            <w:r w:rsidRPr="00E21CAB">
              <w:rPr>
                <w:lang w:eastAsia="ru-RU"/>
              </w:rPr>
              <w:t>82</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2E62826E"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143284A3"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71173069" w14:textId="77777777" w:rsidR="00E21CAB" w:rsidRPr="00E21CAB" w:rsidRDefault="00E21CAB" w:rsidP="00E21CAB">
            <w:pPr>
              <w:pStyle w:val="ad"/>
              <w:rPr>
                <w:lang w:eastAsia="ru-RU"/>
              </w:rPr>
            </w:pPr>
            <w:r w:rsidRPr="00E21CAB">
              <w:rPr>
                <w:lang w:eastAsia="ru-RU"/>
              </w:rPr>
              <w:t>ТК-20 - ТК-21</w:t>
            </w:r>
          </w:p>
        </w:tc>
        <w:tc>
          <w:tcPr>
            <w:tcW w:w="249" w:type="pct"/>
            <w:tcBorders>
              <w:top w:val="nil"/>
              <w:left w:val="nil"/>
              <w:bottom w:val="single" w:sz="4" w:space="0" w:color="auto"/>
              <w:right w:val="single" w:sz="4" w:space="0" w:color="auto"/>
            </w:tcBorders>
            <w:shd w:val="clear" w:color="auto" w:fill="auto"/>
            <w:vAlign w:val="center"/>
            <w:hideMark/>
          </w:tcPr>
          <w:p w14:paraId="21A92C20" w14:textId="77777777" w:rsidR="00E21CAB" w:rsidRPr="00E21CAB" w:rsidRDefault="00E21CAB" w:rsidP="00E21CAB">
            <w:pPr>
              <w:pStyle w:val="ad"/>
              <w:rPr>
                <w:lang w:eastAsia="ru-RU"/>
              </w:rPr>
            </w:pPr>
            <w:r w:rsidRPr="00E21CAB">
              <w:rPr>
                <w:lang w:eastAsia="ru-RU"/>
              </w:rPr>
              <w:t>159</w:t>
            </w:r>
          </w:p>
        </w:tc>
        <w:tc>
          <w:tcPr>
            <w:tcW w:w="267" w:type="pct"/>
            <w:tcBorders>
              <w:top w:val="nil"/>
              <w:left w:val="nil"/>
              <w:bottom w:val="single" w:sz="4" w:space="0" w:color="auto"/>
              <w:right w:val="single" w:sz="4" w:space="0" w:color="auto"/>
            </w:tcBorders>
            <w:shd w:val="clear" w:color="auto" w:fill="auto"/>
            <w:vAlign w:val="center"/>
            <w:hideMark/>
          </w:tcPr>
          <w:p w14:paraId="720E8464" w14:textId="77777777" w:rsidR="00E21CAB" w:rsidRPr="00E21CAB" w:rsidRDefault="00E21CAB" w:rsidP="00E21CAB">
            <w:pPr>
              <w:pStyle w:val="ad"/>
              <w:rPr>
                <w:lang w:eastAsia="ru-RU"/>
              </w:rPr>
            </w:pPr>
            <w:r w:rsidRPr="00E21CAB">
              <w:rPr>
                <w:lang w:eastAsia="ru-RU"/>
              </w:rPr>
              <w:t>40</w:t>
            </w:r>
          </w:p>
        </w:tc>
        <w:tc>
          <w:tcPr>
            <w:tcW w:w="776" w:type="pct"/>
            <w:tcBorders>
              <w:top w:val="nil"/>
              <w:left w:val="nil"/>
              <w:bottom w:val="single" w:sz="4" w:space="0" w:color="auto"/>
              <w:right w:val="single" w:sz="4" w:space="0" w:color="auto"/>
            </w:tcBorders>
            <w:shd w:val="clear" w:color="auto" w:fill="auto"/>
            <w:vAlign w:val="center"/>
            <w:hideMark/>
          </w:tcPr>
          <w:p w14:paraId="31F9D615"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5896B0E1"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280C8BFE" w14:textId="77777777" w:rsidR="00E21CAB" w:rsidRPr="00E21CAB" w:rsidRDefault="00E21CAB" w:rsidP="00E21CAB">
            <w:pPr>
              <w:pStyle w:val="ad"/>
              <w:rPr>
                <w:lang w:eastAsia="ru-RU"/>
              </w:rPr>
            </w:pPr>
            <w:r w:rsidRPr="00E21CAB">
              <w:rPr>
                <w:lang w:eastAsia="ru-RU"/>
              </w:rPr>
              <w:t>1981</w:t>
            </w:r>
          </w:p>
        </w:tc>
      </w:tr>
      <w:tr w:rsidR="00E21CAB" w:rsidRPr="00E21CAB" w14:paraId="32289DEC"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74F80CE0" w14:textId="77777777" w:rsidR="00E21CAB" w:rsidRPr="00E21CAB" w:rsidRDefault="00E21CAB" w:rsidP="00E21CAB">
            <w:pPr>
              <w:pStyle w:val="ad"/>
              <w:rPr>
                <w:lang w:eastAsia="ru-RU"/>
              </w:rPr>
            </w:pPr>
            <w:r w:rsidRPr="00E21CAB">
              <w:rPr>
                <w:lang w:eastAsia="ru-RU"/>
              </w:rPr>
              <w:t>83</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6B12EFAC"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508194E4"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1639CEF7" w14:textId="77777777" w:rsidR="00E21CAB" w:rsidRPr="00E21CAB" w:rsidRDefault="00E21CAB" w:rsidP="00E21CAB">
            <w:pPr>
              <w:pStyle w:val="ad"/>
              <w:rPr>
                <w:lang w:eastAsia="ru-RU"/>
              </w:rPr>
            </w:pPr>
            <w:r w:rsidRPr="00E21CAB">
              <w:rPr>
                <w:lang w:eastAsia="ru-RU"/>
              </w:rPr>
              <w:t>ТК-20 - ТК-21</w:t>
            </w:r>
          </w:p>
        </w:tc>
        <w:tc>
          <w:tcPr>
            <w:tcW w:w="249" w:type="pct"/>
            <w:tcBorders>
              <w:top w:val="nil"/>
              <w:left w:val="nil"/>
              <w:bottom w:val="single" w:sz="4" w:space="0" w:color="auto"/>
              <w:right w:val="single" w:sz="4" w:space="0" w:color="auto"/>
            </w:tcBorders>
            <w:shd w:val="clear" w:color="auto" w:fill="auto"/>
            <w:vAlign w:val="center"/>
            <w:hideMark/>
          </w:tcPr>
          <w:p w14:paraId="42C58EEE" w14:textId="77777777" w:rsidR="00E21CAB" w:rsidRPr="00E21CAB" w:rsidRDefault="00E21CAB" w:rsidP="00E21CAB">
            <w:pPr>
              <w:pStyle w:val="ad"/>
              <w:rPr>
                <w:lang w:eastAsia="ru-RU"/>
              </w:rPr>
            </w:pPr>
            <w:r w:rsidRPr="00E21CAB">
              <w:rPr>
                <w:lang w:eastAsia="ru-RU"/>
              </w:rPr>
              <w:t>159</w:t>
            </w:r>
          </w:p>
        </w:tc>
        <w:tc>
          <w:tcPr>
            <w:tcW w:w="267" w:type="pct"/>
            <w:tcBorders>
              <w:top w:val="nil"/>
              <w:left w:val="nil"/>
              <w:bottom w:val="single" w:sz="4" w:space="0" w:color="auto"/>
              <w:right w:val="single" w:sz="4" w:space="0" w:color="auto"/>
            </w:tcBorders>
            <w:shd w:val="clear" w:color="auto" w:fill="auto"/>
            <w:vAlign w:val="center"/>
            <w:hideMark/>
          </w:tcPr>
          <w:p w14:paraId="300918F4" w14:textId="77777777" w:rsidR="00E21CAB" w:rsidRPr="00E21CAB" w:rsidRDefault="00E21CAB" w:rsidP="00E21CAB">
            <w:pPr>
              <w:pStyle w:val="ad"/>
              <w:rPr>
                <w:lang w:eastAsia="ru-RU"/>
              </w:rPr>
            </w:pPr>
            <w:r w:rsidRPr="00E21CAB">
              <w:rPr>
                <w:lang w:eastAsia="ru-RU"/>
              </w:rPr>
              <w:t>31</w:t>
            </w:r>
          </w:p>
        </w:tc>
        <w:tc>
          <w:tcPr>
            <w:tcW w:w="776" w:type="pct"/>
            <w:tcBorders>
              <w:top w:val="nil"/>
              <w:left w:val="nil"/>
              <w:bottom w:val="single" w:sz="4" w:space="0" w:color="auto"/>
              <w:right w:val="single" w:sz="4" w:space="0" w:color="auto"/>
            </w:tcBorders>
            <w:shd w:val="clear" w:color="auto" w:fill="auto"/>
            <w:vAlign w:val="center"/>
            <w:hideMark/>
          </w:tcPr>
          <w:p w14:paraId="680F0FF8"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24E49A4D"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71004374" w14:textId="77777777" w:rsidR="00E21CAB" w:rsidRPr="00E21CAB" w:rsidRDefault="00E21CAB" w:rsidP="00E21CAB">
            <w:pPr>
              <w:pStyle w:val="ad"/>
              <w:rPr>
                <w:lang w:eastAsia="ru-RU"/>
              </w:rPr>
            </w:pPr>
            <w:r w:rsidRPr="00E21CAB">
              <w:rPr>
                <w:lang w:eastAsia="ru-RU"/>
              </w:rPr>
              <w:t>1981</w:t>
            </w:r>
          </w:p>
        </w:tc>
      </w:tr>
      <w:tr w:rsidR="00E21CAB" w:rsidRPr="00E21CAB" w14:paraId="23FE23E7"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5B3F260C" w14:textId="77777777" w:rsidR="00E21CAB" w:rsidRPr="00E21CAB" w:rsidRDefault="00E21CAB" w:rsidP="00E21CAB">
            <w:pPr>
              <w:pStyle w:val="ad"/>
              <w:rPr>
                <w:lang w:eastAsia="ru-RU"/>
              </w:rPr>
            </w:pPr>
            <w:r w:rsidRPr="00E21CAB">
              <w:rPr>
                <w:lang w:eastAsia="ru-RU"/>
              </w:rPr>
              <w:t>84</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20A386DC"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3C7959FF"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167E6EB2" w14:textId="77777777" w:rsidR="00E21CAB" w:rsidRPr="00E21CAB" w:rsidRDefault="00E21CAB" w:rsidP="00E21CAB">
            <w:pPr>
              <w:pStyle w:val="ad"/>
              <w:rPr>
                <w:lang w:eastAsia="ru-RU"/>
              </w:rPr>
            </w:pPr>
            <w:r w:rsidRPr="00E21CAB">
              <w:rPr>
                <w:lang w:eastAsia="ru-RU"/>
              </w:rPr>
              <w:t>ТК-21 - Социалистическая,5</w:t>
            </w:r>
          </w:p>
        </w:tc>
        <w:tc>
          <w:tcPr>
            <w:tcW w:w="249" w:type="pct"/>
            <w:tcBorders>
              <w:top w:val="nil"/>
              <w:left w:val="nil"/>
              <w:bottom w:val="single" w:sz="4" w:space="0" w:color="auto"/>
              <w:right w:val="single" w:sz="4" w:space="0" w:color="auto"/>
            </w:tcBorders>
            <w:shd w:val="clear" w:color="auto" w:fill="auto"/>
            <w:vAlign w:val="center"/>
            <w:hideMark/>
          </w:tcPr>
          <w:p w14:paraId="0B695B17" w14:textId="77777777" w:rsidR="00E21CAB" w:rsidRPr="00E21CAB" w:rsidRDefault="00E21CAB" w:rsidP="00E21CAB">
            <w:pPr>
              <w:pStyle w:val="ad"/>
              <w:rPr>
                <w:lang w:eastAsia="ru-RU"/>
              </w:rPr>
            </w:pPr>
            <w:r w:rsidRPr="00E21CAB">
              <w:rPr>
                <w:lang w:eastAsia="ru-RU"/>
              </w:rPr>
              <w:t>108</w:t>
            </w:r>
          </w:p>
        </w:tc>
        <w:tc>
          <w:tcPr>
            <w:tcW w:w="267" w:type="pct"/>
            <w:tcBorders>
              <w:top w:val="nil"/>
              <w:left w:val="nil"/>
              <w:bottom w:val="single" w:sz="4" w:space="0" w:color="auto"/>
              <w:right w:val="single" w:sz="4" w:space="0" w:color="auto"/>
            </w:tcBorders>
            <w:shd w:val="clear" w:color="auto" w:fill="auto"/>
            <w:vAlign w:val="center"/>
            <w:hideMark/>
          </w:tcPr>
          <w:p w14:paraId="63D82C36" w14:textId="77777777" w:rsidR="00E21CAB" w:rsidRPr="00E21CAB" w:rsidRDefault="00E21CAB" w:rsidP="00E21CAB">
            <w:pPr>
              <w:pStyle w:val="ad"/>
              <w:rPr>
                <w:lang w:eastAsia="ru-RU"/>
              </w:rPr>
            </w:pPr>
            <w:r w:rsidRPr="00E21CAB">
              <w:rPr>
                <w:lang w:eastAsia="ru-RU"/>
              </w:rPr>
              <w:t>13</w:t>
            </w:r>
          </w:p>
        </w:tc>
        <w:tc>
          <w:tcPr>
            <w:tcW w:w="776" w:type="pct"/>
            <w:tcBorders>
              <w:top w:val="nil"/>
              <w:left w:val="nil"/>
              <w:bottom w:val="single" w:sz="4" w:space="0" w:color="auto"/>
              <w:right w:val="single" w:sz="4" w:space="0" w:color="auto"/>
            </w:tcBorders>
            <w:shd w:val="clear" w:color="auto" w:fill="auto"/>
            <w:vAlign w:val="center"/>
            <w:hideMark/>
          </w:tcPr>
          <w:p w14:paraId="77250FEC"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63E0B7AF"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3EF3A498" w14:textId="77777777" w:rsidR="00E21CAB" w:rsidRPr="00E21CAB" w:rsidRDefault="00E21CAB" w:rsidP="00E21CAB">
            <w:pPr>
              <w:pStyle w:val="ad"/>
              <w:rPr>
                <w:lang w:eastAsia="ru-RU"/>
              </w:rPr>
            </w:pPr>
            <w:r w:rsidRPr="00E21CAB">
              <w:rPr>
                <w:lang w:eastAsia="ru-RU"/>
              </w:rPr>
              <w:t>1981</w:t>
            </w:r>
          </w:p>
        </w:tc>
      </w:tr>
      <w:tr w:rsidR="00E21CAB" w:rsidRPr="00E21CAB" w14:paraId="6B2C3923"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67B40FBC" w14:textId="77777777" w:rsidR="00E21CAB" w:rsidRPr="00E21CAB" w:rsidRDefault="00E21CAB" w:rsidP="00E21CAB">
            <w:pPr>
              <w:pStyle w:val="ad"/>
              <w:rPr>
                <w:lang w:eastAsia="ru-RU"/>
              </w:rPr>
            </w:pPr>
            <w:r w:rsidRPr="00E21CAB">
              <w:rPr>
                <w:lang w:eastAsia="ru-RU"/>
              </w:rPr>
              <w:t>85</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1CC8FB2"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1FB13E76"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6DB60172" w14:textId="77777777" w:rsidR="00E21CAB" w:rsidRPr="00E21CAB" w:rsidRDefault="00E21CAB" w:rsidP="00E21CAB">
            <w:pPr>
              <w:pStyle w:val="ad"/>
              <w:rPr>
                <w:lang w:eastAsia="ru-RU"/>
              </w:rPr>
            </w:pPr>
            <w:r w:rsidRPr="00E21CAB">
              <w:rPr>
                <w:lang w:eastAsia="ru-RU"/>
              </w:rPr>
              <w:t>ТК-21 - Вр-9</w:t>
            </w:r>
          </w:p>
        </w:tc>
        <w:tc>
          <w:tcPr>
            <w:tcW w:w="249" w:type="pct"/>
            <w:tcBorders>
              <w:top w:val="nil"/>
              <w:left w:val="nil"/>
              <w:bottom w:val="single" w:sz="4" w:space="0" w:color="auto"/>
              <w:right w:val="single" w:sz="4" w:space="0" w:color="auto"/>
            </w:tcBorders>
            <w:shd w:val="clear" w:color="auto" w:fill="auto"/>
            <w:vAlign w:val="center"/>
            <w:hideMark/>
          </w:tcPr>
          <w:p w14:paraId="7A625551" w14:textId="77777777" w:rsidR="00E21CAB" w:rsidRPr="00E21CAB" w:rsidRDefault="00E21CAB" w:rsidP="00E21CAB">
            <w:pPr>
              <w:pStyle w:val="ad"/>
              <w:rPr>
                <w:lang w:eastAsia="ru-RU"/>
              </w:rPr>
            </w:pPr>
            <w:r w:rsidRPr="00E21CAB">
              <w:rPr>
                <w:lang w:eastAsia="ru-RU"/>
              </w:rPr>
              <w:t>108</w:t>
            </w:r>
          </w:p>
        </w:tc>
        <w:tc>
          <w:tcPr>
            <w:tcW w:w="267" w:type="pct"/>
            <w:tcBorders>
              <w:top w:val="nil"/>
              <w:left w:val="nil"/>
              <w:bottom w:val="single" w:sz="4" w:space="0" w:color="auto"/>
              <w:right w:val="single" w:sz="4" w:space="0" w:color="auto"/>
            </w:tcBorders>
            <w:shd w:val="clear" w:color="auto" w:fill="auto"/>
            <w:vAlign w:val="center"/>
            <w:hideMark/>
          </w:tcPr>
          <w:p w14:paraId="296FFBA3" w14:textId="77777777" w:rsidR="00E21CAB" w:rsidRPr="00E21CAB" w:rsidRDefault="00E21CAB" w:rsidP="00E21CAB">
            <w:pPr>
              <w:pStyle w:val="ad"/>
              <w:rPr>
                <w:lang w:eastAsia="ru-RU"/>
              </w:rPr>
            </w:pPr>
            <w:r w:rsidRPr="00E21CAB">
              <w:rPr>
                <w:lang w:eastAsia="ru-RU"/>
              </w:rPr>
              <w:t>54</w:t>
            </w:r>
          </w:p>
        </w:tc>
        <w:tc>
          <w:tcPr>
            <w:tcW w:w="776" w:type="pct"/>
            <w:tcBorders>
              <w:top w:val="nil"/>
              <w:left w:val="nil"/>
              <w:bottom w:val="single" w:sz="4" w:space="0" w:color="auto"/>
              <w:right w:val="single" w:sz="4" w:space="0" w:color="auto"/>
            </w:tcBorders>
            <w:shd w:val="clear" w:color="auto" w:fill="auto"/>
            <w:vAlign w:val="center"/>
            <w:hideMark/>
          </w:tcPr>
          <w:p w14:paraId="481575C1"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7A534946"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682EEC4D" w14:textId="77777777" w:rsidR="00E21CAB" w:rsidRPr="00E21CAB" w:rsidRDefault="00E21CAB" w:rsidP="00E21CAB">
            <w:pPr>
              <w:pStyle w:val="ad"/>
              <w:rPr>
                <w:lang w:eastAsia="ru-RU"/>
              </w:rPr>
            </w:pPr>
            <w:r w:rsidRPr="00E21CAB">
              <w:rPr>
                <w:lang w:eastAsia="ru-RU"/>
              </w:rPr>
              <w:t>1981</w:t>
            </w:r>
          </w:p>
        </w:tc>
      </w:tr>
      <w:tr w:rsidR="00E21CAB" w:rsidRPr="00E21CAB" w14:paraId="770600EA"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1A98D486" w14:textId="77777777" w:rsidR="00E21CAB" w:rsidRPr="00E21CAB" w:rsidRDefault="00E21CAB" w:rsidP="00E21CAB">
            <w:pPr>
              <w:pStyle w:val="ad"/>
              <w:rPr>
                <w:lang w:eastAsia="ru-RU"/>
              </w:rPr>
            </w:pPr>
            <w:r w:rsidRPr="00E21CAB">
              <w:rPr>
                <w:lang w:eastAsia="ru-RU"/>
              </w:rPr>
              <w:lastRenderedPageBreak/>
              <w:t>86</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741DE63A"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3A163F33"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02835263" w14:textId="77777777" w:rsidR="00E21CAB" w:rsidRPr="00E21CAB" w:rsidRDefault="00E21CAB" w:rsidP="00E21CAB">
            <w:pPr>
              <w:pStyle w:val="ad"/>
              <w:rPr>
                <w:lang w:eastAsia="ru-RU"/>
              </w:rPr>
            </w:pPr>
            <w:r w:rsidRPr="00E21CAB">
              <w:rPr>
                <w:lang w:eastAsia="ru-RU"/>
              </w:rPr>
              <w:t>ТК-21 - Вр-9</w:t>
            </w:r>
          </w:p>
        </w:tc>
        <w:tc>
          <w:tcPr>
            <w:tcW w:w="249" w:type="pct"/>
            <w:tcBorders>
              <w:top w:val="nil"/>
              <w:left w:val="nil"/>
              <w:bottom w:val="single" w:sz="4" w:space="0" w:color="auto"/>
              <w:right w:val="single" w:sz="4" w:space="0" w:color="auto"/>
            </w:tcBorders>
            <w:shd w:val="clear" w:color="auto" w:fill="auto"/>
            <w:vAlign w:val="center"/>
            <w:hideMark/>
          </w:tcPr>
          <w:p w14:paraId="02FC3EB1" w14:textId="77777777" w:rsidR="00E21CAB" w:rsidRPr="00E21CAB" w:rsidRDefault="00E21CAB" w:rsidP="00E21CAB">
            <w:pPr>
              <w:pStyle w:val="ad"/>
              <w:rPr>
                <w:lang w:eastAsia="ru-RU"/>
              </w:rPr>
            </w:pPr>
            <w:r w:rsidRPr="00E21CAB">
              <w:rPr>
                <w:lang w:eastAsia="ru-RU"/>
              </w:rPr>
              <w:t>108</w:t>
            </w:r>
          </w:p>
        </w:tc>
        <w:tc>
          <w:tcPr>
            <w:tcW w:w="267" w:type="pct"/>
            <w:tcBorders>
              <w:top w:val="nil"/>
              <w:left w:val="nil"/>
              <w:bottom w:val="single" w:sz="4" w:space="0" w:color="auto"/>
              <w:right w:val="single" w:sz="4" w:space="0" w:color="auto"/>
            </w:tcBorders>
            <w:shd w:val="clear" w:color="auto" w:fill="auto"/>
            <w:vAlign w:val="center"/>
            <w:hideMark/>
          </w:tcPr>
          <w:p w14:paraId="21FDAB8D" w14:textId="77777777" w:rsidR="00E21CAB" w:rsidRPr="00E21CAB" w:rsidRDefault="00E21CAB" w:rsidP="00E21CAB">
            <w:pPr>
              <w:pStyle w:val="ad"/>
              <w:rPr>
                <w:lang w:eastAsia="ru-RU"/>
              </w:rPr>
            </w:pPr>
            <w:r w:rsidRPr="00E21CAB">
              <w:rPr>
                <w:lang w:eastAsia="ru-RU"/>
              </w:rPr>
              <w:t>34</w:t>
            </w:r>
          </w:p>
        </w:tc>
        <w:tc>
          <w:tcPr>
            <w:tcW w:w="776" w:type="pct"/>
            <w:tcBorders>
              <w:top w:val="nil"/>
              <w:left w:val="nil"/>
              <w:bottom w:val="single" w:sz="4" w:space="0" w:color="auto"/>
              <w:right w:val="single" w:sz="4" w:space="0" w:color="auto"/>
            </w:tcBorders>
            <w:shd w:val="clear" w:color="auto" w:fill="auto"/>
            <w:vAlign w:val="center"/>
            <w:hideMark/>
          </w:tcPr>
          <w:p w14:paraId="1BAB00E2"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0A4DA6EF"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6009E794" w14:textId="77777777" w:rsidR="00E21CAB" w:rsidRPr="00E21CAB" w:rsidRDefault="00E21CAB" w:rsidP="00E21CAB">
            <w:pPr>
              <w:pStyle w:val="ad"/>
              <w:rPr>
                <w:lang w:eastAsia="ru-RU"/>
              </w:rPr>
            </w:pPr>
            <w:r w:rsidRPr="00E21CAB">
              <w:rPr>
                <w:lang w:eastAsia="ru-RU"/>
              </w:rPr>
              <w:t>1981</w:t>
            </w:r>
          </w:p>
        </w:tc>
      </w:tr>
      <w:tr w:rsidR="00E21CAB" w:rsidRPr="00E21CAB" w14:paraId="4C777E4A"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3C5DFD48" w14:textId="77777777" w:rsidR="00E21CAB" w:rsidRPr="00E21CAB" w:rsidRDefault="00E21CAB" w:rsidP="00E21CAB">
            <w:pPr>
              <w:pStyle w:val="ad"/>
              <w:rPr>
                <w:lang w:eastAsia="ru-RU"/>
              </w:rPr>
            </w:pPr>
            <w:r w:rsidRPr="00E21CAB">
              <w:rPr>
                <w:lang w:eastAsia="ru-RU"/>
              </w:rPr>
              <w:t>87</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7CCA78C3"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7E87C739"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39F2D59C" w14:textId="77777777" w:rsidR="00E21CAB" w:rsidRPr="00E21CAB" w:rsidRDefault="00E21CAB" w:rsidP="00E21CAB">
            <w:pPr>
              <w:pStyle w:val="ad"/>
              <w:rPr>
                <w:lang w:eastAsia="ru-RU"/>
              </w:rPr>
            </w:pPr>
            <w:r w:rsidRPr="00E21CAB">
              <w:rPr>
                <w:lang w:eastAsia="ru-RU"/>
              </w:rPr>
              <w:t>Вр-9 - Социалистическая,17</w:t>
            </w:r>
          </w:p>
        </w:tc>
        <w:tc>
          <w:tcPr>
            <w:tcW w:w="249" w:type="pct"/>
            <w:tcBorders>
              <w:top w:val="nil"/>
              <w:left w:val="nil"/>
              <w:bottom w:val="single" w:sz="4" w:space="0" w:color="auto"/>
              <w:right w:val="single" w:sz="4" w:space="0" w:color="auto"/>
            </w:tcBorders>
            <w:shd w:val="clear" w:color="auto" w:fill="auto"/>
            <w:vAlign w:val="center"/>
            <w:hideMark/>
          </w:tcPr>
          <w:p w14:paraId="33F99DE9"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0A2BBE20" w14:textId="77777777" w:rsidR="00E21CAB" w:rsidRPr="00E21CAB" w:rsidRDefault="00E21CAB" w:rsidP="00E21CAB">
            <w:pPr>
              <w:pStyle w:val="ad"/>
              <w:rPr>
                <w:lang w:eastAsia="ru-RU"/>
              </w:rPr>
            </w:pPr>
            <w:r w:rsidRPr="00E21CAB">
              <w:rPr>
                <w:lang w:eastAsia="ru-RU"/>
              </w:rPr>
              <w:t>11</w:t>
            </w:r>
          </w:p>
        </w:tc>
        <w:tc>
          <w:tcPr>
            <w:tcW w:w="776" w:type="pct"/>
            <w:tcBorders>
              <w:top w:val="nil"/>
              <w:left w:val="nil"/>
              <w:bottom w:val="single" w:sz="4" w:space="0" w:color="auto"/>
              <w:right w:val="single" w:sz="4" w:space="0" w:color="auto"/>
            </w:tcBorders>
            <w:shd w:val="clear" w:color="auto" w:fill="auto"/>
            <w:vAlign w:val="center"/>
            <w:hideMark/>
          </w:tcPr>
          <w:p w14:paraId="4B299A3B"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160EA3A6"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4AA8E574" w14:textId="77777777" w:rsidR="00E21CAB" w:rsidRPr="00E21CAB" w:rsidRDefault="00E21CAB" w:rsidP="00E21CAB">
            <w:pPr>
              <w:pStyle w:val="ad"/>
              <w:rPr>
                <w:lang w:eastAsia="ru-RU"/>
              </w:rPr>
            </w:pPr>
            <w:r w:rsidRPr="00E21CAB">
              <w:rPr>
                <w:lang w:eastAsia="ru-RU"/>
              </w:rPr>
              <w:t>1981</w:t>
            </w:r>
          </w:p>
        </w:tc>
      </w:tr>
      <w:tr w:rsidR="00E21CAB" w:rsidRPr="00E21CAB" w14:paraId="176E8F35"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1F34ACFC" w14:textId="77777777" w:rsidR="00E21CAB" w:rsidRPr="00E21CAB" w:rsidRDefault="00E21CAB" w:rsidP="00E21CAB">
            <w:pPr>
              <w:pStyle w:val="ad"/>
              <w:rPr>
                <w:lang w:eastAsia="ru-RU"/>
              </w:rPr>
            </w:pPr>
            <w:r w:rsidRPr="00E21CAB">
              <w:rPr>
                <w:lang w:eastAsia="ru-RU"/>
              </w:rPr>
              <w:t>88</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42DCF9B1"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3263D358"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3AAF9ADB" w14:textId="77777777" w:rsidR="00E21CAB" w:rsidRPr="00E21CAB" w:rsidRDefault="00E21CAB" w:rsidP="00E21CAB">
            <w:pPr>
              <w:pStyle w:val="ad"/>
              <w:rPr>
                <w:lang w:eastAsia="ru-RU"/>
              </w:rPr>
            </w:pPr>
            <w:r w:rsidRPr="00E21CAB">
              <w:rPr>
                <w:lang w:eastAsia="ru-RU"/>
              </w:rPr>
              <w:t>Вр-9 - ТК-22</w:t>
            </w:r>
          </w:p>
        </w:tc>
        <w:tc>
          <w:tcPr>
            <w:tcW w:w="249" w:type="pct"/>
            <w:tcBorders>
              <w:top w:val="nil"/>
              <w:left w:val="nil"/>
              <w:bottom w:val="single" w:sz="4" w:space="0" w:color="auto"/>
              <w:right w:val="single" w:sz="4" w:space="0" w:color="auto"/>
            </w:tcBorders>
            <w:shd w:val="clear" w:color="auto" w:fill="auto"/>
            <w:vAlign w:val="center"/>
            <w:hideMark/>
          </w:tcPr>
          <w:p w14:paraId="7DD48CC3" w14:textId="77777777" w:rsidR="00E21CAB" w:rsidRPr="00E21CAB" w:rsidRDefault="00E21CAB" w:rsidP="00E21CAB">
            <w:pPr>
              <w:pStyle w:val="ad"/>
              <w:rPr>
                <w:lang w:eastAsia="ru-RU"/>
              </w:rPr>
            </w:pPr>
            <w:r w:rsidRPr="00E21CAB">
              <w:rPr>
                <w:lang w:eastAsia="ru-RU"/>
              </w:rPr>
              <w:t>108</w:t>
            </w:r>
          </w:p>
        </w:tc>
        <w:tc>
          <w:tcPr>
            <w:tcW w:w="267" w:type="pct"/>
            <w:tcBorders>
              <w:top w:val="nil"/>
              <w:left w:val="nil"/>
              <w:bottom w:val="single" w:sz="4" w:space="0" w:color="auto"/>
              <w:right w:val="single" w:sz="4" w:space="0" w:color="auto"/>
            </w:tcBorders>
            <w:shd w:val="clear" w:color="auto" w:fill="auto"/>
            <w:vAlign w:val="center"/>
            <w:hideMark/>
          </w:tcPr>
          <w:p w14:paraId="5E29006F" w14:textId="77777777" w:rsidR="00E21CAB" w:rsidRPr="00E21CAB" w:rsidRDefault="00E21CAB" w:rsidP="00E21CAB">
            <w:pPr>
              <w:pStyle w:val="ad"/>
              <w:rPr>
                <w:lang w:eastAsia="ru-RU"/>
              </w:rPr>
            </w:pPr>
            <w:r w:rsidRPr="00E21CAB">
              <w:rPr>
                <w:lang w:eastAsia="ru-RU"/>
              </w:rPr>
              <w:t>59</w:t>
            </w:r>
          </w:p>
        </w:tc>
        <w:tc>
          <w:tcPr>
            <w:tcW w:w="776" w:type="pct"/>
            <w:tcBorders>
              <w:top w:val="nil"/>
              <w:left w:val="nil"/>
              <w:bottom w:val="single" w:sz="4" w:space="0" w:color="auto"/>
              <w:right w:val="single" w:sz="4" w:space="0" w:color="auto"/>
            </w:tcBorders>
            <w:shd w:val="clear" w:color="auto" w:fill="auto"/>
            <w:vAlign w:val="center"/>
            <w:hideMark/>
          </w:tcPr>
          <w:p w14:paraId="66029C3B"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0D307195"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1682150F" w14:textId="77777777" w:rsidR="00E21CAB" w:rsidRPr="00E21CAB" w:rsidRDefault="00E21CAB" w:rsidP="00E21CAB">
            <w:pPr>
              <w:pStyle w:val="ad"/>
              <w:rPr>
                <w:lang w:eastAsia="ru-RU"/>
              </w:rPr>
            </w:pPr>
            <w:r w:rsidRPr="00E21CAB">
              <w:rPr>
                <w:lang w:eastAsia="ru-RU"/>
              </w:rPr>
              <w:t>1981</w:t>
            </w:r>
          </w:p>
        </w:tc>
      </w:tr>
      <w:tr w:rsidR="00E21CAB" w:rsidRPr="00E21CAB" w14:paraId="097D06A9"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0778A4EC" w14:textId="77777777" w:rsidR="00E21CAB" w:rsidRPr="00E21CAB" w:rsidRDefault="00E21CAB" w:rsidP="00E21CAB">
            <w:pPr>
              <w:pStyle w:val="ad"/>
              <w:rPr>
                <w:lang w:eastAsia="ru-RU"/>
              </w:rPr>
            </w:pPr>
            <w:r w:rsidRPr="00E21CAB">
              <w:rPr>
                <w:lang w:eastAsia="ru-RU"/>
              </w:rPr>
              <w:t>89</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3A5B9BD8"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67768A74"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49AA6DF0" w14:textId="77777777" w:rsidR="00E21CAB" w:rsidRPr="00E21CAB" w:rsidRDefault="00E21CAB" w:rsidP="00E21CAB">
            <w:pPr>
              <w:pStyle w:val="ad"/>
              <w:rPr>
                <w:lang w:eastAsia="ru-RU"/>
              </w:rPr>
            </w:pPr>
            <w:r w:rsidRPr="00E21CAB">
              <w:rPr>
                <w:lang w:eastAsia="ru-RU"/>
              </w:rPr>
              <w:t>ТК-22 - Суворова,16</w:t>
            </w:r>
          </w:p>
        </w:tc>
        <w:tc>
          <w:tcPr>
            <w:tcW w:w="249" w:type="pct"/>
            <w:tcBorders>
              <w:top w:val="nil"/>
              <w:left w:val="nil"/>
              <w:bottom w:val="single" w:sz="4" w:space="0" w:color="auto"/>
              <w:right w:val="single" w:sz="4" w:space="0" w:color="auto"/>
            </w:tcBorders>
            <w:shd w:val="clear" w:color="auto" w:fill="auto"/>
            <w:vAlign w:val="center"/>
            <w:hideMark/>
          </w:tcPr>
          <w:p w14:paraId="2A487C50"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39D5C0A9" w14:textId="77777777" w:rsidR="00E21CAB" w:rsidRPr="00E21CAB" w:rsidRDefault="00E21CAB" w:rsidP="00E21CAB">
            <w:pPr>
              <w:pStyle w:val="ad"/>
              <w:rPr>
                <w:lang w:eastAsia="ru-RU"/>
              </w:rPr>
            </w:pPr>
            <w:r w:rsidRPr="00E21CAB">
              <w:rPr>
                <w:lang w:eastAsia="ru-RU"/>
              </w:rPr>
              <w:t>18</w:t>
            </w:r>
          </w:p>
        </w:tc>
        <w:tc>
          <w:tcPr>
            <w:tcW w:w="776" w:type="pct"/>
            <w:tcBorders>
              <w:top w:val="nil"/>
              <w:left w:val="nil"/>
              <w:bottom w:val="single" w:sz="4" w:space="0" w:color="auto"/>
              <w:right w:val="single" w:sz="4" w:space="0" w:color="auto"/>
            </w:tcBorders>
            <w:shd w:val="clear" w:color="auto" w:fill="auto"/>
            <w:vAlign w:val="center"/>
            <w:hideMark/>
          </w:tcPr>
          <w:p w14:paraId="584CE4B1"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18EE3737"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05C8F574" w14:textId="77777777" w:rsidR="00E21CAB" w:rsidRPr="00E21CAB" w:rsidRDefault="00E21CAB" w:rsidP="00E21CAB">
            <w:pPr>
              <w:pStyle w:val="ad"/>
              <w:rPr>
                <w:lang w:eastAsia="ru-RU"/>
              </w:rPr>
            </w:pPr>
            <w:r w:rsidRPr="00E21CAB">
              <w:rPr>
                <w:lang w:eastAsia="ru-RU"/>
              </w:rPr>
              <w:t>1981</w:t>
            </w:r>
          </w:p>
        </w:tc>
      </w:tr>
      <w:tr w:rsidR="00E21CAB" w:rsidRPr="00E21CAB" w14:paraId="2DC6E73A"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1C75389F" w14:textId="77777777" w:rsidR="00E21CAB" w:rsidRPr="00E21CAB" w:rsidRDefault="00E21CAB" w:rsidP="00E21CAB">
            <w:pPr>
              <w:pStyle w:val="ad"/>
              <w:rPr>
                <w:lang w:eastAsia="ru-RU"/>
              </w:rPr>
            </w:pPr>
            <w:r w:rsidRPr="00E21CAB">
              <w:rPr>
                <w:lang w:eastAsia="ru-RU"/>
              </w:rPr>
              <w:t>90</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5809DA37"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0D056180"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227A2619" w14:textId="77777777" w:rsidR="00E21CAB" w:rsidRPr="00E21CAB" w:rsidRDefault="00E21CAB" w:rsidP="00E21CAB">
            <w:pPr>
              <w:pStyle w:val="ad"/>
              <w:rPr>
                <w:lang w:eastAsia="ru-RU"/>
              </w:rPr>
            </w:pPr>
            <w:r w:rsidRPr="00E21CAB">
              <w:rPr>
                <w:lang w:eastAsia="ru-RU"/>
              </w:rPr>
              <w:t>ТК22 - Вх1</w:t>
            </w:r>
          </w:p>
        </w:tc>
        <w:tc>
          <w:tcPr>
            <w:tcW w:w="249" w:type="pct"/>
            <w:tcBorders>
              <w:top w:val="nil"/>
              <w:left w:val="nil"/>
              <w:bottom w:val="single" w:sz="4" w:space="0" w:color="auto"/>
              <w:right w:val="single" w:sz="4" w:space="0" w:color="auto"/>
            </w:tcBorders>
            <w:shd w:val="clear" w:color="auto" w:fill="auto"/>
            <w:vAlign w:val="center"/>
            <w:hideMark/>
          </w:tcPr>
          <w:p w14:paraId="43144235"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7B3CBCC6" w14:textId="77777777" w:rsidR="00E21CAB" w:rsidRPr="00E21CAB" w:rsidRDefault="00E21CAB" w:rsidP="00E21CAB">
            <w:pPr>
              <w:pStyle w:val="ad"/>
              <w:rPr>
                <w:lang w:eastAsia="ru-RU"/>
              </w:rPr>
            </w:pPr>
            <w:r w:rsidRPr="00E21CAB">
              <w:rPr>
                <w:lang w:eastAsia="ru-RU"/>
              </w:rPr>
              <w:t>34</w:t>
            </w:r>
          </w:p>
        </w:tc>
        <w:tc>
          <w:tcPr>
            <w:tcW w:w="776" w:type="pct"/>
            <w:tcBorders>
              <w:top w:val="nil"/>
              <w:left w:val="nil"/>
              <w:bottom w:val="single" w:sz="4" w:space="0" w:color="auto"/>
              <w:right w:val="single" w:sz="4" w:space="0" w:color="auto"/>
            </w:tcBorders>
            <w:shd w:val="clear" w:color="auto" w:fill="auto"/>
            <w:vAlign w:val="center"/>
            <w:hideMark/>
          </w:tcPr>
          <w:p w14:paraId="6422E9BE"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2A6E1AEE"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5D0BEE6E" w14:textId="77777777" w:rsidR="00E21CAB" w:rsidRPr="00E21CAB" w:rsidRDefault="00E21CAB" w:rsidP="00E21CAB">
            <w:pPr>
              <w:pStyle w:val="ad"/>
              <w:rPr>
                <w:lang w:eastAsia="ru-RU"/>
              </w:rPr>
            </w:pPr>
            <w:r w:rsidRPr="00E21CAB">
              <w:rPr>
                <w:lang w:eastAsia="ru-RU"/>
              </w:rPr>
              <w:t>1981</w:t>
            </w:r>
          </w:p>
        </w:tc>
      </w:tr>
      <w:tr w:rsidR="00E21CAB" w:rsidRPr="00E21CAB" w14:paraId="6EC1C6F3"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42A159D0" w14:textId="77777777" w:rsidR="00E21CAB" w:rsidRPr="00E21CAB" w:rsidRDefault="00E21CAB" w:rsidP="00E21CAB">
            <w:pPr>
              <w:pStyle w:val="ad"/>
              <w:rPr>
                <w:lang w:eastAsia="ru-RU"/>
              </w:rPr>
            </w:pPr>
            <w:r w:rsidRPr="00E21CAB">
              <w:rPr>
                <w:lang w:eastAsia="ru-RU"/>
              </w:rPr>
              <w:t>91</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42FF4DD0"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575908D1"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0DB4151E" w14:textId="77777777" w:rsidR="00E21CAB" w:rsidRPr="00E21CAB" w:rsidRDefault="00E21CAB" w:rsidP="00E21CAB">
            <w:pPr>
              <w:pStyle w:val="ad"/>
              <w:rPr>
                <w:lang w:eastAsia="ru-RU"/>
              </w:rPr>
            </w:pPr>
            <w:r w:rsidRPr="00E21CAB">
              <w:rPr>
                <w:lang w:eastAsia="ru-RU"/>
              </w:rPr>
              <w:t>ТК22 - Вх1</w:t>
            </w:r>
          </w:p>
        </w:tc>
        <w:tc>
          <w:tcPr>
            <w:tcW w:w="249" w:type="pct"/>
            <w:tcBorders>
              <w:top w:val="nil"/>
              <w:left w:val="nil"/>
              <w:bottom w:val="single" w:sz="4" w:space="0" w:color="auto"/>
              <w:right w:val="single" w:sz="4" w:space="0" w:color="auto"/>
            </w:tcBorders>
            <w:shd w:val="clear" w:color="auto" w:fill="auto"/>
            <w:vAlign w:val="center"/>
            <w:hideMark/>
          </w:tcPr>
          <w:p w14:paraId="509AD58C"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5EFF37CB" w14:textId="77777777" w:rsidR="00E21CAB" w:rsidRPr="00E21CAB" w:rsidRDefault="00E21CAB" w:rsidP="00E21CAB">
            <w:pPr>
              <w:pStyle w:val="ad"/>
              <w:rPr>
                <w:lang w:eastAsia="ru-RU"/>
              </w:rPr>
            </w:pPr>
            <w:r w:rsidRPr="00E21CAB">
              <w:rPr>
                <w:lang w:eastAsia="ru-RU"/>
              </w:rPr>
              <w:t>39</w:t>
            </w:r>
          </w:p>
        </w:tc>
        <w:tc>
          <w:tcPr>
            <w:tcW w:w="776" w:type="pct"/>
            <w:tcBorders>
              <w:top w:val="nil"/>
              <w:left w:val="nil"/>
              <w:bottom w:val="single" w:sz="4" w:space="0" w:color="auto"/>
              <w:right w:val="single" w:sz="4" w:space="0" w:color="auto"/>
            </w:tcBorders>
            <w:shd w:val="clear" w:color="auto" w:fill="auto"/>
            <w:vAlign w:val="center"/>
            <w:hideMark/>
          </w:tcPr>
          <w:p w14:paraId="000C6215"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761B725A" w14:textId="77777777" w:rsidR="00E21CAB" w:rsidRPr="00E21CAB" w:rsidRDefault="00E21CAB" w:rsidP="00E21CAB">
            <w:pPr>
              <w:pStyle w:val="ad"/>
              <w:rPr>
                <w:lang w:eastAsia="ru-RU"/>
              </w:rPr>
            </w:pPr>
            <w:r w:rsidRPr="00E21CAB">
              <w:rPr>
                <w:lang w:eastAsia="ru-RU"/>
              </w:rPr>
              <w:t>канальная</w:t>
            </w:r>
          </w:p>
        </w:tc>
        <w:tc>
          <w:tcPr>
            <w:tcW w:w="851" w:type="pct"/>
            <w:tcBorders>
              <w:top w:val="nil"/>
              <w:left w:val="nil"/>
              <w:bottom w:val="single" w:sz="4" w:space="0" w:color="auto"/>
              <w:right w:val="single" w:sz="4" w:space="0" w:color="auto"/>
            </w:tcBorders>
            <w:shd w:val="clear" w:color="auto" w:fill="auto"/>
            <w:vAlign w:val="center"/>
            <w:hideMark/>
          </w:tcPr>
          <w:p w14:paraId="15FEE5C7" w14:textId="77777777" w:rsidR="00E21CAB" w:rsidRPr="00E21CAB" w:rsidRDefault="00E21CAB" w:rsidP="00E21CAB">
            <w:pPr>
              <w:pStyle w:val="ad"/>
              <w:rPr>
                <w:lang w:eastAsia="ru-RU"/>
              </w:rPr>
            </w:pPr>
            <w:r w:rsidRPr="00E21CAB">
              <w:rPr>
                <w:lang w:eastAsia="ru-RU"/>
              </w:rPr>
              <w:t>1981</w:t>
            </w:r>
          </w:p>
        </w:tc>
      </w:tr>
      <w:tr w:rsidR="00E21CAB" w:rsidRPr="00E21CAB" w14:paraId="0F052849" w14:textId="77777777" w:rsidTr="00E21CAB">
        <w:trPr>
          <w:trHeight w:val="630"/>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1AFA594E" w14:textId="77777777" w:rsidR="00E21CAB" w:rsidRPr="00E21CAB" w:rsidRDefault="00E21CAB" w:rsidP="00E21CAB">
            <w:pPr>
              <w:pStyle w:val="ad"/>
              <w:rPr>
                <w:lang w:eastAsia="ru-RU"/>
              </w:rPr>
            </w:pPr>
            <w:r w:rsidRPr="00E21CAB">
              <w:rPr>
                <w:lang w:eastAsia="ru-RU"/>
              </w:rPr>
              <w:t>92</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1140D716"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7F8820FC"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24665404" w14:textId="77777777" w:rsidR="00E21CAB" w:rsidRPr="00E21CAB" w:rsidRDefault="00E21CAB" w:rsidP="00E21CAB">
            <w:pPr>
              <w:pStyle w:val="ad"/>
              <w:rPr>
                <w:lang w:eastAsia="ru-RU"/>
              </w:rPr>
            </w:pPr>
            <w:r w:rsidRPr="00E21CAB">
              <w:rPr>
                <w:lang w:eastAsia="ru-RU"/>
              </w:rPr>
              <w:t>Вр-10 - Социалистическая,24</w:t>
            </w:r>
          </w:p>
        </w:tc>
        <w:tc>
          <w:tcPr>
            <w:tcW w:w="249" w:type="pct"/>
            <w:tcBorders>
              <w:top w:val="nil"/>
              <w:left w:val="nil"/>
              <w:bottom w:val="single" w:sz="4" w:space="0" w:color="auto"/>
              <w:right w:val="single" w:sz="4" w:space="0" w:color="auto"/>
            </w:tcBorders>
            <w:shd w:val="clear" w:color="auto" w:fill="auto"/>
            <w:vAlign w:val="center"/>
            <w:hideMark/>
          </w:tcPr>
          <w:p w14:paraId="04B1E9A9"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385DA175" w14:textId="77777777" w:rsidR="00E21CAB" w:rsidRPr="00E21CAB" w:rsidRDefault="00E21CAB" w:rsidP="00E21CAB">
            <w:pPr>
              <w:pStyle w:val="ad"/>
              <w:rPr>
                <w:lang w:eastAsia="ru-RU"/>
              </w:rPr>
            </w:pPr>
            <w:r w:rsidRPr="00E21CAB">
              <w:rPr>
                <w:lang w:eastAsia="ru-RU"/>
              </w:rPr>
              <w:t>1</w:t>
            </w:r>
          </w:p>
        </w:tc>
        <w:tc>
          <w:tcPr>
            <w:tcW w:w="776" w:type="pct"/>
            <w:tcBorders>
              <w:top w:val="nil"/>
              <w:left w:val="nil"/>
              <w:bottom w:val="single" w:sz="4" w:space="0" w:color="auto"/>
              <w:right w:val="single" w:sz="4" w:space="0" w:color="auto"/>
            </w:tcBorders>
            <w:shd w:val="clear" w:color="auto" w:fill="auto"/>
            <w:vAlign w:val="center"/>
            <w:hideMark/>
          </w:tcPr>
          <w:p w14:paraId="7B07CDA8"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7569A329"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70A542EB" w14:textId="77777777" w:rsidR="00E21CAB" w:rsidRPr="00E21CAB" w:rsidRDefault="00E21CAB" w:rsidP="00E21CAB">
            <w:pPr>
              <w:pStyle w:val="ad"/>
              <w:rPr>
                <w:lang w:eastAsia="ru-RU"/>
              </w:rPr>
            </w:pPr>
            <w:r w:rsidRPr="00E21CAB">
              <w:rPr>
                <w:lang w:eastAsia="ru-RU"/>
              </w:rPr>
              <w:t>1981</w:t>
            </w:r>
          </w:p>
        </w:tc>
      </w:tr>
      <w:tr w:rsidR="00E21CAB" w:rsidRPr="00E21CAB" w14:paraId="0D5E42BD"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53E7362F" w14:textId="77777777" w:rsidR="00E21CAB" w:rsidRPr="00E21CAB" w:rsidRDefault="00E21CAB" w:rsidP="00E21CAB">
            <w:pPr>
              <w:pStyle w:val="ad"/>
              <w:rPr>
                <w:lang w:eastAsia="ru-RU"/>
              </w:rPr>
            </w:pPr>
            <w:r w:rsidRPr="00E21CAB">
              <w:rPr>
                <w:lang w:eastAsia="ru-RU"/>
              </w:rPr>
              <w:t>93</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681695B8"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457A9C38"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0BC7EB29" w14:textId="77777777" w:rsidR="00E21CAB" w:rsidRPr="00E21CAB" w:rsidRDefault="00E21CAB" w:rsidP="00E21CAB">
            <w:pPr>
              <w:pStyle w:val="ad"/>
              <w:rPr>
                <w:lang w:eastAsia="ru-RU"/>
              </w:rPr>
            </w:pPr>
            <w:r w:rsidRPr="00E21CAB">
              <w:rPr>
                <w:lang w:eastAsia="ru-RU"/>
              </w:rPr>
              <w:t xml:space="preserve">Вр-10 - Вх-1 </w:t>
            </w:r>
          </w:p>
        </w:tc>
        <w:tc>
          <w:tcPr>
            <w:tcW w:w="249" w:type="pct"/>
            <w:tcBorders>
              <w:top w:val="nil"/>
              <w:left w:val="nil"/>
              <w:bottom w:val="single" w:sz="4" w:space="0" w:color="auto"/>
              <w:right w:val="single" w:sz="4" w:space="0" w:color="auto"/>
            </w:tcBorders>
            <w:shd w:val="clear" w:color="auto" w:fill="auto"/>
            <w:vAlign w:val="center"/>
            <w:hideMark/>
          </w:tcPr>
          <w:p w14:paraId="0F953D11"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6B547F5A" w14:textId="77777777" w:rsidR="00E21CAB" w:rsidRPr="00E21CAB" w:rsidRDefault="00E21CAB" w:rsidP="00E21CAB">
            <w:pPr>
              <w:pStyle w:val="ad"/>
              <w:rPr>
                <w:lang w:eastAsia="ru-RU"/>
              </w:rPr>
            </w:pPr>
            <w:r w:rsidRPr="00E21CAB">
              <w:rPr>
                <w:lang w:eastAsia="ru-RU"/>
              </w:rPr>
              <w:t>21</w:t>
            </w:r>
          </w:p>
        </w:tc>
        <w:tc>
          <w:tcPr>
            <w:tcW w:w="776" w:type="pct"/>
            <w:tcBorders>
              <w:top w:val="nil"/>
              <w:left w:val="nil"/>
              <w:bottom w:val="single" w:sz="4" w:space="0" w:color="auto"/>
              <w:right w:val="single" w:sz="4" w:space="0" w:color="auto"/>
            </w:tcBorders>
            <w:shd w:val="clear" w:color="auto" w:fill="auto"/>
            <w:vAlign w:val="center"/>
            <w:hideMark/>
          </w:tcPr>
          <w:p w14:paraId="23A69928"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494E57F1"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5D908C2B" w14:textId="77777777" w:rsidR="00E21CAB" w:rsidRPr="00E21CAB" w:rsidRDefault="00E21CAB" w:rsidP="00E21CAB">
            <w:pPr>
              <w:pStyle w:val="ad"/>
              <w:rPr>
                <w:lang w:eastAsia="ru-RU"/>
              </w:rPr>
            </w:pPr>
            <w:r w:rsidRPr="00E21CAB">
              <w:rPr>
                <w:lang w:eastAsia="ru-RU"/>
              </w:rPr>
              <w:t>1981</w:t>
            </w:r>
          </w:p>
        </w:tc>
      </w:tr>
      <w:tr w:rsidR="00E21CAB" w:rsidRPr="00E21CAB" w14:paraId="07D8B766"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7432FC76" w14:textId="77777777" w:rsidR="00E21CAB" w:rsidRPr="00E21CAB" w:rsidRDefault="00E21CAB" w:rsidP="00E21CAB">
            <w:pPr>
              <w:pStyle w:val="ad"/>
              <w:rPr>
                <w:lang w:eastAsia="ru-RU"/>
              </w:rPr>
            </w:pPr>
            <w:r w:rsidRPr="00E21CAB">
              <w:rPr>
                <w:lang w:eastAsia="ru-RU"/>
              </w:rPr>
              <w:t>94</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630C36B9"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669C3AC9"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12881A39" w14:textId="77777777" w:rsidR="00E21CAB" w:rsidRPr="00E21CAB" w:rsidRDefault="00E21CAB" w:rsidP="00E21CAB">
            <w:pPr>
              <w:pStyle w:val="ad"/>
              <w:rPr>
                <w:lang w:eastAsia="ru-RU"/>
              </w:rPr>
            </w:pPr>
            <w:r w:rsidRPr="00E21CAB">
              <w:rPr>
                <w:lang w:eastAsia="ru-RU"/>
              </w:rPr>
              <w:t>ТК-22 - Вр-13</w:t>
            </w:r>
          </w:p>
        </w:tc>
        <w:tc>
          <w:tcPr>
            <w:tcW w:w="249" w:type="pct"/>
            <w:tcBorders>
              <w:top w:val="nil"/>
              <w:left w:val="nil"/>
              <w:bottom w:val="single" w:sz="4" w:space="0" w:color="auto"/>
              <w:right w:val="single" w:sz="4" w:space="0" w:color="auto"/>
            </w:tcBorders>
            <w:shd w:val="clear" w:color="auto" w:fill="auto"/>
            <w:vAlign w:val="center"/>
            <w:hideMark/>
          </w:tcPr>
          <w:p w14:paraId="0A62B116" w14:textId="77777777" w:rsidR="00E21CAB" w:rsidRPr="00E21CAB" w:rsidRDefault="00E21CAB" w:rsidP="00E21CAB">
            <w:pPr>
              <w:pStyle w:val="ad"/>
              <w:rPr>
                <w:lang w:eastAsia="ru-RU"/>
              </w:rPr>
            </w:pPr>
            <w:r w:rsidRPr="00E21CAB">
              <w:rPr>
                <w:lang w:eastAsia="ru-RU"/>
              </w:rPr>
              <w:t>76</w:t>
            </w:r>
          </w:p>
        </w:tc>
        <w:tc>
          <w:tcPr>
            <w:tcW w:w="267" w:type="pct"/>
            <w:tcBorders>
              <w:top w:val="nil"/>
              <w:left w:val="nil"/>
              <w:bottom w:val="single" w:sz="4" w:space="0" w:color="auto"/>
              <w:right w:val="single" w:sz="4" w:space="0" w:color="auto"/>
            </w:tcBorders>
            <w:shd w:val="clear" w:color="auto" w:fill="auto"/>
            <w:vAlign w:val="center"/>
            <w:hideMark/>
          </w:tcPr>
          <w:p w14:paraId="07304B33" w14:textId="77777777" w:rsidR="00E21CAB" w:rsidRPr="00E21CAB" w:rsidRDefault="00E21CAB" w:rsidP="00E21CAB">
            <w:pPr>
              <w:pStyle w:val="ad"/>
              <w:rPr>
                <w:lang w:eastAsia="ru-RU"/>
              </w:rPr>
            </w:pPr>
            <w:r w:rsidRPr="00E21CAB">
              <w:rPr>
                <w:lang w:eastAsia="ru-RU"/>
              </w:rPr>
              <w:t>59</w:t>
            </w:r>
          </w:p>
        </w:tc>
        <w:tc>
          <w:tcPr>
            <w:tcW w:w="776" w:type="pct"/>
            <w:tcBorders>
              <w:top w:val="nil"/>
              <w:left w:val="nil"/>
              <w:bottom w:val="single" w:sz="4" w:space="0" w:color="auto"/>
              <w:right w:val="single" w:sz="4" w:space="0" w:color="auto"/>
            </w:tcBorders>
            <w:shd w:val="clear" w:color="auto" w:fill="auto"/>
            <w:vAlign w:val="center"/>
            <w:hideMark/>
          </w:tcPr>
          <w:p w14:paraId="62C18B76"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361026F4"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24B32680" w14:textId="77777777" w:rsidR="00E21CAB" w:rsidRPr="00E21CAB" w:rsidRDefault="00E21CAB" w:rsidP="00E21CAB">
            <w:pPr>
              <w:pStyle w:val="ad"/>
              <w:rPr>
                <w:lang w:eastAsia="ru-RU"/>
              </w:rPr>
            </w:pPr>
            <w:r w:rsidRPr="00E21CAB">
              <w:rPr>
                <w:lang w:eastAsia="ru-RU"/>
              </w:rPr>
              <w:t>1981</w:t>
            </w:r>
          </w:p>
        </w:tc>
      </w:tr>
      <w:tr w:rsidR="00E21CAB" w:rsidRPr="00E21CAB" w14:paraId="1EDEF1BA" w14:textId="77777777" w:rsidTr="00E21CAB">
        <w:trPr>
          <w:trHeight w:val="630"/>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20006EB1" w14:textId="77777777" w:rsidR="00E21CAB" w:rsidRPr="00E21CAB" w:rsidRDefault="00E21CAB" w:rsidP="00E21CAB">
            <w:pPr>
              <w:pStyle w:val="ad"/>
              <w:rPr>
                <w:lang w:eastAsia="ru-RU"/>
              </w:rPr>
            </w:pPr>
            <w:r w:rsidRPr="00E21CAB">
              <w:rPr>
                <w:lang w:eastAsia="ru-RU"/>
              </w:rPr>
              <w:t>95</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4BA33D57"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5074FF8E"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337CD955" w14:textId="77777777" w:rsidR="00E21CAB" w:rsidRPr="00E21CAB" w:rsidRDefault="00E21CAB" w:rsidP="00E21CAB">
            <w:pPr>
              <w:pStyle w:val="ad"/>
              <w:rPr>
                <w:lang w:eastAsia="ru-RU"/>
              </w:rPr>
            </w:pPr>
            <w:r w:rsidRPr="00E21CAB">
              <w:rPr>
                <w:lang w:eastAsia="ru-RU"/>
              </w:rPr>
              <w:t>Вр-13 - Социалистическая,21</w:t>
            </w:r>
          </w:p>
        </w:tc>
        <w:tc>
          <w:tcPr>
            <w:tcW w:w="249" w:type="pct"/>
            <w:tcBorders>
              <w:top w:val="nil"/>
              <w:left w:val="nil"/>
              <w:bottom w:val="single" w:sz="4" w:space="0" w:color="auto"/>
              <w:right w:val="single" w:sz="4" w:space="0" w:color="auto"/>
            </w:tcBorders>
            <w:shd w:val="clear" w:color="auto" w:fill="auto"/>
            <w:vAlign w:val="center"/>
            <w:hideMark/>
          </w:tcPr>
          <w:p w14:paraId="57AA5730" w14:textId="77777777" w:rsidR="00E21CAB" w:rsidRPr="00E21CAB" w:rsidRDefault="00E21CAB" w:rsidP="00E21CAB">
            <w:pPr>
              <w:pStyle w:val="ad"/>
              <w:rPr>
                <w:lang w:eastAsia="ru-RU"/>
              </w:rPr>
            </w:pPr>
            <w:r w:rsidRPr="00E21CAB">
              <w:rPr>
                <w:lang w:eastAsia="ru-RU"/>
              </w:rPr>
              <w:t>76</w:t>
            </w:r>
          </w:p>
        </w:tc>
        <w:tc>
          <w:tcPr>
            <w:tcW w:w="267" w:type="pct"/>
            <w:tcBorders>
              <w:top w:val="nil"/>
              <w:left w:val="nil"/>
              <w:bottom w:val="single" w:sz="4" w:space="0" w:color="auto"/>
              <w:right w:val="single" w:sz="4" w:space="0" w:color="auto"/>
            </w:tcBorders>
            <w:shd w:val="clear" w:color="auto" w:fill="auto"/>
            <w:vAlign w:val="center"/>
            <w:hideMark/>
          </w:tcPr>
          <w:p w14:paraId="3CDFA6F4" w14:textId="77777777" w:rsidR="00E21CAB" w:rsidRPr="00E21CAB" w:rsidRDefault="00E21CAB" w:rsidP="00E21CAB">
            <w:pPr>
              <w:pStyle w:val="ad"/>
              <w:rPr>
                <w:lang w:eastAsia="ru-RU"/>
              </w:rPr>
            </w:pPr>
            <w:r w:rsidRPr="00E21CAB">
              <w:rPr>
                <w:lang w:eastAsia="ru-RU"/>
              </w:rPr>
              <w:t>1</w:t>
            </w:r>
          </w:p>
        </w:tc>
        <w:tc>
          <w:tcPr>
            <w:tcW w:w="776" w:type="pct"/>
            <w:tcBorders>
              <w:top w:val="nil"/>
              <w:left w:val="nil"/>
              <w:bottom w:val="single" w:sz="4" w:space="0" w:color="auto"/>
              <w:right w:val="single" w:sz="4" w:space="0" w:color="auto"/>
            </w:tcBorders>
            <w:shd w:val="clear" w:color="auto" w:fill="auto"/>
            <w:vAlign w:val="center"/>
            <w:hideMark/>
          </w:tcPr>
          <w:p w14:paraId="6B14A24C"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11A33EA4"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3EA6C4F6" w14:textId="77777777" w:rsidR="00E21CAB" w:rsidRPr="00E21CAB" w:rsidRDefault="00E21CAB" w:rsidP="00E21CAB">
            <w:pPr>
              <w:pStyle w:val="ad"/>
              <w:rPr>
                <w:lang w:eastAsia="ru-RU"/>
              </w:rPr>
            </w:pPr>
            <w:r w:rsidRPr="00E21CAB">
              <w:rPr>
                <w:lang w:eastAsia="ru-RU"/>
              </w:rPr>
              <w:t>1981</w:t>
            </w:r>
          </w:p>
        </w:tc>
      </w:tr>
      <w:tr w:rsidR="00E21CAB" w:rsidRPr="00E21CAB" w14:paraId="7C40521B"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69EC36AC" w14:textId="77777777" w:rsidR="00E21CAB" w:rsidRPr="00E21CAB" w:rsidRDefault="00E21CAB" w:rsidP="00E21CAB">
            <w:pPr>
              <w:pStyle w:val="ad"/>
              <w:rPr>
                <w:lang w:eastAsia="ru-RU"/>
              </w:rPr>
            </w:pPr>
            <w:r w:rsidRPr="00E21CAB">
              <w:rPr>
                <w:lang w:eastAsia="ru-RU"/>
              </w:rPr>
              <w:t>96</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25FA56FA"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0FE77D47"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3EBDD912" w14:textId="77777777" w:rsidR="00E21CAB" w:rsidRPr="00E21CAB" w:rsidRDefault="00E21CAB" w:rsidP="00E21CAB">
            <w:pPr>
              <w:pStyle w:val="ad"/>
              <w:rPr>
                <w:lang w:eastAsia="ru-RU"/>
              </w:rPr>
            </w:pPr>
            <w:r w:rsidRPr="00E21CAB">
              <w:rPr>
                <w:lang w:eastAsia="ru-RU"/>
              </w:rPr>
              <w:t>Вр-13 - Вр-14</w:t>
            </w:r>
          </w:p>
        </w:tc>
        <w:tc>
          <w:tcPr>
            <w:tcW w:w="249" w:type="pct"/>
            <w:tcBorders>
              <w:top w:val="nil"/>
              <w:left w:val="nil"/>
              <w:bottom w:val="single" w:sz="4" w:space="0" w:color="auto"/>
              <w:right w:val="single" w:sz="4" w:space="0" w:color="auto"/>
            </w:tcBorders>
            <w:shd w:val="clear" w:color="auto" w:fill="auto"/>
            <w:vAlign w:val="center"/>
            <w:hideMark/>
          </w:tcPr>
          <w:p w14:paraId="143D5DEF" w14:textId="77777777" w:rsidR="00E21CAB" w:rsidRPr="00E21CAB" w:rsidRDefault="00E21CAB" w:rsidP="00E21CAB">
            <w:pPr>
              <w:pStyle w:val="ad"/>
              <w:rPr>
                <w:lang w:eastAsia="ru-RU"/>
              </w:rPr>
            </w:pPr>
            <w:r w:rsidRPr="00E21CAB">
              <w:rPr>
                <w:lang w:eastAsia="ru-RU"/>
              </w:rPr>
              <w:t>76</w:t>
            </w:r>
          </w:p>
        </w:tc>
        <w:tc>
          <w:tcPr>
            <w:tcW w:w="267" w:type="pct"/>
            <w:tcBorders>
              <w:top w:val="nil"/>
              <w:left w:val="nil"/>
              <w:bottom w:val="single" w:sz="4" w:space="0" w:color="auto"/>
              <w:right w:val="single" w:sz="4" w:space="0" w:color="auto"/>
            </w:tcBorders>
            <w:shd w:val="clear" w:color="auto" w:fill="auto"/>
            <w:vAlign w:val="center"/>
            <w:hideMark/>
          </w:tcPr>
          <w:p w14:paraId="11495DDD" w14:textId="77777777" w:rsidR="00E21CAB" w:rsidRPr="00E21CAB" w:rsidRDefault="00E21CAB" w:rsidP="00E21CAB">
            <w:pPr>
              <w:pStyle w:val="ad"/>
              <w:rPr>
                <w:lang w:eastAsia="ru-RU"/>
              </w:rPr>
            </w:pPr>
            <w:r w:rsidRPr="00E21CAB">
              <w:rPr>
                <w:lang w:eastAsia="ru-RU"/>
              </w:rPr>
              <w:t>49</w:t>
            </w:r>
          </w:p>
        </w:tc>
        <w:tc>
          <w:tcPr>
            <w:tcW w:w="776" w:type="pct"/>
            <w:tcBorders>
              <w:top w:val="nil"/>
              <w:left w:val="nil"/>
              <w:bottom w:val="single" w:sz="4" w:space="0" w:color="auto"/>
              <w:right w:val="single" w:sz="4" w:space="0" w:color="auto"/>
            </w:tcBorders>
            <w:shd w:val="clear" w:color="auto" w:fill="auto"/>
            <w:vAlign w:val="center"/>
            <w:hideMark/>
          </w:tcPr>
          <w:p w14:paraId="46A29810"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66B0812A"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1C5822EB" w14:textId="77777777" w:rsidR="00E21CAB" w:rsidRPr="00E21CAB" w:rsidRDefault="00E21CAB" w:rsidP="00E21CAB">
            <w:pPr>
              <w:pStyle w:val="ad"/>
              <w:rPr>
                <w:lang w:eastAsia="ru-RU"/>
              </w:rPr>
            </w:pPr>
            <w:r w:rsidRPr="00E21CAB">
              <w:rPr>
                <w:lang w:eastAsia="ru-RU"/>
              </w:rPr>
              <w:t>1981</w:t>
            </w:r>
          </w:p>
        </w:tc>
      </w:tr>
      <w:tr w:rsidR="00E21CAB" w:rsidRPr="00E21CAB" w14:paraId="070EF2BB" w14:textId="77777777" w:rsidTr="00E21CAB">
        <w:trPr>
          <w:trHeight w:val="630"/>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4A9AD39D" w14:textId="77777777" w:rsidR="00E21CAB" w:rsidRPr="00E21CAB" w:rsidRDefault="00E21CAB" w:rsidP="00E21CAB">
            <w:pPr>
              <w:pStyle w:val="ad"/>
              <w:rPr>
                <w:lang w:eastAsia="ru-RU"/>
              </w:rPr>
            </w:pPr>
            <w:r w:rsidRPr="00E21CAB">
              <w:rPr>
                <w:lang w:eastAsia="ru-RU"/>
              </w:rPr>
              <w:t>97</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30B506FA"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2BD96F9A"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4F9B250F" w14:textId="77777777" w:rsidR="00E21CAB" w:rsidRPr="00E21CAB" w:rsidRDefault="00E21CAB" w:rsidP="00E21CAB">
            <w:pPr>
              <w:pStyle w:val="ad"/>
              <w:rPr>
                <w:lang w:eastAsia="ru-RU"/>
              </w:rPr>
            </w:pPr>
            <w:r w:rsidRPr="00E21CAB">
              <w:rPr>
                <w:lang w:eastAsia="ru-RU"/>
              </w:rPr>
              <w:t>Вр-14 - Социалистическая,23</w:t>
            </w:r>
          </w:p>
        </w:tc>
        <w:tc>
          <w:tcPr>
            <w:tcW w:w="249" w:type="pct"/>
            <w:tcBorders>
              <w:top w:val="nil"/>
              <w:left w:val="nil"/>
              <w:bottom w:val="single" w:sz="4" w:space="0" w:color="auto"/>
              <w:right w:val="single" w:sz="4" w:space="0" w:color="auto"/>
            </w:tcBorders>
            <w:shd w:val="clear" w:color="auto" w:fill="auto"/>
            <w:vAlign w:val="center"/>
            <w:hideMark/>
          </w:tcPr>
          <w:p w14:paraId="0DE9A08C" w14:textId="77777777" w:rsidR="00E21CAB" w:rsidRPr="00E21CAB" w:rsidRDefault="00E21CAB" w:rsidP="00E21CAB">
            <w:pPr>
              <w:pStyle w:val="ad"/>
              <w:rPr>
                <w:lang w:eastAsia="ru-RU"/>
              </w:rPr>
            </w:pPr>
            <w:r w:rsidRPr="00E21CAB">
              <w:rPr>
                <w:lang w:eastAsia="ru-RU"/>
              </w:rPr>
              <w:t>76</w:t>
            </w:r>
          </w:p>
        </w:tc>
        <w:tc>
          <w:tcPr>
            <w:tcW w:w="267" w:type="pct"/>
            <w:tcBorders>
              <w:top w:val="nil"/>
              <w:left w:val="nil"/>
              <w:bottom w:val="single" w:sz="4" w:space="0" w:color="auto"/>
              <w:right w:val="single" w:sz="4" w:space="0" w:color="auto"/>
            </w:tcBorders>
            <w:shd w:val="clear" w:color="auto" w:fill="auto"/>
            <w:vAlign w:val="center"/>
            <w:hideMark/>
          </w:tcPr>
          <w:p w14:paraId="56C0C425" w14:textId="77777777" w:rsidR="00E21CAB" w:rsidRPr="00E21CAB" w:rsidRDefault="00E21CAB" w:rsidP="00E21CAB">
            <w:pPr>
              <w:pStyle w:val="ad"/>
              <w:rPr>
                <w:lang w:eastAsia="ru-RU"/>
              </w:rPr>
            </w:pPr>
            <w:r w:rsidRPr="00E21CAB">
              <w:rPr>
                <w:lang w:eastAsia="ru-RU"/>
              </w:rPr>
              <w:t>1</w:t>
            </w:r>
          </w:p>
        </w:tc>
        <w:tc>
          <w:tcPr>
            <w:tcW w:w="776" w:type="pct"/>
            <w:tcBorders>
              <w:top w:val="nil"/>
              <w:left w:val="nil"/>
              <w:bottom w:val="single" w:sz="4" w:space="0" w:color="auto"/>
              <w:right w:val="single" w:sz="4" w:space="0" w:color="auto"/>
            </w:tcBorders>
            <w:shd w:val="clear" w:color="auto" w:fill="auto"/>
            <w:vAlign w:val="center"/>
            <w:hideMark/>
          </w:tcPr>
          <w:p w14:paraId="3C319C81"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564DCB44"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017BD7B5" w14:textId="77777777" w:rsidR="00E21CAB" w:rsidRPr="00E21CAB" w:rsidRDefault="00E21CAB" w:rsidP="00E21CAB">
            <w:pPr>
              <w:pStyle w:val="ad"/>
              <w:rPr>
                <w:lang w:eastAsia="ru-RU"/>
              </w:rPr>
            </w:pPr>
            <w:r w:rsidRPr="00E21CAB">
              <w:rPr>
                <w:lang w:eastAsia="ru-RU"/>
              </w:rPr>
              <w:t>1981</w:t>
            </w:r>
          </w:p>
        </w:tc>
      </w:tr>
      <w:tr w:rsidR="00E21CAB" w:rsidRPr="00E21CAB" w14:paraId="4C732D92"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63829758" w14:textId="77777777" w:rsidR="00E21CAB" w:rsidRPr="00E21CAB" w:rsidRDefault="00E21CAB" w:rsidP="00E21CAB">
            <w:pPr>
              <w:pStyle w:val="ad"/>
              <w:rPr>
                <w:lang w:eastAsia="ru-RU"/>
              </w:rPr>
            </w:pPr>
            <w:r w:rsidRPr="00E21CAB">
              <w:rPr>
                <w:lang w:eastAsia="ru-RU"/>
              </w:rPr>
              <w:t>98</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23F50524"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09D3031C"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7F2AF227" w14:textId="77777777" w:rsidR="00E21CAB" w:rsidRPr="00E21CAB" w:rsidRDefault="00E21CAB" w:rsidP="00E21CAB">
            <w:pPr>
              <w:pStyle w:val="ad"/>
              <w:rPr>
                <w:lang w:eastAsia="ru-RU"/>
              </w:rPr>
            </w:pPr>
            <w:r w:rsidRPr="00E21CAB">
              <w:rPr>
                <w:lang w:eastAsia="ru-RU"/>
              </w:rPr>
              <w:t>Вр-14 - Вр-15</w:t>
            </w:r>
          </w:p>
        </w:tc>
        <w:tc>
          <w:tcPr>
            <w:tcW w:w="249" w:type="pct"/>
            <w:tcBorders>
              <w:top w:val="nil"/>
              <w:left w:val="nil"/>
              <w:bottom w:val="single" w:sz="4" w:space="0" w:color="auto"/>
              <w:right w:val="single" w:sz="4" w:space="0" w:color="auto"/>
            </w:tcBorders>
            <w:shd w:val="clear" w:color="auto" w:fill="auto"/>
            <w:vAlign w:val="center"/>
            <w:hideMark/>
          </w:tcPr>
          <w:p w14:paraId="2D98D015"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5A7390AA" w14:textId="77777777" w:rsidR="00E21CAB" w:rsidRPr="00E21CAB" w:rsidRDefault="00E21CAB" w:rsidP="00E21CAB">
            <w:pPr>
              <w:pStyle w:val="ad"/>
              <w:rPr>
                <w:lang w:eastAsia="ru-RU"/>
              </w:rPr>
            </w:pPr>
            <w:r w:rsidRPr="00E21CAB">
              <w:rPr>
                <w:lang w:eastAsia="ru-RU"/>
              </w:rPr>
              <w:t>95</w:t>
            </w:r>
          </w:p>
        </w:tc>
        <w:tc>
          <w:tcPr>
            <w:tcW w:w="776" w:type="pct"/>
            <w:tcBorders>
              <w:top w:val="nil"/>
              <w:left w:val="nil"/>
              <w:bottom w:val="single" w:sz="4" w:space="0" w:color="auto"/>
              <w:right w:val="single" w:sz="4" w:space="0" w:color="auto"/>
            </w:tcBorders>
            <w:shd w:val="clear" w:color="auto" w:fill="auto"/>
            <w:vAlign w:val="center"/>
            <w:hideMark/>
          </w:tcPr>
          <w:p w14:paraId="1E81BE33"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726A6857"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7731CC2F" w14:textId="77777777" w:rsidR="00E21CAB" w:rsidRPr="00E21CAB" w:rsidRDefault="00E21CAB" w:rsidP="00E21CAB">
            <w:pPr>
              <w:pStyle w:val="ad"/>
              <w:rPr>
                <w:lang w:eastAsia="ru-RU"/>
              </w:rPr>
            </w:pPr>
            <w:r w:rsidRPr="00E21CAB">
              <w:rPr>
                <w:lang w:eastAsia="ru-RU"/>
              </w:rPr>
              <w:t>1981</w:t>
            </w:r>
          </w:p>
        </w:tc>
      </w:tr>
      <w:tr w:rsidR="00E21CAB" w:rsidRPr="00E21CAB" w14:paraId="23056D14"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79A815AC" w14:textId="77777777" w:rsidR="00E21CAB" w:rsidRPr="00E21CAB" w:rsidRDefault="00E21CAB" w:rsidP="00E21CAB">
            <w:pPr>
              <w:pStyle w:val="ad"/>
              <w:rPr>
                <w:lang w:eastAsia="ru-RU"/>
              </w:rPr>
            </w:pPr>
            <w:r w:rsidRPr="00E21CAB">
              <w:rPr>
                <w:lang w:eastAsia="ru-RU"/>
              </w:rPr>
              <w:t>99</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40546D4E"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01F23310"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439DAB9A" w14:textId="77777777" w:rsidR="00E21CAB" w:rsidRPr="00E21CAB" w:rsidRDefault="00E21CAB" w:rsidP="00E21CAB">
            <w:pPr>
              <w:pStyle w:val="ad"/>
              <w:rPr>
                <w:lang w:eastAsia="ru-RU"/>
              </w:rPr>
            </w:pPr>
            <w:r w:rsidRPr="00E21CAB">
              <w:rPr>
                <w:lang w:eastAsia="ru-RU"/>
              </w:rPr>
              <w:t>Вр-15 - Вр-16</w:t>
            </w:r>
          </w:p>
        </w:tc>
        <w:tc>
          <w:tcPr>
            <w:tcW w:w="249" w:type="pct"/>
            <w:tcBorders>
              <w:top w:val="nil"/>
              <w:left w:val="nil"/>
              <w:bottom w:val="single" w:sz="4" w:space="0" w:color="auto"/>
              <w:right w:val="single" w:sz="4" w:space="0" w:color="auto"/>
            </w:tcBorders>
            <w:shd w:val="clear" w:color="auto" w:fill="auto"/>
            <w:vAlign w:val="center"/>
            <w:hideMark/>
          </w:tcPr>
          <w:p w14:paraId="12CD1508" w14:textId="77777777" w:rsidR="00E21CAB" w:rsidRPr="00E21CAB" w:rsidRDefault="00E21CAB" w:rsidP="00E21CAB">
            <w:pPr>
              <w:pStyle w:val="ad"/>
              <w:rPr>
                <w:lang w:eastAsia="ru-RU"/>
              </w:rPr>
            </w:pPr>
            <w:r w:rsidRPr="00E21CAB">
              <w:rPr>
                <w:lang w:eastAsia="ru-RU"/>
              </w:rPr>
              <w:t>57</w:t>
            </w:r>
          </w:p>
        </w:tc>
        <w:tc>
          <w:tcPr>
            <w:tcW w:w="267" w:type="pct"/>
            <w:tcBorders>
              <w:top w:val="nil"/>
              <w:left w:val="nil"/>
              <w:bottom w:val="single" w:sz="4" w:space="0" w:color="auto"/>
              <w:right w:val="single" w:sz="4" w:space="0" w:color="auto"/>
            </w:tcBorders>
            <w:shd w:val="clear" w:color="auto" w:fill="auto"/>
            <w:vAlign w:val="center"/>
            <w:hideMark/>
          </w:tcPr>
          <w:p w14:paraId="60AC9578" w14:textId="77777777" w:rsidR="00E21CAB" w:rsidRPr="00E21CAB" w:rsidRDefault="00E21CAB" w:rsidP="00E21CAB">
            <w:pPr>
              <w:pStyle w:val="ad"/>
              <w:rPr>
                <w:lang w:eastAsia="ru-RU"/>
              </w:rPr>
            </w:pPr>
            <w:r w:rsidRPr="00E21CAB">
              <w:rPr>
                <w:lang w:eastAsia="ru-RU"/>
              </w:rPr>
              <w:t>8</w:t>
            </w:r>
          </w:p>
        </w:tc>
        <w:tc>
          <w:tcPr>
            <w:tcW w:w="776" w:type="pct"/>
            <w:tcBorders>
              <w:top w:val="nil"/>
              <w:left w:val="nil"/>
              <w:bottom w:val="single" w:sz="4" w:space="0" w:color="auto"/>
              <w:right w:val="single" w:sz="4" w:space="0" w:color="auto"/>
            </w:tcBorders>
            <w:shd w:val="clear" w:color="auto" w:fill="auto"/>
            <w:vAlign w:val="center"/>
            <w:hideMark/>
          </w:tcPr>
          <w:p w14:paraId="57EEF3F6"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0511F645"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1D2156A3" w14:textId="77777777" w:rsidR="00E21CAB" w:rsidRPr="00E21CAB" w:rsidRDefault="00E21CAB" w:rsidP="00E21CAB">
            <w:pPr>
              <w:pStyle w:val="ad"/>
              <w:rPr>
                <w:lang w:eastAsia="ru-RU"/>
              </w:rPr>
            </w:pPr>
            <w:r w:rsidRPr="00E21CAB">
              <w:rPr>
                <w:lang w:eastAsia="ru-RU"/>
              </w:rPr>
              <w:t>1981</w:t>
            </w:r>
          </w:p>
        </w:tc>
      </w:tr>
      <w:tr w:rsidR="00E21CAB" w:rsidRPr="00E21CAB" w14:paraId="7CC65DE8"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22366525" w14:textId="77777777" w:rsidR="00E21CAB" w:rsidRPr="00E21CAB" w:rsidRDefault="00E21CAB" w:rsidP="00E21CAB">
            <w:pPr>
              <w:pStyle w:val="ad"/>
              <w:rPr>
                <w:lang w:eastAsia="ru-RU"/>
              </w:rPr>
            </w:pPr>
            <w:r w:rsidRPr="00E21CAB">
              <w:rPr>
                <w:lang w:eastAsia="ru-RU"/>
              </w:rPr>
              <w:t>100</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1BD2FDDB"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086183FE"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20115B0D" w14:textId="77777777" w:rsidR="00E21CAB" w:rsidRPr="00E21CAB" w:rsidRDefault="00E21CAB" w:rsidP="00E21CAB">
            <w:pPr>
              <w:pStyle w:val="ad"/>
              <w:rPr>
                <w:lang w:eastAsia="ru-RU"/>
              </w:rPr>
            </w:pPr>
            <w:r w:rsidRPr="00E21CAB">
              <w:rPr>
                <w:lang w:eastAsia="ru-RU"/>
              </w:rPr>
              <w:t>Вр-15 - Павлова,8</w:t>
            </w:r>
          </w:p>
        </w:tc>
        <w:tc>
          <w:tcPr>
            <w:tcW w:w="249" w:type="pct"/>
            <w:tcBorders>
              <w:top w:val="nil"/>
              <w:left w:val="nil"/>
              <w:bottom w:val="single" w:sz="4" w:space="0" w:color="auto"/>
              <w:right w:val="single" w:sz="4" w:space="0" w:color="auto"/>
            </w:tcBorders>
            <w:shd w:val="clear" w:color="auto" w:fill="auto"/>
            <w:vAlign w:val="center"/>
            <w:hideMark/>
          </w:tcPr>
          <w:p w14:paraId="54DEC8E7"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01CE3531" w14:textId="77777777" w:rsidR="00E21CAB" w:rsidRPr="00E21CAB" w:rsidRDefault="00E21CAB" w:rsidP="00E21CAB">
            <w:pPr>
              <w:pStyle w:val="ad"/>
              <w:rPr>
                <w:lang w:eastAsia="ru-RU"/>
              </w:rPr>
            </w:pPr>
            <w:r w:rsidRPr="00E21CAB">
              <w:rPr>
                <w:lang w:eastAsia="ru-RU"/>
              </w:rPr>
              <w:t>11</w:t>
            </w:r>
          </w:p>
        </w:tc>
        <w:tc>
          <w:tcPr>
            <w:tcW w:w="776" w:type="pct"/>
            <w:tcBorders>
              <w:top w:val="nil"/>
              <w:left w:val="nil"/>
              <w:bottom w:val="single" w:sz="4" w:space="0" w:color="auto"/>
              <w:right w:val="single" w:sz="4" w:space="0" w:color="auto"/>
            </w:tcBorders>
            <w:shd w:val="clear" w:color="auto" w:fill="auto"/>
            <w:vAlign w:val="center"/>
            <w:hideMark/>
          </w:tcPr>
          <w:p w14:paraId="5EDB4229" w14:textId="77777777" w:rsidR="00E21CAB" w:rsidRPr="00E21CAB" w:rsidRDefault="00E21CAB" w:rsidP="00E21CAB">
            <w:pPr>
              <w:pStyle w:val="ad"/>
              <w:rPr>
                <w:lang w:eastAsia="ru-RU"/>
              </w:rPr>
            </w:pPr>
            <w:proofErr w:type="spellStart"/>
            <w:r w:rsidRPr="00E21CAB">
              <w:rPr>
                <w:lang w:eastAsia="ru-RU"/>
              </w:rPr>
              <w:t>минвата</w:t>
            </w:r>
            <w:proofErr w:type="spellEnd"/>
          </w:p>
        </w:tc>
        <w:tc>
          <w:tcPr>
            <w:tcW w:w="459" w:type="pct"/>
            <w:tcBorders>
              <w:top w:val="nil"/>
              <w:left w:val="nil"/>
              <w:bottom w:val="single" w:sz="4" w:space="0" w:color="auto"/>
              <w:right w:val="single" w:sz="4" w:space="0" w:color="auto"/>
            </w:tcBorders>
            <w:shd w:val="clear" w:color="auto" w:fill="auto"/>
            <w:vAlign w:val="center"/>
            <w:hideMark/>
          </w:tcPr>
          <w:p w14:paraId="1C8602EE"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5C2B1B62" w14:textId="77777777" w:rsidR="00E21CAB" w:rsidRPr="00E21CAB" w:rsidRDefault="00E21CAB" w:rsidP="00E21CAB">
            <w:pPr>
              <w:pStyle w:val="ad"/>
              <w:rPr>
                <w:lang w:eastAsia="ru-RU"/>
              </w:rPr>
            </w:pPr>
            <w:r w:rsidRPr="00E21CAB">
              <w:rPr>
                <w:lang w:eastAsia="ru-RU"/>
              </w:rPr>
              <w:t>1981</w:t>
            </w:r>
          </w:p>
        </w:tc>
      </w:tr>
      <w:tr w:rsidR="00E21CAB" w:rsidRPr="00E21CAB" w14:paraId="14D98671"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610D8F48" w14:textId="77777777" w:rsidR="00E21CAB" w:rsidRPr="00E21CAB" w:rsidRDefault="00E21CAB" w:rsidP="00E21CAB">
            <w:pPr>
              <w:pStyle w:val="ad"/>
              <w:rPr>
                <w:lang w:eastAsia="ru-RU"/>
              </w:rPr>
            </w:pPr>
            <w:r w:rsidRPr="00E21CAB">
              <w:rPr>
                <w:lang w:eastAsia="ru-RU"/>
              </w:rPr>
              <w:t>101</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603E9CB0" w14:textId="77777777" w:rsidR="00E21CAB" w:rsidRPr="00E21CAB" w:rsidRDefault="00E21CAB" w:rsidP="00E21CAB">
            <w:pPr>
              <w:pStyle w:val="ad"/>
              <w:rPr>
                <w:lang w:eastAsia="ru-RU"/>
              </w:rPr>
            </w:pPr>
            <w:r w:rsidRPr="00E21CAB">
              <w:rPr>
                <w:lang w:eastAsia="ru-RU"/>
              </w:rPr>
              <w:t>тепловая сеть</w:t>
            </w:r>
          </w:p>
        </w:tc>
        <w:tc>
          <w:tcPr>
            <w:tcW w:w="538" w:type="pct"/>
            <w:tcBorders>
              <w:top w:val="nil"/>
              <w:left w:val="nil"/>
              <w:bottom w:val="single" w:sz="4" w:space="0" w:color="auto"/>
              <w:right w:val="single" w:sz="4" w:space="0" w:color="auto"/>
            </w:tcBorders>
            <w:shd w:val="clear" w:color="auto" w:fill="auto"/>
            <w:vAlign w:val="center"/>
            <w:hideMark/>
          </w:tcPr>
          <w:p w14:paraId="5D0DFC7A" w14:textId="77777777" w:rsidR="00E21CAB" w:rsidRPr="00E21CAB" w:rsidRDefault="00E21CAB" w:rsidP="00E21CAB">
            <w:pPr>
              <w:pStyle w:val="ad"/>
              <w:rPr>
                <w:lang w:eastAsia="ru-RU"/>
              </w:rPr>
            </w:pPr>
            <w:r w:rsidRPr="00E21CAB">
              <w:rPr>
                <w:lang w:eastAsia="ru-RU"/>
              </w:rPr>
              <w:t>с. Писцово</w:t>
            </w:r>
          </w:p>
        </w:tc>
        <w:tc>
          <w:tcPr>
            <w:tcW w:w="888" w:type="pct"/>
            <w:tcBorders>
              <w:top w:val="nil"/>
              <w:left w:val="nil"/>
              <w:bottom w:val="single" w:sz="4" w:space="0" w:color="auto"/>
              <w:right w:val="single" w:sz="4" w:space="0" w:color="auto"/>
            </w:tcBorders>
            <w:shd w:val="clear" w:color="auto" w:fill="auto"/>
            <w:vAlign w:val="center"/>
            <w:hideMark/>
          </w:tcPr>
          <w:p w14:paraId="7C9BCDC7" w14:textId="77777777" w:rsidR="00E21CAB" w:rsidRPr="00E21CAB" w:rsidRDefault="00E21CAB" w:rsidP="00E21CAB">
            <w:pPr>
              <w:pStyle w:val="ad"/>
              <w:rPr>
                <w:lang w:eastAsia="ru-RU"/>
              </w:rPr>
            </w:pPr>
            <w:r w:rsidRPr="00E21CAB">
              <w:rPr>
                <w:lang w:eastAsia="ru-RU"/>
              </w:rPr>
              <w:t>Вр-16 - Павлова,10</w:t>
            </w:r>
          </w:p>
        </w:tc>
        <w:tc>
          <w:tcPr>
            <w:tcW w:w="249" w:type="pct"/>
            <w:tcBorders>
              <w:top w:val="nil"/>
              <w:left w:val="nil"/>
              <w:bottom w:val="single" w:sz="4" w:space="0" w:color="auto"/>
              <w:right w:val="single" w:sz="4" w:space="0" w:color="auto"/>
            </w:tcBorders>
            <w:shd w:val="clear" w:color="auto" w:fill="auto"/>
            <w:vAlign w:val="center"/>
            <w:hideMark/>
          </w:tcPr>
          <w:p w14:paraId="003235FF" w14:textId="77777777" w:rsidR="00E21CAB" w:rsidRPr="00E21CAB" w:rsidRDefault="00E21CAB" w:rsidP="00E21CAB">
            <w:pPr>
              <w:pStyle w:val="ad"/>
              <w:rPr>
                <w:lang w:eastAsia="ru-RU"/>
              </w:rPr>
            </w:pPr>
            <w:r w:rsidRPr="00E21CAB">
              <w:rPr>
                <w:lang w:eastAsia="ru-RU"/>
              </w:rPr>
              <w:t>32</w:t>
            </w:r>
          </w:p>
        </w:tc>
        <w:tc>
          <w:tcPr>
            <w:tcW w:w="267" w:type="pct"/>
            <w:tcBorders>
              <w:top w:val="nil"/>
              <w:left w:val="nil"/>
              <w:bottom w:val="single" w:sz="4" w:space="0" w:color="auto"/>
              <w:right w:val="single" w:sz="4" w:space="0" w:color="auto"/>
            </w:tcBorders>
            <w:shd w:val="clear" w:color="auto" w:fill="auto"/>
            <w:vAlign w:val="center"/>
            <w:hideMark/>
          </w:tcPr>
          <w:p w14:paraId="214E1DED" w14:textId="77777777" w:rsidR="00E21CAB" w:rsidRPr="00E21CAB" w:rsidRDefault="00E21CAB" w:rsidP="00E21CAB">
            <w:pPr>
              <w:pStyle w:val="ad"/>
              <w:rPr>
                <w:lang w:eastAsia="ru-RU"/>
              </w:rPr>
            </w:pPr>
            <w:r w:rsidRPr="00E21CAB">
              <w:rPr>
                <w:lang w:eastAsia="ru-RU"/>
              </w:rPr>
              <w:t>16</w:t>
            </w:r>
          </w:p>
        </w:tc>
        <w:tc>
          <w:tcPr>
            <w:tcW w:w="776" w:type="pct"/>
            <w:tcBorders>
              <w:top w:val="nil"/>
              <w:left w:val="nil"/>
              <w:bottom w:val="single" w:sz="4" w:space="0" w:color="auto"/>
              <w:right w:val="single" w:sz="4" w:space="0" w:color="auto"/>
            </w:tcBorders>
            <w:shd w:val="clear" w:color="auto" w:fill="auto"/>
            <w:vAlign w:val="center"/>
            <w:hideMark/>
          </w:tcPr>
          <w:p w14:paraId="4CDEDFF8" w14:textId="77777777" w:rsidR="00E21CAB" w:rsidRPr="00E21CAB" w:rsidRDefault="00E21CAB" w:rsidP="00E21CAB">
            <w:pPr>
              <w:pStyle w:val="ad"/>
              <w:rPr>
                <w:lang w:eastAsia="ru-RU"/>
              </w:rPr>
            </w:pPr>
            <w:r w:rsidRPr="00E21CAB">
              <w:rPr>
                <w:lang w:eastAsia="ru-RU"/>
              </w:rPr>
              <w:t>ППУ</w:t>
            </w:r>
          </w:p>
        </w:tc>
        <w:tc>
          <w:tcPr>
            <w:tcW w:w="459" w:type="pct"/>
            <w:tcBorders>
              <w:top w:val="nil"/>
              <w:left w:val="nil"/>
              <w:bottom w:val="single" w:sz="4" w:space="0" w:color="auto"/>
              <w:right w:val="single" w:sz="4" w:space="0" w:color="auto"/>
            </w:tcBorders>
            <w:shd w:val="clear" w:color="auto" w:fill="auto"/>
            <w:vAlign w:val="center"/>
            <w:hideMark/>
          </w:tcPr>
          <w:p w14:paraId="1D431146" w14:textId="77777777" w:rsidR="00E21CAB" w:rsidRPr="00E21CAB" w:rsidRDefault="00E21CAB" w:rsidP="00E21CAB">
            <w:pPr>
              <w:pStyle w:val="ad"/>
              <w:rPr>
                <w:lang w:eastAsia="ru-RU"/>
              </w:rPr>
            </w:pPr>
            <w:r w:rsidRPr="00E21CAB">
              <w:rPr>
                <w:lang w:eastAsia="ru-RU"/>
              </w:rPr>
              <w:t>надземная</w:t>
            </w:r>
          </w:p>
        </w:tc>
        <w:tc>
          <w:tcPr>
            <w:tcW w:w="851" w:type="pct"/>
            <w:tcBorders>
              <w:top w:val="nil"/>
              <w:left w:val="nil"/>
              <w:bottom w:val="single" w:sz="4" w:space="0" w:color="auto"/>
              <w:right w:val="single" w:sz="4" w:space="0" w:color="auto"/>
            </w:tcBorders>
            <w:shd w:val="clear" w:color="auto" w:fill="auto"/>
            <w:vAlign w:val="center"/>
            <w:hideMark/>
          </w:tcPr>
          <w:p w14:paraId="30FA7EA6" w14:textId="77777777" w:rsidR="00E21CAB" w:rsidRPr="00E21CAB" w:rsidRDefault="00E21CAB" w:rsidP="00E21CAB">
            <w:pPr>
              <w:pStyle w:val="ad"/>
              <w:rPr>
                <w:lang w:eastAsia="ru-RU"/>
              </w:rPr>
            </w:pPr>
            <w:r w:rsidRPr="00E21CAB">
              <w:rPr>
                <w:lang w:eastAsia="ru-RU"/>
              </w:rPr>
              <w:t>2017</w:t>
            </w:r>
          </w:p>
        </w:tc>
      </w:tr>
      <w:tr w:rsidR="00E21CAB" w:rsidRPr="00E21CAB" w14:paraId="0F5CDA74" w14:textId="77777777" w:rsidTr="00E21CAB">
        <w:trPr>
          <w:trHeight w:val="315"/>
        </w:trPr>
        <w:tc>
          <w:tcPr>
            <w:tcW w:w="351" w:type="pct"/>
            <w:tcBorders>
              <w:top w:val="nil"/>
              <w:left w:val="single" w:sz="4" w:space="0" w:color="auto"/>
              <w:bottom w:val="single" w:sz="4" w:space="0" w:color="auto"/>
              <w:right w:val="single" w:sz="4" w:space="0" w:color="auto"/>
            </w:tcBorders>
            <w:shd w:val="clear" w:color="auto" w:fill="auto"/>
            <w:vAlign w:val="center"/>
            <w:hideMark/>
          </w:tcPr>
          <w:p w14:paraId="7807523F" w14:textId="77777777" w:rsidR="00E21CAB" w:rsidRPr="00E21CAB" w:rsidRDefault="00E21CAB" w:rsidP="00E21CAB">
            <w:pPr>
              <w:pStyle w:val="ad"/>
              <w:rPr>
                <w:lang w:eastAsia="ru-RU"/>
              </w:rPr>
            </w:pPr>
            <w:r w:rsidRPr="00E21CAB">
              <w:rPr>
                <w:lang w:eastAsia="ru-RU"/>
              </w:rPr>
              <w:lastRenderedPageBreak/>
              <w:t> </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4BEB39BD" w14:textId="77777777" w:rsidR="00E21CAB" w:rsidRPr="00E21CAB" w:rsidRDefault="00E21CAB" w:rsidP="00E21CAB">
            <w:pPr>
              <w:pStyle w:val="ad"/>
              <w:rPr>
                <w:lang w:eastAsia="ru-RU"/>
              </w:rPr>
            </w:pPr>
            <w:r w:rsidRPr="00E21CAB">
              <w:rPr>
                <w:lang w:eastAsia="ru-RU"/>
              </w:rPr>
              <w:t> </w:t>
            </w:r>
          </w:p>
        </w:tc>
        <w:tc>
          <w:tcPr>
            <w:tcW w:w="538" w:type="pct"/>
            <w:tcBorders>
              <w:top w:val="nil"/>
              <w:left w:val="nil"/>
              <w:bottom w:val="single" w:sz="4" w:space="0" w:color="auto"/>
              <w:right w:val="single" w:sz="4" w:space="0" w:color="auto"/>
            </w:tcBorders>
            <w:shd w:val="clear" w:color="auto" w:fill="auto"/>
            <w:vAlign w:val="center"/>
            <w:hideMark/>
          </w:tcPr>
          <w:p w14:paraId="1A12F56F" w14:textId="77777777" w:rsidR="00E21CAB" w:rsidRPr="00E21CAB" w:rsidRDefault="00E21CAB" w:rsidP="00E21CAB">
            <w:pPr>
              <w:pStyle w:val="ad"/>
              <w:rPr>
                <w:lang w:eastAsia="ru-RU"/>
              </w:rPr>
            </w:pPr>
            <w:r w:rsidRPr="00E21CAB">
              <w:rPr>
                <w:lang w:eastAsia="ru-RU"/>
              </w:rPr>
              <w:t> </w:t>
            </w:r>
          </w:p>
        </w:tc>
        <w:tc>
          <w:tcPr>
            <w:tcW w:w="888" w:type="pct"/>
            <w:tcBorders>
              <w:top w:val="nil"/>
              <w:left w:val="nil"/>
              <w:bottom w:val="single" w:sz="4" w:space="0" w:color="auto"/>
              <w:right w:val="single" w:sz="4" w:space="0" w:color="auto"/>
            </w:tcBorders>
            <w:shd w:val="clear" w:color="auto" w:fill="auto"/>
            <w:vAlign w:val="center"/>
            <w:hideMark/>
          </w:tcPr>
          <w:p w14:paraId="645E5AC5" w14:textId="77777777" w:rsidR="00E21CAB" w:rsidRPr="00E21CAB" w:rsidRDefault="00E21CAB" w:rsidP="00E21CAB">
            <w:pPr>
              <w:pStyle w:val="ad"/>
              <w:rPr>
                <w:lang w:eastAsia="ru-RU"/>
              </w:rPr>
            </w:pPr>
            <w:r w:rsidRPr="00E21CAB">
              <w:rPr>
                <w:lang w:eastAsia="ru-RU"/>
              </w:rPr>
              <w:t> </w:t>
            </w:r>
          </w:p>
        </w:tc>
        <w:tc>
          <w:tcPr>
            <w:tcW w:w="249" w:type="pct"/>
            <w:tcBorders>
              <w:top w:val="nil"/>
              <w:left w:val="nil"/>
              <w:bottom w:val="single" w:sz="4" w:space="0" w:color="auto"/>
              <w:right w:val="single" w:sz="4" w:space="0" w:color="auto"/>
            </w:tcBorders>
            <w:shd w:val="clear" w:color="auto" w:fill="auto"/>
            <w:vAlign w:val="center"/>
            <w:hideMark/>
          </w:tcPr>
          <w:p w14:paraId="12CD214B" w14:textId="77777777" w:rsidR="00E21CAB" w:rsidRPr="00E21CAB" w:rsidRDefault="00E21CAB" w:rsidP="00E21CAB">
            <w:pPr>
              <w:pStyle w:val="ad"/>
              <w:rPr>
                <w:lang w:eastAsia="ru-RU"/>
              </w:rPr>
            </w:pPr>
            <w:r w:rsidRPr="00E21CAB">
              <w:rPr>
                <w:lang w:eastAsia="ru-RU"/>
              </w:rPr>
              <w:t> </w:t>
            </w:r>
          </w:p>
        </w:tc>
        <w:tc>
          <w:tcPr>
            <w:tcW w:w="267" w:type="pct"/>
            <w:tcBorders>
              <w:top w:val="nil"/>
              <w:left w:val="nil"/>
              <w:bottom w:val="single" w:sz="4" w:space="0" w:color="auto"/>
              <w:right w:val="single" w:sz="4" w:space="0" w:color="auto"/>
            </w:tcBorders>
            <w:shd w:val="clear" w:color="auto" w:fill="auto"/>
            <w:vAlign w:val="center"/>
            <w:hideMark/>
          </w:tcPr>
          <w:p w14:paraId="6282F909" w14:textId="77777777" w:rsidR="00E21CAB" w:rsidRPr="00E21CAB" w:rsidRDefault="00E21CAB" w:rsidP="00E21CAB">
            <w:pPr>
              <w:pStyle w:val="ad"/>
              <w:rPr>
                <w:lang w:eastAsia="ru-RU"/>
              </w:rPr>
            </w:pPr>
            <w:r w:rsidRPr="00E21CAB">
              <w:rPr>
                <w:lang w:eastAsia="ru-RU"/>
              </w:rPr>
              <w:t> </w:t>
            </w:r>
          </w:p>
        </w:tc>
        <w:tc>
          <w:tcPr>
            <w:tcW w:w="776" w:type="pct"/>
            <w:tcBorders>
              <w:top w:val="nil"/>
              <w:left w:val="nil"/>
              <w:bottom w:val="single" w:sz="4" w:space="0" w:color="auto"/>
              <w:right w:val="single" w:sz="4" w:space="0" w:color="auto"/>
            </w:tcBorders>
            <w:shd w:val="clear" w:color="auto" w:fill="auto"/>
            <w:vAlign w:val="center"/>
            <w:hideMark/>
          </w:tcPr>
          <w:p w14:paraId="5598B05A" w14:textId="77777777" w:rsidR="00E21CAB" w:rsidRPr="00E21CAB" w:rsidRDefault="00E21CAB" w:rsidP="00E21CAB">
            <w:pPr>
              <w:pStyle w:val="ad"/>
              <w:rPr>
                <w:lang w:eastAsia="ru-RU"/>
              </w:rPr>
            </w:pPr>
            <w:r w:rsidRPr="00E21CAB">
              <w:rPr>
                <w:lang w:eastAsia="ru-RU"/>
              </w:rPr>
              <w:t> </w:t>
            </w:r>
          </w:p>
        </w:tc>
        <w:tc>
          <w:tcPr>
            <w:tcW w:w="459" w:type="pct"/>
            <w:tcBorders>
              <w:top w:val="nil"/>
              <w:left w:val="nil"/>
              <w:bottom w:val="single" w:sz="4" w:space="0" w:color="auto"/>
              <w:right w:val="single" w:sz="4" w:space="0" w:color="auto"/>
            </w:tcBorders>
            <w:shd w:val="clear" w:color="auto" w:fill="auto"/>
            <w:vAlign w:val="center"/>
            <w:hideMark/>
          </w:tcPr>
          <w:p w14:paraId="5DB23D9E" w14:textId="77777777" w:rsidR="00E21CAB" w:rsidRPr="00E21CAB" w:rsidRDefault="00E21CAB" w:rsidP="00E21CAB">
            <w:pPr>
              <w:pStyle w:val="ad"/>
              <w:rPr>
                <w:lang w:eastAsia="ru-RU"/>
              </w:rPr>
            </w:pPr>
            <w:r w:rsidRPr="00E21CAB">
              <w:rPr>
                <w:lang w:eastAsia="ru-RU"/>
              </w:rPr>
              <w:t> </w:t>
            </w:r>
          </w:p>
        </w:tc>
        <w:tc>
          <w:tcPr>
            <w:tcW w:w="851" w:type="pct"/>
            <w:tcBorders>
              <w:top w:val="nil"/>
              <w:left w:val="nil"/>
              <w:bottom w:val="single" w:sz="4" w:space="0" w:color="auto"/>
              <w:right w:val="single" w:sz="4" w:space="0" w:color="auto"/>
            </w:tcBorders>
            <w:shd w:val="clear" w:color="auto" w:fill="auto"/>
            <w:vAlign w:val="center"/>
            <w:hideMark/>
          </w:tcPr>
          <w:p w14:paraId="19F2B6D5" w14:textId="77777777" w:rsidR="00E21CAB" w:rsidRPr="00E21CAB" w:rsidRDefault="00E21CAB" w:rsidP="00E21CAB">
            <w:pPr>
              <w:pStyle w:val="ad"/>
              <w:rPr>
                <w:lang w:eastAsia="ru-RU"/>
              </w:rPr>
            </w:pPr>
            <w:r w:rsidRPr="00E21CAB">
              <w:rPr>
                <w:lang w:eastAsia="ru-RU"/>
              </w:rPr>
              <w:t> </w:t>
            </w:r>
          </w:p>
        </w:tc>
      </w:tr>
      <w:tr w:rsidR="00E21CAB" w:rsidRPr="00E21CAB" w14:paraId="5C32F716" w14:textId="77777777" w:rsidTr="00E21CAB">
        <w:trPr>
          <w:trHeight w:val="315"/>
        </w:trPr>
        <w:tc>
          <w:tcPr>
            <w:tcW w:w="3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355C25" w14:textId="77777777" w:rsidR="00E21CAB" w:rsidRPr="00E21CAB" w:rsidRDefault="00E21CAB" w:rsidP="00E21CAB">
            <w:pPr>
              <w:pStyle w:val="ad"/>
              <w:rPr>
                <w:lang w:eastAsia="ru-RU"/>
              </w:rPr>
            </w:pPr>
            <w:r w:rsidRPr="00E21CAB">
              <w:rPr>
                <w:lang w:eastAsia="ru-RU"/>
              </w:rPr>
              <w:t> </w:t>
            </w:r>
          </w:p>
        </w:tc>
        <w:tc>
          <w:tcPr>
            <w:tcW w:w="6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1CE6A3" w14:textId="77777777" w:rsidR="00E21CAB" w:rsidRPr="00E21CAB" w:rsidRDefault="00E21CAB" w:rsidP="00E21CAB">
            <w:pPr>
              <w:pStyle w:val="ad"/>
              <w:rPr>
                <w:lang w:eastAsia="ru-RU"/>
              </w:rPr>
            </w:pPr>
            <w:r w:rsidRPr="00E21CAB">
              <w:rPr>
                <w:lang w:eastAsia="ru-RU"/>
              </w:rPr>
              <w:t> </w:t>
            </w:r>
          </w:p>
        </w:tc>
        <w:tc>
          <w:tcPr>
            <w:tcW w:w="538" w:type="pct"/>
            <w:tcBorders>
              <w:top w:val="single" w:sz="4" w:space="0" w:color="auto"/>
              <w:left w:val="nil"/>
              <w:bottom w:val="single" w:sz="4" w:space="0" w:color="auto"/>
              <w:right w:val="single" w:sz="4" w:space="0" w:color="auto"/>
            </w:tcBorders>
            <w:shd w:val="clear" w:color="auto" w:fill="auto"/>
            <w:vAlign w:val="center"/>
            <w:hideMark/>
          </w:tcPr>
          <w:p w14:paraId="19C8C3F9" w14:textId="77777777" w:rsidR="00E21CAB" w:rsidRPr="00E21CAB" w:rsidRDefault="00E21CAB" w:rsidP="00E21CAB">
            <w:pPr>
              <w:pStyle w:val="ad"/>
              <w:rPr>
                <w:lang w:eastAsia="ru-RU"/>
              </w:rPr>
            </w:pPr>
            <w:r w:rsidRPr="00E21CAB">
              <w:rPr>
                <w:lang w:eastAsia="ru-RU"/>
              </w:rPr>
              <w:t> </w:t>
            </w:r>
          </w:p>
        </w:tc>
        <w:tc>
          <w:tcPr>
            <w:tcW w:w="888" w:type="pct"/>
            <w:tcBorders>
              <w:top w:val="single" w:sz="4" w:space="0" w:color="auto"/>
              <w:left w:val="nil"/>
              <w:bottom w:val="single" w:sz="4" w:space="0" w:color="auto"/>
              <w:right w:val="single" w:sz="4" w:space="0" w:color="auto"/>
            </w:tcBorders>
            <w:shd w:val="clear" w:color="auto" w:fill="auto"/>
            <w:vAlign w:val="center"/>
            <w:hideMark/>
          </w:tcPr>
          <w:p w14:paraId="4612E93E" w14:textId="77777777" w:rsidR="00E21CAB" w:rsidRPr="00E21CAB" w:rsidRDefault="00E21CAB" w:rsidP="00E21CAB">
            <w:pPr>
              <w:pStyle w:val="ad"/>
              <w:rPr>
                <w:lang w:eastAsia="ru-RU"/>
              </w:rPr>
            </w:pPr>
            <w:r w:rsidRPr="00E21CAB">
              <w:rPr>
                <w:lang w:eastAsia="ru-RU"/>
              </w:rPr>
              <w:t>ИТОГО:</w:t>
            </w:r>
          </w:p>
        </w:tc>
        <w:tc>
          <w:tcPr>
            <w:tcW w:w="249" w:type="pct"/>
            <w:tcBorders>
              <w:top w:val="single" w:sz="4" w:space="0" w:color="auto"/>
              <w:left w:val="nil"/>
              <w:bottom w:val="single" w:sz="4" w:space="0" w:color="auto"/>
              <w:right w:val="single" w:sz="4" w:space="0" w:color="auto"/>
            </w:tcBorders>
            <w:shd w:val="clear" w:color="auto" w:fill="auto"/>
            <w:vAlign w:val="center"/>
            <w:hideMark/>
          </w:tcPr>
          <w:p w14:paraId="5E8ADBCB" w14:textId="77777777" w:rsidR="00E21CAB" w:rsidRPr="00E21CAB" w:rsidRDefault="00E21CAB" w:rsidP="00E21CAB">
            <w:pPr>
              <w:pStyle w:val="ad"/>
              <w:rPr>
                <w:lang w:eastAsia="ru-RU"/>
              </w:rPr>
            </w:pPr>
            <w:r w:rsidRPr="00E21CAB">
              <w:rPr>
                <w:lang w:eastAsia="ru-RU"/>
              </w:rPr>
              <w:t> </w:t>
            </w:r>
          </w:p>
        </w:tc>
        <w:tc>
          <w:tcPr>
            <w:tcW w:w="267" w:type="pct"/>
            <w:tcBorders>
              <w:top w:val="single" w:sz="4" w:space="0" w:color="auto"/>
              <w:left w:val="nil"/>
              <w:bottom w:val="single" w:sz="4" w:space="0" w:color="auto"/>
              <w:right w:val="single" w:sz="4" w:space="0" w:color="auto"/>
            </w:tcBorders>
            <w:shd w:val="clear" w:color="auto" w:fill="auto"/>
            <w:vAlign w:val="center"/>
            <w:hideMark/>
          </w:tcPr>
          <w:p w14:paraId="101EE6A5" w14:textId="77777777" w:rsidR="00E21CAB" w:rsidRPr="00E21CAB" w:rsidRDefault="00E21CAB" w:rsidP="00E21CAB">
            <w:pPr>
              <w:pStyle w:val="ad"/>
              <w:rPr>
                <w:b/>
                <w:bCs/>
                <w:lang w:eastAsia="ru-RU"/>
              </w:rPr>
            </w:pPr>
            <w:r w:rsidRPr="00E21CAB">
              <w:rPr>
                <w:b/>
                <w:bCs/>
                <w:lang w:eastAsia="ru-RU"/>
              </w:rPr>
              <w:t>3111</w:t>
            </w:r>
          </w:p>
        </w:tc>
        <w:tc>
          <w:tcPr>
            <w:tcW w:w="776" w:type="pct"/>
            <w:tcBorders>
              <w:top w:val="single" w:sz="4" w:space="0" w:color="auto"/>
              <w:left w:val="nil"/>
              <w:bottom w:val="single" w:sz="4" w:space="0" w:color="auto"/>
              <w:right w:val="single" w:sz="4" w:space="0" w:color="auto"/>
            </w:tcBorders>
            <w:shd w:val="clear" w:color="auto" w:fill="auto"/>
            <w:vAlign w:val="center"/>
            <w:hideMark/>
          </w:tcPr>
          <w:p w14:paraId="0C831100" w14:textId="77777777" w:rsidR="00E21CAB" w:rsidRPr="00E21CAB" w:rsidRDefault="00E21CAB" w:rsidP="00E21CAB">
            <w:pPr>
              <w:pStyle w:val="ad"/>
              <w:rPr>
                <w:b/>
                <w:bCs/>
                <w:lang w:eastAsia="ru-RU"/>
              </w:rPr>
            </w:pPr>
            <w:r w:rsidRPr="00E21CAB">
              <w:rPr>
                <w:b/>
                <w:bCs/>
                <w:lang w:eastAsia="ru-RU"/>
              </w:rPr>
              <w:t> </w:t>
            </w:r>
          </w:p>
        </w:tc>
        <w:tc>
          <w:tcPr>
            <w:tcW w:w="459" w:type="pct"/>
            <w:tcBorders>
              <w:top w:val="single" w:sz="4" w:space="0" w:color="auto"/>
              <w:left w:val="nil"/>
              <w:bottom w:val="single" w:sz="4" w:space="0" w:color="auto"/>
              <w:right w:val="single" w:sz="4" w:space="0" w:color="auto"/>
            </w:tcBorders>
            <w:shd w:val="clear" w:color="auto" w:fill="auto"/>
            <w:vAlign w:val="center"/>
            <w:hideMark/>
          </w:tcPr>
          <w:p w14:paraId="1B2FE44D" w14:textId="77777777" w:rsidR="00E21CAB" w:rsidRPr="00E21CAB" w:rsidRDefault="00E21CAB" w:rsidP="00E21CAB">
            <w:pPr>
              <w:pStyle w:val="ad"/>
              <w:rPr>
                <w:b/>
                <w:bCs/>
                <w:lang w:eastAsia="ru-RU"/>
              </w:rPr>
            </w:pPr>
            <w:r w:rsidRPr="00E21CAB">
              <w:rPr>
                <w:b/>
                <w:bCs/>
                <w:lang w:eastAsia="ru-RU"/>
              </w:rPr>
              <w:t> </w:t>
            </w:r>
          </w:p>
        </w:tc>
        <w:tc>
          <w:tcPr>
            <w:tcW w:w="851" w:type="pct"/>
            <w:tcBorders>
              <w:top w:val="single" w:sz="4" w:space="0" w:color="auto"/>
              <w:left w:val="nil"/>
              <w:bottom w:val="single" w:sz="4" w:space="0" w:color="auto"/>
              <w:right w:val="nil"/>
            </w:tcBorders>
            <w:shd w:val="clear" w:color="auto" w:fill="auto"/>
            <w:vAlign w:val="center"/>
            <w:hideMark/>
          </w:tcPr>
          <w:p w14:paraId="17561366" w14:textId="77777777" w:rsidR="00E21CAB" w:rsidRPr="00E21CAB" w:rsidRDefault="00E21CAB" w:rsidP="00E21CAB">
            <w:pPr>
              <w:pStyle w:val="ad"/>
              <w:rPr>
                <w:b/>
                <w:bCs/>
                <w:lang w:eastAsia="ru-RU"/>
              </w:rPr>
            </w:pPr>
            <w:r w:rsidRPr="00E21CAB">
              <w:rPr>
                <w:b/>
                <w:bCs/>
                <w:lang w:eastAsia="ru-RU"/>
              </w:rPr>
              <w:t>#######</w:t>
            </w:r>
          </w:p>
        </w:tc>
      </w:tr>
    </w:tbl>
    <w:p w14:paraId="2671DC38" w14:textId="77777777" w:rsidR="007033B3" w:rsidRDefault="007033B3" w:rsidP="005D5807">
      <w:pPr>
        <w:pStyle w:val="af6"/>
      </w:pPr>
    </w:p>
    <w:p w14:paraId="5EC595AD" w14:textId="77777777" w:rsidR="00370281" w:rsidRDefault="00370281" w:rsidP="005D5807">
      <w:pPr>
        <w:pStyle w:val="af6"/>
      </w:pPr>
    </w:p>
    <w:p w14:paraId="07023181" w14:textId="77777777" w:rsidR="00370281" w:rsidRDefault="00370281" w:rsidP="005D5807">
      <w:pPr>
        <w:pStyle w:val="af6"/>
        <w:sectPr w:rsidR="00370281" w:rsidSect="0007046A">
          <w:footerReference w:type="default" r:id="rId14"/>
          <w:pgSz w:w="16838" w:h="11906" w:orient="landscape"/>
          <w:pgMar w:top="1134" w:right="567" w:bottom="567" w:left="567" w:header="709" w:footer="0" w:gutter="0"/>
          <w:cols w:space="708"/>
          <w:docGrid w:linePitch="360"/>
        </w:sectPr>
      </w:pPr>
    </w:p>
    <w:p w14:paraId="637F8247" w14:textId="77777777" w:rsidR="000B1BB5" w:rsidRDefault="000B1BB5" w:rsidP="005D5807">
      <w:pPr>
        <w:pStyle w:val="af6"/>
      </w:pPr>
    </w:p>
    <w:p w14:paraId="1CD8377F" w14:textId="1415D80D" w:rsidR="009A06A9" w:rsidRPr="002C4067" w:rsidRDefault="00F0314C" w:rsidP="00230E4C">
      <w:pPr>
        <w:pStyle w:val="a2"/>
      </w:pPr>
      <w:bookmarkStart w:id="110" w:name="_Toc162259156"/>
      <w:bookmarkStart w:id="111" w:name="_Toc165985042"/>
      <w:bookmarkStart w:id="112" w:name="_Toc197442846"/>
      <w:r w:rsidRPr="002C4067">
        <w:t>О</w:t>
      </w:r>
      <w:r w:rsidR="00E800F8" w:rsidRPr="002C4067">
        <w:t>писание типов и количества секционирующей и регулирующей арматуры на тепловых сетях</w:t>
      </w:r>
      <w:bookmarkEnd w:id="110"/>
      <w:bookmarkEnd w:id="111"/>
      <w:bookmarkEnd w:id="112"/>
    </w:p>
    <w:p w14:paraId="2DD5BC4F" w14:textId="77777777" w:rsidR="00D41130" w:rsidRPr="002C4067" w:rsidRDefault="00D41130" w:rsidP="00CA7A71">
      <w:pPr>
        <w:pStyle w:val="af8"/>
      </w:pPr>
      <w:r w:rsidRPr="002C4067">
        <w:t>Секционирующие и регулирующие задвижк</w:t>
      </w:r>
      <w:r w:rsidR="000D78B7" w:rsidRPr="002C4067">
        <w:t>и</w:t>
      </w:r>
      <w:r w:rsidR="002F5504" w:rsidRPr="002C4067">
        <w:t xml:space="preserve"> </w:t>
      </w:r>
      <w:r w:rsidRPr="002C4067">
        <w:t xml:space="preserve">не установлены. Имеется в наличии только запорная арматура – вентили, задвижки. </w:t>
      </w:r>
    </w:p>
    <w:p w14:paraId="7BA5ECE0" w14:textId="77777777" w:rsidR="00D41130" w:rsidRPr="002C4067" w:rsidRDefault="00D41130" w:rsidP="00CA7A71">
      <w:pPr>
        <w:pStyle w:val="af8"/>
      </w:pPr>
      <w:r w:rsidRPr="002C4067">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w:t>
      </w:r>
    </w:p>
    <w:p w14:paraId="277D46D6" w14:textId="77777777" w:rsidR="00D41130" w:rsidRPr="002C4067" w:rsidRDefault="00D41130" w:rsidP="00CA7A71">
      <w:pPr>
        <w:pStyle w:val="af8"/>
      </w:pPr>
      <w:r w:rsidRPr="002C4067">
        <w:t xml:space="preserve">Для обслуживания отключающей арматуры при подземной прокладке на сетях установлены тепловые камеры. В тепловых камерах установлены стальные задвижки, спускные и воздушные устройства, требующие постоянного доступа и обслуживания. </w:t>
      </w:r>
    </w:p>
    <w:p w14:paraId="0C134428" w14:textId="09CDF9F6" w:rsidR="009A06A9" w:rsidRPr="002C4067" w:rsidRDefault="00F0314C" w:rsidP="00230E4C">
      <w:pPr>
        <w:pStyle w:val="a2"/>
      </w:pPr>
      <w:bookmarkStart w:id="113" w:name="_Toc162259157"/>
      <w:bookmarkStart w:id="114" w:name="_Toc165985043"/>
      <w:bookmarkStart w:id="115" w:name="_Toc197442847"/>
      <w:r w:rsidRPr="002C4067">
        <w:t>О</w:t>
      </w:r>
      <w:r w:rsidR="00E800F8" w:rsidRPr="002C4067">
        <w:t>писание типов и строительных особенностей тепловых пунктов, тепловых камер и павильонов</w:t>
      </w:r>
      <w:bookmarkEnd w:id="113"/>
      <w:bookmarkEnd w:id="114"/>
      <w:bookmarkEnd w:id="115"/>
    </w:p>
    <w:p w14:paraId="5A2A5FC9" w14:textId="77777777" w:rsidR="00281C68" w:rsidRDefault="00281C68" w:rsidP="00CA7A71">
      <w:pPr>
        <w:pStyle w:val="af8"/>
      </w:pPr>
      <w:r w:rsidRPr="002C4067">
        <w:t>Тепловые камеры на тепловых сетях выполнены как в подземном, так и в надземном исполнении</w:t>
      </w:r>
      <w:r w:rsidR="005367C1" w:rsidRPr="002C4067">
        <w:t>.</w:t>
      </w:r>
      <w:r w:rsidRPr="002C4067">
        <w:t xml:space="preserve"> Внутренние габариты соответствуют числу и диаметру проложенных труб, размерам установленного оборудования (задвижек, сальниковых компенсаторов и др.). Приямки для отведения сточных в</w:t>
      </w:r>
      <w:r w:rsidR="002664F2" w:rsidRPr="002C4067">
        <w:t xml:space="preserve">од </w:t>
      </w:r>
      <w:r w:rsidRPr="002C4067">
        <w:t>в сбросные колодцы или дренаж отсутствуют.</w:t>
      </w:r>
    </w:p>
    <w:p w14:paraId="29431E71" w14:textId="77777777" w:rsidR="0007046A" w:rsidRDefault="0007046A" w:rsidP="0007046A">
      <w:pPr>
        <w:pStyle w:val="af8"/>
      </w:pPr>
      <w:r>
        <w:t>Существующие тепловые камеры тепловых сетей выполнены в основном из сборных железобетонных конструкций или кирпича, оборудованных приямками, воздуховыпускными и сливными устройствами.</w:t>
      </w:r>
    </w:p>
    <w:p w14:paraId="0EF3A1B5" w14:textId="77777777" w:rsidR="0007046A" w:rsidRDefault="0007046A" w:rsidP="0007046A">
      <w:pPr>
        <w:pStyle w:val="af8"/>
      </w:pPr>
      <w:r>
        <w:t>Внутри камер сконцентрированы соединения труб в изоляции и специальные устройства для регулировки и наладки давления в них.</w:t>
      </w:r>
    </w:p>
    <w:p w14:paraId="230C4A86" w14:textId="338F4943" w:rsidR="0007046A" w:rsidRPr="002C4067" w:rsidRDefault="0007046A" w:rsidP="0007046A">
      <w:pPr>
        <w:pStyle w:val="af8"/>
      </w:pPr>
      <w:r>
        <w:t>Павильоны на тепловых сетях источников теплоснабжения отсутствуют.</w:t>
      </w:r>
    </w:p>
    <w:p w14:paraId="171690B5" w14:textId="09429E9B" w:rsidR="009A06A9" w:rsidRPr="002C4067" w:rsidRDefault="00F0314C" w:rsidP="00230E4C">
      <w:pPr>
        <w:pStyle w:val="a2"/>
      </w:pPr>
      <w:bookmarkStart w:id="116" w:name="_Toc162259158"/>
      <w:bookmarkStart w:id="117" w:name="_Toc165985044"/>
      <w:bookmarkStart w:id="118" w:name="_Toc197442848"/>
      <w:r w:rsidRPr="002C4067">
        <w:t>О</w:t>
      </w:r>
      <w:r w:rsidR="00E800F8" w:rsidRPr="002C4067">
        <w:t>писание графиков регулирования отпуска тепла в тепловые сети с анализом их обоснованности</w:t>
      </w:r>
      <w:bookmarkEnd w:id="116"/>
      <w:bookmarkEnd w:id="117"/>
      <w:bookmarkEnd w:id="118"/>
    </w:p>
    <w:p w14:paraId="57BA2B9F" w14:textId="77777777" w:rsidR="00D41130" w:rsidRPr="002C4067" w:rsidRDefault="00D41130" w:rsidP="008B5093">
      <w:pPr>
        <w:pStyle w:val="af8"/>
      </w:pPr>
      <w:r w:rsidRPr="002C4067">
        <w:t>Регулирование отпуска теплоты осуществляется качественно по расчетному температурному графику. Присоединение потребителей к тепловым сетям непосредственное без смешения и без регуляторов расхода на вводах.</w:t>
      </w:r>
    </w:p>
    <w:p w14:paraId="1C2851A0" w14:textId="77777777" w:rsidR="00D41130" w:rsidRDefault="00D41130" w:rsidP="008B5093">
      <w:pPr>
        <w:pStyle w:val="af8"/>
      </w:pPr>
      <w:r w:rsidRPr="002C4067">
        <w:t>Качественный, выбор температурного графика обусловлен преобладанием отопительной нагрузки и непосредственным присоединением абонентов к тепловым сетям</w:t>
      </w:r>
      <w:r w:rsidR="002F5504" w:rsidRPr="002C4067">
        <w:t xml:space="preserve"> </w:t>
      </w:r>
      <w:r w:rsidRPr="002C4067">
        <w:t>Сведения о температурных графиках котельных приведены в таблице ниже.</w:t>
      </w:r>
    </w:p>
    <w:p w14:paraId="3BAEB819" w14:textId="77777777" w:rsidR="0007046A" w:rsidRPr="002C4067" w:rsidRDefault="0007046A" w:rsidP="008B5093">
      <w:pPr>
        <w:pStyle w:val="af8"/>
      </w:pPr>
    </w:p>
    <w:p w14:paraId="375A1A77" w14:textId="2BAE623F" w:rsidR="008F5D12" w:rsidRDefault="00B10DA3" w:rsidP="00FB3DF5">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13</w:t>
      </w:r>
      <w:r>
        <w:rPr>
          <w:noProof/>
        </w:rPr>
        <w:fldChar w:fldCharType="end"/>
      </w:r>
      <w:r w:rsidRPr="002C4067">
        <w:t xml:space="preserve"> </w:t>
      </w:r>
      <w:r w:rsidR="003A3BED" w:rsidRPr="002C4067">
        <w:t>– Температурные графики</w:t>
      </w:r>
    </w:p>
    <w:tbl>
      <w:tblPr>
        <w:tblW w:w="494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2"/>
        <w:gridCol w:w="7163"/>
        <w:gridCol w:w="2240"/>
      </w:tblGrid>
      <w:tr w:rsidR="003A3BED" w:rsidRPr="00F15782" w14:paraId="646FEDA2" w14:textId="77777777" w:rsidTr="00D40EE2">
        <w:trPr>
          <w:cantSplit/>
          <w:tblHeader/>
        </w:trPr>
        <w:tc>
          <w:tcPr>
            <w:tcW w:w="442" w:type="pct"/>
            <w:tcBorders>
              <w:right w:val="single" w:sz="4" w:space="0" w:color="auto"/>
            </w:tcBorders>
            <w:shd w:val="clear" w:color="auto" w:fill="auto"/>
            <w:vAlign w:val="center"/>
          </w:tcPr>
          <w:p w14:paraId="16B60832" w14:textId="77777777" w:rsidR="003A3BED" w:rsidRPr="00B175AD" w:rsidRDefault="003A3BED" w:rsidP="00B175AD">
            <w:pPr>
              <w:pStyle w:val="ad"/>
              <w:rPr>
                <w:b/>
              </w:rPr>
            </w:pPr>
            <w:r w:rsidRPr="00B175AD">
              <w:rPr>
                <w:b/>
              </w:rPr>
              <w:t>№ п/п</w:t>
            </w:r>
          </w:p>
        </w:tc>
        <w:tc>
          <w:tcPr>
            <w:tcW w:w="3472" w:type="pct"/>
            <w:tcBorders>
              <w:left w:val="single" w:sz="4" w:space="0" w:color="auto"/>
            </w:tcBorders>
            <w:shd w:val="clear" w:color="auto" w:fill="auto"/>
            <w:vAlign w:val="center"/>
          </w:tcPr>
          <w:p w14:paraId="60652C25" w14:textId="77777777" w:rsidR="003A3BED" w:rsidRPr="00B175AD" w:rsidRDefault="003A3BED" w:rsidP="00B175AD">
            <w:pPr>
              <w:pStyle w:val="ad"/>
              <w:rPr>
                <w:b/>
              </w:rPr>
            </w:pPr>
            <w:r w:rsidRPr="00B175AD">
              <w:rPr>
                <w:b/>
              </w:rPr>
              <w:t>Наименование СЦТ</w:t>
            </w:r>
          </w:p>
        </w:tc>
        <w:tc>
          <w:tcPr>
            <w:tcW w:w="1086" w:type="pct"/>
            <w:shd w:val="clear" w:color="auto" w:fill="auto"/>
            <w:vAlign w:val="center"/>
          </w:tcPr>
          <w:p w14:paraId="245B7A4F" w14:textId="77777777" w:rsidR="003A3BED" w:rsidRPr="00B175AD" w:rsidRDefault="003A3BED" w:rsidP="00B175AD">
            <w:pPr>
              <w:pStyle w:val="ad"/>
              <w:rPr>
                <w:b/>
              </w:rPr>
            </w:pPr>
            <w:r w:rsidRPr="00B175AD">
              <w:rPr>
                <w:b/>
              </w:rPr>
              <w:t>Температурный график</w:t>
            </w:r>
          </w:p>
        </w:tc>
      </w:tr>
      <w:tr w:rsidR="00982303" w:rsidRPr="00F15782" w14:paraId="7DC12F69" w14:textId="77777777" w:rsidTr="00D40EE2">
        <w:trPr>
          <w:cantSplit/>
        </w:trPr>
        <w:tc>
          <w:tcPr>
            <w:tcW w:w="442" w:type="pct"/>
            <w:tcBorders>
              <w:right w:val="single" w:sz="4" w:space="0" w:color="auto"/>
            </w:tcBorders>
            <w:shd w:val="clear" w:color="auto" w:fill="auto"/>
            <w:vAlign w:val="center"/>
          </w:tcPr>
          <w:p w14:paraId="34FC3DE3" w14:textId="792A75B8" w:rsidR="00982303" w:rsidRPr="00107DB4" w:rsidRDefault="00982303" w:rsidP="00982303">
            <w:pPr>
              <w:pStyle w:val="ad"/>
            </w:pPr>
            <w:r w:rsidRPr="00B913A1">
              <w:rPr>
                <w:lang w:eastAsia="ru-RU"/>
              </w:rPr>
              <w:t>1</w:t>
            </w:r>
          </w:p>
        </w:tc>
        <w:tc>
          <w:tcPr>
            <w:tcW w:w="3472" w:type="pct"/>
            <w:tcBorders>
              <w:left w:val="single" w:sz="4" w:space="0" w:color="auto"/>
            </w:tcBorders>
            <w:shd w:val="clear" w:color="auto" w:fill="auto"/>
            <w:vAlign w:val="center"/>
          </w:tcPr>
          <w:p w14:paraId="4BDF05BB" w14:textId="0F616F26" w:rsidR="00982303" w:rsidRPr="00107DB4" w:rsidRDefault="00D021E7" w:rsidP="00982303">
            <w:pPr>
              <w:pStyle w:val="ad"/>
              <w:rPr>
                <w:rFonts w:eastAsia="Times New Roman"/>
                <w:lang w:eastAsia="ru-RU"/>
              </w:rPr>
            </w:pPr>
            <w:r>
              <w:rPr>
                <w:lang w:eastAsia="ru-RU"/>
              </w:rPr>
              <w:t>Котельная № 1 ул. Ярославская,1а</w:t>
            </w:r>
          </w:p>
        </w:tc>
        <w:tc>
          <w:tcPr>
            <w:tcW w:w="1086" w:type="pct"/>
            <w:shd w:val="clear" w:color="auto" w:fill="auto"/>
            <w:vAlign w:val="center"/>
          </w:tcPr>
          <w:p w14:paraId="45EBAFB9" w14:textId="388BB331" w:rsidR="00982303" w:rsidRPr="00107DB4" w:rsidRDefault="00982303" w:rsidP="00982303">
            <w:pPr>
              <w:pStyle w:val="ad"/>
            </w:pPr>
            <w:r>
              <w:t>95</w:t>
            </w:r>
            <w:r w:rsidRPr="00107DB4">
              <w:t>/70ºС</w:t>
            </w:r>
          </w:p>
        </w:tc>
      </w:tr>
      <w:tr w:rsidR="00982303" w:rsidRPr="00F15782" w14:paraId="4E018795" w14:textId="77777777" w:rsidTr="00D40EE2">
        <w:trPr>
          <w:cantSplit/>
        </w:trPr>
        <w:tc>
          <w:tcPr>
            <w:tcW w:w="442" w:type="pct"/>
            <w:tcBorders>
              <w:right w:val="single" w:sz="4" w:space="0" w:color="auto"/>
            </w:tcBorders>
            <w:shd w:val="clear" w:color="auto" w:fill="auto"/>
            <w:vAlign w:val="center"/>
          </w:tcPr>
          <w:p w14:paraId="0B14F922" w14:textId="2BBB3CF1" w:rsidR="00982303" w:rsidRPr="00B913A1" w:rsidRDefault="00982303" w:rsidP="00982303">
            <w:pPr>
              <w:pStyle w:val="ad"/>
              <w:rPr>
                <w:lang w:eastAsia="ru-RU"/>
              </w:rPr>
            </w:pPr>
            <w:r w:rsidRPr="00B913A1">
              <w:rPr>
                <w:lang w:eastAsia="ru-RU"/>
              </w:rPr>
              <w:t>2</w:t>
            </w:r>
          </w:p>
        </w:tc>
        <w:tc>
          <w:tcPr>
            <w:tcW w:w="3472" w:type="pct"/>
            <w:tcBorders>
              <w:left w:val="single" w:sz="4" w:space="0" w:color="auto"/>
            </w:tcBorders>
            <w:shd w:val="clear" w:color="auto" w:fill="auto"/>
            <w:vAlign w:val="center"/>
          </w:tcPr>
          <w:p w14:paraId="3EA64B9E" w14:textId="79573ACF" w:rsidR="00982303" w:rsidRPr="00B913A1" w:rsidRDefault="00D021E7" w:rsidP="00982303">
            <w:pPr>
              <w:pStyle w:val="ad"/>
              <w:rPr>
                <w:lang w:eastAsia="ru-RU"/>
              </w:rPr>
            </w:pPr>
            <w:r>
              <w:rPr>
                <w:lang w:eastAsia="ru-RU"/>
              </w:rPr>
              <w:t xml:space="preserve">БМК </w:t>
            </w:r>
            <w:proofErr w:type="spellStart"/>
            <w:r>
              <w:rPr>
                <w:lang w:eastAsia="ru-RU"/>
              </w:rPr>
              <w:t>ул.Социалистическая</w:t>
            </w:r>
            <w:proofErr w:type="spellEnd"/>
            <w:r>
              <w:rPr>
                <w:lang w:eastAsia="ru-RU"/>
              </w:rPr>
              <w:t>, 1/2</w:t>
            </w:r>
          </w:p>
        </w:tc>
        <w:tc>
          <w:tcPr>
            <w:tcW w:w="1086" w:type="pct"/>
            <w:shd w:val="clear" w:color="auto" w:fill="auto"/>
            <w:vAlign w:val="center"/>
          </w:tcPr>
          <w:p w14:paraId="0CAFC411" w14:textId="0541ACA5" w:rsidR="00982303" w:rsidRDefault="00982303" w:rsidP="00982303">
            <w:pPr>
              <w:pStyle w:val="ad"/>
            </w:pPr>
            <w:r>
              <w:t>95</w:t>
            </w:r>
            <w:r w:rsidRPr="00107DB4">
              <w:t>/70ºС</w:t>
            </w:r>
          </w:p>
        </w:tc>
      </w:tr>
    </w:tbl>
    <w:p w14:paraId="43F649EB" w14:textId="02C16897" w:rsidR="009A06A9" w:rsidRPr="002C4067" w:rsidRDefault="00997C9E" w:rsidP="00230E4C">
      <w:pPr>
        <w:pStyle w:val="a2"/>
      </w:pPr>
      <w:bookmarkStart w:id="119" w:name="_Toc162259159"/>
      <w:bookmarkStart w:id="120" w:name="_Toc165985045"/>
      <w:bookmarkStart w:id="121" w:name="_Toc197442849"/>
      <w:r w:rsidRPr="002C4067">
        <w:lastRenderedPageBreak/>
        <w:t>Ф</w:t>
      </w:r>
      <w:r w:rsidR="00E800F8" w:rsidRPr="002C4067">
        <w:t>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119"/>
      <w:bookmarkEnd w:id="120"/>
      <w:bookmarkEnd w:id="121"/>
    </w:p>
    <w:p w14:paraId="5A7E8FFD" w14:textId="77777777" w:rsidR="00D7005E" w:rsidRPr="002C4067" w:rsidRDefault="0071506E" w:rsidP="00FA1C46">
      <w:pPr>
        <w:pStyle w:val="af8"/>
      </w:pPr>
      <w:r w:rsidRPr="002C4067">
        <w:t xml:space="preserve">Фактический температурный режим отпуска тепла в тепловые сети соответствует утвержденным графикам отпуска тепловой энергии. </w:t>
      </w:r>
    </w:p>
    <w:p w14:paraId="4466D206" w14:textId="77777777" w:rsidR="000A5247" w:rsidRPr="002C4067" w:rsidRDefault="000A5247" w:rsidP="00B175AD">
      <w:pPr>
        <w:pStyle w:val="af8"/>
      </w:pPr>
      <w:proofErr w:type="gramStart"/>
      <w:r w:rsidRPr="002C4067">
        <w:t>В соответствии с пункт</w:t>
      </w:r>
      <w:proofErr w:type="gramEnd"/>
      <w:r w:rsidRPr="002C4067">
        <w:t xml:space="preserve"> 6.2.59 Правил технической эксплуатации тепловых энергоустановок, утверждённы</w:t>
      </w:r>
      <w:r w:rsidR="007858F4" w:rsidRPr="002C4067">
        <w:t>ми Приказом Минэнерго РФ от 24.03.</w:t>
      </w:r>
      <w:r w:rsidRPr="002C4067">
        <w:t xml:space="preserve"> 2003 </w:t>
      </w:r>
      <w:r w:rsidR="007858F4" w:rsidRPr="002C4067">
        <w:t xml:space="preserve">№ </w:t>
      </w:r>
      <w:r w:rsidRPr="002C4067">
        <w:t>115</w:t>
      </w:r>
      <w:r w:rsidR="007858F4" w:rsidRPr="002C4067">
        <w:t xml:space="preserve"> «Об утверждении Правил технической эксплуатации тепловых энергоустановок»</w:t>
      </w:r>
      <w:r w:rsidRPr="002C4067">
        <w:t xml:space="preserve">, отклонения от заданного теплового режима за головными задвижками котельной, при условии работы в расчетных гидравлических и тепловых режимах, должны быть не более: </w:t>
      </w:r>
    </w:p>
    <w:p w14:paraId="37940659" w14:textId="77777777" w:rsidR="000A5247" w:rsidRPr="002C4067" w:rsidRDefault="000A5247" w:rsidP="009138F6">
      <w:pPr>
        <w:pStyle w:val="af4"/>
        <w:numPr>
          <w:ilvl w:val="0"/>
          <w:numId w:val="20"/>
        </w:numPr>
      </w:pPr>
      <w:r w:rsidRPr="002C4067">
        <w:t xml:space="preserve">температура воды, поступающей в тепловую сеть - ±3 %; </w:t>
      </w:r>
    </w:p>
    <w:p w14:paraId="44C459D3" w14:textId="77777777" w:rsidR="000A5247" w:rsidRPr="002C4067" w:rsidRDefault="000A5247" w:rsidP="009138F6">
      <w:pPr>
        <w:pStyle w:val="af4"/>
        <w:numPr>
          <w:ilvl w:val="0"/>
          <w:numId w:val="20"/>
        </w:numPr>
      </w:pPr>
      <w:r w:rsidRPr="002C4067">
        <w:t xml:space="preserve">по давлению в подающих трубопроводах - ±5 %; </w:t>
      </w:r>
    </w:p>
    <w:p w14:paraId="3BB6D728" w14:textId="41DC44B3" w:rsidR="000A5247" w:rsidRPr="002C4067" w:rsidRDefault="000A5247" w:rsidP="009138F6">
      <w:pPr>
        <w:pStyle w:val="af4"/>
        <w:numPr>
          <w:ilvl w:val="0"/>
          <w:numId w:val="20"/>
        </w:numPr>
      </w:pPr>
      <w:r w:rsidRPr="002C4067">
        <w:t xml:space="preserve">по давлению в обратных трубопроводах - ±0,2 кгс/см 2; </w:t>
      </w:r>
    </w:p>
    <w:p w14:paraId="7068FBC2" w14:textId="77777777" w:rsidR="000A5247" w:rsidRPr="002C4067" w:rsidRDefault="000A5247" w:rsidP="009138F6">
      <w:pPr>
        <w:pStyle w:val="af4"/>
        <w:numPr>
          <w:ilvl w:val="0"/>
          <w:numId w:val="20"/>
        </w:numPr>
      </w:pPr>
      <w:r w:rsidRPr="002C4067">
        <w:t xml:space="preserve">среднесуточная температура сетевой воды в обратных трубопроводах не может превышать заданную графиком более чем на 5 %. </w:t>
      </w:r>
    </w:p>
    <w:p w14:paraId="068F46B4" w14:textId="24E6F4C7" w:rsidR="009A06A9" w:rsidRPr="002C4067" w:rsidRDefault="00F0314C" w:rsidP="00230E4C">
      <w:pPr>
        <w:pStyle w:val="a2"/>
      </w:pPr>
      <w:bookmarkStart w:id="122" w:name="_Toc162259160"/>
      <w:bookmarkStart w:id="123" w:name="_Toc165985046"/>
      <w:bookmarkStart w:id="124" w:name="_Toc197442850"/>
      <w:r w:rsidRPr="002C4067">
        <w:t>Г</w:t>
      </w:r>
      <w:r w:rsidR="005E5DE4" w:rsidRPr="002C4067">
        <w:t>идравлические режимы и пьезометрические графики тепловых сетей</w:t>
      </w:r>
      <w:bookmarkEnd w:id="122"/>
      <w:bookmarkEnd w:id="123"/>
      <w:bookmarkEnd w:id="124"/>
    </w:p>
    <w:p w14:paraId="4198195E" w14:textId="77777777" w:rsidR="00443E9D" w:rsidRPr="002C4067" w:rsidRDefault="00443E9D" w:rsidP="00B175AD">
      <w:pPr>
        <w:pStyle w:val="af8"/>
      </w:pPr>
      <w:r w:rsidRPr="002C4067">
        <w:t>Гидравлический режим тепловой сети - режим, определяющий давления в теплопроводах при движении теплоносителя (гидродинамического) и при неподвижной воде (гидростатического).</w:t>
      </w:r>
    </w:p>
    <w:p w14:paraId="03120AE9" w14:textId="66510A88" w:rsidR="00443E9D" w:rsidRPr="002C4067" w:rsidRDefault="009277B4" w:rsidP="00B175AD">
      <w:pPr>
        <w:pStyle w:val="af8"/>
      </w:pPr>
      <w:r w:rsidRPr="002C4067">
        <w:t xml:space="preserve">На котельных предусмотрен качественный метод регулирования отпуска тепловой энергии, </w:t>
      </w:r>
      <w:r w:rsidR="00B175AD" w:rsidRPr="002C4067">
        <w:t>который заключается</w:t>
      </w:r>
      <w:r w:rsidR="00443E9D" w:rsidRPr="002C4067">
        <w:t xml:space="preserve"> в изменении температуры сетевой воды в подающем трубопроводе в зависимости от темпера</w:t>
      </w:r>
      <w:r w:rsidRPr="002C4067">
        <w:t>туры наружного воздуха,</w:t>
      </w:r>
      <w:r w:rsidR="00443E9D" w:rsidRPr="002C4067">
        <w:t xml:space="preserve"> при этом гидравлический режим работы системы теплоснабжения остается неизменным, т.е. он не </w:t>
      </w:r>
      <w:r w:rsidR="00B71046" w:rsidRPr="002C4067">
        <w:t>претерпевает</w:t>
      </w:r>
      <w:r w:rsidR="00443E9D" w:rsidRPr="002C4067">
        <w:t xml:space="preserve"> изменений в течение всего отопительного периода. Правилами технической эксплуатации тепловых электрических станций и тепловых сетей</w:t>
      </w:r>
      <w:r w:rsidR="000E2449" w:rsidRPr="002C4067">
        <w:t>,</w:t>
      </w:r>
      <w:r w:rsidR="00443E9D" w:rsidRPr="002C4067">
        <w:t xml:space="preserve"> предусматривается ежегодная 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w:t>
      </w:r>
      <w:r w:rsidR="000E2449" w:rsidRPr="002C4067">
        <w:t xml:space="preserve"> на ближайшие 3-5 лет.</w:t>
      </w:r>
    </w:p>
    <w:p w14:paraId="6639455D" w14:textId="77777777" w:rsidR="000A5247" w:rsidRPr="002C4067" w:rsidRDefault="00443E9D" w:rsidP="00B175AD">
      <w:pPr>
        <w:pStyle w:val="af8"/>
      </w:pPr>
      <w:r w:rsidRPr="002C4067">
        <w:t>Транспортировка тепла от источников до потребителей осуществляется по распределительным тепловым сетям.</w:t>
      </w:r>
      <w:r w:rsidR="00D128CC" w:rsidRPr="002C4067">
        <w:t xml:space="preserve"> </w:t>
      </w:r>
      <w:r w:rsidRPr="002C4067">
        <w:t>Для обес</w:t>
      </w:r>
      <w:r w:rsidR="00D128CC" w:rsidRPr="002C4067">
        <w:t>печения транспортировки и созда</w:t>
      </w:r>
      <w:r w:rsidRPr="002C4067">
        <w:t>ния необходимых гидравлических режимов на территориях с равнинным рельефом местности обеспечивается насосным оборудованием источников.</w:t>
      </w:r>
    </w:p>
    <w:p w14:paraId="3E26EDE2" w14:textId="3EA83B97" w:rsidR="009A06A9" w:rsidRPr="002C4067" w:rsidRDefault="00F0314C" w:rsidP="00230E4C">
      <w:pPr>
        <w:pStyle w:val="a2"/>
      </w:pPr>
      <w:bookmarkStart w:id="125" w:name="_Toc162259161"/>
      <w:bookmarkStart w:id="126" w:name="_Toc165985047"/>
      <w:bookmarkStart w:id="127" w:name="_Toc197442851"/>
      <w:r w:rsidRPr="002C4067">
        <w:t>С</w:t>
      </w:r>
      <w:r w:rsidR="005E5DE4" w:rsidRPr="002C4067">
        <w:t>татистик</w:t>
      </w:r>
      <w:r w:rsidR="00997C9E" w:rsidRPr="002C4067">
        <w:t>а</w:t>
      </w:r>
      <w:r w:rsidR="005E5DE4" w:rsidRPr="002C4067">
        <w:t xml:space="preserve"> отказов тепловых сетей (аварийных ситуаций) за последние 5</w:t>
      </w:r>
      <w:r w:rsidR="00B175AD">
        <w:t> </w:t>
      </w:r>
      <w:r w:rsidR="005E5DE4" w:rsidRPr="002C4067">
        <w:t>лет</w:t>
      </w:r>
      <w:bookmarkEnd w:id="125"/>
      <w:bookmarkEnd w:id="126"/>
      <w:bookmarkEnd w:id="127"/>
    </w:p>
    <w:p w14:paraId="7680D38F" w14:textId="77777777" w:rsidR="00B71046" w:rsidRPr="002C4067" w:rsidRDefault="00B71046" w:rsidP="00B175AD">
      <w:pPr>
        <w:pStyle w:val="af8"/>
      </w:pPr>
      <w:r w:rsidRPr="002C4067">
        <w:t>Информация по статистике отказов тепловых сетей (аварийных ситуаций) за последние 5 лет ТСО не предоставлена.</w:t>
      </w:r>
      <w:r w:rsidR="0081681A" w:rsidRPr="002C4067">
        <w:t xml:space="preserve"> </w:t>
      </w:r>
    </w:p>
    <w:p w14:paraId="47411AB2" w14:textId="77777777" w:rsidR="000A5247" w:rsidRPr="002C4067" w:rsidRDefault="000A5247" w:rsidP="00B175AD">
      <w:pPr>
        <w:pStyle w:val="af8"/>
      </w:pPr>
      <w:r w:rsidRPr="002C4067">
        <w:t xml:space="preserve">На основании </w:t>
      </w:r>
      <w:r w:rsidR="00D128CC" w:rsidRPr="002C4067">
        <w:t>о</w:t>
      </w:r>
      <w:r w:rsidRPr="002C4067">
        <w:t>тч</w:t>
      </w:r>
      <w:r w:rsidR="00B518E3" w:rsidRPr="002C4067">
        <w:t>е</w:t>
      </w:r>
      <w:r w:rsidRPr="002C4067">
        <w:t>тны</w:t>
      </w:r>
      <w:r w:rsidR="00D128CC" w:rsidRPr="002C4067">
        <w:t>х</w:t>
      </w:r>
      <w:r w:rsidRPr="002C4067">
        <w:t xml:space="preserve"> данны</w:t>
      </w:r>
      <w:r w:rsidR="00D128CC" w:rsidRPr="002C4067">
        <w:t>х</w:t>
      </w:r>
      <w:r w:rsidR="009277B4" w:rsidRPr="002C4067">
        <w:t>,</w:t>
      </w:r>
      <w:r w:rsidRPr="002C4067">
        <w:t xml:space="preserve"> публикуемы</w:t>
      </w:r>
      <w:r w:rsidR="000E2449" w:rsidRPr="002C4067">
        <w:t>х</w:t>
      </w:r>
      <w:r w:rsidRPr="002C4067">
        <w:t xml:space="preserve"> в соответствии со стандартами раскрытия информации ТСО</w:t>
      </w:r>
      <w:r w:rsidR="00250686" w:rsidRPr="002C4067">
        <w:t>,</w:t>
      </w:r>
      <w:r w:rsidRPr="002C4067">
        <w:t xml:space="preserve"> отказов тепловых сетей не зафиксировано.</w:t>
      </w:r>
    </w:p>
    <w:p w14:paraId="27AA0159" w14:textId="45E26A24" w:rsidR="009A06A9" w:rsidRPr="002C4067" w:rsidRDefault="00F0314C" w:rsidP="00230E4C">
      <w:pPr>
        <w:pStyle w:val="a2"/>
      </w:pPr>
      <w:bookmarkStart w:id="128" w:name="_Toc162259162"/>
      <w:bookmarkStart w:id="129" w:name="_Toc165985048"/>
      <w:bookmarkStart w:id="130" w:name="_Toc197442852"/>
      <w:r w:rsidRPr="002C4067">
        <w:t>С</w:t>
      </w:r>
      <w:r w:rsidR="005E5DE4" w:rsidRPr="002C4067">
        <w:t>татистик</w:t>
      </w:r>
      <w:r w:rsidR="00997C9E" w:rsidRPr="002C4067">
        <w:t>а</w:t>
      </w:r>
      <w:r w:rsidR="005E5DE4" w:rsidRPr="002C4067">
        <w:t xml:space="preserve">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128"/>
      <w:bookmarkEnd w:id="129"/>
      <w:bookmarkEnd w:id="130"/>
    </w:p>
    <w:p w14:paraId="40026F46" w14:textId="3E942F36" w:rsidR="00D1098C" w:rsidRPr="002C4067" w:rsidRDefault="00DB2537" w:rsidP="00B175AD">
      <w:pPr>
        <w:pStyle w:val="af8"/>
      </w:pPr>
      <w:r w:rsidRPr="002C4067">
        <w:lastRenderedPageBreak/>
        <w:t>Накопления</w:t>
      </w:r>
      <w:r w:rsidR="00851204" w:rsidRPr="002C4067">
        <w:t xml:space="preserve"> </w:t>
      </w:r>
      <w:r w:rsidRPr="002C4067">
        <w:t>статистических</w:t>
      </w:r>
      <w:r w:rsidR="00851204" w:rsidRPr="002C4067">
        <w:t xml:space="preserve"> </w:t>
      </w:r>
      <w:r w:rsidRPr="002C4067">
        <w:t>данных по</w:t>
      </w:r>
      <w:r w:rsidR="00851204" w:rsidRPr="002C4067">
        <w:t xml:space="preserve"> </w:t>
      </w:r>
      <w:r w:rsidRPr="002C4067">
        <w:t>авариям</w:t>
      </w:r>
      <w:r w:rsidR="00851204" w:rsidRPr="002C4067">
        <w:t xml:space="preserve"> </w:t>
      </w:r>
      <w:r w:rsidRPr="002C4067">
        <w:t>и отказам</w:t>
      </w:r>
      <w:r w:rsidR="00851204" w:rsidRPr="002C4067">
        <w:t xml:space="preserve"> </w:t>
      </w:r>
      <w:r w:rsidRPr="002C4067">
        <w:t>элементов схемы теплоснабжения не предоставлены.</w:t>
      </w:r>
      <w:r w:rsidR="003A6DC8" w:rsidRPr="002C4067">
        <w:t xml:space="preserve"> </w:t>
      </w:r>
      <w:r w:rsidR="00D1098C" w:rsidRPr="002C4067">
        <w:t xml:space="preserve">Нормативное время восстановления тепловых сетей в зависимости от диаметра приведено в таблице </w:t>
      </w:r>
      <w:r w:rsidR="00B13B4E">
        <w:t>1</w:t>
      </w:r>
      <w:r w:rsidR="00686689">
        <w:t>4</w:t>
      </w:r>
      <w:r w:rsidR="00D1098C" w:rsidRPr="002C4067">
        <w:t>.</w:t>
      </w:r>
    </w:p>
    <w:p w14:paraId="4A23D60C" w14:textId="57CF66D3" w:rsidR="00D1098C" w:rsidRPr="002C4067" w:rsidRDefault="00B10DA3" w:rsidP="00B175AD">
      <w:pPr>
        <w:pStyle w:val="af6"/>
        <w:jc w:val="both"/>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14</w:t>
      </w:r>
      <w:r>
        <w:rPr>
          <w:noProof/>
        </w:rPr>
        <w:fldChar w:fldCharType="end"/>
      </w:r>
      <w:r w:rsidRPr="002C4067">
        <w:t xml:space="preserve"> </w:t>
      </w:r>
      <w:r w:rsidR="00D1098C" w:rsidRPr="002C4067">
        <w:t>– Нормативное время восстановления тепловых сетей в зависимости от диаметра (</w:t>
      </w:r>
      <w:r w:rsidR="00DC08CB" w:rsidRPr="002C4067">
        <w:t>СП 124.13330.2012</w:t>
      </w:r>
      <w:r w:rsidR="007858F4" w:rsidRPr="002C4067">
        <w:t xml:space="preserve"> «Свод правил. Тепловые сети. Актуализированная редакция СНиП 41-02-2003»</w:t>
      </w:r>
      <w:r w:rsidR="00DC08CB" w:rsidRPr="002C4067">
        <w:t xml:space="preserve">, </w:t>
      </w:r>
      <w:r w:rsidR="00D1098C" w:rsidRPr="002C4067">
        <w:t>таблица 2)</w:t>
      </w:r>
    </w:p>
    <w:tbl>
      <w:tblPr>
        <w:tblW w:w="5000" w:type="pct"/>
        <w:jc w:val="center"/>
        <w:tblLook w:val="0000" w:firstRow="0" w:lastRow="0" w:firstColumn="0" w:lastColumn="0" w:noHBand="0" w:noVBand="0"/>
      </w:tblPr>
      <w:tblGrid>
        <w:gridCol w:w="1467"/>
        <w:gridCol w:w="4752"/>
        <w:gridCol w:w="4202"/>
      </w:tblGrid>
      <w:tr w:rsidR="005B273F" w:rsidRPr="002C4067" w14:paraId="114B13FE"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5BD75C8E" w14:textId="77777777" w:rsidR="00FC31BF" w:rsidRPr="00B175AD" w:rsidRDefault="00FC31BF" w:rsidP="00B175AD">
            <w:pPr>
              <w:pStyle w:val="ad"/>
              <w:rPr>
                <w:b/>
                <w:lang w:eastAsia="ru-RU"/>
              </w:rPr>
            </w:pPr>
            <w:r w:rsidRPr="00B175AD">
              <w:rPr>
                <w:b/>
                <w:lang w:eastAsia="ru-RU"/>
              </w:rPr>
              <w:t>№ п/п</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70069763" w14:textId="77777777" w:rsidR="00FC31BF" w:rsidRPr="00B175AD" w:rsidRDefault="00FC31BF" w:rsidP="00B175AD">
            <w:pPr>
              <w:pStyle w:val="ad"/>
              <w:rPr>
                <w:b/>
                <w:lang w:eastAsia="ru-RU"/>
              </w:rPr>
            </w:pPr>
            <w:r w:rsidRPr="00B175AD">
              <w:rPr>
                <w:b/>
                <w:lang w:eastAsia="ru-RU"/>
              </w:rPr>
              <w:t>Диаметр трубопровода</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47EAAF12" w14:textId="77777777" w:rsidR="00FC31BF" w:rsidRPr="00B175AD" w:rsidRDefault="00FC31BF" w:rsidP="00B175AD">
            <w:pPr>
              <w:pStyle w:val="ad"/>
              <w:rPr>
                <w:b/>
                <w:lang w:eastAsia="ru-RU"/>
              </w:rPr>
            </w:pPr>
            <w:r w:rsidRPr="00B175AD">
              <w:rPr>
                <w:b/>
                <w:lang w:eastAsia="ru-RU"/>
              </w:rPr>
              <w:t>Время восстановления, ч</w:t>
            </w:r>
          </w:p>
        </w:tc>
      </w:tr>
      <w:tr w:rsidR="005B273F" w:rsidRPr="002C4067" w14:paraId="3D6913CD"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084AB192" w14:textId="77777777" w:rsidR="00FC31BF" w:rsidRPr="002C4067" w:rsidRDefault="00FC31BF" w:rsidP="00B175AD">
            <w:pPr>
              <w:pStyle w:val="ad"/>
              <w:rPr>
                <w:lang w:eastAsia="ru-RU"/>
              </w:rPr>
            </w:pPr>
            <w:r w:rsidRPr="002C4067">
              <w:rPr>
                <w:lang w:eastAsia="ru-RU"/>
              </w:rPr>
              <w:t>1</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348AEDA7" w14:textId="77777777" w:rsidR="00FC31BF" w:rsidRPr="002C4067" w:rsidRDefault="00FC31BF" w:rsidP="00B175AD">
            <w:pPr>
              <w:pStyle w:val="ad"/>
              <w:rPr>
                <w:lang w:eastAsia="ru-RU"/>
              </w:rPr>
            </w:pPr>
            <w:r w:rsidRPr="002C4067">
              <w:rPr>
                <w:lang w:eastAsia="ru-RU"/>
              </w:rPr>
              <w:t>До 300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50CC01AC" w14:textId="77777777" w:rsidR="00FC31BF" w:rsidRPr="002C4067" w:rsidRDefault="00FC31BF" w:rsidP="00B175AD">
            <w:pPr>
              <w:pStyle w:val="ad"/>
            </w:pPr>
            <w:r w:rsidRPr="002C4067">
              <w:t>15</w:t>
            </w:r>
          </w:p>
        </w:tc>
      </w:tr>
      <w:tr w:rsidR="005B273F" w:rsidRPr="002C4067" w14:paraId="6153FE29"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03298408" w14:textId="77777777" w:rsidR="00FC31BF" w:rsidRPr="002C4067" w:rsidRDefault="00FC31BF" w:rsidP="00B175AD">
            <w:pPr>
              <w:pStyle w:val="ad"/>
              <w:rPr>
                <w:lang w:eastAsia="ru-RU"/>
              </w:rPr>
            </w:pPr>
            <w:r w:rsidRPr="002C4067">
              <w:rPr>
                <w:lang w:eastAsia="ru-RU"/>
              </w:rPr>
              <w:t>2</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6ABAD13D" w14:textId="77777777" w:rsidR="00FC31BF" w:rsidRPr="002C4067" w:rsidRDefault="00FC31BF" w:rsidP="00B175AD">
            <w:pPr>
              <w:pStyle w:val="ad"/>
              <w:rPr>
                <w:lang w:eastAsia="ru-RU"/>
              </w:rPr>
            </w:pPr>
            <w:r w:rsidRPr="002C4067">
              <w:rPr>
                <w:lang w:eastAsia="ru-RU"/>
              </w:rPr>
              <w:t>400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1BFA030E" w14:textId="77777777" w:rsidR="00FC31BF" w:rsidRPr="002C4067" w:rsidRDefault="00FC31BF" w:rsidP="00B175AD">
            <w:pPr>
              <w:pStyle w:val="ad"/>
            </w:pPr>
            <w:r w:rsidRPr="002C4067">
              <w:t>18</w:t>
            </w:r>
          </w:p>
        </w:tc>
      </w:tr>
      <w:tr w:rsidR="005B273F" w:rsidRPr="002C4067" w14:paraId="416AAF41"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6E4A4F12" w14:textId="77777777" w:rsidR="00FC31BF" w:rsidRPr="002C4067" w:rsidRDefault="00FC31BF" w:rsidP="00B175AD">
            <w:pPr>
              <w:pStyle w:val="ad"/>
              <w:rPr>
                <w:lang w:eastAsia="ru-RU"/>
              </w:rPr>
            </w:pPr>
            <w:r w:rsidRPr="002C4067">
              <w:rPr>
                <w:lang w:eastAsia="ru-RU"/>
              </w:rPr>
              <w:t>3</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33C8601F" w14:textId="77777777" w:rsidR="00FC31BF" w:rsidRPr="002C4067" w:rsidRDefault="00FC31BF" w:rsidP="00B175AD">
            <w:pPr>
              <w:pStyle w:val="ad"/>
              <w:rPr>
                <w:lang w:eastAsia="ru-RU"/>
              </w:rPr>
            </w:pPr>
            <w:r w:rsidRPr="002C4067">
              <w:rPr>
                <w:lang w:eastAsia="ru-RU"/>
              </w:rPr>
              <w:t>500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291C6565" w14:textId="77777777" w:rsidR="00FC31BF" w:rsidRPr="002C4067" w:rsidRDefault="00FC31BF" w:rsidP="00B175AD">
            <w:pPr>
              <w:pStyle w:val="ad"/>
            </w:pPr>
            <w:r w:rsidRPr="002C4067">
              <w:t>22</w:t>
            </w:r>
          </w:p>
        </w:tc>
      </w:tr>
    </w:tbl>
    <w:p w14:paraId="7D7FB823" w14:textId="77777777" w:rsidR="000A5247" w:rsidRPr="002C4067" w:rsidRDefault="000A5247" w:rsidP="00B175AD">
      <w:pPr>
        <w:pStyle w:val="af8"/>
      </w:pPr>
      <w:bookmarkStart w:id="131" w:name="_Hlk159353483"/>
      <w:r w:rsidRPr="00131E5A">
        <w:t>Информация по статистике восстановлений (аварийно-восстановительных ремонтов) тепловых сетей и среднее время</w:t>
      </w:r>
      <w:r w:rsidR="004B13F9" w:rsidRPr="00131E5A">
        <w:t>,</w:t>
      </w:r>
      <w:r w:rsidRPr="00131E5A">
        <w:t xml:space="preserve"> затраченное на восстановление р</w:t>
      </w:r>
      <w:r w:rsidR="004B13F9" w:rsidRPr="00131E5A">
        <w:t>аботоспособности тепловых сетей,</w:t>
      </w:r>
      <w:r w:rsidRPr="00131E5A">
        <w:t xml:space="preserve"> за последние 5 лет ТСО не предоставлена</w:t>
      </w:r>
      <w:bookmarkEnd w:id="131"/>
      <w:r w:rsidRPr="00131E5A">
        <w:t>.</w:t>
      </w:r>
    </w:p>
    <w:p w14:paraId="27C813EC" w14:textId="59BD6445" w:rsidR="009A06A9" w:rsidRPr="002C4067" w:rsidRDefault="00F0314C" w:rsidP="00230E4C">
      <w:pPr>
        <w:pStyle w:val="a2"/>
      </w:pPr>
      <w:bookmarkStart w:id="132" w:name="_Toc162259163"/>
      <w:bookmarkStart w:id="133" w:name="_Toc165985049"/>
      <w:bookmarkStart w:id="134" w:name="_Toc197442853"/>
      <w:r w:rsidRPr="002C4067">
        <w:t>О</w:t>
      </w:r>
      <w:r w:rsidR="005E5DE4" w:rsidRPr="002C4067">
        <w:t>писание процедур диагностики состояния тепловых сетей и планирования капитальных (текущих) ремонтов</w:t>
      </w:r>
      <w:bookmarkEnd w:id="132"/>
      <w:bookmarkEnd w:id="133"/>
      <w:bookmarkEnd w:id="134"/>
    </w:p>
    <w:p w14:paraId="41B10C4B" w14:textId="77777777" w:rsidR="00DC08CB" w:rsidRPr="002C4067" w:rsidRDefault="00DC08CB" w:rsidP="00B175AD">
      <w:pPr>
        <w:pStyle w:val="af8"/>
      </w:pPr>
      <w:r w:rsidRPr="002C4067">
        <w:t>В целях организации мониторинга за состоянием оборудования тепловых сетей применя</w:t>
      </w:r>
      <w:r w:rsidR="005148DF" w:rsidRPr="002C4067">
        <w:t>ются следующие виды диагностики: эксплуатационные испытания и регламентные работы.</w:t>
      </w:r>
    </w:p>
    <w:p w14:paraId="40315EA1" w14:textId="77777777" w:rsidR="00DC08CB" w:rsidRPr="00B175AD" w:rsidRDefault="005148DF" w:rsidP="00B175AD">
      <w:pPr>
        <w:pStyle w:val="af8"/>
        <w:rPr>
          <w:i/>
        </w:rPr>
      </w:pPr>
      <w:r w:rsidRPr="00B175AD">
        <w:rPr>
          <w:i/>
        </w:rPr>
        <w:t>К</w:t>
      </w:r>
      <w:r w:rsidR="004B5490" w:rsidRPr="00B175AD">
        <w:rPr>
          <w:i/>
        </w:rPr>
        <w:t xml:space="preserve"> э</w:t>
      </w:r>
      <w:r w:rsidR="00DC08CB" w:rsidRPr="00B175AD">
        <w:rPr>
          <w:i/>
        </w:rPr>
        <w:t>кс</w:t>
      </w:r>
      <w:r w:rsidRPr="00B175AD">
        <w:rPr>
          <w:i/>
        </w:rPr>
        <w:t>плуатационным</w:t>
      </w:r>
      <w:r w:rsidR="00DC08CB" w:rsidRPr="00B175AD">
        <w:rPr>
          <w:i/>
        </w:rPr>
        <w:t xml:space="preserve"> испытания</w:t>
      </w:r>
      <w:r w:rsidRPr="00B175AD">
        <w:rPr>
          <w:i/>
        </w:rPr>
        <w:t>м относятся</w:t>
      </w:r>
      <w:r w:rsidR="00DC08CB" w:rsidRPr="00B175AD">
        <w:rPr>
          <w:i/>
        </w:rPr>
        <w:t>:</w:t>
      </w:r>
    </w:p>
    <w:p w14:paraId="410827F8" w14:textId="3F3B4960" w:rsidR="00DC08CB" w:rsidRPr="002C4067" w:rsidRDefault="004B5490" w:rsidP="0072279C">
      <w:pPr>
        <w:pStyle w:val="af4"/>
        <w:numPr>
          <w:ilvl w:val="0"/>
          <w:numId w:val="21"/>
        </w:numPr>
        <w:spacing w:before="80" w:after="80"/>
      </w:pPr>
      <w:r w:rsidRPr="002C4067">
        <w:t>г</w:t>
      </w:r>
      <w:r w:rsidR="00DC08CB" w:rsidRPr="002C4067">
        <w:t xml:space="preserve">идравлические испытания на плотность и механическую прочность проводятся ежегодно после отопительного сезона и после проведения </w:t>
      </w:r>
      <w:r w:rsidR="00B175AD" w:rsidRPr="002C4067">
        <w:t>ремонтов.</w:t>
      </w:r>
      <w:r w:rsidR="00DC08CB" w:rsidRPr="002C4067">
        <w:t xml:space="preserve">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w:t>
      </w:r>
      <w:r w:rsidR="00787B99" w:rsidRPr="002C4067">
        <w:t xml:space="preserve">д </w:t>
      </w:r>
      <w:r w:rsidR="00DC08CB" w:rsidRPr="002C4067">
        <w:t>выполнением ремонта производится дефектация поврежденного участка с вырезкой образцов для анализа состояния трубопроводов и характера по</w:t>
      </w:r>
      <w:r w:rsidR="004B13F9" w:rsidRPr="002C4067">
        <w:t>вреждения, п</w:t>
      </w:r>
      <w:r w:rsidR="00DC08CB" w:rsidRPr="002C4067">
        <w:t>о результатам дефектации оп</w:t>
      </w:r>
      <w:r w:rsidR="00FC31BF" w:rsidRPr="002C4067">
        <w:t>ределяется объем ремонта;</w:t>
      </w:r>
    </w:p>
    <w:p w14:paraId="70F23AFE" w14:textId="77777777" w:rsidR="00DC08CB" w:rsidRPr="002C4067" w:rsidRDefault="004B5490" w:rsidP="0072279C">
      <w:pPr>
        <w:pStyle w:val="af4"/>
        <w:numPr>
          <w:ilvl w:val="0"/>
          <w:numId w:val="21"/>
        </w:numPr>
        <w:spacing w:before="80" w:after="80"/>
      </w:pPr>
      <w:r w:rsidRPr="002C4067">
        <w:t>и</w:t>
      </w:r>
      <w:r w:rsidR="00DC08CB" w:rsidRPr="002C4067">
        <w:t>спытания водяных тепловых сетей на максималь</w:t>
      </w:r>
      <w:r w:rsidR="004B13F9" w:rsidRPr="002C4067">
        <w:t xml:space="preserve">ную температуру теплоносителя </w:t>
      </w:r>
      <w:r w:rsidR="00DC08CB" w:rsidRPr="002C4067">
        <w:t>проводятся с периодичностью</w:t>
      </w:r>
      <w:r w:rsidR="004B13F9" w:rsidRPr="002C4067">
        <w:t>,</w:t>
      </w:r>
      <w:r w:rsidR="00DC08CB" w:rsidRPr="002C4067">
        <w:t xml:space="preserve"> установленной главным инженером тепловых сетей (1 раз в 2 года) с целью выявления дефектов трубопроводов</w:t>
      </w:r>
      <w:r w:rsidR="004B13F9" w:rsidRPr="002C4067">
        <w:t>,</w:t>
      </w:r>
      <w:r w:rsidR="00DC08CB" w:rsidRPr="002C4067">
        <w:t xml:space="preserve"> компенсаторов</w:t>
      </w:r>
      <w:r w:rsidR="004B13F9" w:rsidRPr="002C4067">
        <w:t>,</w:t>
      </w:r>
      <w:r w:rsidR="00DC08CB" w:rsidRPr="002C4067">
        <w:t xml:space="preserve"> опор</w:t>
      </w:r>
      <w:r w:rsidR="004B13F9" w:rsidRPr="002C4067">
        <w:t>,</w:t>
      </w:r>
      <w:r w:rsidR="00DC08CB" w:rsidRPr="002C4067">
        <w:t xml:space="preserve"> а также проверки компенсирующей способности тепловых сетей в условиях температурных деформаций</w:t>
      </w:r>
      <w:r w:rsidR="004B13F9" w:rsidRPr="002C4067">
        <w:t>,</w:t>
      </w:r>
      <w:r w:rsidR="00DC08CB" w:rsidRPr="002C4067">
        <w:t xml:space="preserve"> возникающих при повышении температуры теплоносителя до максимального значения. Испытания проводят</w:t>
      </w:r>
      <w:r w:rsidR="00A72416" w:rsidRPr="002C4067">
        <w:t>ся в соответ</w:t>
      </w:r>
      <w:r w:rsidR="009176E5" w:rsidRPr="002C4067">
        <w:t>ствии с РД 153-34.1-20.329-2001</w:t>
      </w:r>
      <w:r w:rsidR="00A72416" w:rsidRPr="002C4067">
        <w:t xml:space="preserve"> </w:t>
      </w:r>
      <w:r w:rsidR="009176E5" w:rsidRPr="002C4067">
        <w:t>«</w:t>
      </w:r>
      <w:r w:rsidR="00A72416" w:rsidRPr="002C4067">
        <w:t>Методические указания по испытанию водяных тепловых сетей на максимальную температуру теплоносителя»,</w:t>
      </w:r>
      <w:r w:rsidR="00BC10F6" w:rsidRPr="002C4067">
        <w:t xml:space="preserve"> </w:t>
      </w:r>
      <w:r w:rsidR="00A72416" w:rsidRPr="002C4067">
        <w:t>утвержденны</w:t>
      </w:r>
      <w:r w:rsidR="009176E5" w:rsidRPr="002C4067">
        <w:t>ми</w:t>
      </w:r>
      <w:r w:rsidR="00A72416" w:rsidRPr="002C4067">
        <w:t xml:space="preserve"> РАО «ЕЭС России» 21.03.2001</w:t>
      </w:r>
      <w:r w:rsidR="00DC08CB" w:rsidRPr="002C4067">
        <w:t>.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w:t>
      </w:r>
      <w:r w:rsidR="00FC31BF" w:rsidRPr="002C4067">
        <w:t>монта на текущий год;</w:t>
      </w:r>
    </w:p>
    <w:p w14:paraId="17CE23AD" w14:textId="77777777" w:rsidR="00DC08CB" w:rsidRPr="002C4067" w:rsidRDefault="004B5490" w:rsidP="0072279C">
      <w:pPr>
        <w:pStyle w:val="af4"/>
        <w:numPr>
          <w:ilvl w:val="0"/>
          <w:numId w:val="21"/>
        </w:numPr>
        <w:spacing w:before="80" w:after="80"/>
      </w:pPr>
      <w:r w:rsidRPr="002C4067">
        <w:t>и</w:t>
      </w:r>
      <w:r w:rsidR="00DC08CB" w:rsidRPr="002C4067">
        <w:t xml:space="preserve">спытания водяных тепловых сетей на гидравлические потери проводятся с 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w:t>
      </w:r>
      <w:r w:rsidR="00DC08CB" w:rsidRPr="002C4067">
        <w:lastRenderedPageBreak/>
        <w:t xml:space="preserve">пропускной способности. Испытания проводятся в соответствии с </w:t>
      </w:r>
      <w:r w:rsidR="00A72416" w:rsidRPr="002C4067">
        <w:t>РД 153-34.1-20.526-00 «Методические указания по испытанию водяных тепловых сетей на гидравлические потери без нарушения режимов эксплуатации», утвержденны</w:t>
      </w:r>
      <w:r w:rsidR="009176E5" w:rsidRPr="002C4067">
        <w:t>ми</w:t>
      </w:r>
      <w:r w:rsidR="00A72416" w:rsidRPr="002C4067">
        <w:t xml:space="preserve"> РАО «ЕЭС России», 04.05.2000</w:t>
      </w:r>
      <w:r w:rsidR="00DC08CB" w:rsidRPr="002C4067">
        <w:t xml:space="preserve">.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w:t>
      </w:r>
      <w:r w:rsidR="00FC31BF" w:rsidRPr="002C4067">
        <w:t>сетей и систем теплопотребления;</w:t>
      </w:r>
    </w:p>
    <w:p w14:paraId="5A3B71FF" w14:textId="07E65580" w:rsidR="00DC08CB" w:rsidRPr="002C4067" w:rsidRDefault="004B5490" w:rsidP="0072279C">
      <w:pPr>
        <w:pStyle w:val="af4"/>
        <w:numPr>
          <w:ilvl w:val="0"/>
          <w:numId w:val="21"/>
        </w:numPr>
        <w:spacing w:before="80" w:after="80"/>
      </w:pPr>
      <w:r w:rsidRPr="002C4067">
        <w:t>и</w:t>
      </w:r>
      <w:r w:rsidR="00DC08CB" w:rsidRPr="002C4067">
        <w:t xml:space="preserve">спытания по определению тепловых потерь в водяных тепловых сетях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w:t>
      </w:r>
      <w:r w:rsidR="00A72416" w:rsidRPr="002C4067">
        <w:t>РД 34.09.255-97 «Методические указания по определению тепловых потерь в водяных тепловых сетях», утвержденны</w:t>
      </w:r>
      <w:r w:rsidR="009176E5" w:rsidRPr="002C4067">
        <w:t>ми</w:t>
      </w:r>
      <w:r w:rsidR="00A72416" w:rsidRPr="002C4067">
        <w:t xml:space="preserve"> РАО «ЕЭС России»</w:t>
      </w:r>
      <w:r w:rsidR="00B175AD" w:rsidRPr="002C4067">
        <w:t>, 25.04.1997.</w:t>
      </w:r>
      <w:r w:rsidR="00DC08CB" w:rsidRPr="002C4067">
        <w:t xml:space="preserve">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w:t>
      </w:r>
      <w:r w:rsidR="004B13F9" w:rsidRPr="002C4067">
        <w:t>,</w:t>
      </w:r>
      <w:r w:rsidR="00DC08CB" w:rsidRPr="002C4067">
        <w:t xml:space="preserve"> график их выполнения по приведению тепловых потерь к нормативному значению</w:t>
      </w:r>
      <w:r w:rsidR="004B13F9" w:rsidRPr="002C4067">
        <w:t xml:space="preserve">. </w:t>
      </w:r>
      <w:r w:rsidR="0080453F" w:rsidRPr="002C4067">
        <w:t>С</w:t>
      </w:r>
      <w:r w:rsidR="00DC08CB" w:rsidRPr="002C4067">
        <w:t>вязанны</w:t>
      </w:r>
      <w:r w:rsidR="008E4EBE" w:rsidRPr="002C4067">
        <w:t>е</w:t>
      </w:r>
      <w:r w:rsidR="00DC08CB" w:rsidRPr="002C4067">
        <w:t xml:space="preserve">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w:t>
      </w:r>
      <w:proofErr w:type="gramStart"/>
      <w:r w:rsidR="00DC08CB" w:rsidRPr="002C4067">
        <w:t>на участках</w:t>
      </w:r>
      <w:proofErr w:type="gramEnd"/>
      <w:r w:rsidR="00DC08CB" w:rsidRPr="002C4067">
        <w:t xml:space="preserve"> подверженных затоплению и т.д.</w:t>
      </w:r>
    </w:p>
    <w:p w14:paraId="1DBCA51F" w14:textId="77777777" w:rsidR="00DC08CB" w:rsidRPr="00B175AD" w:rsidRDefault="005148DF" w:rsidP="00ED2299">
      <w:pPr>
        <w:pStyle w:val="af8"/>
        <w:rPr>
          <w:i/>
        </w:rPr>
      </w:pPr>
      <w:r w:rsidRPr="00B175AD">
        <w:rPr>
          <w:i/>
        </w:rPr>
        <w:t>К</w:t>
      </w:r>
      <w:r w:rsidR="004B5490" w:rsidRPr="00B175AD">
        <w:rPr>
          <w:i/>
        </w:rPr>
        <w:t xml:space="preserve"> р</w:t>
      </w:r>
      <w:r w:rsidRPr="00B175AD">
        <w:rPr>
          <w:i/>
        </w:rPr>
        <w:t>егламентным работам относятся</w:t>
      </w:r>
      <w:r w:rsidR="00DC08CB" w:rsidRPr="00B175AD">
        <w:rPr>
          <w:i/>
        </w:rPr>
        <w:t>:</w:t>
      </w:r>
    </w:p>
    <w:p w14:paraId="69175067" w14:textId="77777777" w:rsidR="00DC08CB" w:rsidRPr="002C4067" w:rsidRDefault="004B5490" w:rsidP="009138F6">
      <w:pPr>
        <w:pStyle w:val="af4"/>
        <w:numPr>
          <w:ilvl w:val="0"/>
          <w:numId w:val="22"/>
        </w:numPr>
      </w:pPr>
      <w:r w:rsidRPr="002C4067">
        <w:t>к</w:t>
      </w:r>
      <w:r w:rsidR="00DC08CB" w:rsidRPr="002C4067">
        <w:t xml:space="preserve">онтрольные шурфовки проводятся ежегодно по графику в межотопительный </w:t>
      </w:r>
      <w:r w:rsidR="009C38E7" w:rsidRPr="002C4067">
        <w:t xml:space="preserve">период </w:t>
      </w:r>
      <w:r w:rsidR="00DC08CB" w:rsidRPr="002C4067">
        <w:t>с целью оценки состояния трубопроводов тепловых сетей, тепловой изоля</w:t>
      </w:r>
      <w:r w:rsidR="00A72416" w:rsidRPr="002C4067">
        <w:t>ции и строительных конструкций.</w:t>
      </w:r>
      <w:r w:rsidR="00DC08CB" w:rsidRPr="002C4067">
        <w:t xml:space="preserve"> В контрольных шурфах производится внешний осмотр оборудования тепловых сетей, оценивается наружное состояние трубопроводов на нали</w:t>
      </w:r>
      <w:r w:rsidR="0080453F" w:rsidRPr="002C4067">
        <w:t>чие признаков наружной коррозии. П</w:t>
      </w:r>
      <w:r w:rsidR="00DC08CB" w:rsidRPr="002C4067">
        <w:t>роизводится вырезка образцов для оценки состояния внутренней поверхности трубопроводов, оценивается состояние тепловой изоляции</w:t>
      </w:r>
      <w:r w:rsidR="0080453F" w:rsidRPr="002C4067">
        <w:t xml:space="preserve"> и </w:t>
      </w:r>
      <w:r w:rsidR="00DC08CB" w:rsidRPr="002C4067">
        <w:t>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w:t>
      </w:r>
      <w:r w:rsidR="00FC31BF" w:rsidRPr="002C4067">
        <w:t>ан ремонтных работ;</w:t>
      </w:r>
    </w:p>
    <w:p w14:paraId="3E747DD3" w14:textId="77777777" w:rsidR="00DC08CB" w:rsidRPr="002C4067" w:rsidRDefault="004B5490" w:rsidP="009138F6">
      <w:pPr>
        <w:pStyle w:val="af4"/>
        <w:numPr>
          <w:ilvl w:val="0"/>
          <w:numId w:val="22"/>
        </w:numPr>
      </w:pPr>
      <w:r w:rsidRPr="002C4067">
        <w:t>о</w:t>
      </w:r>
      <w:r w:rsidR="00DC08CB" w:rsidRPr="002C4067">
        <w:t xml:space="preserve">ценка интенсивности процесса внутренней коррозии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w:t>
      </w:r>
      <w:r w:rsidR="00A72416" w:rsidRPr="002C4067">
        <w:t>РД 153-34.1-17.465-00 «Руководящий документ. Методические указания по оценке интенсивности процессов внутренней коррозии в тепловых сетях», утвержденный РАО «ЕЭС России», 29.09.2000</w:t>
      </w:r>
      <w:r w:rsidR="00DC08CB" w:rsidRPr="002C4067">
        <w:t>. На основании обработки результатов лабораторных анализов определяется скорость внутренней коррозии мм/</w:t>
      </w:r>
      <w:r w:rsidR="009C38E7" w:rsidRPr="002C4067">
        <w:t xml:space="preserve">год </w:t>
      </w:r>
      <w:r w:rsidR="00DC08CB" w:rsidRPr="002C4067">
        <w:t>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w:t>
      </w:r>
      <w:r w:rsidR="00FC31BF" w:rsidRPr="002C4067">
        <w:t>тва подготовки подпиточной воды;</w:t>
      </w:r>
    </w:p>
    <w:p w14:paraId="160BCB8A" w14:textId="77777777" w:rsidR="00DC08CB" w:rsidRPr="002C4067" w:rsidRDefault="00F4199A" w:rsidP="009138F6">
      <w:pPr>
        <w:pStyle w:val="af4"/>
        <w:numPr>
          <w:ilvl w:val="0"/>
          <w:numId w:val="22"/>
        </w:numPr>
      </w:pPr>
      <w:r w:rsidRPr="002C4067">
        <w:lastRenderedPageBreak/>
        <w:t>т</w:t>
      </w:r>
      <w:r w:rsidR="00DC08CB" w:rsidRPr="002C4067">
        <w:t>ехническое освидетельствование</w:t>
      </w:r>
      <w:r w:rsidRPr="002C4067">
        <w:t>, которое</w:t>
      </w:r>
      <w:r w:rsidR="00DC08CB" w:rsidRPr="002C4067">
        <w:t xml:space="preserve"> проводится в части наружного осмотра, гидравлических испытаний </w:t>
      </w:r>
      <w:r w:rsidR="004B5490" w:rsidRPr="002C4067">
        <w:t>и технического диагностирования</w:t>
      </w:r>
      <w:r w:rsidR="005148DF" w:rsidRPr="002C4067">
        <w:t>:</w:t>
      </w:r>
    </w:p>
    <w:p w14:paraId="5D8C3656" w14:textId="426BE87C" w:rsidR="00DC08CB" w:rsidRPr="00B175AD" w:rsidRDefault="00DC08CB" w:rsidP="009138F6">
      <w:pPr>
        <w:pStyle w:val="af4"/>
        <w:numPr>
          <w:ilvl w:val="0"/>
          <w:numId w:val="23"/>
        </w:numPr>
        <w:ind w:left="1134"/>
      </w:pPr>
      <w:r w:rsidRPr="00B175AD">
        <w:t>наружный осмотр - ежегодно;</w:t>
      </w:r>
    </w:p>
    <w:p w14:paraId="670D6CD6" w14:textId="1275FB40" w:rsidR="00DC08CB" w:rsidRPr="00B175AD" w:rsidRDefault="00DC08CB" w:rsidP="009138F6">
      <w:pPr>
        <w:pStyle w:val="af4"/>
        <w:numPr>
          <w:ilvl w:val="0"/>
          <w:numId w:val="23"/>
        </w:numPr>
        <w:ind w:left="1134"/>
      </w:pPr>
      <w:r w:rsidRPr="00B175AD">
        <w:t>гидравлические испытания – ежегодно, а также пере</w:t>
      </w:r>
      <w:r w:rsidR="00787B99" w:rsidRPr="00B175AD">
        <w:t xml:space="preserve">д </w:t>
      </w:r>
      <w:r w:rsidRPr="00B175AD">
        <w:t xml:space="preserve">пуском в эксплуатацию после монтажа или </w:t>
      </w:r>
      <w:r w:rsidR="00B175AD" w:rsidRPr="00B175AD">
        <w:t>ремонта,</w:t>
      </w:r>
      <w:r w:rsidRPr="00B175AD">
        <w:t xml:space="preserve"> связанного со сваркой;</w:t>
      </w:r>
    </w:p>
    <w:p w14:paraId="091547A7" w14:textId="533481D1" w:rsidR="00DC08CB" w:rsidRPr="00B175AD" w:rsidRDefault="00DC08CB" w:rsidP="009138F6">
      <w:pPr>
        <w:pStyle w:val="af4"/>
        <w:numPr>
          <w:ilvl w:val="0"/>
          <w:numId w:val="23"/>
        </w:numPr>
        <w:ind w:left="1134"/>
      </w:pPr>
      <w:r w:rsidRPr="00B175AD">
        <w:t xml:space="preserve">техническое диагностирование - по истечении назначенного срока службы (визуальный и измерительный контроль, ультразвуковой контроль, ультразвуковая </w:t>
      </w:r>
      <w:proofErr w:type="spellStart"/>
      <w:r w:rsidRPr="00B175AD">
        <w:t>толщинометрия</w:t>
      </w:r>
      <w:proofErr w:type="spellEnd"/>
      <w:r w:rsidRPr="00B175AD">
        <w:t>, механические испытания).</w:t>
      </w:r>
    </w:p>
    <w:p w14:paraId="648DAB10" w14:textId="77777777" w:rsidR="00DC08CB" w:rsidRPr="002C4067" w:rsidRDefault="00DC08CB" w:rsidP="00B175AD">
      <w:pPr>
        <w:pStyle w:val="af8"/>
      </w:pPr>
      <w:r w:rsidRPr="002C4067">
        <w:t xml:space="preserve">Техническое освидетельствование проводится в соответствии с </w:t>
      </w:r>
      <w:r w:rsidR="00A72416" w:rsidRPr="002C4067">
        <w:t>РД 153-34.0-20.522-99 «Типовая инструкция по периодическому техническому освидетельствованию трубопроводов тепловых сетей в процессе эксплуатации», утвержденн</w:t>
      </w:r>
      <w:r w:rsidR="009176E5" w:rsidRPr="002C4067">
        <w:t>ой</w:t>
      </w:r>
      <w:r w:rsidR="00A72416" w:rsidRPr="002C4067">
        <w:t xml:space="preserve"> РАО «ЕЭС России», 09.12.1999</w:t>
      </w:r>
      <w:r w:rsidRPr="002C4067">
        <w:t>.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w:t>
      </w:r>
      <w:r w:rsidR="005148DF" w:rsidRPr="002C4067">
        <w:t>ние.</w:t>
      </w:r>
    </w:p>
    <w:p w14:paraId="578EA445" w14:textId="77777777" w:rsidR="00DC08CB" w:rsidRPr="002C4067" w:rsidRDefault="005148DF" w:rsidP="0072279C">
      <w:pPr>
        <w:pStyle w:val="af8"/>
        <w:spacing w:after="60"/>
      </w:pPr>
      <w:r w:rsidRPr="002C4067">
        <w:t>П</w:t>
      </w:r>
      <w:r w:rsidR="00DC08CB" w:rsidRPr="002C4067">
        <w:t>ланирование капитальных (текущих)</w:t>
      </w:r>
      <w:r w:rsidR="00FC31BF" w:rsidRPr="002C4067">
        <w:t xml:space="preserve"> ремонтов</w:t>
      </w:r>
      <w:r w:rsidRPr="002C4067">
        <w:t xml:space="preserve"> осуществляется на основании</w:t>
      </w:r>
      <w:r w:rsidR="00FC31BF" w:rsidRPr="002C4067">
        <w:t>:</w:t>
      </w:r>
    </w:p>
    <w:p w14:paraId="1640E1E8" w14:textId="77777777" w:rsidR="00DC08CB" w:rsidRPr="002C4067" w:rsidRDefault="00DC08CB" w:rsidP="0072279C">
      <w:pPr>
        <w:pStyle w:val="af4"/>
        <w:numPr>
          <w:ilvl w:val="0"/>
          <w:numId w:val="24"/>
        </w:numPr>
        <w:spacing w:before="60" w:after="60"/>
      </w:pPr>
      <w:r w:rsidRPr="002C4067">
        <w:t>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w:t>
      </w:r>
      <w:r w:rsidR="00FC31BF" w:rsidRPr="002C4067">
        <w:t>ет (с ежегодной корректировкой);</w:t>
      </w:r>
    </w:p>
    <w:p w14:paraId="522737E7" w14:textId="77777777" w:rsidR="00DC08CB" w:rsidRDefault="00DC08CB" w:rsidP="009138F6">
      <w:pPr>
        <w:pStyle w:val="af4"/>
        <w:numPr>
          <w:ilvl w:val="0"/>
          <w:numId w:val="24"/>
        </w:numPr>
      </w:pPr>
      <w:r w:rsidRPr="002C4067">
        <w:t>перспективного графика ремонтов разрабатывается перспективный пла</w:t>
      </w:r>
      <w:r w:rsidR="00FC31BF" w:rsidRPr="002C4067">
        <w:t>н подготовки к ремонту на 5 лет.</w:t>
      </w:r>
    </w:p>
    <w:p w14:paraId="06DB929B" w14:textId="77777777" w:rsidR="00DC08CB" w:rsidRPr="002C4067" w:rsidRDefault="005148DF" w:rsidP="00B175AD">
      <w:pPr>
        <w:pStyle w:val="af8"/>
      </w:pPr>
      <w:r w:rsidRPr="002C4067">
        <w:t>Ф</w:t>
      </w:r>
      <w:r w:rsidR="00DC08CB" w:rsidRPr="002C4067">
        <w:t>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p>
    <w:p w14:paraId="3093FBE8" w14:textId="1DDCAB36" w:rsidR="009A06A9" w:rsidRPr="002C4067" w:rsidRDefault="005148DF" w:rsidP="00230E4C">
      <w:pPr>
        <w:pStyle w:val="a2"/>
      </w:pPr>
      <w:bookmarkStart w:id="135" w:name="_Toc162259164"/>
      <w:bookmarkStart w:id="136" w:name="_Toc165985050"/>
      <w:bookmarkStart w:id="137" w:name="_Toc197442854"/>
      <w:r w:rsidRPr="002C4067">
        <w:t>О</w:t>
      </w:r>
      <w:r w:rsidR="005E5DE4" w:rsidRPr="002C4067">
        <w:t>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135"/>
      <w:bookmarkEnd w:id="136"/>
      <w:bookmarkEnd w:id="137"/>
    </w:p>
    <w:p w14:paraId="3833C494" w14:textId="77777777" w:rsidR="0019311F" w:rsidRPr="002C4067" w:rsidRDefault="0019311F" w:rsidP="00B175AD">
      <w:pPr>
        <w:pStyle w:val="af8"/>
      </w:pPr>
      <w:r w:rsidRPr="002C4067">
        <w:t xml:space="preserve">Ремонт оборудования тепловых сетей производится в соответствии с требованиями </w:t>
      </w:r>
      <w:r w:rsidR="001B70BE" w:rsidRPr="002C4067">
        <w:t>СО 34.04.181-2003 «Правила организации технического обслуживания и ремонта оборудования, зданий и сооружений электростанций и сетей», утвержденными РАО «ЕЭС России» 25.12.2003</w:t>
      </w:r>
      <w:r w:rsidRPr="002C4067">
        <w:t xml:space="preserve">. </w:t>
      </w:r>
    </w:p>
    <w:p w14:paraId="35093EAD" w14:textId="77777777" w:rsidR="0019311F" w:rsidRPr="002C4067" w:rsidRDefault="0019311F" w:rsidP="00B175AD">
      <w:pPr>
        <w:pStyle w:val="af8"/>
      </w:pPr>
      <w:r w:rsidRPr="002C4067">
        <w:t xml:space="preserve">Работы по текущему ремонту проводятся ежегодно по окончанию отопительного сезона, график проведения работ уточняется на основании результатов проведения гидравлических испытаний на плотность и прочность. </w:t>
      </w:r>
    </w:p>
    <w:p w14:paraId="3EB655AE" w14:textId="77777777" w:rsidR="00AD5E0A" w:rsidRDefault="0019311F" w:rsidP="00B175AD">
      <w:pPr>
        <w:pStyle w:val="af8"/>
      </w:pPr>
      <w:r w:rsidRPr="002C4067">
        <w:t>Капитальный ремонт проводится в соответствии с утвержденным годовым графиком ремонта. Мероприятия по капитальному ремонту планируются исходя из фактического состояния сетей, на основании анализа технического состояния оборудования по актам осмотра трубопроводов в шурфе (контрольные шурфы), аварийных актов и т.п. Учитывая техническое состояние оборудования тепловых сетей, работы по капитальному ремонту планируются ежегодно.</w:t>
      </w:r>
    </w:p>
    <w:p w14:paraId="01E655F2" w14:textId="735393F5" w:rsidR="009A06A9" w:rsidRPr="002C4067" w:rsidRDefault="005148DF" w:rsidP="00230E4C">
      <w:pPr>
        <w:pStyle w:val="a2"/>
      </w:pPr>
      <w:bookmarkStart w:id="138" w:name="_Toc162259165"/>
      <w:bookmarkStart w:id="139" w:name="_Toc165985051"/>
      <w:bookmarkStart w:id="140" w:name="_Toc197442855"/>
      <w:r w:rsidRPr="002C4067">
        <w:lastRenderedPageBreak/>
        <w:t>О</w:t>
      </w:r>
      <w:r w:rsidR="005E5DE4" w:rsidRPr="002C4067">
        <w:t>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138"/>
      <w:bookmarkEnd w:id="139"/>
      <w:bookmarkEnd w:id="140"/>
    </w:p>
    <w:p w14:paraId="7C7BD371" w14:textId="3799AE47" w:rsidR="0019311F" w:rsidRPr="002C4067" w:rsidRDefault="0019311F" w:rsidP="00FA1C46">
      <w:pPr>
        <w:pStyle w:val="af8"/>
      </w:pPr>
      <w:r w:rsidRPr="002C4067">
        <w:t>Расчет и обоснование нормативов технологических потерь теплоносителя и тепловой энергии в тепловых сетях производится в соответствии с Приказом</w:t>
      </w:r>
      <w:r w:rsidR="00B37A6A" w:rsidRPr="002C4067">
        <w:t xml:space="preserve"> Министерства энергетики Российской Федерации</w:t>
      </w:r>
      <w:r w:rsidRPr="002C4067">
        <w:t xml:space="preserve"> </w:t>
      </w:r>
      <w:r w:rsidR="004F59A8" w:rsidRPr="002C4067">
        <w:t xml:space="preserve">от 30.12.2008 </w:t>
      </w:r>
      <w:r w:rsidR="00E07727">
        <w:t>№ 3</w:t>
      </w:r>
      <w:r w:rsidRPr="002C4067">
        <w:t xml:space="preserve">25 </w:t>
      </w:r>
      <w:r w:rsidR="004F59A8" w:rsidRPr="002C4067">
        <w:t>«Об утверждении порядка определения нормативов технологических потерь при передаче тепловой энергии, теплоносителя»</w:t>
      </w:r>
      <w:r w:rsidRPr="002C4067">
        <w:t xml:space="preserve">. </w:t>
      </w:r>
    </w:p>
    <w:p w14:paraId="356B8E8A" w14:textId="77777777" w:rsidR="0019311F" w:rsidRPr="002C4067" w:rsidRDefault="0019311F" w:rsidP="00FA1C46">
      <w:pPr>
        <w:pStyle w:val="af8"/>
      </w:pPr>
      <w:r w:rsidRPr="002C4067">
        <w:t>Цель нормирования потерь тепловой энергии</w:t>
      </w:r>
      <w:r w:rsidR="00E20BDB" w:rsidRPr="002C4067">
        <w:t xml:space="preserve">, </w:t>
      </w:r>
      <w:r w:rsidRPr="002C4067">
        <w:t>снижение или поддержание потерь на обоснованном уровне. Расч</w:t>
      </w:r>
      <w:r w:rsidR="00B518E3" w:rsidRPr="002C4067">
        <w:t>е</w:t>
      </w:r>
      <w:r w:rsidRPr="002C4067">
        <w:t xml:space="preserve">т нормирования потерь тепловой энергии, являясь составной частью стратегической задачи по рациональному использованию природных ресурсов, строго регламентировано и носит обязательный характер. </w:t>
      </w:r>
    </w:p>
    <w:p w14:paraId="7A4811AE" w14:textId="77777777" w:rsidR="0019311F" w:rsidRPr="002C4067" w:rsidRDefault="0019311F" w:rsidP="00FA1C46">
      <w:pPr>
        <w:pStyle w:val="af8"/>
      </w:pPr>
      <w:r w:rsidRPr="002C4067">
        <w:t xml:space="preserve">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 </w:t>
      </w:r>
    </w:p>
    <w:p w14:paraId="39DB4057" w14:textId="77777777" w:rsidR="0019311F" w:rsidRPr="002C4067" w:rsidRDefault="0019311F" w:rsidP="009138F6">
      <w:pPr>
        <w:pStyle w:val="af4"/>
        <w:numPr>
          <w:ilvl w:val="0"/>
          <w:numId w:val="25"/>
        </w:numPr>
      </w:pPr>
      <w:r w:rsidRPr="002C4067">
        <w:t xml:space="preserve">потери и затраты теплоносителя (пар, конденсат, вода) в пределах установленных норм; </w:t>
      </w:r>
    </w:p>
    <w:p w14:paraId="2B401476" w14:textId="77777777" w:rsidR="0019311F" w:rsidRPr="002C4067" w:rsidRDefault="0019311F" w:rsidP="009138F6">
      <w:pPr>
        <w:pStyle w:val="af4"/>
        <w:numPr>
          <w:ilvl w:val="0"/>
          <w:numId w:val="25"/>
        </w:numPr>
      </w:pPr>
      <w:r w:rsidRPr="002C4067">
        <w:t xml:space="preserve">потери тепловой энергии теплопередачей через теплоизоляционные конструкции теплопроводов и с потерями и затратами теплоносителя; </w:t>
      </w:r>
    </w:p>
    <w:p w14:paraId="545DB7F3" w14:textId="77777777" w:rsidR="0019311F" w:rsidRPr="002C4067" w:rsidRDefault="0019311F" w:rsidP="009138F6">
      <w:pPr>
        <w:pStyle w:val="af4"/>
        <w:numPr>
          <w:ilvl w:val="0"/>
          <w:numId w:val="25"/>
        </w:numPr>
      </w:pPr>
      <w:r w:rsidRPr="002C4067">
        <w:t>затраты электрической энергии на передачу тепловой энергии (</w:t>
      </w:r>
      <w:proofErr w:type="spellStart"/>
      <w:proofErr w:type="gramStart"/>
      <w:r w:rsidR="00FC31BF" w:rsidRPr="002C4067">
        <w:t>эл.</w:t>
      </w:r>
      <w:r w:rsidRPr="002C4067">
        <w:t>приво</w:t>
      </w:r>
      <w:r w:rsidR="00787B99" w:rsidRPr="002C4067">
        <w:t>д</w:t>
      </w:r>
      <w:proofErr w:type="spellEnd"/>
      <w:proofErr w:type="gramEnd"/>
      <w:r w:rsidR="00787B99" w:rsidRPr="002C4067">
        <w:t xml:space="preserve"> </w:t>
      </w:r>
      <w:r w:rsidRPr="002C4067">
        <w:t>оборудов</w:t>
      </w:r>
      <w:r w:rsidR="004304D5" w:rsidRPr="002C4067">
        <w:t>а</w:t>
      </w:r>
      <w:r w:rsidRPr="002C4067">
        <w:t xml:space="preserve">ния, расположенного на тепловых сетях и обеспечивающего передачу тепловой энергии). </w:t>
      </w:r>
    </w:p>
    <w:p w14:paraId="45765446" w14:textId="3DFC51FA" w:rsidR="0019311F" w:rsidRPr="002C4067" w:rsidRDefault="0019311F" w:rsidP="00FA1C46">
      <w:pPr>
        <w:pStyle w:val="af8"/>
      </w:pPr>
      <w:r w:rsidRPr="002C4067">
        <w:t xml:space="preserve">В нормативы технологических потерь при передаче тепловой энергии не включаются потери и затраты на источниках теплоснабжения и в энергопринимающих установках потребителей тепловой энергии, включая принадлежащие последним трубопроводы тепловых сетей и тепловые пункты. </w:t>
      </w:r>
    </w:p>
    <w:p w14:paraId="678BDAF8" w14:textId="77777777" w:rsidR="0019311F" w:rsidRPr="002C4067" w:rsidRDefault="0019311F" w:rsidP="00FA1C46">
      <w:pPr>
        <w:pStyle w:val="af8"/>
      </w:pPr>
      <w:r w:rsidRPr="002C4067">
        <w:t xml:space="preserve">К нормируемым технологическим затратам теплоносителя (теплоноситель – вода) относятся: </w:t>
      </w:r>
    </w:p>
    <w:p w14:paraId="7B5C3841" w14:textId="77777777" w:rsidR="0019311F" w:rsidRPr="002C4067" w:rsidRDefault="0019311F" w:rsidP="009138F6">
      <w:pPr>
        <w:pStyle w:val="af4"/>
        <w:numPr>
          <w:ilvl w:val="0"/>
          <w:numId w:val="26"/>
        </w:numPr>
      </w:pPr>
      <w:r w:rsidRPr="002C4067">
        <w:t>затраты теплоносителя на заполнение трубопроводов тепловых сетей пере</w:t>
      </w:r>
      <w:r w:rsidR="005B1BFC" w:rsidRPr="002C4067">
        <w:t xml:space="preserve">д </w:t>
      </w:r>
      <w:r w:rsidRPr="002C4067">
        <w:t xml:space="preserve">пуском после плановых ремонтов и при подключении новых участков тепловых сетей; </w:t>
      </w:r>
    </w:p>
    <w:p w14:paraId="1BE6FF7D" w14:textId="77777777" w:rsidR="0019311F" w:rsidRPr="002C4067" w:rsidRDefault="0019311F" w:rsidP="009138F6">
      <w:pPr>
        <w:pStyle w:val="af4"/>
        <w:numPr>
          <w:ilvl w:val="0"/>
          <w:numId w:val="26"/>
        </w:numPr>
      </w:pPr>
      <w:r w:rsidRPr="002C4067">
        <w:t xml:space="preserve">технически неизбежные в процессе передачи и распределения тепловой энергии потери теплоносителя с его утечкой </w:t>
      </w:r>
      <w:proofErr w:type="gramStart"/>
      <w:r w:rsidRPr="002C4067">
        <w:t>через неплотности</w:t>
      </w:r>
      <w:proofErr w:type="gramEnd"/>
      <w:r w:rsidRPr="002C4067">
        <w:t xml:space="preserve"> в арматуре и трубопроводах тепловых сетей; </w:t>
      </w:r>
    </w:p>
    <w:p w14:paraId="07E42B37" w14:textId="77777777" w:rsidR="0019311F" w:rsidRPr="002C4067" w:rsidRDefault="0019311F" w:rsidP="009138F6">
      <w:pPr>
        <w:pStyle w:val="af4"/>
        <w:numPr>
          <w:ilvl w:val="0"/>
          <w:numId w:val="26"/>
        </w:numPr>
      </w:pPr>
      <w:r w:rsidRPr="002C4067">
        <w:t xml:space="preserve">технологические сливы теплоносителя средствами автоматического регулирования теплового и гидравлического режима, а также защиты оборудования; </w:t>
      </w:r>
    </w:p>
    <w:p w14:paraId="575A976C" w14:textId="77777777" w:rsidR="0019311F" w:rsidRPr="002C4067" w:rsidRDefault="0019311F" w:rsidP="009138F6">
      <w:pPr>
        <w:pStyle w:val="af4"/>
        <w:numPr>
          <w:ilvl w:val="0"/>
          <w:numId w:val="26"/>
        </w:numPr>
      </w:pPr>
      <w:r w:rsidRPr="002C4067">
        <w:t xml:space="preserve">технически обоснованные затраты теплоносителя на плановые эксплуатационные испытания тепловых сетей и другие регламентные работы. </w:t>
      </w:r>
    </w:p>
    <w:p w14:paraId="6875D191" w14:textId="77777777" w:rsidR="0019311F" w:rsidRPr="002C4067" w:rsidRDefault="0019311F" w:rsidP="00FA1C46">
      <w:pPr>
        <w:pStyle w:val="af8"/>
      </w:pPr>
      <w:r w:rsidRPr="002C4067">
        <w:t xml:space="preserve">Нормативные технологические потери и затраты тепловой энергии при ее передаче включают: </w:t>
      </w:r>
    </w:p>
    <w:p w14:paraId="0AF598BF" w14:textId="77777777" w:rsidR="0019311F" w:rsidRPr="002C4067" w:rsidRDefault="0019311F" w:rsidP="009138F6">
      <w:pPr>
        <w:pStyle w:val="af4"/>
        <w:numPr>
          <w:ilvl w:val="0"/>
          <w:numId w:val="27"/>
        </w:numPr>
      </w:pPr>
      <w:r w:rsidRPr="002C4067">
        <w:t xml:space="preserve">потери и затраты тепловой энергии, обусловленные потерями и затратами теплоносителя; </w:t>
      </w:r>
    </w:p>
    <w:p w14:paraId="0AF18E8A" w14:textId="77777777" w:rsidR="0019311F" w:rsidRPr="002C4067" w:rsidRDefault="0019311F" w:rsidP="009138F6">
      <w:pPr>
        <w:pStyle w:val="af4"/>
        <w:numPr>
          <w:ilvl w:val="0"/>
          <w:numId w:val="27"/>
        </w:numPr>
      </w:pPr>
      <w:r w:rsidRPr="002C4067">
        <w:t xml:space="preserve">потери тепловой энергии теплопередачей через изоляционные конструкции теплопроводов и оборудование тепловых сетей. </w:t>
      </w:r>
    </w:p>
    <w:p w14:paraId="485D0209" w14:textId="77777777" w:rsidR="0019311F" w:rsidRPr="002C4067" w:rsidRDefault="0019311F" w:rsidP="00FA1C46">
      <w:pPr>
        <w:pStyle w:val="af8"/>
      </w:pPr>
      <w:r w:rsidRPr="000F0AA7">
        <w:lastRenderedPageBreak/>
        <w:t>Нормирование эксплуатационных часовых тепловых потерь через изоляционные конструкции на расчетный перио</w:t>
      </w:r>
      <w:r w:rsidR="00787B99" w:rsidRPr="000F0AA7">
        <w:t xml:space="preserve">д </w:t>
      </w:r>
      <w:r w:rsidRPr="000F0AA7">
        <w:t>проводится, исходя из значений часовых тепловых потерь при среднегодовых условиях функционирования тепловых сетей.</w:t>
      </w:r>
      <w:r w:rsidRPr="002C4067">
        <w:t xml:space="preserve"> </w:t>
      </w:r>
    </w:p>
    <w:p w14:paraId="3323F401" w14:textId="1D18317C" w:rsidR="009A06A9" w:rsidRPr="000263FA" w:rsidRDefault="00997C9E" w:rsidP="000263FA">
      <w:pPr>
        <w:pStyle w:val="a2"/>
      </w:pPr>
      <w:bookmarkStart w:id="141" w:name="_Toc162259166"/>
      <w:bookmarkStart w:id="142" w:name="_Toc165985052"/>
      <w:bookmarkStart w:id="143" w:name="_Toc197442856"/>
      <w:r w:rsidRPr="000263FA">
        <w:t>О</w:t>
      </w:r>
      <w:r w:rsidR="005E5DE4" w:rsidRPr="000263FA">
        <w:rPr>
          <w:rStyle w:val="af9"/>
          <w:sz w:val="24"/>
        </w:rPr>
        <w:t>ценк</w:t>
      </w:r>
      <w:r w:rsidRPr="000263FA">
        <w:rPr>
          <w:rStyle w:val="af9"/>
          <w:sz w:val="24"/>
        </w:rPr>
        <w:t>а</w:t>
      </w:r>
      <w:r w:rsidR="005E5DE4" w:rsidRPr="000263FA">
        <w:rPr>
          <w:rStyle w:val="af9"/>
          <w:sz w:val="24"/>
        </w:rPr>
        <w:t xml:space="preserve"> фактических потерь тепловой энергии и теплоносителя при передаче тепловой энергии и теплоносителя по тепловым сетям за последние 3 года</w:t>
      </w:r>
      <w:bookmarkEnd w:id="141"/>
      <w:bookmarkEnd w:id="142"/>
      <w:bookmarkEnd w:id="143"/>
    </w:p>
    <w:p w14:paraId="055490F3" w14:textId="77777777" w:rsidR="00C53384" w:rsidRPr="002C4067" w:rsidRDefault="008B5BB5" w:rsidP="00FA1C46">
      <w:pPr>
        <w:pStyle w:val="af8"/>
      </w:pPr>
      <w:r w:rsidRPr="002C4067">
        <w:t>Сведения о фактических потерях тепловой энергии и теплоносителя при передаче тепловой энергии и теплоносителя</w:t>
      </w:r>
      <w:r w:rsidR="002C269D" w:rsidRPr="002C4067">
        <w:t xml:space="preserve"> представлены в таблице </w:t>
      </w:r>
      <w:r w:rsidR="006A0CBA" w:rsidRPr="002C4067">
        <w:t>ниже</w:t>
      </w:r>
      <w:r w:rsidR="002C269D" w:rsidRPr="002C4067">
        <w:t>.</w:t>
      </w:r>
    </w:p>
    <w:p w14:paraId="549F8FCD" w14:textId="1512B8B6" w:rsidR="008F5D12" w:rsidRPr="002C4067" w:rsidRDefault="00B10DA3" w:rsidP="00FB3DF5">
      <w:pPr>
        <w:pStyle w:val="af6"/>
        <w:rPr>
          <w:bCs/>
        </w:rPr>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15</w:t>
      </w:r>
      <w:r>
        <w:rPr>
          <w:noProof/>
        </w:rPr>
        <w:fldChar w:fldCharType="end"/>
      </w:r>
      <w:r w:rsidRPr="002C4067">
        <w:t xml:space="preserve"> </w:t>
      </w:r>
      <w:r w:rsidR="008F5D12" w:rsidRPr="002C4067">
        <w:t>– Сведения о потерях в тепловых сетях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3629"/>
        <w:gridCol w:w="1238"/>
        <w:gridCol w:w="1886"/>
        <w:gridCol w:w="1238"/>
        <w:gridCol w:w="1847"/>
      </w:tblGrid>
      <w:tr w:rsidR="005B273F" w:rsidRPr="00087108" w14:paraId="53851C09" w14:textId="77777777" w:rsidTr="00967D95">
        <w:trPr>
          <w:cantSplit/>
          <w:trHeight w:val="1118"/>
          <w:tblHeader/>
        </w:trPr>
        <w:tc>
          <w:tcPr>
            <w:tcW w:w="280" w:type="pct"/>
            <w:vAlign w:val="center"/>
          </w:tcPr>
          <w:p w14:paraId="085C8C82" w14:textId="77777777" w:rsidR="00106CD7" w:rsidRPr="00380B49" w:rsidRDefault="00106CD7" w:rsidP="000263FA">
            <w:pPr>
              <w:pStyle w:val="ad"/>
              <w:spacing w:before="34" w:after="34"/>
              <w:rPr>
                <w:b/>
                <w:lang w:eastAsia="ru-RU"/>
              </w:rPr>
            </w:pPr>
            <w:r w:rsidRPr="00380B49">
              <w:rPr>
                <w:b/>
                <w:lang w:eastAsia="ru-RU"/>
              </w:rPr>
              <w:t>№ п/п</w:t>
            </w:r>
          </w:p>
        </w:tc>
        <w:tc>
          <w:tcPr>
            <w:tcW w:w="1741" w:type="pct"/>
            <w:vAlign w:val="center"/>
          </w:tcPr>
          <w:p w14:paraId="61871351" w14:textId="77777777" w:rsidR="00106CD7" w:rsidRPr="00380B49" w:rsidRDefault="00106CD7" w:rsidP="000263FA">
            <w:pPr>
              <w:pStyle w:val="ad"/>
              <w:spacing w:before="34" w:after="34"/>
              <w:rPr>
                <w:b/>
                <w:lang w:eastAsia="ru-RU"/>
              </w:rPr>
            </w:pPr>
            <w:r w:rsidRPr="00380B49">
              <w:rPr>
                <w:b/>
                <w:lang w:eastAsia="ru-RU"/>
              </w:rPr>
              <w:t>Наименование источника</w:t>
            </w:r>
          </w:p>
        </w:tc>
        <w:tc>
          <w:tcPr>
            <w:tcW w:w="594" w:type="pct"/>
            <w:tcBorders>
              <w:bottom w:val="single" w:sz="4" w:space="0" w:color="auto"/>
            </w:tcBorders>
            <w:vAlign w:val="center"/>
          </w:tcPr>
          <w:p w14:paraId="15FCFE31" w14:textId="77777777" w:rsidR="00106CD7" w:rsidRPr="00380B49" w:rsidRDefault="00106CD7" w:rsidP="000263FA">
            <w:pPr>
              <w:pStyle w:val="ad"/>
              <w:spacing w:before="34" w:after="34"/>
              <w:rPr>
                <w:b/>
              </w:rPr>
            </w:pPr>
            <w:r w:rsidRPr="00380B49">
              <w:rPr>
                <w:b/>
                <w:lang w:eastAsia="ru-RU"/>
              </w:rPr>
              <w:t>Тепловая нагрузка, Гкал/ч</w:t>
            </w:r>
          </w:p>
        </w:tc>
        <w:tc>
          <w:tcPr>
            <w:tcW w:w="905" w:type="pct"/>
            <w:tcBorders>
              <w:bottom w:val="single" w:sz="4" w:space="0" w:color="auto"/>
            </w:tcBorders>
            <w:vAlign w:val="center"/>
          </w:tcPr>
          <w:p w14:paraId="25B069A1" w14:textId="6FB2C022" w:rsidR="00106CD7" w:rsidRPr="00380B49" w:rsidRDefault="00106CD7" w:rsidP="000263FA">
            <w:pPr>
              <w:pStyle w:val="ad"/>
              <w:spacing w:before="34" w:after="34"/>
              <w:rPr>
                <w:b/>
                <w:lang w:eastAsia="ru-RU"/>
              </w:rPr>
            </w:pPr>
            <w:r w:rsidRPr="00380B49">
              <w:rPr>
                <w:b/>
                <w:lang w:eastAsia="ru-RU"/>
              </w:rPr>
              <w:t>Потери теплоносителя, куб.</w:t>
            </w:r>
            <w:r w:rsidR="00380B49">
              <w:rPr>
                <w:b/>
                <w:lang w:eastAsia="ru-RU"/>
              </w:rPr>
              <w:t xml:space="preserve"> </w:t>
            </w:r>
            <w:r w:rsidRPr="00380B49">
              <w:rPr>
                <w:b/>
                <w:lang w:eastAsia="ru-RU"/>
              </w:rPr>
              <w:t>м/час</w:t>
            </w:r>
          </w:p>
        </w:tc>
        <w:tc>
          <w:tcPr>
            <w:tcW w:w="594" w:type="pct"/>
            <w:tcBorders>
              <w:bottom w:val="single" w:sz="4" w:space="0" w:color="auto"/>
            </w:tcBorders>
            <w:vAlign w:val="center"/>
          </w:tcPr>
          <w:p w14:paraId="7BD1186E" w14:textId="77777777" w:rsidR="00106CD7" w:rsidRPr="00380B49" w:rsidRDefault="00106CD7" w:rsidP="000263FA">
            <w:pPr>
              <w:pStyle w:val="ad"/>
              <w:spacing w:before="34" w:after="34"/>
              <w:rPr>
                <w:b/>
              </w:rPr>
            </w:pPr>
            <w:r w:rsidRPr="00380B49">
              <w:rPr>
                <w:b/>
                <w:lang w:eastAsia="ru-RU"/>
              </w:rPr>
              <w:t>Потери в тепловой сети, Гкал/ч</w:t>
            </w:r>
          </w:p>
        </w:tc>
        <w:tc>
          <w:tcPr>
            <w:tcW w:w="886" w:type="pct"/>
            <w:tcBorders>
              <w:bottom w:val="single" w:sz="4" w:space="0" w:color="auto"/>
            </w:tcBorders>
            <w:vAlign w:val="center"/>
          </w:tcPr>
          <w:p w14:paraId="1FA33716" w14:textId="73159A97" w:rsidR="00106CD7" w:rsidRPr="00380B49" w:rsidRDefault="00967D95" w:rsidP="000263FA">
            <w:pPr>
              <w:pStyle w:val="ad"/>
              <w:spacing w:before="34" w:after="34"/>
              <w:rPr>
                <w:b/>
              </w:rPr>
            </w:pPr>
            <w:r>
              <w:rPr>
                <w:b/>
                <w:lang w:eastAsia="ru-RU"/>
              </w:rPr>
              <w:t>Отношение потерь тепла к тепловой нагрузке</w:t>
            </w:r>
            <w:r w:rsidR="00106CD7" w:rsidRPr="00380B49">
              <w:rPr>
                <w:b/>
                <w:lang w:eastAsia="ru-RU"/>
              </w:rPr>
              <w:t>, %</w:t>
            </w:r>
          </w:p>
        </w:tc>
      </w:tr>
      <w:tr w:rsidR="00967D95" w:rsidRPr="00087108" w14:paraId="0C925ECE" w14:textId="77777777" w:rsidTr="00967D95">
        <w:trPr>
          <w:cantSplit/>
        </w:trPr>
        <w:tc>
          <w:tcPr>
            <w:tcW w:w="280" w:type="pct"/>
            <w:shd w:val="clear" w:color="auto" w:fill="auto"/>
            <w:vAlign w:val="center"/>
          </w:tcPr>
          <w:p w14:paraId="34916554" w14:textId="69D7150C" w:rsidR="00967D95" w:rsidRPr="00087108" w:rsidRDefault="00967D95" w:rsidP="00967D95">
            <w:pPr>
              <w:pStyle w:val="ad"/>
              <w:spacing w:before="34" w:after="34"/>
            </w:pPr>
            <w:r w:rsidRPr="00B913A1">
              <w:rPr>
                <w:lang w:eastAsia="ru-RU"/>
              </w:rPr>
              <w:t>1</w:t>
            </w:r>
          </w:p>
        </w:tc>
        <w:tc>
          <w:tcPr>
            <w:tcW w:w="1741" w:type="pct"/>
            <w:tcBorders>
              <w:right w:val="single" w:sz="4" w:space="0" w:color="auto"/>
            </w:tcBorders>
            <w:shd w:val="clear" w:color="auto" w:fill="auto"/>
            <w:vAlign w:val="center"/>
          </w:tcPr>
          <w:p w14:paraId="48E91C1C" w14:textId="7EB619A5" w:rsidR="00967D95" w:rsidRPr="00087108" w:rsidRDefault="00967D95" w:rsidP="00967D95">
            <w:pPr>
              <w:pStyle w:val="ad"/>
              <w:spacing w:before="34" w:after="34"/>
              <w:rPr>
                <w:lang w:eastAsia="ru-RU"/>
              </w:rPr>
            </w:pPr>
            <w:r>
              <w:rPr>
                <w:lang w:eastAsia="ru-RU"/>
              </w:rPr>
              <w:t>Котельная № 1 ул. Ярославская,1а</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14:paraId="31E83AC9" w14:textId="48A79C62" w:rsidR="00967D95" w:rsidRPr="00967D95" w:rsidRDefault="00967D95" w:rsidP="00967D95">
            <w:pPr>
              <w:pStyle w:val="ad"/>
            </w:pPr>
            <w:r w:rsidRPr="00967D95">
              <w:t>1,185</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14:paraId="3523F7FA" w14:textId="0DB21364" w:rsidR="00967D95" w:rsidRPr="00967D95" w:rsidRDefault="00967D95" w:rsidP="00967D95">
            <w:pPr>
              <w:pStyle w:val="ad"/>
            </w:pPr>
            <w:r w:rsidRPr="00967D95">
              <w:t>0,224</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14:paraId="3FED0C2F" w14:textId="4A8E8F35" w:rsidR="00967D95" w:rsidRPr="00967D95" w:rsidRDefault="00967D95" w:rsidP="00967D95">
            <w:pPr>
              <w:pStyle w:val="ad"/>
            </w:pPr>
            <w:r w:rsidRPr="00967D95">
              <w:t>0,240</w:t>
            </w: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14:paraId="03F9432A" w14:textId="75107D69" w:rsidR="00967D95" w:rsidRPr="00967D95" w:rsidRDefault="00967D95" w:rsidP="00967D95">
            <w:pPr>
              <w:pStyle w:val="ad"/>
            </w:pPr>
            <w:r w:rsidRPr="00967D95">
              <w:t>20,2</w:t>
            </w:r>
          </w:p>
        </w:tc>
      </w:tr>
      <w:tr w:rsidR="00967D95" w:rsidRPr="00087108" w14:paraId="0E7F28F6" w14:textId="77777777" w:rsidTr="00967D95">
        <w:trPr>
          <w:cantSplit/>
        </w:trPr>
        <w:tc>
          <w:tcPr>
            <w:tcW w:w="280" w:type="pct"/>
            <w:shd w:val="clear" w:color="auto" w:fill="auto"/>
            <w:vAlign w:val="center"/>
          </w:tcPr>
          <w:p w14:paraId="0F995B94" w14:textId="3F5320DC" w:rsidR="00967D95" w:rsidRPr="00B913A1" w:rsidRDefault="00967D95" w:rsidP="00967D95">
            <w:pPr>
              <w:pStyle w:val="ad"/>
              <w:spacing w:before="34" w:after="34"/>
              <w:rPr>
                <w:lang w:eastAsia="ru-RU"/>
              </w:rPr>
            </w:pPr>
            <w:r w:rsidRPr="00B913A1">
              <w:rPr>
                <w:lang w:eastAsia="ru-RU"/>
              </w:rPr>
              <w:t>2</w:t>
            </w:r>
          </w:p>
        </w:tc>
        <w:tc>
          <w:tcPr>
            <w:tcW w:w="1741" w:type="pct"/>
            <w:tcBorders>
              <w:right w:val="single" w:sz="4" w:space="0" w:color="auto"/>
            </w:tcBorders>
            <w:shd w:val="clear" w:color="auto" w:fill="auto"/>
            <w:vAlign w:val="center"/>
          </w:tcPr>
          <w:p w14:paraId="095AECB9" w14:textId="759F2B4C" w:rsidR="00967D95" w:rsidRPr="00B913A1" w:rsidRDefault="00967D95" w:rsidP="00967D95">
            <w:pPr>
              <w:pStyle w:val="ad"/>
              <w:spacing w:before="34" w:after="34"/>
              <w:rPr>
                <w:lang w:eastAsia="ru-RU"/>
              </w:rPr>
            </w:pPr>
            <w:r>
              <w:rPr>
                <w:lang w:eastAsia="ru-RU"/>
              </w:rPr>
              <w:t xml:space="preserve">БМК </w:t>
            </w:r>
            <w:proofErr w:type="spellStart"/>
            <w:r>
              <w:rPr>
                <w:lang w:eastAsia="ru-RU"/>
              </w:rPr>
              <w:t>ул.Социалистическая</w:t>
            </w:r>
            <w:proofErr w:type="spellEnd"/>
            <w:r>
              <w:rPr>
                <w:lang w:eastAsia="ru-RU"/>
              </w:rPr>
              <w:t>, 1/2</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14:paraId="00383247" w14:textId="398772B9" w:rsidR="00967D95" w:rsidRPr="00967D95" w:rsidRDefault="00967D95" w:rsidP="00967D95">
            <w:pPr>
              <w:pStyle w:val="ad"/>
            </w:pPr>
            <w:r w:rsidRPr="00967D95">
              <w:t>2,410</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14:paraId="06ED82B2" w14:textId="75CCF15A" w:rsidR="00967D95" w:rsidRPr="00967D95" w:rsidRDefault="00967D95" w:rsidP="00967D95">
            <w:pPr>
              <w:pStyle w:val="ad"/>
            </w:pPr>
            <w:r w:rsidRPr="00967D95">
              <w:t>0,455</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14:paraId="60BBA348" w14:textId="034704A0" w:rsidR="00967D95" w:rsidRPr="00967D95" w:rsidRDefault="00967D95" w:rsidP="00967D95">
            <w:pPr>
              <w:pStyle w:val="ad"/>
            </w:pPr>
            <w:r w:rsidRPr="00967D95">
              <w:t>0,590</w:t>
            </w: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14:paraId="1973E75A" w14:textId="0D638A7C" w:rsidR="00967D95" w:rsidRPr="00967D95" w:rsidRDefault="00967D95" w:rsidP="00967D95">
            <w:pPr>
              <w:pStyle w:val="ad"/>
            </w:pPr>
            <w:r w:rsidRPr="00967D95">
              <w:t>24,5</w:t>
            </w:r>
          </w:p>
        </w:tc>
      </w:tr>
    </w:tbl>
    <w:p w14:paraId="2BCC4069" w14:textId="77777777" w:rsidR="001C17E7" w:rsidRDefault="001C17E7"/>
    <w:p w14:paraId="306639E2" w14:textId="29CA759A" w:rsidR="009A06A9" w:rsidRPr="002C4067" w:rsidRDefault="005148DF" w:rsidP="00230E4C">
      <w:pPr>
        <w:pStyle w:val="a2"/>
      </w:pPr>
      <w:bookmarkStart w:id="144" w:name="_Toc162259167"/>
      <w:bookmarkStart w:id="145" w:name="_Toc165985053"/>
      <w:bookmarkStart w:id="146" w:name="_Toc197442857"/>
      <w:r w:rsidRPr="002C4067">
        <w:t>П</w:t>
      </w:r>
      <w:r w:rsidR="005E5DE4" w:rsidRPr="002C4067">
        <w:t>редписания надзорных органов по запрещению дальнейшей эксплуатации участков тепловой сети и результаты их исполнения</w:t>
      </w:r>
      <w:bookmarkEnd w:id="144"/>
      <w:bookmarkEnd w:id="145"/>
      <w:bookmarkEnd w:id="146"/>
    </w:p>
    <w:p w14:paraId="5CC768AB" w14:textId="77777777" w:rsidR="007D5298" w:rsidRPr="002C4067" w:rsidRDefault="007D5298" w:rsidP="00FA1C46">
      <w:pPr>
        <w:pStyle w:val="af8"/>
      </w:pPr>
      <w:r w:rsidRPr="002C4067">
        <w:t>По предоставленным данным предписания надзорных органов по запрещению дальнейшей эксплуатации участков тепловой сети отсутствуют.</w:t>
      </w:r>
    </w:p>
    <w:p w14:paraId="69075298" w14:textId="79B6B281" w:rsidR="009A06A9" w:rsidRPr="002C4067" w:rsidRDefault="005148DF" w:rsidP="00230E4C">
      <w:pPr>
        <w:pStyle w:val="a2"/>
      </w:pPr>
      <w:bookmarkStart w:id="147" w:name="_Toc162259168"/>
      <w:bookmarkStart w:id="148" w:name="_Toc165985054"/>
      <w:bookmarkStart w:id="149" w:name="_Toc197442858"/>
      <w:r w:rsidRPr="002C4067">
        <w:t>О</w:t>
      </w:r>
      <w:r w:rsidR="005E5DE4" w:rsidRPr="002C4067">
        <w:t xml:space="preserve">писание наиболее распространенных типов присоединений </w:t>
      </w:r>
      <w:proofErr w:type="spellStart"/>
      <w:r w:rsidR="005E5DE4" w:rsidRPr="002C4067">
        <w:t>теплопотребляющих</w:t>
      </w:r>
      <w:proofErr w:type="spellEnd"/>
      <w:r w:rsidR="005E5DE4" w:rsidRPr="002C4067">
        <w:t xml:space="preserve"> установок потребителей к тепловым сетям, определяющих выбор и обоснование графика регулирования отпуска тепловой энергии потребителям</w:t>
      </w:r>
      <w:bookmarkEnd w:id="147"/>
      <w:bookmarkEnd w:id="148"/>
      <w:bookmarkEnd w:id="149"/>
    </w:p>
    <w:p w14:paraId="5E9C86D8" w14:textId="59C53B3B" w:rsidR="008E16D6" w:rsidRDefault="008E16D6" w:rsidP="00707767">
      <w:pPr>
        <w:pStyle w:val="af8"/>
      </w:pPr>
      <w:r w:rsidRPr="008E16D6">
        <w:t xml:space="preserve">Тип присоединения </w:t>
      </w:r>
      <w:proofErr w:type="spellStart"/>
      <w:r w:rsidRPr="008E16D6">
        <w:t>теплопотребляющих</w:t>
      </w:r>
      <w:proofErr w:type="spellEnd"/>
      <w:r w:rsidRPr="008E16D6">
        <w:t xml:space="preserve"> установок потребителей к тепловым сетям зависит от температурного графика и вида потребления тепловой энергии. Наиболее распространенные типы присоединения потребителей тепловой энергии в </w:t>
      </w:r>
      <w:proofErr w:type="spellStart"/>
      <w:r w:rsidR="003F69C6">
        <w:t>Писцовского</w:t>
      </w:r>
      <w:proofErr w:type="spellEnd"/>
      <w:r w:rsidR="003A7032">
        <w:t xml:space="preserve"> сельского поселения</w:t>
      </w:r>
      <w:r w:rsidRPr="008E16D6">
        <w:t>: непосредственное, без смешения, по параллельной схеме включения потребителей с качественным регулированием температуры теплоносителя по температуре наружного воздуха (температурный график 95/70°С).</w:t>
      </w:r>
    </w:p>
    <w:p w14:paraId="4DD3C8C0" w14:textId="4F8FE6F8" w:rsidR="00FE30A5" w:rsidRPr="002C4067" w:rsidRDefault="00FE30A5" w:rsidP="00707767">
      <w:pPr>
        <w:pStyle w:val="af8"/>
      </w:pPr>
      <w:r w:rsidRPr="002C4067">
        <w:t>Наиболее распространённые схемы присоединения абонентов приведены на рисунках ниже.</w:t>
      </w:r>
    </w:p>
    <w:p w14:paraId="5405E673" w14:textId="22961015" w:rsidR="00FE30A5" w:rsidRPr="002C4067" w:rsidRDefault="001019A2" w:rsidP="00707767">
      <w:pPr>
        <w:pStyle w:val="af2"/>
      </w:pPr>
      <w:r>
        <w:object w:dxaOrig="5115" w:dyaOrig="1636" w14:anchorId="031027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35pt;height:82.05pt" o:ole="">
            <v:imagedata r:id="rId15" o:title=""/>
          </v:shape>
          <o:OLEObject Type="Embed" ProgID="Visio.Drawing.15" ShapeID="_x0000_i1025" DrawAspect="Content" ObjectID="_1808556407" r:id="rId16"/>
        </w:object>
      </w:r>
    </w:p>
    <w:p w14:paraId="0166B2FB" w14:textId="03E0D9D7" w:rsidR="00FE30A5" w:rsidRPr="002C4067" w:rsidRDefault="00FE30A5" w:rsidP="00707767">
      <w:pPr>
        <w:pStyle w:val="af2"/>
      </w:pPr>
      <w:r w:rsidRPr="002C4067">
        <w:t xml:space="preserve">Рисунок </w:t>
      </w:r>
      <w:r w:rsidR="00B10DA3">
        <w:t>2</w:t>
      </w:r>
      <w:r w:rsidRPr="002C4067">
        <w:t xml:space="preserve"> - Схема подключения потребителей к двухтрубной тепловой сети (при наличии внутридомовой системы отопление)</w:t>
      </w:r>
      <w:r w:rsidR="006A0CBA" w:rsidRPr="002C4067">
        <w:t>, зависимое присоединение, без смешения</w:t>
      </w:r>
    </w:p>
    <w:p w14:paraId="2D7B7584" w14:textId="79F4D64F" w:rsidR="00FE30A5" w:rsidRPr="002C4067" w:rsidRDefault="001D30D2" w:rsidP="00707767">
      <w:pPr>
        <w:pStyle w:val="af2"/>
      </w:pPr>
      <w:r>
        <w:object w:dxaOrig="5115" w:dyaOrig="2205" w14:anchorId="73FD2F46">
          <v:shape id="_x0000_i1026" type="#_x0000_t75" style="width:390.15pt;height:169.1pt" o:ole="">
            <v:imagedata r:id="rId17" o:title=""/>
          </v:shape>
          <o:OLEObject Type="Embed" ProgID="Visio.Drawing.15" ShapeID="_x0000_i1026" DrawAspect="Content" ObjectID="_1808556408" r:id="rId18"/>
        </w:object>
      </w:r>
    </w:p>
    <w:p w14:paraId="745822B7" w14:textId="186C21EC" w:rsidR="00FE30A5" w:rsidRPr="002C4067" w:rsidRDefault="00FE30A5" w:rsidP="00707767">
      <w:pPr>
        <w:pStyle w:val="af2"/>
      </w:pPr>
      <w:r w:rsidRPr="002C4067">
        <w:t xml:space="preserve">Рисунок </w:t>
      </w:r>
      <w:r w:rsidR="00B10DA3">
        <w:t>3</w:t>
      </w:r>
      <w:r w:rsidRPr="002C4067">
        <w:t xml:space="preserve"> – Схема подключения потребителей к двухтрубной тепловой сети (при наличии внутридомовой системы отопление), в качестве регулятора температуры используется элеватор (СО – система отоплени</w:t>
      </w:r>
      <w:r w:rsidR="00EE1FE5">
        <w:t>е,</w:t>
      </w:r>
      <w:r w:rsidRPr="002C4067">
        <w:t xml:space="preserve"> Э – элеватор, СВ – система вентиляции)</w:t>
      </w:r>
    </w:p>
    <w:p w14:paraId="7438B78B" w14:textId="5C95BF41" w:rsidR="009B5066" w:rsidRPr="002C4067" w:rsidRDefault="005148DF" w:rsidP="00230E4C">
      <w:pPr>
        <w:pStyle w:val="a2"/>
      </w:pPr>
      <w:bookmarkStart w:id="150" w:name="_Toc162259169"/>
      <w:bookmarkStart w:id="151" w:name="_Toc165985055"/>
      <w:bookmarkStart w:id="152" w:name="_Toc197442859"/>
      <w:r w:rsidRPr="002C4067">
        <w:t>С</w:t>
      </w:r>
      <w:r w:rsidR="005E5DE4" w:rsidRPr="002C4067">
        <w:t>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150"/>
      <w:bookmarkEnd w:id="151"/>
      <w:bookmarkEnd w:id="152"/>
    </w:p>
    <w:p w14:paraId="3EE65372" w14:textId="77777777" w:rsidR="006551DC" w:rsidRPr="002C4067" w:rsidRDefault="006551DC" w:rsidP="00707767">
      <w:pPr>
        <w:pStyle w:val="af8"/>
      </w:pPr>
      <w:r w:rsidRPr="002C4067">
        <w:t>Руководствуясь</w:t>
      </w:r>
      <w:r w:rsidR="00851204" w:rsidRPr="002C4067">
        <w:t xml:space="preserve"> </w:t>
      </w:r>
      <w:r w:rsidRPr="002C4067">
        <w:t>пунктом</w:t>
      </w:r>
      <w:r w:rsidR="00851204" w:rsidRPr="002C4067">
        <w:t xml:space="preserve"> </w:t>
      </w:r>
      <w:r w:rsidRPr="002C4067">
        <w:t>5</w:t>
      </w:r>
      <w:r w:rsidR="00851204" w:rsidRPr="002C4067">
        <w:t xml:space="preserve"> </w:t>
      </w:r>
      <w:r w:rsidRPr="002C4067">
        <w:t>статьи</w:t>
      </w:r>
      <w:r w:rsidR="00851204" w:rsidRPr="002C4067">
        <w:t xml:space="preserve"> </w:t>
      </w:r>
      <w:r w:rsidRPr="002C4067">
        <w:t>13</w:t>
      </w:r>
      <w:r w:rsidR="00851204" w:rsidRPr="002C4067">
        <w:t xml:space="preserve"> </w:t>
      </w:r>
      <w:r w:rsidRPr="002C4067">
        <w:t>Федерального</w:t>
      </w:r>
      <w:r w:rsidR="00851204" w:rsidRPr="002C4067">
        <w:t xml:space="preserve"> </w:t>
      </w:r>
      <w:r w:rsidRPr="002C4067">
        <w:t>закона</w:t>
      </w:r>
      <w:r w:rsidR="00851204" w:rsidRPr="002C4067">
        <w:t xml:space="preserve"> </w:t>
      </w:r>
      <w:r w:rsidRPr="002C4067">
        <w:t>от</w:t>
      </w:r>
      <w:r w:rsidR="00851204" w:rsidRPr="002C4067">
        <w:t xml:space="preserve"> </w:t>
      </w:r>
      <w:r w:rsidRPr="002C4067">
        <w:t>23.12.2009</w:t>
      </w:r>
      <w:r w:rsidR="008B5BB5" w:rsidRPr="002C4067">
        <w:t xml:space="preserve"> </w:t>
      </w:r>
      <w:r w:rsidRPr="002C4067">
        <w:t>№</w:t>
      </w:r>
      <w:r w:rsidR="001B70BE" w:rsidRPr="002C4067">
        <w:t xml:space="preserve"> </w:t>
      </w:r>
      <w:r w:rsidRPr="002C4067">
        <w:t>261-ФЗ «</w:t>
      </w:r>
      <w:r w:rsidR="004F59A8" w:rsidRPr="002C4067">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2C4067">
        <w:t>»</w:t>
      </w:r>
      <w:r w:rsidR="007B088C" w:rsidRPr="002C4067">
        <w:t>,</w:t>
      </w:r>
      <w:r w:rsidR="00851204" w:rsidRPr="002C4067">
        <w:t xml:space="preserve"> </w:t>
      </w:r>
      <w:r w:rsidRPr="002C4067">
        <w:t>собственники</w:t>
      </w:r>
      <w:r w:rsidR="00851204" w:rsidRPr="002C4067">
        <w:t xml:space="preserve"> </w:t>
      </w:r>
      <w:r w:rsidRPr="002C4067">
        <w:t>жилых</w:t>
      </w:r>
      <w:r w:rsidR="00851204" w:rsidRPr="002C4067">
        <w:t xml:space="preserve"> </w:t>
      </w:r>
      <w:r w:rsidRPr="002C4067">
        <w:t>домов,</w:t>
      </w:r>
      <w:r w:rsidR="00851204" w:rsidRPr="002C4067">
        <w:t xml:space="preserve"> </w:t>
      </w:r>
      <w:r w:rsidRPr="002C4067">
        <w:t>собственники</w:t>
      </w:r>
      <w:r w:rsidR="00851204" w:rsidRPr="002C4067">
        <w:t xml:space="preserve"> </w:t>
      </w:r>
      <w:r w:rsidRPr="002C4067">
        <w:t>помещений</w:t>
      </w:r>
      <w:r w:rsidR="00851204" w:rsidRPr="002C4067">
        <w:t xml:space="preserve"> </w:t>
      </w:r>
      <w:r w:rsidRPr="002C4067">
        <w:t xml:space="preserve">в многоквартирных домах, введенных в эксплуатацию на день вступления закона № 261-ФЗ в силу, обязаны в срок до 1 января 2012 года обеспечить оснащение таких домов приборами учета </w:t>
      </w:r>
      <w:r w:rsidR="0081681A" w:rsidRPr="002C4067">
        <w:t>потребляемой</w:t>
      </w:r>
      <w:r w:rsidR="00B71046" w:rsidRPr="002C4067">
        <w:t xml:space="preserve"> </w:t>
      </w:r>
      <w:r w:rsidRPr="002C4067">
        <w:t>воды, природного газа, тепловой энергии, электрической</w:t>
      </w:r>
      <w:r w:rsidR="00851204" w:rsidRPr="002C4067">
        <w:t xml:space="preserve"> </w:t>
      </w:r>
      <w:r w:rsidRPr="002C4067">
        <w:t>энергии,</w:t>
      </w:r>
      <w:r w:rsidR="00851204" w:rsidRPr="002C4067">
        <w:t xml:space="preserve"> </w:t>
      </w:r>
      <w:r w:rsidRPr="002C4067">
        <w:t>а</w:t>
      </w:r>
      <w:r w:rsidR="00851204" w:rsidRPr="002C4067">
        <w:t xml:space="preserve"> </w:t>
      </w:r>
      <w:r w:rsidRPr="002C4067">
        <w:t>также</w:t>
      </w:r>
      <w:r w:rsidR="00851204" w:rsidRPr="002C4067">
        <w:t xml:space="preserve"> </w:t>
      </w:r>
      <w:r w:rsidRPr="002C4067">
        <w:t>вво</w:t>
      </w:r>
      <w:r w:rsidR="00787B99" w:rsidRPr="002C4067">
        <w:t xml:space="preserve">д </w:t>
      </w:r>
      <w:r w:rsidRPr="002C4067">
        <w:t>установленных</w:t>
      </w:r>
      <w:r w:rsidR="00851204" w:rsidRPr="002C4067">
        <w:t xml:space="preserve"> </w:t>
      </w:r>
      <w:r w:rsidRPr="002C4067">
        <w:t>приборов</w:t>
      </w:r>
      <w:r w:rsidR="00851204" w:rsidRPr="002C4067">
        <w:t xml:space="preserve"> </w:t>
      </w:r>
      <w:r w:rsidRPr="002C4067">
        <w:t>учета</w:t>
      </w:r>
      <w:r w:rsidR="00851204" w:rsidRPr="002C4067">
        <w:t xml:space="preserve"> </w:t>
      </w:r>
      <w:r w:rsidRPr="002C4067">
        <w:t>в эксплуатацию.</w:t>
      </w:r>
      <w:r w:rsidR="00851204" w:rsidRPr="002C4067">
        <w:t xml:space="preserve"> </w:t>
      </w:r>
      <w:r w:rsidRPr="002C4067">
        <w:t>При этом</w:t>
      </w:r>
      <w:r w:rsidR="00851204" w:rsidRPr="002C4067">
        <w:t xml:space="preserve"> </w:t>
      </w:r>
      <w:r w:rsidRPr="002C4067">
        <w:t>многоквартирные</w:t>
      </w:r>
      <w:r w:rsidR="00851204" w:rsidRPr="002C4067">
        <w:t xml:space="preserve"> </w:t>
      </w:r>
      <w:r w:rsidRPr="002C4067">
        <w:t>дома</w:t>
      </w:r>
      <w:r w:rsidR="00851204" w:rsidRPr="002C4067">
        <w:t xml:space="preserve"> </w:t>
      </w:r>
      <w:r w:rsidRPr="002C4067">
        <w:t>в</w:t>
      </w:r>
      <w:r w:rsidR="00851204" w:rsidRPr="002C4067">
        <w:t xml:space="preserve"> </w:t>
      </w:r>
      <w:r w:rsidRPr="002C4067">
        <w:t>указанный</w:t>
      </w:r>
      <w:r w:rsidR="00851204" w:rsidRPr="002C4067">
        <w:t xml:space="preserve"> </w:t>
      </w:r>
      <w:r w:rsidRPr="002C4067">
        <w:t>срок должны быть оснащены</w:t>
      </w:r>
      <w:r w:rsidR="00851204" w:rsidRPr="002C4067">
        <w:t xml:space="preserve"> </w:t>
      </w:r>
      <w:r w:rsidRPr="002C4067">
        <w:t>коллективными</w:t>
      </w:r>
      <w:r w:rsidR="00851204" w:rsidRPr="002C4067">
        <w:t xml:space="preserve"> </w:t>
      </w:r>
      <w:r w:rsidRPr="002C4067">
        <w:t>(общедомовыми)</w:t>
      </w:r>
      <w:r w:rsidR="00851204" w:rsidRPr="002C4067">
        <w:t xml:space="preserve"> </w:t>
      </w:r>
      <w:r w:rsidRPr="002C4067">
        <w:t>приборами</w:t>
      </w:r>
      <w:r w:rsidR="00851204" w:rsidRPr="002C4067">
        <w:t xml:space="preserve"> </w:t>
      </w:r>
      <w:r w:rsidRPr="002C4067">
        <w:t>учета</w:t>
      </w:r>
      <w:r w:rsidR="00851204" w:rsidRPr="002C4067">
        <w:t xml:space="preserve"> </w:t>
      </w:r>
      <w:r w:rsidRPr="002C4067">
        <w:t xml:space="preserve">используемых коммунальных ресурсов, а также индивидуальными и общими (для коммунальной квартиры) приборами учета. </w:t>
      </w:r>
    </w:p>
    <w:p w14:paraId="184A7F5D" w14:textId="437A93E2" w:rsidR="0007046A" w:rsidRDefault="0007046A" w:rsidP="00707767">
      <w:pPr>
        <w:pStyle w:val="af8"/>
      </w:pPr>
      <w:r w:rsidRPr="0007046A">
        <w:t>В Октябрьском сельском поселении часть потребителей тепловой энергии оснащены приборами учета тепловой энергии.</w:t>
      </w:r>
    </w:p>
    <w:p w14:paraId="251C114F" w14:textId="2402BE47" w:rsidR="00E71929" w:rsidRDefault="00C53384" w:rsidP="00707767">
      <w:pPr>
        <w:pStyle w:val="af8"/>
      </w:pPr>
      <w:r w:rsidRPr="002C4067">
        <w:t>В соответствии с п.5 статьи 13 Федерального закона РФ от 23.11.2009</w:t>
      </w:r>
      <w:r w:rsidR="00C01582" w:rsidRPr="002C4067">
        <w:t xml:space="preserve"> </w:t>
      </w:r>
      <w:r w:rsidR="004F59A8" w:rsidRPr="002C4067">
        <w:t>№</w:t>
      </w:r>
      <w:r w:rsidR="001B70BE" w:rsidRPr="002C4067">
        <w:t xml:space="preserve"> </w:t>
      </w:r>
      <w:r w:rsidR="004F59A8" w:rsidRPr="002C4067">
        <w:t>261-ФЗ</w:t>
      </w:r>
      <w:r w:rsidRPr="002C4067">
        <w:t xml:space="preserve"> «</w:t>
      </w:r>
      <w:r w:rsidR="004F59A8" w:rsidRPr="002C4067">
        <w:t xml:space="preserve">Об энергосбережении и о повышении </w:t>
      </w:r>
      <w:r w:rsidR="00707767" w:rsidRPr="002C4067">
        <w:t>энергетической эффективности,</w:t>
      </w:r>
      <w:r w:rsidR="004F59A8" w:rsidRPr="002C4067">
        <w:t xml:space="preserve"> и о внесении изменений в отдельные законодательные акты Российской Федерации</w:t>
      </w:r>
      <w:r w:rsidRPr="002C4067">
        <w:t>» все МК</w:t>
      </w:r>
      <w:r w:rsidR="00787B99" w:rsidRPr="002C4067">
        <w:t>Д</w:t>
      </w:r>
      <w:r w:rsidR="005B1BFC" w:rsidRPr="002C4067">
        <w:t>,</w:t>
      </w:r>
      <w:r w:rsidR="00787B99" w:rsidRPr="002C4067">
        <w:t xml:space="preserve"> </w:t>
      </w:r>
      <w:r w:rsidRPr="002C4067">
        <w:t>должны быть оснащены коллективными (общедомовыми) УУТЭ.</w:t>
      </w:r>
    </w:p>
    <w:p w14:paraId="06DA76DD" w14:textId="451D9B6A" w:rsidR="00722EB3" w:rsidRDefault="00967D95" w:rsidP="00707767">
      <w:pPr>
        <w:pStyle w:val="af8"/>
      </w:pPr>
      <w:r w:rsidRPr="00967D95">
        <w:t>В с. Писцово часть потребителей тепловой энергии оснащены приборами учета тепловой энергии.</w:t>
      </w:r>
      <w:r>
        <w:t xml:space="preserve"> </w:t>
      </w:r>
      <w:r w:rsidR="00722EB3">
        <w:t xml:space="preserve">В зоне действия </w:t>
      </w:r>
      <w:r w:rsidRPr="00967D95">
        <w:t xml:space="preserve">БМК </w:t>
      </w:r>
      <w:proofErr w:type="spellStart"/>
      <w:r w:rsidRPr="00967D95">
        <w:t>ул.Социалистическая</w:t>
      </w:r>
      <w:proofErr w:type="spellEnd"/>
      <w:r w:rsidRPr="00967D95">
        <w:t>, 1/2</w:t>
      </w:r>
      <w:r>
        <w:t xml:space="preserve"> </w:t>
      </w:r>
      <w:r w:rsidR="00722EB3">
        <w:t>приборами учета тепла оборудованы следующие потребители:</w:t>
      </w:r>
    </w:p>
    <w:p w14:paraId="106A703E" w14:textId="40390409" w:rsidR="00967D95" w:rsidRDefault="00982303" w:rsidP="00982303">
      <w:pPr>
        <w:pStyle w:val="af8"/>
      </w:pPr>
      <w:r>
        <w:t xml:space="preserve">- </w:t>
      </w:r>
      <w:r w:rsidR="00967D95" w:rsidRPr="00967D95">
        <w:t xml:space="preserve"> ОБУЗ "Комсомольская ЦБ"(с. </w:t>
      </w:r>
      <w:proofErr w:type="gramStart"/>
      <w:r w:rsidR="00967D95" w:rsidRPr="00967D95">
        <w:t xml:space="preserve">Писцово,  </w:t>
      </w:r>
      <w:proofErr w:type="spellStart"/>
      <w:r w:rsidR="00967D95" w:rsidRPr="00967D95">
        <w:t>ул.Советская</w:t>
      </w:r>
      <w:proofErr w:type="spellEnd"/>
      <w:proofErr w:type="gramEnd"/>
      <w:r w:rsidR="00967D95" w:rsidRPr="00967D95">
        <w:t xml:space="preserve"> , д.48)</w:t>
      </w:r>
      <w:r w:rsidR="00967D95">
        <w:t>;</w:t>
      </w:r>
    </w:p>
    <w:p w14:paraId="4BED163F" w14:textId="6A93BCDB" w:rsidR="00967D95" w:rsidRDefault="00967D95" w:rsidP="00982303">
      <w:pPr>
        <w:pStyle w:val="af8"/>
      </w:pPr>
      <w:r>
        <w:t xml:space="preserve">- </w:t>
      </w:r>
      <w:r w:rsidRPr="00967D95">
        <w:t xml:space="preserve"> Баня ОАО "ТОР" (с. </w:t>
      </w:r>
      <w:proofErr w:type="gramStart"/>
      <w:r w:rsidRPr="00967D95">
        <w:t xml:space="preserve">Писцово,  </w:t>
      </w:r>
      <w:proofErr w:type="spellStart"/>
      <w:r w:rsidRPr="00967D95">
        <w:t>ул.Красная</w:t>
      </w:r>
      <w:proofErr w:type="spellEnd"/>
      <w:proofErr w:type="gramEnd"/>
      <w:r w:rsidRPr="00967D95">
        <w:t xml:space="preserve"> Слобода  , д.2а )</w:t>
      </w:r>
      <w:r>
        <w:t>;</w:t>
      </w:r>
    </w:p>
    <w:p w14:paraId="3EB46F95" w14:textId="40C1082F" w:rsidR="00722EB3" w:rsidRDefault="00967D95" w:rsidP="00982303">
      <w:pPr>
        <w:pStyle w:val="af8"/>
      </w:pPr>
      <w:r>
        <w:t xml:space="preserve">- </w:t>
      </w:r>
      <w:r w:rsidRPr="00967D95">
        <w:t xml:space="preserve"> МКДОУ ДС №17 «</w:t>
      </w:r>
      <w:proofErr w:type="gramStart"/>
      <w:r w:rsidRPr="00967D95">
        <w:t>Белочка»(</w:t>
      </w:r>
      <w:proofErr w:type="gramEnd"/>
      <w:r w:rsidRPr="00967D95">
        <w:t xml:space="preserve">с. Писцово,  </w:t>
      </w:r>
      <w:proofErr w:type="spellStart"/>
      <w:r w:rsidRPr="00967D95">
        <w:t>ул.Красная</w:t>
      </w:r>
      <w:proofErr w:type="spellEnd"/>
      <w:r w:rsidRPr="00967D95">
        <w:t xml:space="preserve"> Слобода , д.7)</w:t>
      </w:r>
      <w:r>
        <w:t>;</w:t>
      </w:r>
    </w:p>
    <w:p w14:paraId="12C3EF19" w14:textId="4863B8C2" w:rsidR="00967D95" w:rsidRDefault="00967D95" w:rsidP="00982303">
      <w:pPr>
        <w:pStyle w:val="af8"/>
      </w:pPr>
      <w:r>
        <w:t xml:space="preserve">- </w:t>
      </w:r>
      <w:r w:rsidRPr="00967D95">
        <w:t xml:space="preserve"> МУК " КДЦ </w:t>
      </w:r>
      <w:proofErr w:type="spellStart"/>
      <w:r w:rsidRPr="00967D95">
        <w:t>Писцовского</w:t>
      </w:r>
      <w:proofErr w:type="spellEnd"/>
      <w:r w:rsidRPr="00967D95">
        <w:t xml:space="preserve"> сельского поселения (с. Писцово, ул. </w:t>
      </w:r>
      <w:proofErr w:type="gramStart"/>
      <w:r w:rsidRPr="00967D95">
        <w:t>Советская  ,</w:t>
      </w:r>
      <w:proofErr w:type="gramEnd"/>
      <w:r w:rsidRPr="00967D95">
        <w:t xml:space="preserve"> д.43)-здание клуба</w:t>
      </w:r>
      <w:r>
        <w:t>;</w:t>
      </w:r>
    </w:p>
    <w:p w14:paraId="38783186" w14:textId="34B3C178" w:rsidR="00967D95" w:rsidRDefault="00967D95" w:rsidP="00982303">
      <w:pPr>
        <w:pStyle w:val="af8"/>
      </w:pPr>
      <w:r>
        <w:t xml:space="preserve">- </w:t>
      </w:r>
      <w:r w:rsidRPr="00967D95">
        <w:t xml:space="preserve"> МУК " КДЦ </w:t>
      </w:r>
      <w:proofErr w:type="spellStart"/>
      <w:r w:rsidRPr="00967D95">
        <w:t>Писцовского</w:t>
      </w:r>
      <w:proofErr w:type="spellEnd"/>
      <w:r w:rsidRPr="00967D95">
        <w:t xml:space="preserve"> сельского поселения (с. </w:t>
      </w:r>
      <w:proofErr w:type="gramStart"/>
      <w:r w:rsidRPr="00967D95">
        <w:t>Писцово,  ул.</w:t>
      </w:r>
      <w:proofErr w:type="gramEnd"/>
      <w:r w:rsidRPr="00967D95">
        <w:t xml:space="preserve"> Советская  , д.43)-здание спорткомплекса</w:t>
      </w:r>
      <w:r>
        <w:t>;</w:t>
      </w:r>
    </w:p>
    <w:p w14:paraId="105EB47E" w14:textId="4CC1F1CC" w:rsidR="009A06A9" w:rsidRPr="002C4067" w:rsidRDefault="005148DF" w:rsidP="00230E4C">
      <w:pPr>
        <w:pStyle w:val="a2"/>
      </w:pPr>
      <w:bookmarkStart w:id="153" w:name="_Toc162259170"/>
      <w:bookmarkStart w:id="154" w:name="_Toc165985056"/>
      <w:bookmarkStart w:id="155" w:name="_Toc197442860"/>
      <w:r w:rsidRPr="002C4067">
        <w:lastRenderedPageBreak/>
        <w:t>А</w:t>
      </w:r>
      <w:r w:rsidR="005E5DE4" w:rsidRPr="002C4067">
        <w:t>нализ работы диспетчерских служб теплоснабжающих (теплосетевых) организаций и используемых средств автоматизации, телемеханизации и связи</w:t>
      </w:r>
      <w:bookmarkEnd w:id="153"/>
      <w:bookmarkEnd w:id="154"/>
      <w:bookmarkEnd w:id="155"/>
    </w:p>
    <w:p w14:paraId="1C3EF9C7" w14:textId="77777777" w:rsidR="001E74CC" w:rsidRDefault="008F5D12" w:rsidP="00707767">
      <w:pPr>
        <w:pStyle w:val="af8"/>
      </w:pPr>
      <w:r w:rsidRPr="002C4067">
        <w:t>На источник</w:t>
      </w:r>
      <w:r w:rsidR="00FE30A5" w:rsidRPr="002C4067">
        <w:t>ах</w:t>
      </w:r>
      <w:r w:rsidRPr="002C4067">
        <w:t xml:space="preserve"> теплоснабжения организованно круглосуточное оперативное управление оборудованием, задачами которого являются: </w:t>
      </w:r>
    </w:p>
    <w:p w14:paraId="3700FD04" w14:textId="77777777" w:rsidR="001E74CC" w:rsidRDefault="008F5D12" w:rsidP="009138F6">
      <w:pPr>
        <w:pStyle w:val="af4"/>
        <w:numPr>
          <w:ilvl w:val="0"/>
          <w:numId w:val="28"/>
        </w:numPr>
      </w:pPr>
      <w:r w:rsidRPr="002C4067">
        <w:t>ведение требуемого режима рабо</w:t>
      </w:r>
      <w:r w:rsidR="005B1BFC" w:rsidRPr="002C4067">
        <w:t xml:space="preserve">ты; </w:t>
      </w:r>
    </w:p>
    <w:p w14:paraId="3BF7655C" w14:textId="77777777" w:rsidR="001E74CC" w:rsidRDefault="005B1BFC" w:rsidP="009138F6">
      <w:pPr>
        <w:pStyle w:val="af4"/>
        <w:numPr>
          <w:ilvl w:val="0"/>
          <w:numId w:val="28"/>
        </w:numPr>
      </w:pPr>
      <w:r w:rsidRPr="002C4067">
        <w:t xml:space="preserve">производство переключений; </w:t>
      </w:r>
    </w:p>
    <w:p w14:paraId="1CF84B46" w14:textId="77777777" w:rsidR="001E74CC" w:rsidRDefault="005B1BFC" w:rsidP="009138F6">
      <w:pPr>
        <w:pStyle w:val="af4"/>
        <w:numPr>
          <w:ilvl w:val="0"/>
          <w:numId w:val="28"/>
        </w:numPr>
      </w:pPr>
      <w:r w:rsidRPr="002C4067">
        <w:t>пусков и остановок;</w:t>
      </w:r>
      <w:r w:rsidR="008F5D12" w:rsidRPr="002C4067">
        <w:t xml:space="preserve"> </w:t>
      </w:r>
    </w:p>
    <w:p w14:paraId="7C6C6F87" w14:textId="77777777" w:rsidR="001E74CC" w:rsidRDefault="008F5D12" w:rsidP="009138F6">
      <w:pPr>
        <w:pStyle w:val="af4"/>
        <w:numPr>
          <w:ilvl w:val="0"/>
          <w:numId w:val="28"/>
        </w:numPr>
      </w:pPr>
      <w:r w:rsidRPr="002C4067">
        <w:t>локализация аварий</w:t>
      </w:r>
      <w:r w:rsidR="005B1BFC" w:rsidRPr="002C4067">
        <w:t xml:space="preserve"> и восстановление режима работы;</w:t>
      </w:r>
      <w:r w:rsidRPr="002C4067">
        <w:t xml:space="preserve"> </w:t>
      </w:r>
    </w:p>
    <w:p w14:paraId="66FF8999" w14:textId="77777777" w:rsidR="008F5D12" w:rsidRPr="002C4067" w:rsidRDefault="008F5D12" w:rsidP="009138F6">
      <w:pPr>
        <w:pStyle w:val="af4"/>
        <w:numPr>
          <w:ilvl w:val="0"/>
          <w:numId w:val="28"/>
        </w:numPr>
      </w:pPr>
      <w:r w:rsidRPr="002C4067">
        <w:t>подготовка к производству ремонтных работ.</w:t>
      </w:r>
    </w:p>
    <w:p w14:paraId="0775F9FE" w14:textId="77777777" w:rsidR="00895273" w:rsidRPr="002C4067" w:rsidRDefault="008F5D12" w:rsidP="002C0426">
      <w:pPr>
        <w:pStyle w:val="af8"/>
      </w:pPr>
      <w:r w:rsidRPr="002C4067">
        <w:t xml:space="preserve">На тепловых сетях случаи аварий фиксируются потребителями. Средства автоматизации, телемеханизации и связи на сетях отсутствуют. </w:t>
      </w:r>
    </w:p>
    <w:p w14:paraId="54043826" w14:textId="1BEA5F63" w:rsidR="009A06A9" w:rsidRPr="002C4067" w:rsidRDefault="005148DF" w:rsidP="00230E4C">
      <w:pPr>
        <w:pStyle w:val="a2"/>
      </w:pPr>
      <w:bookmarkStart w:id="156" w:name="_Toc162259171"/>
      <w:bookmarkStart w:id="157" w:name="_Toc165985057"/>
      <w:bookmarkStart w:id="158" w:name="_Toc197442861"/>
      <w:r w:rsidRPr="002C4067">
        <w:t>У</w:t>
      </w:r>
      <w:r w:rsidR="005E5DE4" w:rsidRPr="002C4067">
        <w:t>ровень автоматизации и обслуживания центральных тепловых пунктов, насосных станций</w:t>
      </w:r>
      <w:bookmarkEnd w:id="156"/>
      <w:bookmarkEnd w:id="157"/>
      <w:bookmarkEnd w:id="158"/>
    </w:p>
    <w:p w14:paraId="40EAF075" w14:textId="77777777" w:rsidR="00C53384" w:rsidRPr="001E74CC" w:rsidRDefault="008F5D12" w:rsidP="002C0426">
      <w:pPr>
        <w:pStyle w:val="af8"/>
      </w:pPr>
      <w:r w:rsidRPr="002C4067">
        <w:t>Насосные станции и центральные тепловые пункты отсутствуют.</w:t>
      </w:r>
    </w:p>
    <w:p w14:paraId="10178C80" w14:textId="6CD12C80" w:rsidR="009A06A9" w:rsidRPr="002C4067" w:rsidRDefault="005148DF" w:rsidP="00230E4C">
      <w:pPr>
        <w:pStyle w:val="a2"/>
      </w:pPr>
      <w:bookmarkStart w:id="159" w:name="_Toc162259172"/>
      <w:bookmarkStart w:id="160" w:name="_Toc165985058"/>
      <w:bookmarkStart w:id="161" w:name="_Toc197442862"/>
      <w:r w:rsidRPr="002C4067">
        <w:t>С</w:t>
      </w:r>
      <w:r w:rsidR="005E5DE4" w:rsidRPr="002C4067">
        <w:t>ведения о наличии защиты тепловых сетей от превышения давления</w:t>
      </w:r>
      <w:bookmarkEnd w:id="159"/>
      <w:bookmarkEnd w:id="160"/>
      <w:bookmarkEnd w:id="161"/>
    </w:p>
    <w:p w14:paraId="7275D5BA" w14:textId="77777777" w:rsidR="007D5298" w:rsidRPr="002C4067" w:rsidRDefault="00E615B9" w:rsidP="002C0426">
      <w:pPr>
        <w:pStyle w:val="af8"/>
      </w:pPr>
      <w:r w:rsidRPr="002C4067">
        <w:t xml:space="preserve">В соответствии </w:t>
      </w:r>
      <w:r w:rsidR="001B70BE" w:rsidRPr="002C4067">
        <w:t xml:space="preserve">со СП </w:t>
      </w:r>
      <w:r w:rsidRPr="002C4067">
        <w:t>124.13330.2012 «. «Свод правил. Тепловые сети. Актуализированная редакция СНиП 41-02-2003»</w:t>
      </w:r>
      <w:r w:rsidR="001649E6" w:rsidRPr="002C4067">
        <w:t>,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 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воздействиях.</w:t>
      </w:r>
      <w:r w:rsidR="00851204" w:rsidRPr="002C4067">
        <w:t xml:space="preserve"> </w:t>
      </w:r>
      <w:r w:rsidR="001649E6" w:rsidRPr="002C4067">
        <w:t>Средства защиты тепловых сетей от превышения давления представляют собой предохранительные клапаны, установленные в котельных.</w:t>
      </w:r>
    </w:p>
    <w:p w14:paraId="2D95287F" w14:textId="6A00C1F7" w:rsidR="009A06A9" w:rsidRPr="002C4067" w:rsidRDefault="005148DF" w:rsidP="00230E4C">
      <w:pPr>
        <w:pStyle w:val="a2"/>
      </w:pPr>
      <w:bookmarkStart w:id="162" w:name="_Toc162259173"/>
      <w:bookmarkStart w:id="163" w:name="_Toc165985059"/>
      <w:bookmarkStart w:id="164" w:name="_Toc197442863"/>
      <w:r w:rsidRPr="002C4067">
        <w:t>П</w:t>
      </w:r>
      <w:r w:rsidR="005E5DE4" w:rsidRPr="002C4067">
        <w:t>еречень выявленных бесхозяйных тепловых сетей и обоснование выбора организации, уполномоченной на их эксплуатацию</w:t>
      </w:r>
      <w:bookmarkEnd w:id="162"/>
      <w:bookmarkEnd w:id="163"/>
      <w:bookmarkEnd w:id="164"/>
    </w:p>
    <w:p w14:paraId="4E3F6794" w14:textId="77777777" w:rsidR="007D5298" w:rsidRPr="002C4067" w:rsidRDefault="007D5298" w:rsidP="00FA1C46">
      <w:pPr>
        <w:pStyle w:val="af8"/>
      </w:pPr>
      <w:r w:rsidRPr="002C4067">
        <w:t>Согласно статьи 15 пун</w:t>
      </w:r>
      <w:r w:rsidR="004F59A8" w:rsidRPr="002C4067">
        <w:t>кта 6 Федерального закона от 27.07.</w:t>
      </w:r>
      <w:r w:rsidRPr="002C4067">
        <w:t>2010 № 190-ФЗ «О теплоснабжении» в случае выявления бесхозяйных тепловых сетей (тепловых сетей, не имеющих эксплуатирующей организации)</w:t>
      </w:r>
      <w:r w:rsidR="007B088C" w:rsidRPr="002C4067">
        <w:t>,</w:t>
      </w:r>
      <w:r w:rsidRPr="002C4067">
        <w:t xml:space="preserve">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w:t>
      </w:r>
      <w:r w:rsidR="00787B99" w:rsidRPr="002C4067">
        <w:t xml:space="preserve">д </w:t>
      </w:r>
      <w:r w:rsidRPr="002C4067">
        <w:t>регулирования.</w:t>
      </w:r>
    </w:p>
    <w:p w14:paraId="717571A1" w14:textId="77777777" w:rsidR="002874E3" w:rsidRPr="00456707" w:rsidRDefault="002874E3" w:rsidP="002C0426">
      <w:pPr>
        <w:pStyle w:val="af8"/>
      </w:pPr>
      <w:bookmarkStart w:id="165" w:name="_Hlk162285385"/>
      <w:r w:rsidRPr="0050698B">
        <w:t>По информации</w:t>
      </w:r>
      <w:r w:rsidR="0050698B">
        <w:t>,</w:t>
      </w:r>
      <w:r w:rsidRPr="0050698B">
        <w:t xml:space="preserve"> предоставленной един</w:t>
      </w:r>
      <w:r w:rsidR="0050698B" w:rsidRPr="0050698B">
        <w:t>ыми</w:t>
      </w:r>
      <w:r w:rsidRPr="0050698B">
        <w:t xml:space="preserve"> теплоснабжающ</w:t>
      </w:r>
      <w:r w:rsidR="0050698B" w:rsidRPr="0050698B">
        <w:t>ими</w:t>
      </w:r>
      <w:r w:rsidRPr="0050698B">
        <w:t xml:space="preserve"> организаци</w:t>
      </w:r>
      <w:r w:rsidR="0050698B" w:rsidRPr="0050698B">
        <w:t>ями, бесхозные участки отсутствуют.</w:t>
      </w:r>
    </w:p>
    <w:p w14:paraId="419517A9" w14:textId="2857C308" w:rsidR="009950DD" w:rsidRPr="002C4067" w:rsidRDefault="005148DF" w:rsidP="00230E4C">
      <w:pPr>
        <w:pStyle w:val="a2"/>
      </w:pPr>
      <w:bookmarkStart w:id="166" w:name="_Toc162259174"/>
      <w:bookmarkStart w:id="167" w:name="_Toc165985060"/>
      <w:bookmarkStart w:id="168" w:name="_Toc197442864"/>
      <w:bookmarkEnd w:id="165"/>
      <w:r w:rsidRPr="002C4067">
        <w:lastRenderedPageBreak/>
        <w:t>Д</w:t>
      </w:r>
      <w:r w:rsidR="005E5DE4" w:rsidRPr="002C4067">
        <w:t>анные энергетических характеристик тепловых сетей (при их наличии)</w:t>
      </w:r>
      <w:bookmarkEnd w:id="166"/>
      <w:bookmarkEnd w:id="167"/>
      <w:bookmarkEnd w:id="168"/>
    </w:p>
    <w:p w14:paraId="0FB99713" w14:textId="77777777" w:rsidR="009950DD" w:rsidRPr="002C4067" w:rsidRDefault="009950DD" w:rsidP="00FA1C46">
      <w:pPr>
        <w:pStyle w:val="af8"/>
      </w:pPr>
      <w:r w:rsidRPr="002C4067">
        <w:t>К энергетическим характеристикам тепловых сетей относятся следующие показатели:</w:t>
      </w:r>
    </w:p>
    <w:p w14:paraId="5DE55DDC" w14:textId="77777777" w:rsidR="00EF659C" w:rsidRPr="002C4067" w:rsidRDefault="00EF659C" w:rsidP="009138F6">
      <w:pPr>
        <w:pStyle w:val="af4"/>
        <w:numPr>
          <w:ilvl w:val="0"/>
          <w:numId w:val="29"/>
        </w:numPr>
      </w:pPr>
      <w:r w:rsidRPr="002C4067">
        <w:t>материальная характеристика тепловой сети;</w:t>
      </w:r>
    </w:p>
    <w:p w14:paraId="434EB656" w14:textId="77777777" w:rsidR="009950DD" w:rsidRPr="002C4067" w:rsidRDefault="009950DD" w:rsidP="009138F6">
      <w:pPr>
        <w:pStyle w:val="af4"/>
        <w:numPr>
          <w:ilvl w:val="0"/>
          <w:numId w:val="29"/>
        </w:numPr>
      </w:pPr>
      <w:r w:rsidRPr="002C4067">
        <w:t>тепловые потери (тепловая энергетическая характеристика);</w:t>
      </w:r>
    </w:p>
    <w:p w14:paraId="3DB5CCEC" w14:textId="2BF8240B" w:rsidR="009950DD" w:rsidRPr="002C4067" w:rsidRDefault="00EF659C" w:rsidP="009138F6">
      <w:pPr>
        <w:pStyle w:val="af4"/>
        <w:numPr>
          <w:ilvl w:val="0"/>
          <w:numId w:val="29"/>
        </w:numPr>
      </w:pPr>
      <w:r w:rsidRPr="002C4067">
        <w:t xml:space="preserve">температура теплоносителя </w:t>
      </w:r>
      <w:r w:rsidR="002C0426" w:rsidRPr="002C4067">
        <w:t>в подающем трубопроводе,</w:t>
      </w:r>
      <w:r w:rsidR="008E4EBE" w:rsidRPr="002C4067">
        <w:t xml:space="preserve"> принятая для проектирова</w:t>
      </w:r>
      <w:r w:rsidRPr="002C4067">
        <w:t>ния тепловых сетей</w:t>
      </w:r>
      <w:r w:rsidR="009950DD" w:rsidRPr="002C4067">
        <w:t>;</w:t>
      </w:r>
    </w:p>
    <w:p w14:paraId="02833EBF" w14:textId="77777777" w:rsidR="009950DD" w:rsidRPr="002C4067" w:rsidRDefault="009950DD" w:rsidP="009138F6">
      <w:pPr>
        <w:pStyle w:val="af4"/>
        <w:numPr>
          <w:ilvl w:val="0"/>
          <w:numId w:val="29"/>
        </w:numPr>
      </w:pPr>
      <w:r w:rsidRPr="002C4067">
        <w:t>потери (затраты) сетевой воды.</w:t>
      </w:r>
    </w:p>
    <w:p w14:paraId="3CDAB4B1" w14:textId="1E9AC5F5" w:rsidR="009950DD" w:rsidRDefault="009950DD" w:rsidP="002C0426">
      <w:pPr>
        <w:pStyle w:val="af8"/>
      </w:pPr>
      <w:r w:rsidRPr="002C4067">
        <w:t>Данные энергетических характеристик тепловых сетей в таблиц</w:t>
      </w:r>
      <w:r w:rsidR="00B13B4E">
        <w:t>е</w:t>
      </w:r>
      <w:r w:rsidRPr="002C4067">
        <w:t xml:space="preserve"> ниже</w:t>
      </w:r>
      <w:r w:rsidR="002C0426">
        <w:t>.</w:t>
      </w:r>
    </w:p>
    <w:p w14:paraId="0F856755" w14:textId="77777777" w:rsidR="0007046A" w:rsidRDefault="0007046A" w:rsidP="002C0426">
      <w:pPr>
        <w:pStyle w:val="af8"/>
      </w:pPr>
    </w:p>
    <w:p w14:paraId="12EAE19B" w14:textId="5CA1EAE4" w:rsidR="001649E6" w:rsidRPr="002C4067" w:rsidRDefault="00B10DA3" w:rsidP="00DC4617">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16</w:t>
      </w:r>
      <w:r>
        <w:rPr>
          <w:noProof/>
        </w:rPr>
        <w:fldChar w:fldCharType="end"/>
      </w:r>
      <w:r w:rsidRPr="002C4067">
        <w:t xml:space="preserve"> </w:t>
      </w:r>
      <w:r w:rsidR="001649E6" w:rsidRPr="002C4067">
        <w:t xml:space="preserve">- </w:t>
      </w:r>
      <w:r w:rsidR="00B2339D" w:rsidRPr="002C4067">
        <w:t>Эксплуатационные показатели</w:t>
      </w:r>
      <w:r w:rsidR="001649E6" w:rsidRPr="002C4067">
        <w:t xml:space="preserve"> тепловых сетей и сооружений на них отдельно по каждой СЦТ</w:t>
      </w: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4752"/>
        <w:gridCol w:w="700"/>
        <w:gridCol w:w="2261"/>
        <w:gridCol w:w="2160"/>
      </w:tblGrid>
      <w:tr w:rsidR="000B23E5" w:rsidRPr="008B4E4F" w14:paraId="48CC329F" w14:textId="5ABF8A4E" w:rsidTr="001064E2">
        <w:trPr>
          <w:cantSplit/>
          <w:tblHeader/>
        </w:trPr>
        <w:tc>
          <w:tcPr>
            <w:tcW w:w="582" w:type="dxa"/>
            <w:vAlign w:val="center"/>
          </w:tcPr>
          <w:p w14:paraId="1B3B9FAB" w14:textId="77777777" w:rsidR="000B23E5" w:rsidRDefault="000B23E5" w:rsidP="000B3101">
            <w:pPr>
              <w:pStyle w:val="ad"/>
              <w:ind w:left="-142" w:right="-100"/>
              <w:rPr>
                <w:b/>
                <w:sz w:val="20"/>
                <w:szCs w:val="20"/>
                <w:lang w:eastAsia="ru-RU"/>
              </w:rPr>
            </w:pPr>
            <w:r w:rsidRPr="00743366">
              <w:rPr>
                <w:b/>
                <w:sz w:val="20"/>
                <w:szCs w:val="20"/>
                <w:lang w:eastAsia="ru-RU"/>
              </w:rPr>
              <w:t xml:space="preserve">№ </w:t>
            </w:r>
          </w:p>
          <w:p w14:paraId="57DDAD7B" w14:textId="31BC2DF3" w:rsidR="000B23E5" w:rsidRPr="00743366" w:rsidRDefault="000B23E5" w:rsidP="000B3101">
            <w:pPr>
              <w:pStyle w:val="ad"/>
              <w:ind w:left="-142" w:right="-100"/>
              <w:rPr>
                <w:b/>
                <w:sz w:val="20"/>
                <w:szCs w:val="20"/>
                <w:lang w:eastAsia="ru-RU"/>
              </w:rPr>
            </w:pPr>
            <w:r w:rsidRPr="00743366">
              <w:rPr>
                <w:b/>
                <w:sz w:val="20"/>
                <w:szCs w:val="20"/>
                <w:lang w:eastAsia="ru-RU"/>
              </w:rPr>
              <w:t>п/п</w:t>
            </w:r>
          </w:p>
        </w:tc>
        <w:tc>
          <w:tcPr>
            <w:tcW w:w="5205" w:type="dxa"/>
            <w:shd w:val="clear" w:color="auto" w:fill="auto"/>
            <w:vAlign w:val="center"/>
            <w:hideMark/>
          </w:tcPr>
          <w:p w14:paraId="6E552E08" w14:textId="77777777" w:rsidR="000B23E5" w:rsidRPr="00743366" w:rsidRDefault="000B23E5" w:rsidP="00743366">
            <w:pPr>
              <w:pStyle w:val="ad"/>
              <w:rPr>
                <w:b/>
                <w:sz w:val="20"/>
                <w:szCs w:val="20"/>
                <w:lang w:eastAsia="ru-RU"/>
              </w:rPr>
            </w:pPr>
            <w:r w:rsidRPr="00743366">
              <w:rPr>
                <w:b/>
                <w:sz w:val="20"/>
                <w:szCs w:val="20"/>
                <w:lang w:eastAsia="ru-RU"/>
              </w:rPr>
              <w:t>Наименование СЦТ</w:t>
            </w:r>
          </w:p>
        </w:tc>
        <w:tc>
          <w:tcPr>
            <w:tcW w:w="0" w:type="auto"/>
            <w:vAlign w:val="center"/>
          </w:tcPr>
          <w:p w14:paraId="54D3EDC1" w14:textId="77777777" w:rsidR="000B23E5" w:rsidRPr="00743366" w:rsidRDefault="000B23E5" w:rsidP="00743366">
            <w:pPr>
              <w:pStyle w:val="ad"/>
              <w:rPr>
                <w:b/>
                <w:sz w:val="20"/>
                <w:szCs w:val="20"/>
                <w:lang w:eastAsia="ru-RU"/>
              </w:rPr>
            </w:pPr>
            <w:r w:rsidRPr="00743366">
              <w:rPr>
                <w:b/>
                <w:sz w:val="20"/>
                <w:szCs w:val="20"/>
                <w:lang w:eastAsia="ru-RU"/>
              </w:rPr>
              <w:t>Ед. изм.</w:t>
            </w:r>
          </w:p>
        </w:tc>
        <w:tc>
          <w:tcPr>
            <w:tcW w:w="2261" w:type="dxa"/>
            <w:tcBorders>
              <w:bottom w:val="single" w:sz="4" w:space="0" w:color="auto"/>
            </w:tcBorders>
            <w:shd w:val="clear" w:color="auto" w:fill="auto"/>
            <w:vAlign w:val="center"/>
          </w:tcPr>
          <w:p w14:paraId="6154E0E6" w14:textId="24CBFBE2" w:rsidR="000B23E5" w:rsidRPr="00743366" w:rsidRDefault="00D021E7" w:rsidP="000B23E5">
            <w:pPr>
              <w:pStyle w:val="ad"/>
              <w:ind w:left="-115" w:right="-104"/>
              <w:rPr>
                <w:b/>
                <w:sz w:val="20"/>
                <w:szCs w:val="20"/>
              </w:rPr>
            </w:pPr>
            <w:r>
              <w:rPr>
                <w:b/>
                <w:sz w:val="20"/>
                <w:szCs w:val="20"/>
              </w:rPr>
              <w:t>Котельная № 1 ул. Ярославская,1а</w:t>
            </w:r>
          </w:p>
        </w:tc>
        <w:tc>
          <w:tcPr>
            <w:tcW w:w="1717" w:type="dxa"/>
            <w:tcBorders>
              <w:bottom w:val="single" w:sz="4" w:space="0" w:color="auto"/>
            </w:tcBorders>
          </w:tcPr>
          <w:p w14:paraId="0129BAB7" w14:textId="7F4D071A" w:rsidR="000B23E5" w:rsidRDefault="00D021E7" w:rsidP="00A62536">
            <w:pPr>
              <w:pStyle w:val="ad"/>
              <w:ind w:left="-115" w:right="-104"/>
              <w:rPr>
                <w:b/>
                <w:sz w:val="20"/>
                <w:szCs w:val="20"/>
              </w:rPr>
            </w:pPr>
            <w:r>
              <w:rPr>
                <w:b/>
                <w:sz w:val="20"/>
                <w:szCs w:val="20"/>
              </w:rPr>
              <w:t xml:space="preserve">БМК </w:t>
            </w:r>
            <w:proofErr w:type="spellStart"/>
            <w:r>
              <w:rPr>
                <w:b/>
                <w:sz w:val="20"/>
                <w:szCs w:val="20"/>
              </w:rPr>
              <w:t>ул.Социалистическая</w:t>
            </w:r>
            <w:proofErr w:type="spellEnd"/>
            <w:r>
              <w:rPr>
                <w:b/>
                <w:sz w:val="20"/>
                <w:szCs w:val="20"/>
              </w:rPr>
              <w:t>, 1/2</w:t>
            </w:r>
          </w:p>
        </w:tc>
      </w:tr>
      <w:tr w:rsidR="001064E2" w:rsidRPr="008B4E4F" w14:paraId="04390196" w14:textId="38ECB2EE" w:rsidTr="00967D95">
        <w:trPr>
          <w:cantSplit/>
          <w:tblHeader/>
        </w:trPr>
        <w:tc>
          <w:tcPr>
            <w:tcW w:w="582" w:type="dxa"/>
            <w:vAlign w:val="center"/>
          </w:tcPr>
          <w:p w14:paraId="5CBED62D" w14:textId="77777777" w:rsidR="001064E2" w:rsidRPr="0050698B" w:rsidRDefault="001064E2" w:rsidP="001064E2">
            <w:pPr>
              <w:pStyle w:val="ad"/>
              <w:rPr>
                <w:sz w:val="20"/>
                <w:lang w:eastAsia="ru-RU"/>
              </w:rPr>
            </w:pPr>
            <w:r w:rsidRPr="0050698B">
              <w:rPr>
                <w:sz w:val="20"/>
                <w:lang w:eastAsia="ru-RU"/>
              </w:rPr>
              <w:t>1</w:t>
            </w:r>
          </w:p>
        </w:tc>
        <w:tc>
          <w:tcPr>
            <w:tcW w:w="5205" w:type="dxa"/>
            <w:shd w:val="clear" w:color="auto" w:fill="auto"/>
            <w:vAlign w:val="center"/>
            <w:hideMark/>
          </w:tcPr>
          <w:p w14:paraId="202B6314" w14:textId="77777777" w:rsidR="001064E2" w:rsidRPr="0050698B" w:rsidRDefault="001064E2" w:rsidP="001064E2">
            <w:pPr>
              <w:pStyle w:val="ad"/>
              <w:rPr>
                <w:sz w:val="20"/>
                <w:lang w:eastAsia="ru-RU"/>
              </w:rPr>
            </w:pPr>
            <w:r w:rsidRPr="0050698B">
              <w:rPr>
                <w:sz w:val="20"/>
                <w:lang w:eastAsia="ru-RU"/>
              </w:rPr>
              <w:t>Протяженность тепловой сети в двухтрубном исчислении</w:t>
            </w:r>
            <w:r>
              <w:rPr>
                <w:sz w:val="20"/>
                <w:lang w:eastAsia="ru-RU"/>
              </w:rPr>
              <w:t xml:space="preserve"> (расчетные)</w:t>
            </w:r>
            <w:r w:rsidRPr="0050698B">
              <w:rPr>
                <w:sz w:val="20"/>
                <w:lang w:eastAsia="ru-RU"/>
              </w:rPr>
              <w:t>, м</w:t>
            </w:r>
          </w:p>
        </w:tc>
        <w:tc>
          <w:tcPr>
            <w:tcW w:w="0" w:type="auto"/>
            <w:vAlign w:val="center"/>
          </w:tcPr>
          <w:p w14:paraId="3B84AADE" w14:textId="44971CF9" w:rsidR="001064E2" w:rsidRPr="001064E2" w:rsidRDefault="001064E2" w:rsidP="001064E2">
            <w:pPr>
              <w:pStyle w:val="ad"/>
            </w:pPr>
            <w:r w:rsidRPr="001064E2">
              <w:t>м</w:t>
            </w:r>
          </w:p>
        </w:tc>
        <w:tc>
          <w:tcPr>
            <w:tcW w:w="2261" w:type="dxa"/>
            <w:tcBorders>
              <w:top w:val="single" w:sz="4" w:space="0" w:color="auto"/>
              <w:left w:val="nil"/>
              <w:bottom w:val="single" w:sz="4" w:space="0" w:color="auto"/>
              <w:right w:val="single" w:sz="4" w:space="0" w:color="auto"/>
            </w:tcBorders>
            <w:shd w:val="clear" w:color="auto" w:fill="auto"/>
            <w:vAlign w:val="center"/>
          </w:tcPr>
          <w:p w14:paraId="6B9BCDC1" w14:textId="41652EEA" w:rsidR="001064E2" w:rsidRPr="001064E2" w:rsidRDefault="00967D95" w:rsidP="00967D95">
            <w:pPr>
              <w:pStyle w:val="ad"/>
            </w:pPr>
            <w:r w:rsidRPr="00967D95">
              <w:t>1618</w:t>
            </w:r>
          </w:p>
        </w:tc>
        <w:tc>
          <w:tcPr>
            <w:tcW w:w="1717" w:type="dxa"/>
            <w:tcBorders>
              <w:top w:val="single" w:sz="4" w:space="0" w:color="auto"/>
              <w:left w:val="single" w:sz="4" w:space="0" w:color="auto"/>
              <w:bottom w:val="single" w:sz="4" w:space="0" w:color="auto"/>
              <w:right w:val="single" w:sz="4" w:space="0" w:color="auto"/>
            </w:tcBorders>
            <w:shd w:val="clear" w:color="auto" w:fill="auto"/>
            <w:vAlign w:val="center"/>
          </w:tcPr>
          <w:p w14:paraId="6B9933FE" w14:textId="79BEFC17" w:rsidR="001064E2" w:rsidRPr="001064E2" w:rsidRDefault="00967D95" w:rsidP="00967D95">
            <w:pPr>
              <w:pStyle w:val="ad"/>
            </w:pPr>
            <w:r w:rsidRPr="00967D95">
              <w:t>3111</w:t>
            </w:r>
          </w:p>
        </w:tc>
      </w:tr>
      <w:tr w:rsidR="001064E2" w:rsidRPr="008B4E4F" w14:paraId="3FD484AA" w14:textId="6F6C9347" w:rsidTr="00967D95">
        <w:trPr>
          <w:cantSplit/>
          <w:tblHeader/>
        </w:trPr>
        <w:tc>
          <w:tcPr>
            <w:tcW w:w="582" w:type="dxa"/>
            <w:vAlign w:val="center"/>
          </w:tcPr>
          <w:p w14:paraId="19FE7ADC" w14:textId="77777777" w:rsidR="001064E2" w:rsidRPr="0050698B" w:rsidRDefault="001064E2" w:rsidP="001064E2">
            <w:pPr>
              <w:pStyle w:val="ad"/>
              <w:rPr>
                <w:sz w:val="20"/>
                <w:lang w:eastAsia="ru-RU"/>
              </w:rPr>
            </w:pPr>
            <w:r w:rsidRPr="0050698B">
              <w:rPr>
                <w:sz w:val="20"/>
                <w:lang w:eastAsia="ru-RU"/>
              </w:rPr>
              <w:t>2</w:t>
            </w:r>
          </w:p>
        </w:tc>
        <w:tc>
          <w:tcPr>
            <w:tcW w:w="5205" w:type="dxa"/>
            <w:shd w:val="clear" w:color="auto" w:fill="auto"/>
            <w:vAlign w:val="center"/>
            <w:hideMark/>
          </w:tcPr>
          <w:p w14:paraId="52BC1992" w14:textId="77777777" w:rsidR="001064E2" w:rsidRPr="0050698B" w:rsidRDefault="001064E2" w:rsidP="001064E2">
            <w:pPr>
              <w:pStyle w:val="ad"/>
              <w:rPr>
                <w:sz w:val="20"/>
                <w:lang w:eastAsia="ru-RU"/>
              </w:rPr>
            </w:pPr>
            <w:r w:rsidRPr="0050698B">
              <w:rPr>
                <w:sz w:val="20"/>
                <w:lang w:eastAsia="ru-RU"/>
              </w:rPr>
              <w:t>Материальная характеристика, кв. м</w:t>
            </w:r>
          </w:p>
        </w:tc>
        <w:tc>
          <w:tcPr>
            <w:tcW w:w="0" w:type="auto"/>
            <w:vAlign w:val="center"/>
          </w:tcPr>
          <w:p w14:paraId="152DD31A" w14:textId="77777777" w:rsidR="001064E2" w:rsidRPr="001064E2" w:rsidRDefault="001064E2" w:rsidP="001064E2">
            <w:pPr>
              <w:pStyle w:val="ad"/>
            </w:pPr>
            <w:r w:rsidRPr="001064E2">
              <w:t>м2</w:t>
            </w:r>
          </w:p>
        </w:tc>
        <w:tc>
          <w:tcPr>
            <w:tcW w:w="2261" w:type="dxa"/>
            <w:tcBorders>
              <w:top w:val="single" w:sz="4" w:space="0" w:color="auto"/>
              <w:left w:val="nil"/>
              <w:bottom w:val="single" w:sz="4" w:space="0" w:color="auto"/>
              <w:right w:val="single" w:sz="4" w:space="0" w:color="auto"/>
            </w:tcBorders>
            <w:shd w:val="clear" w:color="auto" w:fill="auto"/>
            <w:vAlign w:val="center"/>
          </w:tcPr>
          <w:p w14:paraId="1A0856DA" w14:textId="410D96F6" w:rsidR="001064E2" w:rsidRPr="001064E2" w:rsidRDefault="00967D95" w:rsidP="00967D95">
            <w:pPr>
              <w:pStyle w:val="ad"/>
            </w:pPr>
            <w:r w:rsidRPr="00967D95">
              <w:t>375,766</w:t>
            </w:r>
          </w:p>
        </w:tc>
        <w:tc>
          <w:tcPr>
            <w:tcW w:w="1717" w:type="dxa"/>
            <w:tcBorders>
              <w:top w:val="single" w:sz="4" w:space="0" w:color="auto"/>
              <w:left w:val="single" w:sz="4" w:space="0" w:color="auto"/>
              <w:bottom w:val="single" w:sz="4" w:space="0" w:color="auto"/>
              <w:right w:val="single" w:sz="4" w:space="0" w:color="auto"/>
            </w:tcBorders>
            <w:shd w:val="clear" w:color="auto" w:fill="auto"/>
            <w:vAlign w:val="center"/>
          </w:tcPr>
          <w:p w14:paraId="335AFC4F" w14:textId="7B6C0313" w:rsidR="001064E2" w:rsidRPr="001064E2" w:rsidRDefault="00967D95" w:rsidP="00967D95">
            <w:pPr>
              <w:pStyle w:val="ad"/>
            </w:pPr>
            <w:r w:rsidRPr="00967D95">
              <w:t>607,43</w:t>
            </w:r>
          </w:p>
        </w:tc>
      </w:tr>
      <w:tr w:rsidR="001064E2" w:rsidRPr="008B4E4F" w14:paraId="0E489879" w14:textId="448E43BB" w:rsidTr="00967D95">
        <w:trPr>
          <w:cantSplit/>
          <w:tblHeader/>
        </w:trPr>
        <w:tc>
          <w:tcPr>
            <w:tcW w:w="582" w:type="dxa"/>
            <w:vMerge w:val="restart"/>
            <w:vAlign w:val="center"/>
          </w:tcPr>
          <w:p w14:paraId="56F2457F" w14:textId="77777777" w:rsidR="001064E2" w:rsidRPr="0050698B" w:rsidRDefault="001064E2" w:rsidP="001064E2">
            <w:pPr>
              <w:pStyle w:val="ad"/>
              <w:rPr>
                <w:sz w:val="20"/>
                <w:lang w:eastAsia="ru-RU"/>
              </w:rPr>
            </w:pPr>
            <w:r w:rsidRPr="0050698B">
              <w:rPr>
                <w:sz w:val="20"/>
                <w:lang w:eastAsia="ru-RU"/>
              </w:rPr>
              <w:t>3</w:t>
            </w:r>
          </w:p>
        </w:tc>
        <w:tc>
          <w:tcPr>
            <w:tcW w:w="5205" w:type="dxa"/>
            <w:shd w:val="clear" w:color="auto" w:fill="auto"/>
            <w:vAlign w:val="center"/>
            <w:hideMark/>
          </w:tcPr>
          <w:p w14:paraId="27610DE0" w14:textId="77777777" w:rsidR="001064E2" w:rsidRPr="0050698B" w:rsidRDefault="001064E2" w:rsidP="001064E2">
            <w:pPr>
              <w:pStyle w:val="ad"/>
              <w:rPr>
                <w:sz w:val="20"/>
                <w:lang w:eastAsia="ru-RU"/>
              </w:rPr>
            </w:pPr>
            <w:r w:rsidRPr="0050698B">
              <w:rPr>
                <w:sz w:val="20"/>
                <w:lang w:eastAsia="ru-RU"/>
              </w:rPr>
              <w:t>Потери тепловой энергии</w:t>
            </w:r>
          </w:p>
        </w:tc>
        <w:tc>
          <w:tcPr>
            <w:tcW w:w="0" w:type="auto"/>
            <w:vAlign w:val="center"/>
          </w:tcPr>
          <w:p w14:paraId="515E2410" w14:textId="77777777" w:rsidR="001064E2" w:rsidRPr="001064E2" w:rsidRDefault="001064E2" w:rsidP="001064E2">
            <w:pPr>
              <w:pStyle w:val="ad"/>
            </w:pPr>
            <w:r w:rsidRPr="001064E2">
              <w:t>Гкал</w:t>
            </w:r>
          </w:p>
        </w:tc>
        <w:tc>
          <w:tcPr>
            <w:tcW w:w="2261" w:type="dxa"/>
            <w:shd w:val="clear" w:color="auto" w:fill="auto"/>
            <w:noWrap/>
            <w:vAlign w:val="center"/>
          </w:tcPr>
          <w:p w14:paraId="239A63EA" w14:textId="17E25585" w:rsidR="001064E2" w:rsidRPr="001064E2" w:rsidRDefault="00967D95" w:rsidP="00967D95">
            <w:pPr>
              <w:pStyle w:val="ad"/>
            </w:pPr>
            <w:r>
              <w:t>580,0</w:t>
            </w:r>
          </w:p>
        </w:tc>
        <w:tc>
          <w:tcPr>
            <w:tcW w:w="1717" w:type="dxa"/>
            <w:vAlign w:val="center"/>
          </w:tcPr>
          <w:p w14:paraId="20C93F64" w14:textId="586E3B35" w:rsidR="001064E2" w:rsidRPr="001064E2" w:rsidRDefault="00967D95" w:rsidP="00967D95">
            <w:pPr>
              <w:pStyle w:val="ad"/>
              <w:rPr>
                <w:highlight w:val="yellow"/>
              </w:rPr>
            </w:pPr>
            <w:r>
              <w:t>1426,2</w:t>
            </w:r>
          </w:p>
        </w:tc>
      </w:tr>
      <w:tr w:rsidR="001064E2" w:rsidRPr="008B4E4F" w14:paraId="42972BC5" w14:textId="6391ACBA" w:rsidTr="00967D95">
        <w:trPr>
          <w:cantSplit/>
          <w:tblHeader/>
        </w:trPr>
        <w:tc>
          <w:tcPr>
            <w:tcW w:w="582" w:type="dxa"/>
            <w:vMerge/>
            <w:vAlign w:val="center"/>
          </w:tcPr>
          <w:p w14:paraId="120E0891" w14:textId="7D22F592" w:rsidR="001064E2" w:rsidRPr="0050698B" w:rsidRDefault="001064E2" w:rsidP="001064E2">
            <w:pPr>
              <w:pStyle w:val="ad"/>
              <w:rPr>
                <w:sz w:val="20"/>
                <w:lang w:eastAsia="ru-RU"/>
              </w:rPr>
            </w:pPr>
          </w:p>
        </w:tc>
        <w:tc>
          <w:tcPr>
            <w:tcW w:w="5205" w:type="dxa"/>
            <w:shd w:val="clear" w:color="auto" w:fill="auto"/>
            <w:vAlign w:val="center"/>
            <w:hideMark/>
          </w:tcPr>
          <w:p w14:paraId="3F6B5567" w14:textId="77777777" w:rsidR="001064E2" w:rsidRPr="0050698B" w:rsidRDefault="001064E2" w:rsidP="001064E2">
            <w:pPr>
              <w:pStyle w:val="ad"/>
              <w:rPr>
                <w:sz w:val="20"/>
                <w:lang w:eastAsia="ru-RU"/>
              </w:rPr>
            </w:pPr>
            <w:r w:rsidRPr="0050698B">
              <w:rPr>
                <w:sz w:val="20"/>
                <w:lang w:eastAsia="ru-RU"/>
              </w:rPr>
              <w:t>то же в % от отпуска тепловой энергии с коллекторов источника тепловой энергии</w:t>
            </w:r>
          </w:p>
        </w:tc>
        <w:tc>
          <w:tcPr>
            <w:tcW w:w="0" w:type="auto"/>
            <w:vAlign w:val="center"/>
          </w:tcPr>
          <w:p w14:paraId="13B82923" w14:textId="77777777" w:rsidR="001064E2" w:rsidRPr="001064E2" w:rsidRDefault="001064E2" w:rsidP="001064E2">
            <w:pPr>
              <w:pStyle w:val="ad"/>
            </w:pPr>
            <w:r w:rsidRPr="001064E2">
              <w:t>%</w:t>
            </w:r>
          </w:p>
        </w:tc>
        <w:tc>
          <w:tcPr>
            <w:tcW w:w="2261" w:type="dxa"/>
            <w:shd w:val="clear" w:color="auto" w:fill="auto"/>
            <w:noWrap/>
            <w:vAlign w:val="center"/>
          </w:tcPr>
          <w:p w14:paraId="1B0ED997" w14:textId="7FA2AF4A" w:rsidR="001064E2" w:rsidRPr="001064E2" w:rsidRDefault="00967D95" w:rsidP="00967D95">
            <w:pPr>
              <w:pStyle w:val="ad"/>
            </w:pPr>
            <w:r>
              <w:t>15,2</w:t>
            </w:r>
          </w:p>
        </w:tc>
        <w:tc>
          <w:tcPr>
            <w:tcW w:w="1717" w:type="dxa"/>
            <w:vAlign w:val="center"/>
          </w:tcPr>
          <w:p w14:paraId="669C4DC2" w14:textId="3B92891B" w:rsidR="001064E2" w:rsidRPr="001064E2" w:rsidRDefault="00967D95" w:rsidP="00967D95">
            <w:pPr>
              <w:pStyle w:val="ad"/>
            </w:pPr>
            <w:r>
              <w:t>22,1</w:t>
            </w:r>
          </w:p>
        </w:tc>
      </w:tr>
      <w:tr w:rsidR="001064E2" w:rsidRPr="008B4E4F" w14:paraId="4461B22E" w14:textId="156004CA" w:rsidTr="00967D95">
        <w:trPr>
          <w:cantSplit/>
          <w:tblHeader/>
        </w:trPr>
        <w:tc>
          <w:tcPr>
            <w:tcW w:w="582" w:type="dxa"/>
            <w:vAlign w:val="center"/>
          </w:tcPr>
          <w:p w14:paraId="3C770EE4" w14:textId="77777777" w:rsidR="001064E2" w:rsidRPr="0050698B" w:rsidRDefault="001064E2" w:rsidP="001064E2">
            <w:pPr>
              <w:pStyle w:val="ad"/>
              <w:rPr>
                <w:sz w:val="20"/>
                <w:lang w:eastAsia="ru-RU"/>
              </w:rPr>
            </w:pPr>
            <w:r w:rsidRPr="0050698B">
              <w:rPr>
                <w:sz w:val="20"/>
                <w:lang w:eastAsia="ru-RU"/>
              </w:rPr>
              <w:t>4</w:t>
            </w:r>
          </w:p>
        </w:tc>
        <w:tc>
          <w:tcPr>
            <w:tcW w:w="5205" w:type="dxa"/>
            <w:shd w:val="clear" w:color="auto" w:fill="auto"/>
            <w:vAlign w:val="center"/>
            <w:hideMark/>
          </w:tcPr>
          <w:p w14:paraId="3E831100" w14:textId="0072721D" w:rsidR="001064E2" w:rsidRPr="0050698B" w:rsidRDefault="001064E2" w:rsidP="001064E2">
            <w:pPr>
              <w:pStyle w:val="ad"/>
              <w:rPr>
                <w:sz w:val="20"/>
                <w:lang w:eastAsia="ru-RU"/>
              </w:rPr>
            </w:pPr>
            <w:r w:rsidRPr="00A62536">
              <w:rPr>
                <w:sz w:val="20"/>
                <w:lang w:eastAsia="ru-RU"/>
              </w:rPr>
              <w:t xml:space="preserve">Нормативная величина подпитка тепловых сетей по СП 124.13330, </w:t>
            </w:r>
          </w:p>
        </w:tc>
        <w:tc>
          <w:tcPr>
            <w:tcW w:w="0" w:type="auto"/>
            <w:vAlign w:val="center"/>
          </w:tcPr>
          <w:p w14:paraId="4530147A" w14:textId="7ECC58AA" w:rsidR="001064E2" w:rsidRPr="001064E2" w:rsidRDefault="001064E2" w:rsidP="001064E2">
            <w:pPr>
              <w:pStyle w:val="ad"/>
            </w:pPr>
            <w:r w:rsidRPr="001064E2">
              <w:t>м3/ч</w:t>
            </w:r>
          </w:p>
        </w:tc>
        <w:tc>
          <w:tcPr>
            <w:tcW w:w="2261" w:type="dxa"/>
            <w:shd w:val="clear" w:color="auto" w:fill="auto"/>
            <w:noWrap/>
            <w:vAlign w:val="center"/>
          </w:tcPr>
          <w:p w14:paraId="608E603D" w14:textId="4C0818EA" w:rsidR="001064E2" w:rsidRPr="001064E2" w:rsidRDefault="00967D95" w:rsidP="00967D95">
            <w:pPr>
              <w:pStyle w:val="ad"/>
            </w:pPr>
            <w:r>
              <w:t>0,224</w:t>
            </w:r>
          </w:p>
        </w:tc>
        <w:tc>
          <w:tcPr>
            <w:tcW w:w="1717" w:type="dxa"/>
            <w:vAlign w:val="center"/>
          </w:tcPr>
          <w:p w14:paraId="1FA46FC8" w14:textId="70AD865A" w:rsidR="001064E2" w:rsidRPr="001064E2" w:rsidRDefault="00967D95" w:rsidP="00967D95">
            <w:pPr>
              <w:pStyle w:val="ad"/>
            </w:pPr>
            <w:r>
              <w:t>0,455</w:t>
            </w:r>
          </w:p>
        </w:tc>
      </w:tr>
      <w:tr w:rsidR="001064E2" w:rsidRPr="008B4E4F" w14:paraId="50F9E2FA" w14:textId="0261208E" w:rsidTr="00967D95">
        <w:trPr>
          <w:cantSplit/>
          <w:tblHeader/>
        </w:trPr>
        <w:tc>
          <w:tcPr>
            <w:tcW w:w="582" w:type="dxa"/>
            <w:vAlign w:val="center"/>
          </w:tcPr>
          <w:p w14:paraId="72FD7523" w14:textId="77777777" w:rsidR="001064E2" w:rsidRPr="0050698B" w:rsidRDefault="001064E2" w:rsidP="001064E2">
            <w:pPr>
              <w:pStyle w:val="ad"/>
              <w:rPr>
                <w:sz w:val="20"/>
                <w:lang w:eastAsia="ru-RU"/>
              </w:rPr>
            </w:pPr>
            <w:r w:rsidRPr="0050698B">
              <w:rPr>
                <w:sz w:val="20"/>
                <w:lang w:eastAsia="ru-RU"/>
              </w:rPr>
              <w:t>5</w:t>
            </w:r>
          </w:p>
        </w:tc>
        <w:tc>
          <w:tcPr>
            <w:tcW w:w="5205" w:type="dxa"/>
            <w:shd w:val="clear" w:color="auto" w:fill="auto"/>
            <w:vAlign w:val="center"/>
            <w:hideMark/>
          </w:tcPr>
          <w:p w14:paraId="0083A52C" w14:textId="0E3FC328" w:rsidR="001064E2" w:rsidRPr="0050698B" w:rsidRDefault="001064E2" w:rsidP="001064E2">
            <w:pPr>
              <w:pStyle w:val="ad"/>
              <w:rPr>
                <w:sz w:val="20"/>
                <w:lang w:eastAsia="ru-RU"/>
              </w:rPr>
            </w:pPr>
            <w:r w:rsidRPr="0050698B">
              <w:rPr>
                <w:sz w:val="20"/>
                <w:lang w:eastAsia="ru-RU"/>
              </w:rPr>
              <w:t>Температура теплоносителя в пода</w:t>
            </w:r>
            <w:r>
              <w:rPr>
                <w:sz w:val="20"/>
                <w:lang w:eastAsia="ru-RU"/>
              </w:rPr>
              <w:t>ю</w:t>
            </w:r>
            <w:r w:rsidRPr="0050698B">
              <w:rPr>
                <w:sz w:val="20"/>
                <w:lang w:eastAsia="ru-RU"/>
              </w:rPr>
              <w:t>щем трубопроводе, принятая для проектирования тепловых сетей</w:t>
            </w:r>
          </w:p>
        </w:tc>
        <w:tc>
          <w:tcPr>
            <w:tcW w:w="0" w:type="auto"/>
            <w:vAlign w:val="center"/>
          </w:tcPr>
          <w:p w14:paraId="55643A5C" w14:textId="77777777" w:rsidR="001064E2" w:rsidRPr="001064E2" w:rsidRDefault="001064E2" w:rsidP="001064E2">
            <w:pPr>
              <w:pStyle w:val="ad"/>
            </w:pPr>
            <w:r w:rsidRPr="001064E2">
              <w:t>0С</w:t>
            </w:r>
          </w:p>
        </w:tc>
        <w:tc>
          <w:tcPr>
            <w:tcW w:w="2261" w:type="dxa"/>
            <w:shd w:val="clear" w:color="auto" w:fill="auto"/>
            <w:noWrap/>
            <w:vAlign w:val="center"/>
          </w:tcPr>
          <w:p w14:paraId="011FD02A" w14:textId="7A7B3EAB" w:rsidR="001064E2" w:rsidRPr="001064E2" w:rsidRDefault="001064E2" w:rsidP="00967D95">
            <w:pPr>
              <w:pStyle w:val="ad"/>
            </w:pPr>
            <w:r w:rsidRPr="001064E2">
              <w:t>95/70</w:t>
            </w:r>
          </w:p>
        </w:tc>
        <w:tc>
          <w:tcPr>
            <w:tcW w:w="1717" w:type="dxa"/>
            <w:vAlign w:val="center"/>
          </w:tcPr>
          <w:p w14:paraId="632A9358" w14:textId="477A742A" w:rsidR="001064E2" w:rsidRPr="001064E2" w:rsidRDefault="001064E2" w:rsidP="00967D95">
            <w:pPr>
              <w:pStyle w:val="ad"/>
            </w:pPr>
            <w:r w:rsidRPr="001064E2">
              <w:t>95/70</w:t>
            </w:r>
          </w:p>
        </w:tc>
      </w:tr>
      <w:tr w:rsidR="001064E2" w:rsidRPr="002C4067" w14:paraId="55D546D3" w14:textId="736373CE" w:rsidTr="00967D95">
        <w:trPr>
          <w:cantSplit/>
          <w:tblHeader/>
        </w:trPr>
        <w:tc>
          <w:tcPr>
            <w:tcW w:w="582" w:type="dxa"/>
            <w:vAlign w:val="center"/>
          </w:tcPr>
          <w:p w14:paraId="1D856BA3" w14:textId="77777777" w:rsidR="001064E2" w:rsidRPr="0050698B" w:rsidRDefault="001064E2" w:rsidP="001064E2">
            <w:pPr>
              <w:pStyle w:val="ad"/>
              <w:rPr>
                <w:sz w:val="20"/>
                <w:lang w:eastAsia="ru-RU"/>
              </w:rPr>
            </w:pPr>
            <w:r w:rsidRPr="0050698B">
              <w:rPr>
                <w:sz w:val="20"/>
                <w:lang w:eastAsia="ru-RU"/>
              </w:rPr>
              <w:t>6</w:t>
            </w:r>
          </w:p>
        </w:tc>
        <w:tc>
          <w:tcPr>
            <w:tcW w:w="5205" w:type="dxa"/>
            <w:shd w:val="clear" w:color="auto" w:fill="auto"/>
            <w:vAlign w:val="center"/>
            <w:hideMark/>
          </w:tcPr>
          <w:p w14:paraId="227F0563" w14:textId="77777777" w:rsidR="001064E2" w:rsidRPr="0050698B" w:rsidRDefault="001064E2" w:rsidP="001064E2">
            <w:pPr>
              <w:pStyle w:val="ad"/>
              <w:rPr>
                <w:sz w:val="20"/>
                <w:lang w:eastAsia="ru-RU"/>
              </w:rPr>
            </w:pPr>
            <w:r w:rsidRPr="0050698B">
              <w:rPr>
                <w:sz w:val="20"/>
                <w:lang w:eastAsia="ru-RU"/>
              </w:rPr>
              <w:t>Разность температур теплоносителя в подающей и обратной тепломагистрали при расчетной температуре наружного воздуха</w:t>
            </w:r>
          </w:p>
        </w:tc>
        <w:tc>
          <w:tcPr>
            <w:tcW w:w="0" w:type="auto"/>
            <w:vAlign w:val="center"/>
          </w:tcPr>
          <w:p w14:paraId="7DFE7124" w14:textId="77777777" w:rsidR="001064E2" w:rsidRPr="001064E2" w:rsidRDefault="001064E2" w:rsidP="001064E2">
            <w:pPr>
              <w:pStyle w:val="ad"/>
            </w:pPr>
            <w:r w:rsidRPr="001064E2">
              <w:t>0С</w:t>
            </w:r>
          </w:p>
        </w:tc>
        <w:tc>
          <w:tcPr>
            <w:tcW w:w="2261" w:type="dxa"/>
            <w:shd w:val="clear" w:color="auto" w:fill="auto"/>
            <w:noWrap/>
            <w:vAlign w:val="center"/>
          </w:tcPr>
          <w:p w14:paraId="25476B8A" w14:textId="1A23C400" w:rsidR="001064E2" w:rsidRPr="001064E2" w:rsidRDefault="001064E2" w:rsidP="00967D95">
            <w:pPr>
              <w:pStyle w:val="ad"/>
            </w:pPr>
            <w:r w:rsidRPr="001064E2">
              <w:t>25</w:t>
            </w:r>
          </w:p>
        </w:tc>
        <w:tc>
          <w:tcPr>
            <w:tcW w:w="1717" w:type="dxa"/>
            <w:vAlign w:val="center"/>
          </w:tcPr>
          <w:p w14:paraId="495E98B3" w14:textId="3FC73DC8" w:rsidR="001064E2" w:rsidRPr="001064E2" w:rsidRDefault="001064E2" w:rsidP="00967D95">
            <w:pPr>
              <w:pStyle w:val="ad"/>
            </w:pPr>
            <w:r w:rsidRPr="001064E2">
              <w:t>25</w:t>
            </w:r>
          </w:p>
        </w:tc>
      </w:tr>
    </w:tbl>
    <w:p w14:paraId="642B2320" w14:textId="229BD80D" w:rsidR="00302C84" w:rsidRPr="002C4067" w:rsidRDefault="00302C84" w:rsidP="00230E4C">
      <w:pPr>
        <w:pStyle w:val="a2"/>
      </w:pPr>
      <w:bookmarkStart w:id="169" w:name="_Toc162259175"/>
      <w:bookmarkStart w:id="170" w:name="_Toc165985061"/>
      <w:bookmarkStart w:id="171" w:name="_Toc197442865"/>
      <w:r w:rsidRPr="002C4067">
        <w:t xml:space="preserve">Изменения, произошедшие в тепловых сетях, сооружениях на них за период, </w:t>
      </w:r>
      <w:r w:rsidR="00042A16" w:rsidRPr="002C4067">
        <w:t>предшествующий разработке (актуализации) схемы теплоснабжения</w:t>
      </w:r>
      <w:bookmarkEnd w:id="169"/>
      <w:bookmarkEnd w:id="170"/>
      <w:bookmarkEnd w:id="171"/>
    </w:p>
    <w:p w14:paraId="65EF7C88" w14:textId="4B63442A" w:rsidR="001E412C" w:rsidRPr="002C4067" w:rsidRDefault="000C4400" w:rsidP="00223DAB">
      <w:pPr>
        <w:pStyle w:val="af8"/>
      </w:pPr>
      <w:r w:rsidRPr="002C4067">
        <w:t xml:space="preserve">С момента разработки (актуализации) </w:t>
      </w:r>
      <w:r w:rsidR="00A62536">
        <w:t xml:space="preserve">схемы теплоснабжения </w:t>
      </w:r>
      <w:proofErr w:type="spellStart"/>
      <w:r w:rsidR="003F69C6">
        <w:t>Писцовского</w:t>
      </w:r>
      <w:proofErr w:type="spellEnd"/>
      <w:r w:rsidR="003A7032">
        <w:t xml:space="preserve"> сельского поселения</w:t>
      </w:r>
      <w:r w:rsidR="00A62536">
        <w:t xml:space="preserve"> (актуализация на 2025 год)</w:t>
      </w:r>
      <w:r w:rsidR="001E412C" w:rsidRPr="002C4067">
        <w:t xml:space="preserve"> значительных изменений в структуре тепловых сетей не произошло. </w:t>
      </w:r>
      <w:r w:rsidR="00F87E7C" w:rsidRPr="002C4067">
        <w:t>Были проведены работы по замене наиболее изношенных участков сетей, а также работы по устранению проры</w:t>
      </w:r>
      <w:r w:rsidR="00510B5B" w:rsidRPr="002C4067">
        <w:t xml:space="preserve">вов </w:t>
      </w:r>
      <w:r w:rsidR="00F87E7C" w:rsidRPr="002C4067">
        <w:t>трубопроводов, выявленных в ходе проведения испытаний тепловых сетей.</w:t>
      </w:r>
    </w:p>
    <w:p w14:paraId="2F895B8D" w14:textId="77777777" w:rsidR="00483BDC" w:rsidRDefault="001E412C" w:rsidP="00223DAB">
      <w:pPr>
        <w:pStyle w:val="af8"/>
      </w:pPr>
      <w:r w:rsidRPr="002C4067">
        <w:t xml:space="preserve">На основании полученных данных были </w:t>
      </w:r>
      <w:r w:rsidR="00042A16" w:rsidRPr="002C4067">
        <w:t>уточнены</w:t>
      </w:r>
      <w:r w:rsidRPr="002C4067">
        <w:t xml:space="preserve"> сведения по характеристике тепловых сетей, статистике аварийных ситуаций, запорной арматуре, приведены энергетические характеристики тепловых сетей.</w:t>
      </w:r>
    </w:p>
    <w:p w14:paraId="2D83A393" w14:textId="77777777" w:rsidR="00967D95" w:rsidRDefault="00967D95" w:rsidP="00223DAB">
      <w:pPr>
        <w:pStyle w:val="af8"/>
      </w:pPr>
    </w:p>
    <w:p w14:paraId="0E7CFDA0" w14:textId="77777777" w:rsidR="00967D95" w:rsidRPr="002C4067" w:rsidRDefault="00967D95" w:rsidP="00223DAB">
      <w:pPr>
        <w:pStyle w:val="af8"/>
      </w:pPr>
    </w:p>
    <w:p w14:paraId="21C218B6" w14:textId="6F259950" w:rsidR="003A5836" w:rsidRDefault="005E5DE4" w:rsidP="00FB3DF5">
      <w:pPr>
        <w:pStyle w:val="a1"/>
      </w:pPr>
      <w:bookmarkStart w:id="172" w:name="_Toc162259176"/>
      <w:bookmarkStart w:id="173" w:name="_Toc165985062"/>
      <w:bookmarkStart w:id="174" w:name="_Toc197442866"/>
      <w:r w:rsidRPr="002C4067">
        <w:lastRenderedPageBreak/>
        <w:t>Зоны действия источников тепловой энергии</w:t>
      </w:r>
      <w:bookmarkEnd w:id="172"/>
      <w:bookmarkEnd w:id="173"/>
      <w:bookmarkEnd w:id="174"/>
    </w:p>
    <w:p w14:paraId="1EB5CF22" w14:textId="2E0E4277" w:rsidR="00BB4350" w:rsidRPr="0005408F" w:rsidRDefault="005148DF" w:rsidP="00230E4C">
      <w:pPr>
        <w:pStyle w:val="a2"/>
      </w:pPr>
      <w:bookmarkStart w:id="175" w:name="_Toc162259177"/>
      <w:bookmarkStart w:id="176" w:name="_Toc165985063"/>
      <w:bookmarkStart w:id="177" w:name="_Toc197442867"/>
      <w:r w:rsidRPr="0005408F">
        <w:t xml:space="preserve">Описание существующих зон действия источников тепловой энергии во всех системах теплоснабжения на </w:t>
      </w:r>
      <w:r w:rsidR="005F3ACF">
        <w:t>территории поселения</w:t>
      </w:r>
      <w:r w:rsidRPr="0005408F">
        <w:t>,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bookmarkEnd w:id="175"/>
      <w:bookmarkEnd w:id="176"/>
      <w:bookmarkEnd w:id="177"/>
    </w:p>
    <w:p w14:paraId="3FD801FA" w14:textId="77777777" w:rsidR="001B0283" w:rsidRPr="002C4067" w:rsidRDefault="001B0283" w:rsidP="0005408F">
      <w:pPr>
        <w:pStyle w:val="af8"/>
      </w:pPr>
      <w:r w:rsidRPr="002C4067">
        <w:t>В Поста</w:t>
      </w:r>
      <w:r w:rsidR="00E615B9" w:rsidRPr="002C4067">
        <w:t>новлении Правительства РФ от 22.02.</w:t>
      </w:r>
      <w:r w:rsidRPr="002C4067">
        <w:t>2012 № 154 «О требованиях к схемам теплоснабжения, порядку их разработки и утверждения» даны следующие определения:</w:t>
      </w:r>
    </w:p>
    <w:p w14:paraId="5CD09741" w14:textId="77777777" w:rsidR="001B0283" w:rsidRPr="002C4067" w:rsidRDefault="001B0283" w:rsidP="009138F6">
      <w:pPr>
        <w:pStyle w:val="af4"/>
        <w:numPr>
          <w:ilvl w:val="0"/>
          <w:numId w:val="30"/>
        </w:numPr>
      </w:pPr>
      <w:r w:rsidRPr="002C4067">
        <w:rPr>
          <w:i/>
        </w:rPr>
        <w:t>«зона действия системы теплоснабжения»</w:t>
      </w:r>
      <w:r w:rsidRPr="002C4067">
        <w:t xml:space="preserve"> -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494784BC" w14:textId="77777777" w:rsidR="001B0283" w:rsidRPr="002C4067" w:rsidRDefault="001B0283" w:rsidP="009138F6">
      <w:pPr>
        <w:pStyle w:val="af4"/>
        <w:numPr>
          <w:ilvl w:val="0"/>
          <w:numId w:val="30"/>
        </w:numPr>
      </w:pPr>
      <w:r w:rsidRPr="002C4067">
        <w:rPr>
          <w:i/>
        </w:rPr>
        <w:t>«зона действия источника тепловой энергии»</w:t>
      </w:r>
      <w:r w:rsidRPr="002C4067">
        <w:t xml:space="preserve">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14:paraId="57BBFE41" w14:textId="1FF9B8A7" w:rsidR="001B0283" w:rsidRPr="002C4067" w:rsidRDefault="001B0283" w:rsidP="0005408F">
      <w:pPr>
        <w:pStyle w:val="af8"/>
        <w:rPr>
          <w:lang w:eastAsia="ar-SA"/>
        </w:rPr>
      </w:pPr>
      <w:r w:rsidRPr="002C4067">
        <w:rPr>
          <w:lang w:eastAsia="ar-SA"/>
        </w:rPr>
        <w:t>Зон</w:t>
      </w:r>
      <w:r w:rsidR="00A62536">
        <w:rPr>
          <w:lang w:eastAsia="ar-SA"/>
        </w:rPr>
        <w:t>а</w:t>
      </w:r>
      <w:r w:rsidRPr="002C4067">
        <w:rPr>
          <w:lang w:eastAsia="ar-SA"/>
        </w:rPr>
        <w:t xml:space="preserve"> действия котельн</w:t>
      </w:r>
      <w:r w:rsidR="00A62536">
        <w:rPr>
          <w:lang w:eastAsia="ar-SA"/>
        </w:rPr>
        <w:t>ой</w:t>
      </w:r>
      <w:r w:rsidRPr="002C4067">
        <w:rPr>
          <w:lang w:eastAsia="ar-SA"/>
        </w:rPr>
        <w:t xml:space="preserve"> представлен</w:t>
      </w:r>
      <w:r w:rsidR="00A62536">
        <w:rPr>
          <w:lang w:eastAsia="ar-SA"/>
        </w:rPr>
        <w:t>а</w:t>
      </w:r>
      <w:r w:rsidR="00F81F2A" w:rsidRPr="002C4067">
        <w:rPr>
          <w:lang w:eastAsia="ar-SA"/>
        </w:rPr>
        <w:t xml:space="preserve"> на рисун</w:t>
      </w:r>
      <w:r w:rsidR="00A62536">
        <w:rPr>
          <w:lang w:eastAsia="ar-SA"/>
        </w:rPr>
        <w:t>ке</w:t>
      </w:r>
      <w:r w:rsidR="00F81F2A" w:rsidRPr="002C4067">
        <w:rPr>
          <w:lang w:eastAsia="ar-SA"/>
        </w:rPr>
        <w:t xml:space="preserve"> </w:t>
      </w:r>
      <w:r w:rsidR="000120E2" w:rsidRPr="002C4067">
        <w:rPr>
          <w:lang w:eastAsia="ar-SA"/>
        </w:rPr>
        <w:t>ниже</w:t>
      </w:r>
      <w:r w:rsidRPr="002C4067">
        <w:rPr>
          <w:lang w:eastAsia="ar-SA"/>
        </w:rPr>
        <w:t>.</w:t>
      </w:r>
    </w:p>
    <w:p w14:paraId="00558958" w14:textId="7D0C572B" w:rsidR="009950DD" w:rsidRPr="002C4067" w:rsidRDefault="00773ACD" w:rsidP="00CA5D44">
      <w:pPr>
        <w:pStyle w:val="af2"/>
      </w:pPr>
      <w:r>
        <w:rPr>
          <w:noProof/>
        </w:rPr>
        <w:drawing>
          <wp:inline distT="0" distB="0" distL="0" distR="0" wp14:anchorId="5D7914D7" wp14:editId="61D077D2">
            <wp:extent cx="4168415" cy="5433237"/>
            <wp:effectExtent l="0" t="0" r="3810" b="0"/>
            <wp:docPr id="7739245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924503" name=""/>
                    <pic:cNvPicPr/>
                  </pic:nvPicPr>
                  <pic:blipFill>
                    <a:blip r:embed="rId19"/>
                    <a:stretch>
                      <a:fillRect/>
                    </a:stretch>
                  </pic:blipFill>
                  <pic:spPr>
                    <a:xfrm>
                      <a:off x="0" y="0"/>
                      <a:ext cx="4174501" cy="5441170"/>
                    </a:xfrm>
                    <a:prstGeom prst="rect">
                      <a:avLst/>
                    </a:prstGeom>
                  </pic:spPr>
                </pic:pic>
              </a:graphicData>
            </a:graphic>
          </wp:inline>
        </w:drawing>
      </w:r>
    </w:p>
    <w:p w14:paraId="6C82B16F" w14:textId="15151BF8" w:rsidR="00CA3D2A" w:rsidRDefault="00CA3D2A" w:rsidP="00CA5D44">
      <w:pPr>
        <w:pStyle w:val="af2"/>
        <w:rPr>
          <w:rFonts w:eastAsia="Times New Roman"/>
          <w:lang w:eastAsia="ru-RU"/>
        </w:rPr>
      </w:pPr>
      <w:r w:rsidRPr="002C4067">
        <w:t xml:space="preserve">Рисунок </w:t>
      </w:r>
      <w:r w:rsidR="00B10DA3">
        <w:t>4</w:t>
      </w:r>
      <w:r w:rsidR="009950DD" w:rsidRPr="002C4067">
        <w:t xml:space="preserve"> – Зоны</w:t>
      </w:r>
      <w:r w:rsidRPr="002C4067">
        <w:t xml:space="preserve"> действия</w:t>
      </w:r>
      <w:r w:rsidR="002F5504" w:rsidRPr="002C4067">
        <w:t xml:space="preserve"> </w:t>
      </w:r>
      <w:r w:rsidR="00967D95">
        <w:rPr>
          <w:rFonts w:eastAsia="Times New Roman"/>
          <w:lang w:eastAsia="ru-RU"/>
        </w:rPr>
        <w:t>источников централизованного теплоснабжения с. Писцово</w:t>
      </w:r>
    </w:p>
    <w:p w14:paraId="4C8BA449" w14:textId="6D205B13" w:rsidR="00B2339D" w:rsidRPr="002C4067" w:rsidRDefault="00B2339D" w:rsidP="00230E4C">
      <w:pPr>
        <w:pStyle w:val="a2"/>
      </w:pPr>
      <w:bookmarkStart w:id="178" w:name="_Toc162259178"/>
      <w:bookmarkStart w:id="179" w:name="_Toc165985064"/>
      <w:bookmarkStart w:id="180" w:name="_Toc197442868"/>
      <w:r w:rsidRPr="002C4067">
        <w:lastRenderedPageBreak/>
        <w:t xml:space="preserve">Изменения, произошедшие в </w:t>
      </w:r>
      <w:r w:rsidR="00967D95">
        <w:t>системе теплоснабжения поселения</w:t>
      </w:r>
      <w:bookmarkEnd w:id="178"/>
      <w:bookmarkEnd w:id="179"/>
      <w:bookmarkEnd w:id="180"/>
    </w:p>
    <w:p w14:paraId="242A5D89" w14:textId="008A5008" w:rsidR="00B2339D" w:rsidRPr="002C4067" w:rsidRDefault="00B2339D" w:rsidP="001408C9">
      <w:pPr>
        <w:pStyle w:val="af8"/>
      </w:pPr>
      <w:r w:rsidRPr="002C4067">
        <w:t xml:space="preserve">С момента разработки (актуализации) </w:t>
      </w:r>
      <w:r w:rsidR="00A62536">
        <w:t xml:space="preserve">схемы теплоснабжения </w:t>
      </w:r>
      <w:proofErr w:type="spellStart"/>
      <w:r w:rsidR="003F69C6">
        <w:t>Писцовского</w:t>
      </w:r>
      <w:proofErr w:type="spellEnd"/>
      <w:r w:rsidR="003A7032">
        <w:t xml:space="preserve"> сельского поселения</w:t>
      </w:r>
      <w:r w:rsidR="00A62536">
        <w:t xml:space="preserve"> </w:t>
      </w:r>
      <w:r w:rsidRPr="002C4067">
        <w:t xml:space="preserve">значительных изменений в структуре основного оборудования источника теплоснабжения не произошло. </w:t>
      </w:r>
      <w:r w:rsidR="00945C18" w:rsidRPr="00F858B6">
        <w:t>Изменение зон действия источников централизованного теплоснабжения не произошло.</w:t>
      </w:r>
    </w:p>
    <w:p w14:paraId="7860024F" w14:textId="0B81B0AD" w:rsidR="00B317FC" w:rsidRDefault="00B317FC" w:rsidP="00FB3DF5">
      <w:pPr>
        <w:pStyle w:val="a1"/>
      </w:pPr>
      <w:bookmarkStart w:id="181" w:name="_Toc162259179"/>
      <w:bookmarkStart w:id="182" w:name="_Toc165985065"/>
      <w:bookmarkStart w:id="183" w:name="_Toc197442869"/>
      <w:r w:rsidRPr="002C4067">
        <w:t>Тепловые нагрузки потребителей тепловой энергии, групп потребителей тепловой энергии</w:t>
      </w:r>
      <w:bookmarkEnd w:id="181"/>
      <w:bookmarkEnd w:id="182"/>
      <w:bookmarkEnd w:id="183"/>
    </w:p>
    <w:p w14:paraId="1645812B" w14:textId="476B41EB" w:rsidR="00B317FC" w:rsidRPr="00781F78" w:rsidRDefault="00B317FC" w:rsidP="00781F78">
      <w:pPr>
        <w:pStyle w:val="a2"/>
      </w:pPr>
      <w:bookmarkStart w:id="184" w:name="_Toc162259180"/>
      <w:bookmarkStart w:id="185" w:name="_Toc165985066"/>
      <w:bookmarkStart w:id="186" w:name="_Toc197442870"/>
      <w:r w:rsidRPr="00781F78">
        <w:t>О</w:t>
      </w:r>
      <w:r w:rsidRPr="00781F78">
        <w:rPr>
          <w:rStyle w:val="af9"/>
          <w:sz w:val="24"/>
        </w:rPr>
        <w:t>писание значений спроса на тепловую мощность в расчетных элементах территориального деления</w:t>
      </w:r>
      <w:bookmarkEnd w:id="184"/>
      <w:bookmarkEnd w:id="185"/>
      <w:bookmarkEnd w:id="186"/>
    </w:p>
    <w:p w14:paraId="03791AD4" w14:textId="170856F7" w:rsidR="00B317FC" w:rsidRDefault="00B317FC" w:rsidP="00FA1C46">
      <w:pPr>
        <w:pStyle w:val="af8"/>
      </w:pPr>
      <w:r w:rsidRPr="002C4067">
        <w:t xml:space="preserve">Основными потребителями тепловой энергии являются население (жилищный фонд), объекты производственного и социально-культурного назначения. Сведения о тепловых нагрузках потребителей тепловой энергии </w:t>
      </w:r>
      <w:r w:rsidR="00FC1C46">
        <w:t xml:space="preserve">в </w:t>
      </w:r>
      <w:r w:rsidR="00844F0C">
        <w:t xml:space="preserve">зонах действия источников </w:t>
      </w:r>
      <w:r w:rsidRPr="002C4067">
        <w:t xml:space="preserve">тепловой энергии приведены в таблицах ниже. </w:t>
      </w:r>
    </w:p>
    <w:p w14:paraId="19B164F8" w14:textId="77777777" w:rsidR="00552303" w:rsidRPr="002C4067" w:rsidRDefault="00552303" w:rsidP="00FA1C46">
      <w:pPr>
        <w:pStyle w:val="af8"/>
      </w:pPr>
    </w:p>
    <w:p w14:paraId="1ACF276D" w14:textId="25795F19" w:rsidR="00B317FC" w:rsidRPr="002C4067" w:rsidRDefault="00B10DA3" w:rsidP="00FB3DF5">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17</w:t>
      </w:r>
      <w:r>
        <w:rPr>
          <w:noProof/>
        </w:rPr>
        <w:fldChar w:fldCharType="end"/>
      </w:r>
      <w:r w:rsidRPr="002C4067">
        <w:t xml:space="preserve"> </w:t>
      </w:r>
      <w:r w:rsidR="00B317FC" w:rsidRPr="002C4067">
        <w:t>- Тепловые нагрузки потребителей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3155"/>
        <w:gridCol w:w="1392"/>
        <w:gridCol w:w="1280"/>
        <w:gridCol w:w="1240"/>
        <w:gridCol w:w="1394"/>
        <w:gridCol w:w="1311"/>
        <w:gridCol w:w="8"/>
      </w:tblGrid>
      <w:tr w:rsidR="001064E2" w:rsidRPr="008B4E4F" w14:paraId="4A37F915" w14:textId="14D6F888" w:rsidTr="00773ACD">
        <w:tc>
          <w:tcPr>
            <w:tcW w:w="307" w:type="pct"/>
            <w:vMerge w:val="restart"/>
            <w:shd w:val="clear" w:color="auto" w:fill="auto"/>
            <w:vAlign w:val="center"/>
            <w:hideMark/>
          </w:tcPr>
          <w:p w14:paraId="18283101" w14:textId="77777777" w:rsidR="001064E2" w:rsidRPr="001408C9" w:rsidRDefault="001064E2" w:rsidP="001408C9">
            <w:pPr>
              <w:pStyle w:val="ad"/>
              <w:rPr>
                <w:b/>
                <w:lang w:eastAsia="ru-RU"/>
              </w:rPr>
            </w:pPr>
            <w:r w:rsidRPr="001408C9">
              <w:rPr>
                <w:b/>
                <w:lang w:eastAsia="ru-RU"/>
              </w:rPr>
              <w:t>№ п/п</w:t>
            </w:r>
          </w:p>
        </w:tc>
        <w:tc>
          <w:tcPr>
            <w:tcW w:w="1514" w:type="pct"/>
            <w:vMerge w:val="restart"/>
            <w:shd w:val="clear" w:color="auto" w:fill="auto"/>
            <w:vAlign w:val="center"/>
            <w:hideMark/>
          </w:tcPr>
          <w:p w14:paraId="58ECB3E0" w14:textId="77777777" w:rsidR="001064E2" w:rsidRPr="001408C9" w:rsidRDefault="001064E2" w:rsidP="001408C9">
            <w:pPr>
              <w:pStyle w:val="ad"/>
              <w:rPr>
                <w:b/>
                <w:lang w:eastAsia="ru-RU"/>
              </w:rPr>
            </w:pPr>
            <w:r w:rsidRPr="001408C9">
              <w:rPr>
                <w:b/>
                <w:lang w:eastAsia="ru-RU"/>
              </w:rPr>
              <w:t>Наименование источника теплоснабжения</w:t>
            </w:r>
          </w:p>
        </w:tc>
        <w:tc>
          <w:tcPr>
            <w:tcW w:w="668" w:type="pct"/>
            <w:vMerge w:val="restart"/>
            <w:shd w:val="clear" w:color="auto" w:fill="auto"/>
            <w:vAlign w:val="center"/>
          </w:tcPr>
          <w:p w14:paraId="0BBD8147" w14:textId="77777777" w:rsidR="001064E2" w:rsidRPr="001408C9" w:rsidRDefault="001064E2" w:rsidP="001408C9">
            <w:pPr>
              <w:pStyle w:val="ad"/>
              <w:rPr>
                <w:b/>
                <w:lang w:eastAsia="ru-RU"/>
              </w:rPr>
            </w:pPr>
            <w:r w:rsidRPr="001408C9">
              <w:rPr>
                <w:b/>
                <w:lang w:eastAsia="ru-RU"/>
              </w:rPr>
              <w:t>Нагрузки, Гкал/ч</w:t>
            </w:r>
          </w:p>
        </w:tc>
        <w:tc>
          <w:tcPr>
            <w:tcW w:w="2512" w:type="pct"/>
            <w:gridSpan w:val="5"/>
          </w:tcPr>
          <w:p w14:paraId="160927CA" w14:textId="4F0AFED9" w:rsidR="001064E2" w:rsidRPr="001408C9" w:rsidRDefault="001064E2" w:rsidP="001408C9">
            <w:pPr>
              <w:pStyle w:val="ad"/>
              <w:rPr>
                <w:b/>
                <w:lang w:eastAsia="ru-RU"/>
              </w:rPr>
            </w:pPr>
            <w:r w:rsidRPr="001408C9">
              <w:rPr>
                <w:b/>
                <w:lang w:eastAsia="ru-RU"/>
              </w:rPr>
              <w:t>Полезный отпуск тепла, Гкал</w:t>
            </w:r>
          </w:p>
        </w:tc>
      </w:tr>
      <w:tr w:rsidR="001064E2" w:rsidRPr="008B4E4F" w14:paraId="33E71307" w14:textId="78483490" w:rsidTr="00773ACD">
        <w:trPr>
          <w:gridAfter w:val="1"/>
          <w:wAfter w:w="5" w:type="pct"/>
        </w:trPr>
        <w:tc>
          <w:tcPr>
            <w:tcW w:w="307" w:type="pct"/>
            <w:vMerge/>
            <w:shd w:val="clear" w:color="auto" w:fill="auto"/>
            <w:vAlign w:val="center"/>
          </w:tcPr>
          <w:p w14:paraId="0404AB47" w14:textId="77777777" w:rsidR="001064E2" w:rsidRPr="001408C9" w:rsidRDefault="001064E2" w:rsidP="00552303">
            <w:pPr>
              <w:pStyle w:val="ad"/>
              <w:rPr>
                <w:b/>
                <w:lang w:eastAsia="ru-RU"/>
              </w:rPr>
            </w:pPr>
          </w:p>
        </w:tc>
        <w:tc>
          <w:tcPr>
            <w:tcW w:w="1514" w:type="pct"/>
            <w:vMerge/>
            <w:shd w:val="clear" w:color="auto" w:fill="auto"/>
            <w:vAlign w:val="center"/>
          </w:tcPr>
          <w:p w14:paraId="422B7C90" w14:textId="77777777" w:rsidR="001064E2" w:rsidRPr="001408C9" w:rsidRDefault="001064E2" w:rsidP="00552303">
            <w:pPr>
              <w:pStyle w:val="ad"/>
              <w:rPr>
                <w:b/>
                <w:lang w:eastAsia="ru-RU"/>
              </w:rPr>
            </w:pPr>
          </w:p>
        </w:tc>
        <w:tc>
          <w:tcPr>
            <w:tcW w:w="668" w:type="pct"/>
            <w:vMerge/>
            <w:tcBorders>
              <w:bottom w:val="single" w:sz="4" w:space="0" w:color="auto"/>
            </w:tcBorders>
            <w:shd w:val="clear" w:color="auto" w:fill="auto"/>
            <w:vAlign w:val="center"/>
          </w:tcPr>
          <w:p w14:paraId="19567BE1" w14:textId="77777777" w:rsidR="001064E2" w:rsidRPr="001408C9" w:rsidRDefault="001064E2" w:rsidP="00552303">
            <w:pPr>
              <w:pStyle w:val="ad"/>
              <w:rPr>
                <w:b/>
                <w:lang w:eastAsia="ru-RU"/>
              </w:rPr>
            </w:pPr>
          </w:p>
        </w:tc>
        <w:tc>
          <w:tcPr>
            <w:tcW w:w="614" w:type="pct"/>
            <w:tcBorders>
              <w:bottom w:val="single" w:sz="4" w:space="0" w:color="auto"/>
            </w:tcBorders>
          </w:tcPr>
          <w:p w14:paraId="39328862" w14:textId="1621591E" w:rsidR="001064E2" w:rsidRDefault="001064E2" w:rsidP="00552303">
            <w:pPr>
              <w:pStyle w:val="ad"/>
              <w:rPr>
                <w:b/>
                <w:lang w:eastAsia="ru-RU"/>
              </w:rPr>
            </w:pPr>
            <w:r>
              <w:rPr>
                <w:b/>
                <w:lang w:eastAsia="ru-RU"/>
              </w:rPr>
              <w:t>2022</w:t>
            </w:r>
          </w:p>
        </w:tc>
        <w:tc>
          <w:tcPr>
            <w:tcW w:w="595" w:type="pct"/>
            <w:tcBorders>
              <w:bottom w:val="single" w:sz="4" w:space="0" w:color="auto"/>
            </w:tcBorders>
          </w:tcPr>
          <w:p w14:paraId="25DB18DE" w14:textId="64AC1871" w:rsidR="001064E2" w:rsidRPr="001408C9" w:rsidRDefault="001064E2" w:rsidP="00552303">
            <w:pPr>
              <w:pStyle w:val="ad"/>
              <w:rPr>
                <w:b/>
                <w:lang w:eastAsia="ru-RU"/>
              </w:rPr>
            </w:pPr>
            <w:r>
              <w:rPr>
                <w:b/>
                <w:lang w:eastAsia="ru-RU"/>
              </w:rPr>
              <w:t>2023</w:t>
            </w:r>
          </w:p>
        </w:tc>
        <w:tc>
          <w:tcPr>
            <w:tcW w:w="669" w:type="pct"/>
            <w:tcBorders>
              <w:bottom w:val="single" w:sz="4" w:space="0" w:color="auto"/>
            </w:tcBorders>
          </w:tcPr>
          <w:p w14:paraId="6155C3FA" w14:textId="5822EF55" w:rsidR="001064E2" w:rsidRPr="001408C9" w:rsidRDefault="001064E2" w:rsidP="00552303">
            <w:pPr>
              <w:pStyle w:val="ad"/>
              <w:rPr>
                <w:b/>
                <w:lang w:eastAsia="ru-RU"/>
              </w:rPr>
            </w:pPr>
            <w:r>
              <w:rPr>
                <w:b/>
                <w:lang w:eastAsia="ru-RU"/>
              </w:rPr>
              <w:t>2024</w:t>
            </w:r>
          </w:p>
        </w:tc>
        <w:tc>
          <w:tcPr>
            <w:tcW w:w="629" w:type="pct"/>
            <w:tcBorders>
              <w:bottom w:val="single" w:sz="4" w:space="0" w:color="auto"/>
            </w:tcBorders>
          </w:tcPr>
          <w:p w14:paraId="051583C2" w14:textId="2D1A1409" w:rsidR="001064E2" w:rsidRDefault="001064E2" w:rsidP="00552303">
            <w:pPr>
              <w:pStyle w:val="ad"/>
              <w:rPr>
                <w:b/>
                <w:lang w:eastAsia="ru-RU"/>
              </w:rPr>
            </w:pPr>
            <w:r>
              <w:rPr>
                <w:b/>
                <w:lang w:eastAsia="ru-RU"/>
              </w:rPr>
              <w:t>2025 (план)</w:t>
            </w:r>
          </w:p>
        </w:tc>
      </w:tr>
      <w:tr w:rsidR="00773ACD" w:rsidRPr="008B4E4F" w14:paraId="78C94F5D" w14:textId="256C5E4E" w:rsidTr="00773ACD">
        <w:trPr>
          <w:gridAfter w:val="1"/>
          <w:wAfter w:w="5" w:type="pct"/>
        </w:trPr>
        <w:tc>
          <w:tcPr>
            <w:tcW w:w="307" w:type="pct"/>
            <w:shd w:val="clear" w:color="auto" w:fill="auto"/>
            <w:vAlign w:val="center"/>
          </w:tcPr>
          <w:p w14:paraId="605B676E" w14:textId="50F29C35" w:rsidR="00773ACD" w:rsidRPr="00F858B6" w:rsidRDefault="00773ACD" w:rsidP="00773ACD">
            <w:pPr>
              <w:pStyle w:val="ad"/>
            </w:pPr>
            <w:r w:rsidRPr="00B913A1">
              <w:rPr>
                <w:lang w:eastAsia="ru-RU"/>
              </w:rPr>
              <w:t>1</w:t>
            </w:r>
          </w:p>
        </w:tc>
        <w:tc>
          <w:tcPr>
            <w:tcW w:w="1514" w:type="pct"/>
            <w:shd w:val="clear" w:color="auto" w:fill="auto"/>
            <w:vAlign w:val="center"/>
          </w:tcPr>
          <w:p w14:paraId="2D9BD568" w14:textId="2A6EACDF" w:rsidR="00773ACD" w:rsidRPr="00F858B6" w:rsidRDefault="00773ACD" w:rsidP="00773ACD">
            <w:pPr>
              <w:pStyle w:val="ad"/>
              <w:rPr>
                <w:lang w:eastAsia="ru-RU"/>
              </w:rPr>
            </w:pPr>
            <w:r>
              <w:rPr>
                <w:lang w:eastAsia="ru-RU"/>
              </w:rPr>
              <w:t>Котельная № 1 ул. Ярославская,1а</w:t>
            </w:r>
          </w:p>
        </w:tc>
        <w:tc>
          <w:tcPr>
            <w:tcW w:w="668" w:type="pct"/>
            <w:tcBorders>
              <w:top w:val="single" w:sz="8" w:space="0" w:color="auto"/>
              <w:left w:val="single" w:sz="8" w:space="0" w:color="auto"/>
              <w:bottom w:val="single" w:sz="8" w:space="0" w:color="auto"/>
              <w:right w:val="single" w:sz="8" w:space="0" w:color="auto"/>
            </w:tcBorders>
            <w:shd w:val="clear" w:color="auto" w:fill="auto"/>
            <w:vAlign w:val="center"/>
          </w:tcPr>
          <w:p w14:paraId="4E56C694" w14:textId="70A3BCE1" w:rsidR="00773ACD" w:rsidRPr="00586F22" w:rsidRDefault="00773ACD" w:rsidP="00773ACD">
            <w:pPr>
              <w:pStyle w:val="ad"/>
            </w:pPr>
            <w:r>
              <w:rPr>
                <w:color w:val="000000"/>
                <w:sz w:val="20"/>
                <w:szCs w:val="20"/>
              </w:rPr>
              <w:t>1,185</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14:paraId="394170F5" w14:textId="7876FB36" w:rsidR="00773ACD" w:rsidRPr="00586F22" w:rsidRDefault="00773ACD" w:rsidP="00773ACD">
            <w:pPr>
              <w:pStyle w:val="ad"/>
            </w:pPr>
            <w:r>
              <w:t>3230</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tcPr>
          <w:p w14:paraId="720D06C3" w14:textId="0B7A9371" w:rsidR="00773ACD" w:rsidRPr="00586F22" w:rsidRDefault="00773ACD" w:rsidP="00773ACD">
            <w:pPr>
              <w:pStyle w:val="ad"/>
            </w:pPr>
            <w:r>
              <w:t>3230</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14:paraId="461CA837" w14:textId="35CE24B5" w:rsidR="00773ACD" w:rsidRPr="00586F22" w:rsidRDefault="00686689" w:rsidP="00773ACD">
            <w:pPr>
              <w:pStyle w:val="ad"/>
            </w:pPr>
            <w:r>
              <w:t>3293</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496A8BFC" w14:textId="4C7DE639" w:rsidR="00773ACD" w:rsidRDefault="00686689" w:rsidP="00773ACD">
            <w:pPr>
              <w:pStyle w:val="ad"/>
            </w:pPr>
            <w:r>
              <w:t>3293</w:t>
            </w:r>
          </w:p>
        </w:tc>
      </w:tr>
      <w:tr w:rsidR="00773ACD" w:rsidRPr="008B4E4F" w14:paraId="3F9ED8CC" w14:textId="77777777" w:rsidTr="00773ACD">
        <w:trPr>
          <w:gridAfter w:val="1"/>
          <w:wAfter w:w="5" w:type="pct"/>
        </w:trPr>
        <w:tc>
          <w:tcPr>
            <w:tcW w:w="307" w:type="pct"/>
            <w:shd w:val="clear" w:color="auto" w:fill="auto"/>
            <w:vAlign w:val="center"/>
          </w:tcPr>
          <w:p w14:paraId="4BF93789" w14:textId="6872A0DB" w:rsidR="00773ACD" w:rsidRPr="00F858B6" w:rsidRDefault="00773ACD" w:rsidP="00773ACD">
            <w:pPr>
              <w:pStyle w:val="ad"/>
            </w:pPr>
            <w:r w:rsidRPr="00B913A1">
              <w:rPr>
                <w:lang w:eastAsia="ru-RU"/>
              </w:rPr>
              <w:t>2</w:t>
            </w:r>
          </w:p>
        </w:tc>
        <w:tc>
          <w:tcPr>
            <w:tcW w:w="1514" w:type="pct"/>
            <w:shd w:val="clear" w:color="auto" w:fill="auto"/>
            <w:vAlign w:val="center"/>
          </w:tcPr>
          <w:p w14:paraId="32D459EA" w14:textId="7CE0E291" w:rsidR="00773ACD" w:rsidRDefault="00773ACD" w:rsidP="00773ACD">
            <w:pPr>
              <w:pStyle w:val="ad"/>
              <w:rPr>
                <w:lang w:eastAsia="ru-RU"/>
              </w:rPr>
            </w:pPr>
            <w:r>
              <w:rPr>
                <w:lang w:eastAsia="ru-RU"/>
              </w:rPr>
              <w:t xml:space="preserve">БМК </w:t>
            </w:r>
            <w:proofErr w:type="spellStart"/>
            <w:r>
              <w:rPr>
                <w:lang w:eastAsia="ru-RU"/>
              </w:rPr>
              <w:t>ул.Социалистическая</w:t>
            </w:r>
            <w:proofErr w:type="spellEnd"/>
            <w:r>
              <w:rPr>
                <w:lang w:eastAsia="ru-RU"/>
              </w:rPr>
              <w:t>, 1/2</w:t>
            </w:r>
          </w:p>
        </w:tc>
        <w:tc>
          <w:tcPr>
            <w:tcW w:w="668" w:type="pct"/>
            <w:tcBorders>
              <w:top w:val="nil"/>
              <w:left w:val="single" w:sz="8" w:space="0" w:color="auto"/>
              <w:bottom w:val="single" w:sz="8" w:space="0" w:color="auto"/>
              <w:right w:val="single" w:sz="8" w:space="0" w:color="auto"/>
            </w:tcBorders>
            <w:shd w:val="clear" w:color="auto" w:fill="auto"/>
            <w:vAlign w:val="center"/>
          </w:tcPr>
          <w:p w14:paraId="178A2301" w14:textId="5491FA6C" w:rsidR="00773ACD" w:rsidRPr="00552303" w:rsidRDefault="00773ACD" w:rsidP="00773ACD">
            <w:pPr>
              <w:pStyle w:val="ad"/>
            </w:pPr>
            <w:r>
              <w:rPr>
                <w:color w:val="000000"/>
                <w:sz w:val="20"/>
                <w:szCs w:val="20"/>
              </w:rPr>
              <w:t>2,410</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14:paraId="29BF65BD" w14:textId="413580A0" w:rsidR="00773ACD" w:rsidRDefault="00773ACD" w:rsidP="00773ACD">
            <w:pPr>
              <w:pStyle w:val="ad"/>
            </w:pPr>
            <w:r>
              <w:t>5696,304</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tcPr>
          <w:p w14:paraId="296D8B4C" w14:textId="28E78BA5" w:rsidR="00773ACD" w:rsidRDefault="00773ACD" w:rsidP="00773ACD">
            <w:pPr>
              <w:pStyle w:val="ad"/>
            </w:pPr>
            <w:r>
              <w:t>4784,320</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14:paraId="6A85A358" w14:textId="0DD86F33" w:rsidR="00773ACD" w:rsidRDefault="00773ACD" w:rsidP="00773ACD">
            <w:pPr>
              <w:pStyle w:val="ad"/>
            </w:pPr>
            <w:r>
              <w:t>5038,063</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23D864C7" w14:textId="70313ECB" w:rsidR="00773ACD" w:rsidRDefault="00773ACD" w:rsidP="00773ACD">
            <w:pPr>
              <w:pStyle w:val="ad"/>
            </w:pPr>
            <w:r>
              <w:t>4802,362*</w:t>
            </w:r>
          </w:p>
        </w:tc>
      </w:tr>
    </w:tbl>
    <w:p w14:paraId="1B1E58EF" w14:textId="3D2A65CB" w:rsidR="00773ACD" w:rsidRDefault="00773ACD" w:rsidP="00FA1C46">
      <w:pPr>
        <w:pStyle w:val="af8"/>
      </w:pPr>
      <w:r>
        <w:t xml:space="preserve">*- Уменьшение планового значения полезного отпуска тепла связано с отключением от сети централизованного теплоснабжения </w:t>
      </w:r>
      <w:r w:rsidRPr="00773ACD">
        <w:t xml:space="preserve">ОБУЗ "Комсомольская ЦБ"(с. Писцово, </w:t>
      </w:r>
      <w:proofErr w:type="spellStart"/>
      <w:proofErr w:type="gramStart"/>
      <w:r w:rsidRPr="00773ACD">
        <w:t>ул.Советская</w:t>
      </w:r>
      <w:proofErr w:type="spellEnd"/>
      <w:r w:rsidRPr="00773ACD">
        <w:t xml:space="preserve"> ,</w:t>
      </w:r>
      <w:proofErr w:type="gramEnd"/>
      <w:r w:rsidRPr="00773ACD">
        <w:t xml:space="preserve"> д.48)</w:t>
      </w:r>
    </w:p>
    <w:p w14:paraId="08329220" w14:textId="77777777" w:rsidR="00773ACD" w:rsidRDefault="00773ACD" w:rsidP="00FA1C46">
      <w:pPr>
        <w:pStyle w:val="af8"/>
      </w:pPr>
    </w:p>
    <w:p w14:paraId="4FF2ABDE" w14:textId="2C42D627" w:rsidR="00B317FC" w:rsidRPr="002C4067" w:rsidRDefault="00B317FC" w:rsidP="00FA1C46">
      <w:pPr>
        <w:pStyle w:val="af8"/>
      </w:pPr>
      <w:r w:rsidRPr="002C4067">
        <w:t>Сведения о тепловой нагрузке потребителей и полезном отпуске тепла локальных котельных не представлены.</w:t>
      </w:r>
    </w:p>
    <w:p w14:paraId="2BB8504C" w14:textId="35343EFF" w:rsidR="00B317FC" w:rsidRPr="002C4067" w:rsidRDefault="00B317FC" w:rsidP="00230E4C">
      <w:pPr>
        <w:pStyle w:val="a2"/>
      </w:pPr>
      <w:bookmarkStart w:id="187" w:name="_Toc162259181"/>
      <w:bookmarkStart w:id="188" w:name="_Toc165985067"/>
      <w:bookmarkStart w:id="189" w:name="_Toc197442871"/>
      <w:r w:rsidRPr="002C4067">
        <w:t>Описание значений расчетных тепловых нагрузок на коллекторах источников тепловой энергии</w:t>
      </w:r>
      <w:bookmarkEnd w:id="187"/>
      <w:bookmarkEnd w:id="188"/>
      <w:bookmarkEnd w:id="189"/>
    </w:p>
    <w:p w14:paraId="58ED359F" w14:textId="246F9200" w:rsidR="00B317FC" w:rsidRPr="002C4067" w:rsidRDefault="00B317FC" w:rsidP="00FA1C46">
      <w:pPr>
        <w:pStyle w:val="af8"/>
      </w:pPr>
      <w:r w:rsidRPr="002C4067">
        <w:t>Расчетные значения тепловых нагрузок источников тепловой энергии приведены в таблице</w:t>
      </w:r>
      <w:r w:rsidR="00413BFB">
        <w:t> </w:t>
      </w:r>
      <w:r w:rsidR="00B13B4E">
        <w:t>1</w:t>
      </w:r>
      <w:r w:rsidR="00686689">
        <w:t>8</w:t>
      </w:r>
      <w:r w:rsidRPr="002C4067">
        <w:t>.</w:t>
      </w:r>
    </w:p>
    <w:p w14:paraId="66A9B9EF" w14:textId="5F32F1B7" w:rsidR="00B317FC" w:rsidRPr="002C4067" w:rsidRDefault="00B10DA3" w:rsidP="00FB3DF5">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18</w:t>
      </w:r>
      <w:r>
        <w:rPr>
          <w:noProof/>
        </w:rPr>
        <w:fldChar w:fldCharType="end"/>
      </w:r>
      <w:r w:rsidRPr="002C4067">
        <w:t xml:space="preserve"> </w:t>
      </w:r>
      <w:r w:rsidR="00B317FC" w:rsidRPr="002C4067">
        <w:t>- Расчетные значения тепловых нагрузок источников тепловой энергии</w:t>
      </w: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055"/>
        <w:gridCol w:w="1166"/>
        <w:gridCol w:w="1136"/>
        <w:gridCol w:w="1500"/>
        <w:gridCol w:w="1499"/>
      </w:tblGrid>
      <w:tr w:rsidR="00B317FC" w:rsidRPr="008B4E4F" w14:paraId="26E5575C" w14:textId="77777777" w:rsidTr="00BC5437">
        <w:trPr>
          <w:cantSplit/>
          <w:trHeight w:val="315"/>
          <w:tblHeader/>
        </w:trPr>
        <w:tc>
          <w:tcPr>
            <w:tcW w:w="724" w:type="dxa"/>
            <w:vMerge w:val="restart"/>
            <w:shd w:val="clear" w:color="auto" w:fill="auto"/>
            <w:vAlign w:val="center"/>
            <w:hideMark/>
          </w:tcPr>
          <w:p w14:paraId="184EF65F" w14:textId="77777777" w:rsidR="00B317FC" w:rsidRPr="004C2475" w:rsidRDefault="00B317FC" w:rsidP="004C2475">
            <w:pPr>
              <w:pStyle w:val="ad"/>
              <w:rPr>
                <w:b/>
                <w:lang w:eastAsia="ru-RU"/>
              </w:rPr>
            </w:pPr>
            <w:r w:rsidRPr="004C2475">
              <w:rPr>
                <w:b/>
                <w:lang w:eastAsia="ru-RU"/>
              </w:rPr>
              <w:t>№ п/п</w:t>
            </w:r>
          </w:p>
        </w:tc>
        <w:tc>
          <w:tcPr>
            <w:tcW w:w="4055" w:type="dxa"/>
            <w:vMerge w:val="restart"/>
            <w:shd w:val="clear" w:color="auto" w:fill="auto"/>
            <w:vAlign w:val="center"/>
            <w:hideMark/>
          </w:tcPr>
          <w:p w14:paraId="284E473F" w14:textId="77777777" w:rsidR="00B317FC" w:rsidRPr="004C2475" w:rsidRDefault="00B317FC" w:rsidP="004C2475">
            <w:pPr>
              <w:pStyle w:val="ad"/>
              <w:rPr>
                <w:b/>
                <w:lang w:eastAsia="ru-RU"/>
              </w:rPr>
            </w:pPr>
            <w:r w:rsidRPr="004C2475">
              <w:rPr>
                <w:b/>
                <w:lang w:eastAsia="ru-RU"/>
              </w:rPr>
              <w:t>Наименование источника теплоснабжения</w:t>
            </w:r>
          </w:p>
        </w:tc>
        <w:tc>
          <w:tcPr>
            <w:tcW w:w="5301" w:type="dxa"/>
            <w:gridSpan w:val="4"/>
            <w:shd w:val="clear" w:color="auto" w:fill="auto"/>
            <w:vAlign w:val="center"/>
            <w:hideMark/>
          </w:tcPr>
          <w:p w14:paraId="5E100038" w14:textId="77777777" w:rsidR="00B317FC" w:rsidRPr="004C2475" w:rsidRDefault="00B317FC" w:rsidP="004C2475">
            <w:pPr>
              <w:pStyle w:val="ad"/>
              <w:rPr>
                <w:b/>
                <w:lang w:eastAsia="ru-RU"/>
              </w:rPr>
            </w:pPr>
            <w:r w:rsidRPr="004C2475">
              <w:rPr>
                <w:b/>
                <w:lang w:eastAsia="ru-RU"/>
              </w:rPr>
              <w:t>Нагрузки, Гкал/ч</w:t>
            </w:r>
          </w:p>
        </w:tc>
      </w:tr>
      <w:tr w:rsidR="00B317FC" w:rsidRPr="008B4E4F" w14:paraId="5A482877" w14:textId="77777777" w:rsidTr="00BC5437">
        <w:trPr>
          <w:cantSplit/>
          <w:trHeight w:val="315"/>
          <w:tblHeader/>
        </w:trPr>
        <w:tc>
          <w:tcPr>
            <w:tcW w:w="724" w:type="dxa"/>
            <w:vMerge/>
            <w:vAlign w:val="center"/>
            <w:hideMark/>
          </w:tcPr>
          <w:p w14:paraId="4755374B" w14:textId="77777777" w:rsidR="00B317FC" w:rsidRPr="004C2475" w:rsidRDefault="00B317FC" w:rsidP="004C2475">
            <w:pPr>
              <w:pStyle w:val="ad"/>
              <w:rPr>
                <w:b/>
                <w:lang w:eastAsia="ru-RU"/>
              </w:rPr>
            </w:pPr>
          </w:p>
        </w:tc>
        <w:tc>
          <w:tcPr>
            <w:tcW w:w="4055" w:type="dxa"/>
            <w:vMerge/>
            <w:vAlign w:val="center"/>
            <w:hideMark/>
          </w:tcPr>
          <w:p w14:paraId="2B370E0A" w14:textId="77777777" w:rsidR="00B317FC" w:rsidRPr="004C2475" w:rsidRDefault="00B317FC" w:rsidP="004C2475">
            <w:pPr>
              <w:pStyle w:val="ad"/>
              <w:rPr>
                <w:b/>
                <w:lang w:eastAsia="ru-RU"/>
              </w:rPr>
            </w:pPr>
          </w:p>
        </w:tc>
        <w:tc>
          <w:tcPr>
            <w:tcW w:w="1166" w:type="dxa"/>
            <w:shd w:val="clear" w:color="auto" w:fill="auto"/>
            <w:vAlign w:val="center"/>
            <w:hideMark/>
          </w:tcPr>
          <w:p w14:paraId="7A226EA5" w14:textId="77777777" w:rsidR="00B317FC" w:rsidRPr="004C2475" w:rsidRDefault="00B317FC" w:rsidP="004C2475">
            <w:pPr>
              <w:pStyle w:val="ad"/>
              <w:rPr>
                <w:b/>
                <w:lang w:eastAsia="ru-RU"/>
              </w:rPr>
            </w:pPr>
            <w:r w:rsidRPr="004C2475">
              <w:rPr>
                <w:b/>
                <w:lang w:eastAsia="ru-RU"/>
              </w:rPr>
              <w:t>отоплен.</w:t>
            </w:r>
          </w:p>
        </w:tc>
        <w:tc>
          <w:tcPr>
            <w:tcW w:w="1136" w:type="dxa"/>
            <w:shd w:val="clear" w:color="auto" w:fill="auto"/>
            <w:vAlign w:val="center"/>
            <w:hideMark/>
          </w:tcPr>
          <w:p w14:paraId="15FBA80E" w14:textId="77777777" w:rsidR="00B317FC" w:rsidRPr="004C2475" w:rsidRDefault="00B317FC" w:rsidP="004C2475">
            <w:pPr>
              <w:pStyle w:val="ad"/>
              <w:rPr>
                <w:b/>
                <w:lang w:eastAsia="ru-RU"/>
              </w:rPr>
            </w:pPr>
            <w:r w:rsidRPr="004C2475">
              <w:rPr>
                <w:b/>
                <w:lang w:eastAsia="ru-RU"/>
              </w:rPr>
              <w:t>ГВС</w:t>
            </w:r>
          </w:p>
        </w:tc>
        <w:tc>
          <w:tcPr>
            <w:tcW w:w="1500" w:type="dxa"/>
            <w:shd w:val="clear" w:color="auto" w:fill="auto"/>
            <w:vAlign w:val="center"/>
            <w:hideMark/>
          </w:tcPr>
          <w:p w14:paraId="726ADB27" w14:textId="36478FE9" w:rsidR="00B317FC" w:rsidRPr="004C2475" w:rsidRDefault="00B317FC" w:rsidP="004C2475">
            <w:pPr>
              <w:pStyle w:val="ad"/>
              <w:rPr>
                <w:b/>
                <w:lang w:eastAsia="ru-RU"/>
              </w:rPr>
            </w:pPr>
            <w:r w:rsidRPr="004C2475">
              <w:rPr>
                <w:b/>
                <w:lang w:eastAsia="ru-RU"/>
              </w:rPr>
              <w:t>вентил</w:t>
            </w:r>
            <w:r w:rsidR="004C2475" w:rsidRPr="004C2475">
              <w:rPr>
                <w:b/>
                <w:lang w:eastAsia="ru-RU"/>
              </w:rPr>
              <w:t>яция</w:t>
            </w:r>
          </w:p>
        </w:tc>
        <w:tc>
          <w:tcPr>
            <w:tcW w:w="1499" w:type="dxa"/>
            <w:shd w:val="clear" w:color="auto" w:fill="auto"/>
            <w:vAlign w:val="center"/>
            <w:hideMark/>
          </w:tcPr>
          <w:p w14:paraId="08665E9B" w14:textId="77777777" w:rsidR="00B317FC" w:rsidRPr="004C2475" w:rsidRDefault="00B317FC" w:rsidP="004C2475">
            <w:pPr>
              <w:pStyle w:val="ad"/>
              <w:rPr>
                <w:b/>
                <w:lang w:eastAsia="ru-RU"/>
              </w:rPr>
            </w:pPr>
            <w:r w:rsidRPr="004C2475">
              <w:rPr>
                <w:b/>
                <w:lang w:eastAsia="ru-RU"/>
              </w:rPr>
              <w:t>ВСЕГО</w:t>
            </w:r>
          </w:p>
        </w:tc>
      </w:tr>
      <w:tr w:rsidR="00412271" w:rsidRPr="008B4E4F" w14:paraId="40CC3F1B" w14:textId="77777777" w:rsidTr="00BC5437">
        <w:trPr>
          <w:cantSplit/>
          <w:trHeight w:val="315"/>
        </w:trPr>
        <w:tc>
          <w:tcPr>
            <w:tcW w:w="724" w:type="dxa"/>
            <w:shd w:val="clear" w:color="auto" w:fill="auto"/>
            <w:vAlign w:val="center"/>
            <w:hideMark/>
          </w:tcPr>
          <w:p w14:paraId="1D453400" w14:textId="425631D4" w:rsidR="00412271" w:rsidRPr="00F858B6" w:rsidRDefault="00412271" w:rsidP="00412271">
            <w:pPr>
              <w:pStyle w:val="ad"/>
            </w:pPr>
            <w:r w:rsidRPr="00B913A1">
              <w:rPr>
                <w:lang w:eastAsia="ru-RU"/>
              </w:rPr>
              <w:t>1</w:t>
            </w:r>
          </w:p>
        </w:tc>
        <w:tc>
          <w:tcPr>
            <w:tcW w:w="4055" w:type="dxa"/>
            <w:shd w:val="clear" w:color="auto" w:fill="auto"/>
            <w:vAlign w:val="center"/>
          </w:tcPr>
          <w:p w14:paraId="02E8A484" w14:textId="32E11DC6" w:rsidR="00412271" w:rsidRPr="00F858B6" w:rsidRDefault="00412271" w:rsidP="00412271">
            <w:pPr>
              <w:pStyle w:val="ad"/>
              <w:rPr>
                <w:lang w:eastAsia="ru-RU"/>
              </w:rPr>
            </w:pPr>
            <w:r>
              <w:rPr>
                <w:lang w:eastAsia="ru-RU"/>
              </w:rPr>
              <w:t>Котельная № 1 ул. Ярославская,1а</w:t>
            </w:r>
          </w:p>
        </w:tc>
        <w:tc>
          <w:tcPr>
            <w:tcW w:w="1166" w:type="dxa"/>
            <w:shd w:val="clear" w:color="auto" w:fill="auto"/>
            <w:vAlign w:val="center"/>
          </w:tcPr>
          <w:p w14:paraId="31FC1E7E" w14:textId="12079CC4" w:rsidR="00412271" w:rsidRPr="00C77225" w:rsidRDefault="00412271" w:rsidP="00412271">
            <w:pPr>
              <w:pStyle w:val="ad"/>
            </w:pPr>
            <w:r>
              <w:rPr>
                <w:color w:val="000000"/>
                <w:sz w:val="20"/>
                <w:szCs w:val="20"/>
              </w:rPr>
              <w:t>1,185</w:t>
            </w:r>
          </w:p>
        </w:tc>
        <w:tc>
          <w:tcPr>
            <w:tcW w:w="1136" w:type="dxa"/>
            <w:shd w:val="clear" w:color="auto" w:fill="auto"/>
            <w:vAlign w:val="center"/>
          </w:tcPr>
          <w:p w14:paraId="302A86A4" w14:textId="426C763C" w:rsidR="00412271" w:rsidRPr="00C77225" w:rsidRDefault="00412271" w:rsidP="00412271">
            <w:pPr>
              <w:pStyle w:val="ad"/>
            </w:pPr>
            <w:r>
              <w:t>-</w:t>
            </w:r>
          </w:p>
        </w:tc>
        <w:tc>
          <w:tcPr>
            <w:tcW w:w="1500" w:type="dxa"/>
            <w:shd w:val="clear" w:color="auto" w:fill="auto"/>
            <w:vAlign w:val="center"/>
          </w:tcPr>
          <w:p w14:paraId="6A7C1B44" w14:textId="5600BF60" w:rsidR="00412271" w:rsidRPr="00C77225" w:rsidRDefault="00412271" w:rsidP="00412271">
            <w:pPr>
              <w:pStyle w:val="ad"/>
            </w:pPr>
            <w:r>
              <w:t>-</w:t>
            </w:r>
          </w:p>
        </w:tc>
        <w:tc>
          <w:tcPr>
            <w:tcW w:w="1499" w:type="dxa"/>
            <w:shd w:val="clear" w:color="auto" w:fill="auto"/>
            <w:vAlign w:val="center"/>
          </w:tcPr>
          <w:p w14:paraId="362EE9CD" w14:textId="738F30B3" w:rsidR="00412271" w:rsidRPr="00C77225" w:rsidRDefault="00412271" w:rsidP="00412271">
            <w:pPr>
              <w:pStyle w:val="ad"/>
            </w:pPr>
            <w:r>
              <w:rPr>
                <w:color w:val="000000"/>
                <w:sz w:val="20"/>
                <w:szCs w:val="20"/>
              </w:rPr>
              <w:t>1,185</w:t>
            </w:r>
          </w:p>
        </w:tc>
      </w:tr>
      <w:tr w:rsidR="00412271" w:rsidRPr="008B4E4F" w14:paraId="0AC4EEBA" w14:textId="77777777" w:rsidTr="00BC5437">
        <w:trPr>
          <w:cantSplit/>
          <w:trHeight w:val="315"/>
        </w:trPr>
        <w:tc>
          <w:tcPr>
            <w:tcW w:w="724" w:type="dxa"/>
            <w:shd w:val="clear" w:color="auto" w:fill="auto"/>
            <w:vAlign w:val="center"/>
          </w:tcPr>
          <w:p w14:paraId="296263A9" w14:textId="40071316" w:rsidR="00412271" w:rsidRPr="00B913A1" w:rsidRDefault="00412271" w:rsidP="00412271">
            <w:pPr>
              <w:pStyle w:val="ad"/>
              <w:rPr>
                <w:lang w:eastAsia="ru-RU"/>
              </w:rPr>
            </w:pPr>
            <w:r w:rsidRPr="00B913A1">
              <w:rPr>
                <w:lang w:eastAsia="ru-RU"/>
              </w:rPr>
              <w:t>2</w:t>
            </w:r>
          </w:p>
        </w:tc>
        <w:tc>
          <w:tcPr>
            <w:tcW w:w="4055" w:type="dxa"/>
            <w:shd w:val="clear" w:color="auto" w:fill="auto"/>
            <w:vAlign w:val="center"/>
          </w:tcPr>
          <w:p w14:paraId="3E9605AA" w14:textId="4D864812" w:rsidR="00412271" w:rsidRPr="00B913A1" w:rsidRDefault="00412271" w:rsidP="00412271">
            <w:pPr>
              <w:pStyle w:val="ad"/>
              <w:rPr>
                <w:lang w:eastAsia="ru-RU"/>
              </w:rPr>
            </w:pPr>
            <w:r>
              <w:rPr>
                <w:lang w:eastAsia="ru-RU"/>
              </w:rPr>
              <w:t xml:space="preserve">БМК </w:t>
            </w:r>
            <w:proofErr w:type="spellStart"/>
            <w:r>
              <w:rPr>
                <w:lang w:eastAsia="ru-RU"/>
              </w:rPr>
              <w:t>ул.Социалистическая</w:t>
            </w:r>
            <w:proofErr w:type="spellEnd"/>
            <w:r>
              <w:rPr>
                <w:lang w:eastAsia="ru-RU"/>
              </w:rPr>
              <w:t>, 1/2</w:t>
            </w:r>
          </w:p>
        </w:tc>
        <w:tc>
          <w:tcPr>
            <w:tcW w:w="1166" w:type="dxa"/>
            <w:shd w:val="clear" w:color="auto" w:fill="auto"/>
            <w:vAlign w:val="center"/>
          </w:tcPr>
          <w:p w14:paraId="1C64183C" w14:textId="60B71C99" w:rsidR="00412271" w:rsidRDefault="00412271" w:rsidP="00412271">
            <w:pPr>
              <w:pStyle w:val="ad"/>
            </w:pPr>
            <w:r>
              <w:rPr>
                <w:color w:val="000000"/>
                <w:sz w:val="20"/>
                <w:szCs w:val="20"/>
              </w:rPr>
              <w:t>2,410</w:t>
            </w:r>
          </w:p>
        </w:tc>
        <w:tc>
          <w:tcPr>
            <w:tcW w:w="1136" w:type="dxa"/>
            <w:shd w:val="clear" w:color="auto" w:fill="auto"/>
            <w:vAlign w:val="center"/>
          </w:tcPr>
          <w:p w14:paraId="47028898" w14:textId="1F6AEB2D" w:rsidR="00412271" w:rsidRDefault="00412271" w:rsidP="00412271">
            <w:pPr>
              <w:pStyle w:val="ad"/>
            </w:pPr>
            <w:r>
              <w:t>-</w:t>
            </w:r>
          </w:p>
        </w:tc>
        <w:tc>
          <w:tcPr>
            <w:tcW w:w="1500" w:type="dxa"/>
            <w:shd w:val="clear" w:color="auto" w:fill="auto"/>
            <w:vAlign w:val="center"/>
          </w:tcPr>
          <w:p w14:paraId="473EFE0B" w14:textId="63CCDC49" w:rsidR="00412271" w:rsidRDefault="00412271" w:rsidP="00412271">
            <w:pPr>
              <w:pStyle w:val="ad"/>
            </w:pPr>
            <w:r>
              <w:t>-</w:t>
            </w:r>
          </w:p>
        </w:tc>
        <w:tc>
          <w:tcPr>
            <w:tcW w:w="1499" w:type="dxa"/>
            <w:shd w:val="clear" w:color="auto" w:fill="auto"/>
            <w:vAlign w:val="center"/>
          </w:tcPr>
          <w:p w14:paraId="56A4C922" w14:textId="21B97742" w:rsidR="00412271" w:rsidRPr="00552303" w:rsidRDefault="00412271" w:rsidP="00412271">
            <w:pPr>
              <w:pStyle w:val="ad"/>
            </w:pPr>
            <w:r>
              <w:rPr>
                <w:color w:val="000000"/>
                <w:sz w:val="20"/>
                <w:szCs w:val="20"/>
              </w:rPr>
              <w:t>2,410</w:t>
            </w:r>
          </w:p>
        </w:tc>
      </w:tr>
    </w:tbl>
    <w:p w14:paraId="11F95CEE" w14:textId="77777777" w:rsidR="00BC5437" w:rsidRDefault="00BC5437"/>
    <w:p w14:paraId="2F7EC1BC" w14:textId="6A1B523E" w:rsidR="00B317FC" w:rsidRPr="002C4067" w:rsidRDefault="00B317FC" w:rsidP="00230E4C">
      <w:pPr>
        <w:pStyle w:val="a2"/>
      </w:pPr>
      <w:bookmarkStart w:id="190" w:name="_Toc162259182"/>
      <w:bookmarkStart w:id="191" w:name="_Toc165985068"/>
      <w:bookmarkStart w:id="192" w:name="_Toc197442872"/>
      <w:r w:rsidRPr="002C4067">
        <w:lastRenderedPageBreak/>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190"/>
      <w:bookmarkEnd w:id="191"/>
      <w:bookmarkEnd w:id="192"/>
    </w:p>
    <w:p w14:paraId="2CDB1AD2" w14:textId="77777777" w:rsidR="00B317FC" w:rsidRPr="002C4067" w:rsidRDefault="00B317FC" w:rsidP="004C2475">
      <w:pPr>
        <w:pStyle w:val="af8"/>
      </w:pPr>
      <w:r w:rsidRPr="002C4067">
        <w:t xml:space="preserve">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 </w:t>
      </w:r>
    </w:p>
    <w:p w14:paraId="6CA0B5BD" w14:textId="77777777" w:rsidR="00B317FC" w:rsidRPr="002C4067" w:rsidRDefault="00B317FC" w:rsidP="004C2475">
      <w:pPr>
        <w:pStyle w:val="af8"/>
      </w:pPr>
      <w:r w:rsidRPr="002C4067">
        <w:t xml:space="preserve">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проблема перебоев в тепле и горячей воде по техническим, организационным и сезонным причинам. </w:t>
      </w:r>
    </w:p>
    <w:p w14:paraId="6C69107D" w14:textId="77777777" w:rsidR="00B317FC" w:rsidRPr="002C4067" w:rsidRDefault="00B317FC" w:rsidP="004C2475">
      <w:pPr>
        <w:pStyle w:val="af8"/>
      </w:pPr>
      <w:r w:rsidRPr="002C4067">
        <w:t xml:space="preserve">В то же время автономные системы теплоснабжения имеют ряд трудно устранимых недостатков, к которым можно отнести: </w:t>
      </w:r>
    </w:p>
    <w:p w14:paraId="15AA7CEE" w14:textId="77777777" w:rsidR="00B317FC" w:rsidRPr="008B4E4F" w:rsidRDefault="00B317FC" w:rsidP="009138F6">
      <w:pPr>
        <w:pStyle w:val="af4"/>
        <w:numPr>
          <w:ilvl w:val="0"/>
          <w:numId w:val="31"/>
        </w:numPr>
      </w:pPr>
      <w:r w:rsidRPr="008B4E4F">
        <w:t xml:space="preserve">серьезное снижение надежности теплоснабжения; </w:t>
      </w:r>
    </w:p>
    <w:p w14:paraId="48877121" w14:textId="77777777" w:rsidR="00B317FC" w:rsidRPr="008B4E4F" w:rsidRDefault="00B317FC" w:rsidP="009138F6">
      <w:pPr>
        <w:pStyle w:val="af4"/>
        <w:numPr>
          <w:ilvl w:val="0"/>
          <w:numId w:val="31"/>
        </w:numPr>
      </w:pPr>
      <w:r w:rsidRPr="008B4E4F">
        <w:t xml:space="preserve">эксплуатация источников теплоснабжения персоналом не высокой квалификации, а иногда и жильцами (поквартирное отопление); </w:t>
      </w:r>
    </w:p>
    <w:p w14:paraId="0F0BE173" w14:textId="77777777" w:rsidR="00B317FC" w:rsidRPr="008B4E4F" w:rsidRDefault="00B317FC" w:rsidP="009138F6">
      <w:pPr>
        <w:pStyle w:val="af4"/>
        <w:numPr>
          <w:ilvl w:val="0"/>
          <w:numId w:val="31"/>
        </w:numPr>
      </w:pPr>
      <w:r w:rsidRPr="008B4E4F">
        <w:t xml:space="preserve">не высокое качество теплоснабжения (в силу второго недостатка); </w:t>
      </w:r>
    </w:p>
    <w:p w14:paraId="55D49FD0" w14:textId="77777777" w:rsidR="00B317FC" w:rsidRPr="008B4E4F" w:rsidRDefault="00B317FC" w:rsidP="009138F6">
      <w:pPr>
        <w:pStyle w:val="af4"/>
        <w:numPr>
          <w:ilvl w:val="0"/>
          <w:numId w:val="31"/>
        </w:numPr>
      </w:pPr>
      <w:r w:rsidRPr="008B4E4F">
        <w:t xml:space="preserve">повышенные уровни шума от основного и вспомогательного оборудования; </w:t>
      </w:r>
    </w:p>
    <w:p w14:paraId="5903E0C1" w14:textId="77777777" w:rsidR="00B317FC" w:rsidRPr="008B4E4F" w:rsidRDefault="00B317FC" w:rsidP="009138F6">
      <w:pPr>
        <w:pStyle w:val="af4"/>
        <w:numPr>
          <w:ilvl w:val="0"/>
          <w:numId w:val="31"/>
        </w:numPr>
      </w:pPr>
      <w:r w:rsidRPr="008B4E4F">
        <w:t xml:space="preserve">зависимость от снабжения энергоресурсами, природным газом, электрической энергией и водой; </w:t>
      </w:r>
    </w:p>
    <w:p w14:paraId="04D21F10" w14:textId="77777777" w:rsidR="00B317FC" w:rsidRPr="008B4E4F" w:rsidRDefault="00B317FC" w:rsidP="009138F6">
      <w:pPr>
        <w:pStyle w:val="af4"/>
        <w:numPr>
          <w:ilvl w:val="0"/>
          <w:numId w:val="31"/>
        </w:numPr>
      </w:pPr>
      <w:r w:rsidRPr="008B4E4F">
        <w:t xml:space="preserve">отсутствие всякого рода резервирования энергетических ресурсов, любое отключение от систем водо-, электро- и газоснабжения приводит к аварийным ситуациям. </w:t>
      </w:r>
    </w:p>
    <w:p w14:paraId="38976F83" w14:textId="015F06E6" w:rsidR="00B317FC" w:rsidRPr="004C2475" w:rsidRDefault="00B317FC" w:rsidP="004C2475">
      <w:pPr>
        <w:pStyle w:val="af8"/>
      </w:pPr>
      <w:r w:rsidRPr="004C2475">
        <w:t xml:space="preserve">Серьезная проблема для поквартирного отопления </w:t>
      </w:r>
      <w:r w:rsidR="004C2475" w:rsidRPr="004C2475">
        <w:t>— это</w:t>
      </w:r>
      <w:r w:rsidRPr="004C2475">
        <w:t xml:space="preserve"> вентиляция и дымоудаление. При установке в существующих многоквартирных домах котлов с закрытой камерой сгорания, возможно задувание продуктов сгорания в соседние квартиры. Существующие системы вентиляции не соответствуют нормативам по установке индивидуальных котлов. </w:t>
      </w:r>
    </w:p>
    <w:p w14:paraId="249DC6B7" w14:textId="77777777" w:rsidR="00B317FC" w:rsidRPr="004C2475" w:rsidRDefault="00B317FC" w:rsidP="004C2475">
      <w:pPr>
        <w:pStyle w:val="af8"/>
      </w:pPr>
      <w:r w:rsidRPr="004C2475">
        <w:t>Поквартирное отопление является разновидностью индивидуального теплоснабжения и характеризуется тем, что генерация тепла происходит непосредственно у потребителя в квартире. Условия организации поквартирного отопления во многом схожи с условиями создания индивидуального теплоснабжения.</w:t>
      </w:r>
    </w:p>
    <w:p w14:paraId="27EE3028" w14:textId="77777777" w:rsidR="0097156A" w:rsidRDefault="0097156A" w:rsidP="0097156A">
      <w:pPr>
        <w:pStyle w:val="af8"/>
      </w:pPr>
      <w:r w:rsidRPr="00FE0D5C">
        <w:t xml:space="preserve">Схема теплоснабжения поселения предусматривает смешанное отопление в многоквартирных домах, когда в домах с центральным отоплением по заявлениям собственников квартир осуществляется перевод таких помещений с централизованного отопления на индивидуальное от газовых котлов. </w:t>
      </w:r>
      <w:r>
        <w:t xml:space="preserve">Сведения о применении поквартирного отопления в многоквартирных домах в настоящее время на территории поселения не представлены. </w:t>
      </w:r>
    </w:p>
    <w:p w14:paraId="77BA4392" w14:textId="77777777" w:rsidR="0097156A" w:rsidRDefault="0097156A" w:rsidP="0097156A">
      <w:pPr>
        <w:pStyle w:val="af8"/>
      </w:pPr>
      <w:r>
        <w:t xml:space="preserve">Отказ от централизованного отопления представляет собой процесс по замене и переносу инженерных сетей и оборудования, требующих внесения изменений в технический паспорт. В соответствии со статьей 25 Жилищного кодекса РФ такие действия именуются переустройством жилого помещения (жилого дома, квартиры, комнаты), порядок проведения которого регулируется как главой 4 ЖК РФ, так и положениями Градостроительного кодекса РФ о ре-конструкции внутридомовой системы отопления (то есть получении проекта реконструкции, разрешения на реконструкцию, акта ввода в эксплуатацию и т.п.). </w:t>
      </w:r>
    </w:p>
    <w:p w14:paraId="3FBF3E76" w14:textId="77777777" w:rsidR="0097156A" w:rsidRDefault="0097156A" w:rsidP="0097156A">
      <w:pPr>
        <w:pStyle w:val="af8"/>
      </w:pPr>
      <w:r>
        <w:lastRenderedPageBreak/>
        <w:t xml:space="preserve">В соответствии с частью 1 статьи 25 Жилищного кодекса Российской Федерации, пунктом 1.7.1 Правил и норм технической эксплуатации жилищного фонда, утвержденных Постановлением Государственного комитета Российской Федерации по строительству и жилищно-коммунальному комплексу от 27.09.2003 № 170 (далее – Правила), замена нагревательного оборудования является переустройством жилого помещения. </w:t>
      </w:r>
    </w:p>
    <w:p w14:paraId="26CC099D" w14:textId="77777777" w:rsidR="0097156A" w:rsidRDefault="0097156A" w:rsidP="0097156A">
      <w:pPr>
        <w:pStyle w:val="af8"/>
      </w:pPr>
      <w:r>
        <w:t>Частью 1 статьи 26 Жилищного кодекса Российской Федерации установлено, что переустройство жилого помещения производится с соблюдением требований законодательства по согласованию с органом местного самоуправления на основании принятого им решения.</w:t>
      </w:r>
    </w:p>
    <w:p w14:paraId="7C999037" w14:textId="77777777" w:rsidR="0097156A" w:rsidRDefault="0097156A" w:rsidP="0097156A">
      <w:pPr>
        <w:pStyle w:val="af8"/>
      </w:pPr>
      <w:r>
        <w:t xml:space="preserve">Согласно п. 1.7.2 Правил, переоборудование и перепланировка жилых домов и квартир (комнат), ведущие к нарушению прочности или разрушению несущих конструкций здания, нарушению в работе инженерных систем и (или) установленного на нем оборудования, ухудшению сохранности и внешнего вида фасадов, нарушению противопожарных устройств, не допускаются. </w:t>
      </w:r>
    </w:p>
    <w:p w14:paraId="2A3E996C" w14:textId="77777777" w:rsidR="0097156A" w:rsidRDefault="0097156A" w:rsidP="0097156A">
      <w:pPr>
        <w:pStyle w:val="af8"/>
      </w:pPr>
      <w:r>
        <w:t xml:space="preserve">Приборы отопления служат частью отопительной системы жилого дома, их демонтаж без соответствующего разрешения уполномоченных органов и технического проекта, может привести к нарушению порядка теплоснабжения многоквартирного дома. То есть, если с момента постройки многоквартирный дом рассчитан на централизованное теплоснабжение, то установка индивидуального отопления в квартирах нарушает существующую внутридомовую схему подачи тепла. </w:t>
      </w:r>
    </w:p>
    <w:p w14:paraId="3E909F6C" w14:textId="77777777" w:rsidR="0097156A" w:rsidRDefault="0097156A" w:rsidP="0097156A">
      <w:pPr>
        <w:pStyle w:val="af8"/>
      </w:pPr>
      <w:r>
        <w:t xml:space="preserve">Переустройство помещения осуществляется по согласованию с органом местного самоуправления, на территории которого расположено жилое помещение по заявлению о </w:t>
      </w:r>
      <w:proofErr w:type="gramStart"/>
      <w:r>
        <w:t>пере-устройстве</w:t>
      </w:r>
      <w:proofErr w:type="gramEnd"/>
      <w:r>
        <w:t xml:space="preserve"> жилого помещения. Форма такого заявления утверждена Постановлением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w:t>
      </w:r>
    </w:p>
    <w:p w14:paraId="4D40CE3F" w14:textId="77777777" w:rsidR="0097156A" w:rsidRDefault="0097156A" w:rsidP="0097156A">
      <w:pPr>
        <w:pStyle w:val="af8"/>
      </w:pPr>
      <w:r>
        <w:t xml:space="preserve">Одновременно с указанным заявлением представляются документы, определенные в статье 26 Жилищного кодекса РФ, в том числе подготовленные и оформленные проект и техническая документация установки автономной системы теплоснабжения (автономный источник теплоснабжения может быть электрическим, газовым и т.п.). Данный проект выполняется организацией, имеющей свидетельство о допуске к выполнению такого вида работ, которое выдается саморегулируемыми организациями в строительной отрасли. Поскольку внутридомовая система теплоснабжения многоквартирного дома входит в состав общего имущества та-кого дома, а уменьшение его размеров, в том числе и путем реконструкции системы отопления посредством переноса стояков, радиаторов и т.п. хотя бы в одной квартире, возможно только с согласия всех собственников помещений в многоквартирном доме (ч. 3 ст. 36 ЖК РФ). </w:t>
      </w:r>
    </w:p>
    <w:p w14:paraId="4A3522D3" w14:textId="77777777" w:rsidR="0097156A" w:rsidRDefault="0097156A" w:rsidP="0097156A">
      <w:pPr>
        <w:pStyle w:val="af8"/>
      </w:pPr>
      <w:r>
        <w:t xml:space="preserve">То есть для оснащения квартиры индивидуальным источником тепловой энергии желающим, кроме согласования этого вопроса с органами местного самоуправления, необходимо также получение на это переустройство согласия всех собственников жилья в многоквартирном доме. </w:t>
      </w:r>
    </w:p>
    <w:p w14:paraId="7385CD9E" w14:textId="77777777" w:rsidR="0097156A" w:rsidRDefault="0097156A" w:rsidP="0097156A">
      <w:pPr>
        <w:pStyle w:val="af8"/>
      </w:pPr>
      <w:r>
        <w:t xml:space="preserve">Отсутствие всех вышеперечисленных документов может трактоваться как самовольное отключение от централизованного теплоснабжения. Самовольная реконструкция систем теплопотребления — это не что иное, как </w:t>
      </w:r>
      <w:proofErr w:type="spellStart"/>
      <w:r>
        <w:t>разрегулировка</w:t>
      </w:r>
      <w:proofErr w:type="spellEnd"/>
      <w:r>
        <w:t xml:space="preserve"> сетей и внутренних систем всего многоквартирного жилого дома. Эти работы могут привести к нарушению гидравлического режима, неправильному распределению тепла, перегреву или недогреву помещений, и, в </w:t>
      </w:r>
      <w:r>
        <w:lastRenderedPageBreak/>
        <w:t xml:space="preserve">конечном итоге, к нарушению прав других потребителей тепловых услуг. Перевод на автономное отопление отдельно взятой квартиры в многоквартирном доме приводит к изменению теплового баланса дома и нарушению работы инженерной системы дома, к значительному увеличению расхода газа, на что существующие газовые трубы (их сечение) не рассчитаны. </w:t>
      </w:r>
      <w:proofErr w:type="gramStart"/>
      <w:r>
        <w:t>Кроме этого</w:t>
      </w:r>
      <w:proofErr w:type="gramEnd"/>
      <w:r>
        <w:t xml:space="preserve"> при отключении основной доли потребителей в многоквартирных домах увеличивается резерв мощности котельной, что негативно сказывается на работе теплоснабжающей организации и на предоставлении услуг теплоснабжения остальным потребителям (например, следует рост тарифа для остальных потребителей, что ущемляет их права). </w:t>
      </w:r>
    </w:p>
    <w:p w14:paraId="6F2E25D9" w14:textId="77777777" w:rsidR="0097156A" w:rsidRDefault="0097156A" w:rsidP="0097156A">
      <w:pPr>
        <w:pStyle w:val="af8"/>
      </w:pPr>
      <w:r>
        <w:t>Согласно действующим строительным нормам и правилам (СНиП 31-01-2003 «Здания жилые многоквартирные», п.7.3.7) применение систем поквартирного теплоснабжения может быть предусмотрено только во вновь возводимых зданиях, которые изначально проектируются под установку индивидуальных теплогенераторов в каждой квартире. Допускается перевод существующих многоквартирных жилых домов на поквартирное теплоснабжение от индивидуальных теплогенераторов с закрытыми камерами сгорания на природном газе при полной проектной реконструкции инженерных систем дома, а именно:</w:t>
      </w:r>
    </w:p>
    <w:p w14:paraId="586EF4FC" w14:textId="77777777" w:rsidR="0097156A" w:rsidRDefault="0097156A" w:rsidP="0097156A">
      <w:pPr>
        <w:pStyle w:val="af4"/>
        <w:numPr>
          <w:ilvl w:val="0"/>
          <w:numId w:val="121"/>
        </w:numPr>
      </w:pPr>
      <w:r>
        <w:t xml:space="preserve">общей системы теплоснабжения дома; </w:t>
      </w:r>
    </w:p>
    <w:p w14:paraId="33B94AD4" w14:textId="77777777" w:rsidR="0097156A" w:rsidRDefault="0097156A" w:rsidP="0097156A">
      <w:pPr>
        <w:pStyle w:val="af4"/>
        <w:numPr>
          <w:ilvl w:val="0"/>
          <w:numId w:val="121"/>
        </w:numPr>
      </w:pPr>
      <w:r>
        <w:t xml:space="preserve">общей системы газоснабжения дома, в т.ч. внутридомового газового </w:t>
      </w:r>
      <w:proofErr w:type="spellStart"/>
      <w:r>
        <w:t>оборудова-ния</w:t>
      </w:r>
      <w:proofErr w:type="spellEnd"/>
      <w:r>
        <w:t xml:space="preserve">, газового ввода; </w:t>
      </w:r>
    </w:p>
    <w:p w14:paraId="66787457" w14:textId="77777777" w:rsidR="0097156A" w:rsidRDefault="0097156A" w:rsidP="0097156A">
      <w:pPr>
        <w:pStyle w:val="af4"/>
        <w:numPr>
          <w:ilvl w:val="0"/>
          <w:numId w:val="121"/>
        </w:numPr>
      </w:pPr>
      <w:r>
        <w:t xml:space="preserve">системы дымоудаления и подвода воздуха для горения газа. </w:t>
      </w:r>
    </w:p>
    <w:p w14:paraId="361418D4" w14:textId="77777777" w:rsidR="0097156A" w:rsidRDefault="0097156A" w:rsidP="0097156A">
      <w:pPr>
        <w:pStyle w:val="af8"/>
      </w:pPr>
      <w:r>
        <w:t xml:space="preserve">Собственниками помещений многоквартирного дома, перешедшими с централизованного отопления на индивидуальное, оплачивается только собственное потребление. Однако, жилищное законодательство (статьи 30 и 39 Жилищного Кодекса Российской Федерации) не освобождает граждан, отключившихся от центрального отопления, от оплаты за тепловые потери системы отопления многоквартирного дома и расход тепловой энергии на общедомовые нужды. </w:t>
      </w:r>
    </w:p>
    <w:p w14:paraId="3C095415" w14:textId="77777777" w:rsidR="0097156A" w:rsidRDefault="0097156A" w:rsidP="0097156A">
      <w:pPr>
        <w:pStyle w:val="af8"/>
      </w:pPr>
      <w:r>
        <w:t xml:space="preserve">Учитывая вышеизложенное, отказ от централизованного теплоснабжения и переход на поквартирное теплоснабжение возможен при одновременном соблюдении трёх условий: </w:t>
      </w:r>
    </w:p>
    <w:p w14:paraId="4CEB8604" w14:textId="77777777" w:rsidR="0097156A" w:rsidRDefault="0097156A" w:rsidP="0097156A">
      <w:pPr>
        <w:pStyle w:val="af4"/>
        <w:numPr>
          <w:ilvl w:val="0"/>
          <w:numId w:val="122"/>
        </w:numPr>
      </w:pPr>
      <w:r>
        <w:t xml:space="preserve">наличие решения о переводе квартир МКД на индивидуальное теплоснабжение принятого жителями МКД на общедомовом собрании; </w:t>
      </w:r>
    </w:p>
    <w:p w14:paraId="02811FDF" w14:textId="77777777" w:rsidR="0097156A" w:rsidRDefault="0097156A" w:rsidP="0097156A">
      <w:pPr>
        <w:pStyle w:val="af4"/>
        <w:numPr>
          <w:ilvl w:val="0"/>
          <w:numId w:val="122"/>
        </w:numPr>
      </w:pPr>
      <w:r>
        <w:t xml:space="preserve">мероприятие о переводе квартир МКД на индивидуальное теплоснабжение должно быть предусмотрено в утверждённой схеме теплоснабжения; </w:t>
      </w:r>
    </w:p>
    <w:p w14:paraId="2EB06E60" w14:textId="77777777" w:rsidR="0097156A" w:rsidRDefault="0097156A" w:rsidP="0097156A">
      <w:pPr>
        <w:pStyle w:val="af4"/>
        <w:numPr>
          <w:ilvl w:val="0"/>
          <w:numId w:val="122"/>
        </w:numPr>
      </w:pPr>
      <w:r>
        <w:t xml:space="preserve">наличие технической возможности реализации решения о переводе всех квартир конкретного МКД на индивидуальное теплоснабжение. </w:t>
      </w:r>
    </w:p>
    <w:p w14:paraId="62E03C80" w14:textId="6D4A5D14" w:rsidR="00B317FC" w:rsidRPr="002C4067" w:rsidRDefault="00B317FC" w:rsidP="00230E4C">
      <w:pPr>
        <w:pStyle w:val="a2"/>
      </w:pPr>
      <w:bookmarkStart w:id="193" w:name="_Toc162259183"/>
      <w:bookmarkStart w:id="194" w:name="_Toc165985069"/>
      <w:bookmarkStart w:id="195" w:name="_Toc197442873"/>
      <w:r w:rsidRPr="002C4067">
        <w:t>Описание величины потребления тепловой энергии в расчетных элементах территориального деления за отопительный период и за год в целом</w:t>
      </w:r>
      <w:bookmarkEnd w:id="193"/>
      <w:bookmarkEnd w:id="194"/>
      <w:bookmarkEnd w:id="195"/>
    </w:p>
    <w:p w14:paraId="4F7DEEDD" w14:textId="3DF8F1B8" w:rsidR="00B317FC" w:rsidRPr="002C4067" w:rsidRDefault="00B317FC" w:rsidP="00FA1C46">
      <w:pPr>
        <w:pStyle w:val="af8"/>
      </w:pPr>
      <w:r w:rsidRPr="002C4067">
        <w:t xml:space="preserve">Сведения о величине потребления тепловой энергии в расчетных элементах территориального деления за отопительный период и за год в целом приведены в таблице </w:t>
      </w:r>
      <w:r w:rsidR="00B13B4E">
        <w:t>1</w:t>
      </w:r>
      <w:r w:rsidR="00686689">
        <w:t>9</w:t>
      </w:r>
      <w:r w:rsidRPr="002C4067">
        <w:t>.</w:t>
      </w:r>
    </w:p>
    <w:p w14:paraId="7DC411B5" w14:textId="77777777" w:rsidR="004C2475" w:rsidRDefault="004C2475" w:rsidP="00FB3DF5">
      <w:pPr>
        <w:pStyle w:val="af6"/>
      </w:pPr>
    </w:p>
    <w:p w14:paraId="7E758F74" w14:textId="77777777" w:rsidR="00412271" w:rsidRDefault="00412271" w:rsidP="00FB3DF5">
      <w:pPr>
        <w:pStyle w:val="af6"/>
      </w:pPr>
    </w:p>
    <w:p w14:paraId="3DEEBE60" w14:textId="77777777" w:rsidR="00412271" w:rsidRDefault="00412271" w:rsidP="00FB3DF5">
      <w:pPr>
        <w:pStyle w:val="af6"/>
      </w:pPr>
    </w:p>
    <w:p w14:paraId="42ABED7A" w14:textId="5F7CB1EA" w:rsidR="00B317FC" w:rsidRPr="002C4067" w:rsidRDefault="00B10DA3" w:rsidP="00FB3DF5">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19</w:t>
      </w:r>
      <w:r>
        <w:rPr>
          <w:noProof/>
        </w:rPr>
        <w:fldChar w:fldCharType="end"/>
      </w:r>
      <w:r w:rsidRPr="002C4067">
        <w:t xml:space="preserve"> </w:t>
      </w:r>
      <w:r w:rsidR="00B317FC" w:rsidRPr="002C4067">
        <w:t xml:space="preserve">- Потребление тепловой энергии по источникам теплоснабжения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3153"/>
        <w:gridCol w:w="1222"/>
        <w:gridCol w:w="1457"/>
        <w:gridCol w:w="1082"/>
        <w:gridCol w:w="1159"/>
        <w:gridCol w:w="1545"/>
      </w:tblGrid>
      <w:tr w:rsidR="00B317FC" w:rsidRPr="008B4E4F" w14:paraId="61770BB1" w14:textId="77777777" w:rsidTr="00412271">
        <w:trPr>
          <w:cantSplit/>
          <w:tblHeader/>
        </w:trPr>
        <w:tc>
          <w:tcPr>
            <w:tcW w:w="385" w:type="pct"/>
            <w:shd w:val="clear" w:color="auto" w:fill="auto"/>
            <w:noWrap/>
            <w:vAlign w:val="center"/>
            <w:hideMark/>
          </w:tcPr>
          <w:p w14:paraId="58C24114" w14:textId="77777777" w:rsidR="00B317FC" w:rsidRPr="004C2475" w:rsidRDefault="00B317FC" w:rsidP="004C2475">
            <w:pPr>
              <w:pStyle w:val="ad"/>
              <w:rPr>
                <w:b/>
              </w:rPr>
            </w:pPr>
            <w:r w:rsidRPr="004C2475">
              <w:rPr>
                <w:b/>
              </w:rPr>
              <w:lastRenderedPageBreak/>
              <w:t>№ п/п</w:t>
            </w:r>
          </w:p>
        </w:tc>
        <w:tc>
          <w:tcPr>
            <w:tcW w:w="1513" w:type="pct"/>
            <w:shd w:val="clear" w:color="auto" w:fill="auto"/>
            <w:vAlign w:val="center"/>
            <w:hideMark/>
          </w:tcPr>
          <w:p w14:paraId="2F477B5A" w14:textId="77777777" w:rsidR="00B317FC" w:rsidRPr="004C2475" w:rsidRDefault="00B317FC" w:rsidP="004C2475">
            <w:pPr>
              <w:pStyle w:val="ad"/>
              <w:rPr>
                <w:b/>
              </w:rPr>
            </w:pPr>
            <w:r w:rsidRPr="004C2475">
              <w:rPr>
                <w:b/>
              </w:rPr>
              <w:t>Наименование потребителей</w:t>
            </w:r>
          </w:p>
        </w:tc>
        <w:tc>
          <w:tcPr>
            <w:tcW w:w="586" w:type="pct"/>
            <w:vAlign w:val="center"/>
          </w:tcPr>
          <w:p w14:paraId="6453F26D" w14:textId="77777777" w:rsidR="00B317FC" w:rsidRPr="004C2475" w:rsidRDefault="00B317FC" w:rsidP="004C2475">
            <w:pPr>
              <w:pStyle w:val="ad"/>
              <w:rPr>
                <w:rFonts w:eastAsia="Times New Roman"/>
                <w:b/>
                <w:lang w:eastAsia="ru-RU"/>
              </w:rPr>
            </w:pPr>
            <w:r w:rsidRPr="004C2475">
              <w:rPr>
                <w:rFonts w:eastAsia="Times New Roman"/>
                <w:b/>
                <w:lang w:eastAsia="ru-RU"/>
              </w:rPr>
              <w:t>Выработка тепловой энергии</w:t>
            </w:r>
            <w:r w:rsidRPr="004C2475">
              <w:rPr>
                <w:b/>
                <w:bCs/>
              </w:rPr>
              <w:t>,</w:t>
            </w:r>
            <w:r w:rsidRPr="004C2475">
              <w:rPr>
                <w:b/>
              </w:rPr>
              <w:t xml:space="preserve"> </w:t>
            </w:r>
            <w:r w:rsidRPr="004C2475">
              <w:rPr>
                <w:b/>
                <w:bCs/>
              </w:rPr>
              <w:t>Гк</w:t>
            </w:r>
            <w:r w:rsidRPr="004C2475">
              <w:rPr>
                <w:b/>
                <w:bCs/>
                <w:spacing w:val="-1"/>
              </w:rPr>
              <w:t>а</w:t>
            </w:r>
            <w:r w:rsidRPr="004C2475">
              <w:rPr>
                <w:b/>
                <w:bCs/>
              </w:rPr>
              <w:t>л</w:t>
            </w:r>
          </w:p>
        </w:tc>
        <w:tc>
          <w:tcPr>
            <w:tcW w:w="699" w:type="pct"/>
            <w:vAlign w:val="center"/>
          </w:tcPr>
          <w:p w14:paraId="03882B6C" w14:textId="77777777" w:rsidR="00B317FC" w:rsidRPr="004C2475" w:rsidRDefault="00B317FC" w:rsidP="004C2475">
            <w:pPr>
              <w:pStyle w:val="ad"/>
              <w:rPr>
                <w:rFonts w:eastAsia="Times New Roman"/>
                <w:b/>
                <w:lang w:eastAsia="ru-RU"/>
              </w:rPr>
            </w:pPr>
            <w:r w:rsidRPr="004C2475">
              <w:rPr>
                <w:rFonts w:eastAsia="Times New Roman"/>
                <w:b/>
                <w:lang w:eastAsia="ru-RU"/>
              </w:rPr>
              <w:t>Собственное потребление</w:t>
            </w:r>
            <w:r w:rsidRPr="004C2475">
              <w:rPr>
                <w:b/>
                <w:bCs/>
              </w:rPr>
              <w:t>,</w:t>
            </w:r>
            <w:r w:rsidRPr="004C2475">
              <w:rPr>
                <w:b/>
              </w:rPr>
              <w:t xml:space="preserve"> </w:t>
            </w:r>
            <w:r w:rsidRPr="004C2475">
              <w:rPr>
                <w:b/>
                <w:bCs/>
              </w:rPr>
              <w:t>Гк</w:t>
            </w:r>
            <w:r w:rsidRPr="004C2475">
              <w:rPr>
                <w:b/>
                <w:bCs/>
                <w:spacing w:val="-1"/>
              </w:rPr>
              <w:t>а</w:t>
            </w:r>
            <w:r w:rsidRPr="004C2475">
              <w:rPr>
                <w:b/>
                <w:bCs/>
              </w:rPr>
              <w:t>л</w:t>
            </w:r>
          </w:p>
        </w:tc>
        <w:tc>
          <w:tcPr>
            <w:tcW w:w="519" w:type="pct"/>
            <w:vAlign w:val="center"/>
          </w:tcPr>
          <w:p w14:paraId="19F69053" w14:textId="77777777" w:rsidR="00B317FC" w:rsidRPr="004C2475" w:rsidRDefault="00B317FC" w:rsidP="004C2475">
            <w:pPr>
              <w:pStyle w:val="ad"/>
              <w:rPr>
                <w:b/>
                <w:bCs/>
              </w:rPr>
            </w:pPr>
            <w:r w:rsidRPr="004C2475">
              <w:rPr>
                <w:rFonts w:eastAsia="Times New Roman"/>
                <w:b/>
                <w:lang w:eastAsia="ru-RU"/>
              </w:rPr>
              <w:t>Потери в тепловой сети</w:t>
            </w:r>
            <w:r w:rsidRPr="004C2475">
              <w:rPr>
                <w:b/>
                <w:bCs/>
              </w:rPr>
              <w:t>,</w:t>
            </w:r>
            <w:r w:rsidRPr="004C2475">
              <w:rPr>
                <w:b/>
              </w:rPr>
              <w:t xml:space="preserve"> </w:t>
            </w:r>
            <w:r w:rsidRPr="004C2475">
              <w:rPr>
                <w:b/>
                <w:bCs/>
              </w:rPr>
              <w:t>Гк</w:t>
            </w:r>
            <w:r w:rsidRPr="004C2475">
              <w:rPr>
                <w:b/>
                <w:bCs/>
                <w:spacing w:val="-1"/>
              </w:rPr>
              <w:t>а</w:t>
            </w:r>
            <w:r w:rsidRPr="004C2475">
              <w:rPr>
                <w:b/>
                <w:bCs/>
              </w:rPr>
              <w:t>л</w:t>
            </w:r>
          </w:p>
        </w:tc>
        <w:tc>
          <w:tcPr>
            <w:tcW w:w="556" w:type="pct"/>
            <w:shd w:val="clear" w:color="auto" w:fill="auto"/>
            <w:vAlign w:val="center"/>
            <w:hideMark/>
          </w:tcPr>
          <w:p w14:paraId="230B7B93" w14:textId="083C8D56" w:rsidR="00B317FC" w:rsidRPr="004C2475" w:rsidRDefault="00B317FC" w:rsidP="004C2475">
            <w:pPr>
              <w:pStyle w:val="ad"/>
              <w:rPr>
                <w:b/>
              </w:rPr>
            </w:pPr>
            <w:r w:rsidRPr="004C2475">
              <w:rPr>
                <w:b/>
                <w:bCs/>
              </w:rPr>
              <w:t>Полезн</w:t>
            </w:r>
            <w:r w:rsidRPr="004C2475">
              <w:rPr>
                <w:b/>
                <w:bCs/>
                <w:spacing w:val="-2"/>
              </w:rPr>
              <w:t>ы</w:t>
            </w:r>
            <w:r w:rsidRPr="004C2475">
              <w:rPr>
                <w:b/>
                <w:bCs/>
              </w:rPr>
              <w:t>й</w:t>
            </w:r>
            <w:r w:rsidRPr="004C2475">
              <w:rPr>
                <w:b/>
              </w:rPr>
              <w:t xml:space="preserve"> </w:t>
            </w:r>
            <w:r w:rsidRPr="004C2475">
              <w:rPr>
                <w:b/>
                <w:bCs/>
              </w:rPr>
              <w:t>отпуск</w:t>
            </w:r>
            <w:r w:rsidRPr="004C2475">
              <w:rPr>
                <w:b/>
                <w:spacing w:val="-2"/>
              </w:rPr>
              <w:t xml:space="preserve"> </w:t>
            </w:r>
            <w:r w:rsidRPr="004C2475">
              <w:rPr>
                <w:b/>
                <w:bCs/>
              </w:rPr>
              <w:t>в</w:t>
            </w:r>
            <w:r w:rsidRPr="004C2475">
              <w:rPr>
                <w:b/>
              </w:rPr>
              <w:t xml:space="preserve"> </w:t>
            </w:r>
            <w:r w:rsidRPr="004C2475">
              <w:rPr>
                <w:b/>
                <w:bCs/>
              </w:rPr>
              <w:t>г</w:t>
            </w:r>
            <w:r w:rsidRPr="004C2475">
              <w:rPr>
                <w:b/>
                <w:bCs/>
                <w:spacing w:val="-1"/>
              </w:rPr>
              <w:t>о</w:t>
            </w:r>
            <w:r w:rsidRPr="004C2475">
              <w:rPr>
                <w:b/>
                <w:bCs/>
              </w:rPr>
              <w:t>д, Гк</w:t>
            </w:r>
            <w:r w:rsidRPr="004C2475">
              <w:rPr>
                <w:b/>
                <w:bCs/>
                <w:spacing w:val="-1"/>
              </w:rPr>
              <w:t>а</w:t>
            </w:r>
            <w:r w:rsidRPr="004C2475">
              <w:rPr>
                <w:b/>
                <w:bCs/>
              </w:rPr>
              <w:t>л</w:t>
            </w:r>
          </w:p>
        </w:tc>
        <w:tc>
          <w:tcPr>
            <w:tcW w:w="741" w:type="pct"/>
            <w:shd w:val="clear" w:color="auto" w:fill="auto"/>
            <w:vAlign w:val="center"/>
            <w:hideMark/>
          </w:tcPr>
          <w:p w14:paraId="0A906B75" w14:textId="77777777" w:rsidR="00B317FC" w:rsidRPr="004C2475" w:rsidRDefault="00B317FC" w:rsidP="004C2475">
            <w:pPr>
              <w:pStyle w:val="ad"/>
              <w:rPr>
                <w:b/>
              </w:rPr>
            </w:pPr>
            <w:r w:rsidRPr="004C2475">
              <w:rPr>
                <w:b/>
                <w:bCs/>
              </w:rPr>
              <w:t>Полезн</w:t>
            </w:r>
            <w:r w:rsidRPr="004C2475">
              <w:rPr>
                <w:b/>
                <w:bCs/>
                <w:spacing w:val="-2"/>
              </w:rPr>
              <w:t>ы</w:t>
            </w:r>
            <w:r w:rsidRPr="004C2475">
              <w:rPr>
                <w:b/>
                <w:bCs/>
              </w:rPr>
              <w:t>й</w:t>
            </w:r>
            <w:r w:rsidRPr="004C2475">
              <w:rPr>
                <w:b/>
              </w:rPr>
              <w:t xml:space="preserve"> </w:t>
            </w:r>
            <w:r w:rsidRPr="004C2475">
              <w:rPr>
                <w:b/>
                <w:bCs/>
              </w:rPr>
              <w:t>отп</w:t>
            </w:r>
            <w:r w:rsidRPr="004C2475">
              <w:rPr>
                <w:b/>
                <w:bCs/>
                <w:spacing w:val="-2"/>
              </w:rPr>
              <w:t>у</w:t>
            </w:r>
            <w:r w:rsidRPr="004C2475">
              <w:rPr>
                <w:b/>
                <w:bCs/>
              </w:rPr>
              <w:t>ск</w:t>
            </w:r>
            <w:r w:rsidRPr="004C2475">
              <w:rPr>
                <w:b/>
              </w:rPr>
              <w:t xml:space="preserve"> </w:t>
            </w:r>
            <w:r w:rsidRPr="004C2475">
              <w:rPr>
                <w:b/>
                <w:bCs/>
              </w:rPr>
              <w:t>в</w:t>
            </w:r>
            <w:r w:rsidRPr="004C2475">
              <w:rPr>
                <w:b/>
              </w:rPr>
              <w:t xml:space="preserve"> </w:t>
            </w:r>
            <w:r w:rsidRPr="004C2475">
              <w:rPr>
                <w:b/>
                <w:bCs/>
              </w:rPr>
              <w:t>отопи</w:t>
            </w:r>
            <w:r w:rsidRPr="004C2475">
              <w:rPr>
                <w:b/>
                <w:bCs/>
                <w:spacing w:val="-2"/>
              </w:rPr>
              <w:t>т</w:t>
            </w:r>
            <w:r w:rsidRPr="004C2475">
              <w:rPr>
                <w:b/>
                <w:bCs/>
              </w:rPr>
              <w:t>е</w:t>
            </w:r>
            <w:r w:rsidRPr="004C2475">
              <w:rPr>
                <w:b/>
                <w:bCs/>
                <w:spacing w:val="-1"/>
              </w:rPr>
              <w:t>л</w:t>
            </w:r>
            <w:r w:rsidRPr="004C2475">
              <w:rPr>
                <w:b/>
                <w:bCs/>
              </w:rPr>
              <w:t>ьный</w:t>
            </w:r>
            <w:r w:rsidRPr="004C2475">
              <w:rPr>
                <w:b/>
              </w:rPr>
              <w:t xml:space="preserve"> </w:t>
            </w:r>
            <w:r w:rsidRPr="004C2475">
              <w:rPr>
                <w:b/>
                <w:bCs/>
              </w:rPr>
              <w:t>перио</w:t>
            </w:r>
            <w:r w:rsidRPr="004C2475">
              <w:rPr>
                <w:b/>
                <w:bCs/>
                <w:spacing w:val="-1"/>
              </w:rPr>
              <w:t>д</w:t>
            </w:r>
            <w:r w:rsidRPr="004C2475">
              <w:rPr>
                <w:b/>
                <w:bCs/>
              </w:rPr>
              <w:t>,</w:t>
            </w:r>
            <w:r w:rsidRPr="004C2475">
              <w:rPr>
                <w:b/>
              </w:rPr>
              <w:t xml:space="preserve"> </w:t>
            </w:r>
            <w:r w:rsidRPr="004C2475">
              <w:rPr>
                <w:b/>
                <w:bCs/>
              </w:rPr>
              <w:t>Г</w:t>
            </w:r>
            <w:r w:rsidRPr="004C2475">
              <w:rPr>
                <w:b/>
                <w:bCs/>
                <w:spacing w:val="-1"/>
              </w:rPr>
              <w:t>к</w:t>
            </w:r>
            <w:r w:rsidRPr="004C2475">
              <w:rPr>
                <w:b/>
                <w:bCs/>
              </w:rPr>
              <w:t>ал</w:t>
            </w:r>
          </w:p>
        </w:tc>
      </w:tr>
      <w:tr w:rsidR="00686689" w:rsidRPr="008B4E4F" w14:paraId="14F54565" w14:textId="77777777" w:rsidTr="00412271">
        <w:trPr>
          <w:cantSplit/>
          <w:trHeight w:val="348"/>
        </w:trPr>
        <w:tc>
          <w:tcPr>
            <w:tcW w:w="385" w:type="pct"/>
            <w:shd w:val="clear" w:color="auto" w:fill="auto"/>
            <w:vAlign w:val="center"/>
          </w:tcPr>
          <w:p w14:paraId="2F087B3D" w14:textId="12937C87" w:rsidR="00686689" w:rsidRPr="003064F9" w:rsidRDefault="00686689" w:rsidP="00686689">
            <w:pPr>
              <w:pStyle w:val="ad"/>
            </w:pPr>
            <w:r w:rsidRPr="00B913A1">
              <w:rPr>
                <w:lang w:eastAsia="ru-RU"/>
              </w:rPr>
              <w:t>1</w:t>
            </w:r>
          </w:p>
        </w:tc>
        <w:tc>
          <w:tcPr>
            <w:tcW w:w="1513" w:type="pct"/>
            <w:shd w:val="clear" w:color="auto" w:fill="auto"/>
            <w:noWrap/>
            <w:vAlign w:val="center"/>
          </w:tcPr>
          <w:p w14:paraId="736CA940" w14:textId="1007FE50" w:rsidR="00686689" w:rsidRPr="00844F0C" w:rsidRDefault="00686689" w:rsidP="00686689">
            <w:pPr>
              <w:pStyle w:val="ad"/>
              <w:rPr>
                <w:rFonts w:eastAsia="Times New Roman"/>
                <w:szCs w:val="22"/>
                <w:lang w:eastAsia="ru-RU"/>
              </w:rPr>
            </w:pPr>
            <w:r>
              <w:rPr>
                <w:szCs w:val="22"/>
                <w:lang w:eastAsia="ru-RU"/>
              </w:rPr>
              <w:t>Котельная № 1 ул. Ярославская,1а</w:t>
            </w:r>
          </w:p>
        </w:tc>
        <w:tc>
          <w:tcPr>
            <w:tcW w:w="586" w:type="pct"/>
            <w:tcBorders>
              <w:top w:val="nil"/>
              <w:left w:val="nil"/>
              <w:bottom w:val="single" w:sz="8" w:space="0" w:color="auto"/>
              <w:right w:val="single" w:sz="8" w:space="0" w:color="auto"/>
            </w:tcBorders>
            <w:shd w:val="clear" w:color="auto" w:fill="auto"/>
            <w:vAlign w:val="center"/>
          </w:tcPr>
          <w:p w14:paraId="2AA5F124" w14:textId="50708440" w:rsidR="00686689" w:rsidRPr="00686689" w:rsidRDefault="00686689" w:rsidP="00686689">
            <w:pPr>
              <w:pStyle w:val="ad"/>
            </w:pPr>
            <w:r w:rsidRPr="00686689">
              <w:t>3880,0</w:t>
            </w:r>
          </w:p>
        </w:tc>
        <w:tc>
          <w:tcPr>
            <w:tcW w:w="699" w:type="pct"/>
            <w:tcBorders>
              <w:top w:val="nil"/>
              <w:left w:val="nil"/>
              <w:bottom w:val="single" w:sz="8" w:space="0" w:color="auto"/>
              <w:right w:val="single" w:sz="8" w:space="0" w:color="auto"/>
            </w:tcBorders>
            <w:shd w:val="clear" w:color="auto" w:fill="auto"/>
            <w:vAlign w:val="center"/>
          </w:tcPr>
          <w:p w14:paraId="3B20B357" w14:textId="7EF69BEF" w:rsidR="00686689" w:rsidRPr="00686689" w:rsidRDefault="00686689" w:rsidP="00686689">
            <w:pPr>
              <w:pStyle w:val="ad"/>
            </w:pPr>
            <w:r w:rsidRPr="00686689">
              <w:t>7,0</w:t>
            </w:r>
          </w:p>
        </w:tc>
        <w:tc>
          <w:tcPr>
            <w:tcW w:w="519" w:type="pct"/>
            <w:tcBorders>
              <w:top w:val="nil"/>
              <w:left w:val="nil"/>
              <w:bottom w:val="single" w:sz="8" w:space="0" w:color="auto"/>
              <w:right w:val="single" w:sz="8" w:space="0" w:color="auto"/>
            </w:tcBorders>
            <w:shd w:val="clear" w:color="auto" w:fill="auto"/>
            <w:vAlign w:val="center"/>
          </w:tcPr>
          <w:p w14:paraId="708CF276" w14:textId="20B8F477" w:rsidR="00686689" w:rsidRPr="00686689" w:rsidRDefault="00686689" w:rsidP="00686689">
            <w:pPr>
              <w:pStyle w:val="ad"/>
            </w:pPr>
            <w:r w:rsidRPr="00686689">
              <w:t>580,0</w:t>
            </w:r>
          </w:p>
        </w:tc>
        <w:tc>
          <w:tcPr>
            <w:tcW w:w="556" w:type="pct"/>
            <w:tcBorders>
              <w:top w:val="nil"/>
              <w:left w:val="nil"/>
              <w:bottom w:val="single" w:sz="8" w:space="0" w:color="auto"/>
              <w:right w:val="single" w:sz="8" w:space="0" w:color="auto"/>
            </w:tcBorders>
            <w:shd w:val="clear" w:color="auto" w:fill="auto"/>
            <w:noWrap/>
            <w:vAlign w:val="center"/>
          </w:tcPr>
          <w:p w14:paraId="6A3E7B3F" w14:textId="46D38D0A" w:rsidR="00686689" w:rsidRPr="00686689" w:rsidRDefault="00686689" w:rsidP="00686689">
            <w:pPr>
              <w:pStyle w:val="ad"/>
            </w:pPr>
            <w:r w:rsidRPr="00686689">
              <w:t>3293,0</w:t>
            </w:r>
          </w:p>
        </w:tc>
        <w:tc>
          <w:tcPr>
            <w:tcW w:w="741" w:type="pct"/>
            <w:tcBorders>
              <w:top w:val="nil"/>
              <w:left w:val="nil"/>
              <w:bottom w:val="single" w:sz="8" w:space="0" w:color="auto"/>
              <w:right w:val="single" w:sz="8" w:space="0" w:color="auto"/>
            </w:tcBorders>
            <w:shd w:val="clear" w:color="auto" w:fill="auto"/>
            <w:noWrap/>
            <w:vAlign w:val="center"/>
          </w:tcPr>
          <w:p w14:paraId="7A0B0CC1" w14:textId="0CD5539E" w:rsidR="00686689" w:rsidRPr="00686689" w:rsidRDefault="00686689" w:rsidP="00686689">
            <w:pPr>
              <w:pStyle w:val="ad"/>
            </w:pPr>
            <w:r w:rsidRPr="00686689">
              <w:t>3293,0</w:t>
            </w:r>
          </w:p>
        </w:tc>
      </w:tr>
      <w:tr w:rsidR="00686689" w:rsidRPr="008B4E4F" w14:paraId="589A4ACD" w14:textId="77777777" w:rsidTr="00412271">
        <w:trPr>
          <w:cantSplit/>
          <w:trHeight w:val="348"/>
        </w:trPr>
        <w:tc>
          <w:tcPr>
            <w:tcW w:w="385" w:type="pct"/>
            <w:shd w:val="clear" w:color="auto" w:fill="auto"/>
            <w:vAlign w:val="center"/>
          </w:tcPr>
          <w:p w14:paraId="06A707CE" w14:textId="3234700B" w:rsidR="00686689" w:rsidRPr="00B913A1" w:rsidRDefault="00686689" w:rsidP="00686689">
            <w:pPr>
              <w:pStyle w:val="ad"/>
              <w:rPr>
                <w:lang w:eastAsia="ru-RU"/>
              </w:rPr>
            </w:pPr>
            <w:r w:rsidRPr="00B913A1">
              <w:rPr>
                <w:lang w:eastAsia="ru-RU"/>
              </w:rPr>
              <w:t>2</w:t>
            </w:r>
          </w:p>
        </w:tc>
        <w:tc>
          <w:tcPr>
            <w:tcW w:w="1513" w:type="pct"/>
            <w:shd w:val="clear" w:color="auto" w:fill="auto"/>
            <w:noWrap/>
            <w:vAlign w:val="center"/>
          </w:tcPr>
          <w:p w14:paraId="50E31093" w14:textId="7A44C635" w:rsidR="00686689" w:rsidRPr="00844F0C" w:rsidRDefault="00686689" w:rsidP="00686689">
            <w:pPr>
              <w:pStyle w:val="ad"/>
              <w:rPr>
                <w:szCs w:val="22"/>
                <w:lang w:eastAsia="ru-RU"/>
              </w:rPr>
            </w:pPr>
            <w:r>
              <w:rPr>
                <w:szCs w:val="22"/>
                <w:lang w:eastAsia="ru-RU"/>
              </w:rPr>
              <w:t xml:space="preserve">БМК </w:t>
            </w:r>
            <w:proofErr w:type="spellStart"/>
            <w:r>
              <w:rPr>
                <w:szCs w:val="22"/>
                <w:lang w:eastAsia="ru-RU"/>
              </w:rPr>
              <w:t>ул.Социалистическая</w:t>
            </w:r>
            <w:proofErr w:type="spellEnd"/>
            <w:r>
              <w:rPr>
                <w:szCs w:val="22"/>
                <w:lang w:eastAsia="ru-RU"/>
              </w:rPr>
              <w:t>, 1/2</w:t>
            </w:r>
          </w:p>
        </w:tc>
        <w:tc>
          <w:tcPr>
            <w:tcW w:w="586" w:type="pct"/>
            <w:tcBorders>
              <w:top w:val="nil"/>
              <w:left w:val="nil"/>
              <w:bottom w:val="single" w:sz="8" w:space="0" w:color="auto"/>
              <w:right w:val="single" w:sz="8" w:space="0" w:color="auto"/>
            </w:tcBorders>
            <w:shd w:val="clear" w:color="auto" w:fill="auto"/>
            <w:vAlign w:val="center"/>
          </w:tcPr>
          <w:p w14:paraId="31FFADB9" w14:textId="1CE51223" w:rsidR="00686689" w:rsidRPr="00686689" w:rsidRDefault="00686689" w:rsidP="00686689">
            <w:pPr>
              <w:pStyle w:val="ad"/>
            </w:pPr>
            <w:r w:rsidRPr="00686689">
              <w:t>6515,4</w:t>
            </w:r>
          </w:p>
        </w:tc>
        <w:tc>
          <w:tcPr>
            <w:tcW w:w="699" w:type="pct"/>
            <w:tcBorders>
              <w:top w:val="nil"/>
              <w:left w:val="nil"/>
              <w:bottom w:val="single" w:sz="8" w:space="0" w:color="auto"/>
              <w:right w:val="single" w:sz="8" w:space="0" w:color="auto"/>
            </w:tcBorders>
            <w:shd w:val="clear" w:color="auto" w:fill="auto"/>
            <w:vAlign w:val="center"/>
          </w:tcPr>
          <w:p w14:paraId="38B84F46" w14:textId="59B5326D" w:rsidR="00686689" w:rsidRPr="00686689" w:rsidRDefault="00686689" w:rsidP="00686689">
            <w:pPr>
              <w:pStyle w:val="ad"/>
            </w:pPr>
            <w:r w:rsidRPr="00686689">
              <w:t>51,1</w:t>
            </w:r>
          </w:p>
        </w:tc>
        <w:tc>
          <w:tcPr>
            <w:tcW w:w="519" w:type="pct"/>
            <w:tcBorders>
              <w:top w:val="nil"/>
              <w:left w:val="nil"/>
              <w:bottom w:val="single" w:sz="8" w:space="0" w:color="auto"/>
              <w:right w:val="single" w:sz="8" w:space="0" w:color="auto"/>
            </w:tcBorders>
            <w:shd w:val="clear" w:color="auto" w:fill="auto"/>
            <w:vAlign w:val="center"/>
          </w:tcPr>
          <w:p w14:paraId="11C60BB2" w14:textId="4C2AD782" w:rsidR="00686689" w:rsidRPr="00686689" w:rsidRDefault="00686689" w:rsidP="00686689">
            <w:pPr>
              <w:pStyle w:val="ad"/>
            </w:pPr>
            <w:r w:rsidRPr="00686689">
              <w:t>1426,2</w:t>
            </w:r>
          </w:p>
        </w:tc>
        <w:tc>
          <w:tcPr>
            <w:tcW w:w="556" w:type="pct"/>
            <w:tcBorders>
              <w:top w:val="nil"/>
              <w:left w:val="nil"/>
              <w:bottom w:val="single" w:sz="8" w:space="0" w:color="auto"/>
              <w:right w:val="single" w:sz="8" w:space="0" w:color="auto"/>
            </w:tcBorders>
            <w:shd w:val="clear" w:color="auto" w:fill="auto"/>
            <w:noWrap/>
            <w:vAlign w:val="center"/>
          </w:tcPr>
          <w:p w14:paraId="75BB6847" w14:textId="1862BE04" w:rsidR="00686689" w:rsidRPr="00686689" w:rsidRDefault="00686689" w:rsidP="00686689">
            <w:pPr>
              <w:pStyle w:val="ad"/>
            </w:pPr>
            <w:r w:rsidRPr="00686689">
              <w:t>5038,1</w:t>
            </w:r>
          </w:p>
        </w:tc>
        <w:tc>
          <w:tcPr>
            <w:tcW w:w="741" w:type="pct"/>
            <w:tcBorders>
              <w:top w:val="nil"/>
              <w:left w:val="nil"/>
              <w:bottom w:val="single" w:sz="8" w:space="0" w:color="auto"/>
              <w:right w:val="single" w:sz="8" w:space="0" w:color="auto"/>
            </w:tcBorders>
            <w:shd w:val="clear" w:color="auto" w:fill="auto"/>
            <w:noWrap/>
            <w:vAlign w:val="center"/>
          </w:tcPr>
          <w:p w14:paraId="319C69F9" w14:textId="387E8A96" w:rsidR="00686689" w:rsidRPr="00686689" w:rsidRDefault="00686689" w:rsidP="00686689">
            <w:pPr>
              <w:pStyle w:val="ad"/>
            </w:pPr>
            <w:r w:rsidRPr="00686689">
              <w:t>5038,1</w:t>
            </w:r>
          </w:p>
        </w:tc>
      </w:tr>
    </w:tbl>
    <w:p w14:paraId="48D5ED52" w14:textId="62D32234" w:rsidR="00B317FC" w:rsidRPr="002C4067" w:rsidRDefault="00B317FC" w:rsidP="00230E4C">
      <w:pPr>
        <w:pStyle w:val="a2"/>
      </w:pPr>
      <w:bookmarkStart w:id="196" w:name="_Toc162259184"/>
      <w:bookmarkStart w:id="197" w:name="_Toc165985070"/>
      <w:bookmarkStart w:id="198" w:name="_Toc197442874"/>
      <w:r w:rsidRPr="002C4067">
        <w:t>Описание существующих нормативов потребления тепловой энергии для населения на отопление и горячее водоснабжение</w:t>
      </w:r>
      <w:bookmarkEnd w:id="196"/>
      <w:bookmarkEnd w:id="197"/>
      <w:bookmarkEnd w:id="198"/>
    </w:p>
    <w:p w14:paraId="51FE33C9" w14:textId="43A45065" w:rsidR="00B317FC" w:rsidRPr="002C4067" w:rsidRDefault="00B317FC" w:rsidP="00FA1C46">
      <w:pPr>
        <w:pStyle w:val="af8"/>
      </w:pPr>
      <w:r w:rsidRPr="002C4067">
        <w:t xml:space="preserve">Определение нормативов потребления тепла с применением метода аналогов и экспертного метода производится на основе выборочного наблюдения потребления коммунальных услуг </w:t>
      </w:r>
      <w:r w:rsidR="004C2475" w:rsidRPr="002C4067">
        <w:t>в многоквартирных и жилых домах,</w:t>
      </w:r>
      <w:r w:rsidRPr="002C4067">
        <w:t xml:space="preserve"> имеющих аналогичные технические и строительные характеристики, степень благоустройства и заселенность. Они основываются на данных об объеме потребления с коллективных приборов учета.</w:t>
      </w:r>
    </w:p>
    <w:p w14:paraId="20158D6C" w14:textId="77777777" w:rsidR="00B317FC" w:rsidRPr="002C4067" w:rsidRDefault="00B317FC" w:rsidP="00FA1C46">
      <w:pPr>
        <w:pStyle w:val="af8"/>
      </w:pPr>
      <w:r w:rsidRPr="002C4067">
        <w:t>Расчетный метод применяется, если результаты измерений коллективными (общедомовыми) приборами учета тепла в многоквартирных домах или жилых домах отсутствуют или их недостаточно для применения метода аналогов, а также, если отсутствуют данные измерений для применения экспертного метода.</w:t>
      </w:r>
    </w:p>
    <w:p w14:paraId="75DF352F" w14:textId="77777777" w:rsidR="00B317FC" w:rsidRPr="002C4067" w:rsidRDefault="00B317FC" w:rsidP="00FA1C46">
      <w:pPr>
        <w:pStyle w:val="af8"/>
      </w:pPr>
      <w:r w:rsidRPr="002C4067">
        <w:t>При определении нормативов потребления тепла учитываются технологические потери и не учитываются расходы коммунальных ресурсов, возникшие в результате нарушения требований технической эксплуатации внутридомовых инженерных коммуникаций и оборудования, правил пользования жилыми помещениями и содержания общего имущества в многоквартирном доме.</w:t>
      </w:r>
    </w:p>
    <w:p w14:paraId="1BD74F77" w14:textId="561E4F13" w:rsidR="00B317FC" w:rsidRPr="002C4067" w:rsidRDefault="00B317FC" w:rsidP="00230E4C">
      <w:pPr>
        <w:pStyle w:val="a2"/>
      </w:pPr>
      <w:bookmarkStart w:id="199" w:name="_Toc162259185"/>
      <w:bookmarkStart w:id="200" w:name="_Toc165985071"/>
      <w:bookmarkStart w:id="201" w:name="_Toc197442875"/>
      <w:r w:rsidRPr="002C4067">
        <w:t>Описание сравнения величины договорной и расчетной тепловой нагрузки по зоне действия каждого источника тепловой энергии</w:t>
      </w:r>
      <w:bookmarkEnd w:id="199"/>
      <w:bookmarkEnd w:id="200"/>
      <w:bookmarkEnd w:id="201"/>
    </w:p>
    <w:p w14:paraId="2E10460C" w14:textId="77777777" w:rsidR="00B317FC" w:rsidRDefault="00B317FC" w:rsidP="00FA1C46">
      <w:pPr>
        <w:pStyle w:val="af8"/>
      </w:pPr>
      <w:r w:rsidRPr="002C4067">
        <w:t>Тепловые нагрузки, указанные в договорах теплоснабжения соответствуют расчетным значениям тепловых нагрузок потребителей тепловой энергии.</w:t>
      </w:r>
    </w:p>
    <w:p w14:paraId="5335184D" w14:textId="77777777" w:rsidR="00844F0C" w:rsidRPr="002C4067" w:rsidRDefault="00844F0C" w:rsidP="00FA1C46">
      <w:pPr>
        <w:pStyle w:val="af8"/>
      </w:pPr>
    </w:p>
    <w:p w14:paraId="415C0E94" w14:textId="15D0EE39" w:rsidR="00B317FC" w:rsidRPr="002C4067" w:rsidRDefault="00B317FC" w:rsidP="00230E4C">
      <w:pPr>
        <w:pStyle w:val="a2"/>
      </w:pPr>
      <w:bookmarkStart w:id="202" w:name="_Toc162259186"/>
      <w:bookmarkStart w:id="203" w:name="_Toc165985072"/>
      <w:bookmarkStart w:id="204" w:name="_Toc197442876"/>
      <w:r w:rsidRPr="002C4067">
        <w:t>Изменения, произошедшие в тепловых нагрузках потребителей тепловой энергии, в том числе подключенных к тепловым сетям каждой системы теплоснабжения за период, предшествующий разработке (актуализации) схемы теплоснабжения</w:t>
      </w:r>
      <w:bookmarkEnd w:id="202"/>
      <w:bookmarkEnd w:id="203"/>
      <w:bookmarkEnd w:id="204"/>
    </w:p>
    <w:p w14:paraId="03A823E7" w14:textId="389EA328" w:rsidR="00B317FC" w:rsidRPr="00172C65" w:rsidRDefault="00B317FC" w:rsidP="00FA1C46">
      <w:pPr>
        <w:pStyle w:val="af8"/>
      </w:pPr>
      <w:r w:rsidRPr="00172C65">
        <w:t xml:space="preserve">С момента </w:t>
      </w:r>
      <w:r>
        <w:t xml:space="preserve">разработки </w:t>
      </w:r>
      <w:r w:rsidR="00A62536">
        <w:t xml:space="preserve">схемы теплоснабжения </w:t>
      </w:r>
      <w:proofErr w:type="spellStart"/>
      <w:r w:rsidR="003F69C6">
        <w:t>Писцовского</w:t>
      </w:r>
      <w:proofErr w:type="spellEnd"/>
      <w:r w:rsidR="003A7032">
        <w:t xml:space="preserve"> сельского поселения</w:t>
      </w:r>
      <w:r w:rsidR="00A62536">
        <w:t xml:space="preserve"> </w:t>
      </w:r>
      <w:r w:rsidRPr="00172C65">
        <w:t>значительных изменений в структуре системы теплоснабжения не произошло.</w:t>
      </w:r>
    </w:p>
    <w:p w14:paraId="64760A1D" w14:textId="5D4DB838" w:rsidR="00B317FC" w:rsidRDefault="00B317FC" w:rsidP="00540E0B">
      <w:pPr>
        <w:pStyle w:val="af8"/>
      </w:pPr>
      <w:r w:rsidRPr="00172C65">
        <w:t xml:space="preserve">При актуализации схемы теплоснабжения были уточнены сведения по фактической нагрузке потребителей в зоне действия источников теплоснабжения по состоянию на </w:t>
      </w:r>
      <w:r w:rsidR="00FC1C46">
        <w:t>начало 2025 г</w:t>
      </w:r>
      <w:r w:rsidRPr="00172C65">
        <w:t>, уточнен перечень потребителей, подключенных к сетям централизованного теплоснабжения.</w:t>
      </w:r>
      <w:r>
        <w:t xml:space="preserve"> </w:t>
      </w:r>
      <w:r w:rsidRPr="002C4067">
        <w:t xml:space="preserve">Раздел </w:t>
      </w:r>
      <w:r>
        <w:t>актуализирован</w:t>
      </w:r>
      <w:r w:rsidRPr="002C4067">
        <w:t xml:space="preserve"> с учетом требований методических указаний по разработке схем теплоснабжения</w:t>
      </w:r>
      <w:r w:rsidR="0051459C">
        <w:t>.</w:t>
      </w:r>
    </w:p>
    <w:p w14:paraId="7624823C" w14:textId="125982EE" w:rsidR="003A5836" w:rsidRDefault="005E5DE4" w:rsidP="00FB3DF5">
      <w:pPr>
        <w:pStyle w:val="a1"/>
      </w:pPr>
      <w:bookmarkStart w:id="205" w:name="_Toc162259187"/>
      <w:bookmarkStart w:id="206" w:name="_Toc165985073"/>
      <w:bookmarkStart w:id="207" w:name="_Toc197442877"/>
      <w:r w:rsidRPr="002C4067">
        <w:lastRenderedPageBreak/>
        <w:t>Балансы тепловой мощности и тепловой нагрузки</w:t>
      </w:r>
      <w:bookmarkEnd w:id="205"/>
      <w:bookmarkEnd w:id="206"/>
      <w:bookmarkEnd w:id="207"/>
    </w:p>
    <w:p w14:paraId="71A525B7" w14:textId="3BE56309" w:rsidR="00AB0258" w:rsidRPr="00D4676D" w:rsidRDefault="00145BBA" w:rsidP="00D4676D">
      <w:pPr>
        <w:pStyle w:val="a2"/>
      </w:pPr>
      <w:bookmarkStart w:id="208" w:name="_Toc162259188"/>
      <w:bookmarkStart w:id="209" w:name="_Toc165985074"/>
      <w:bookmarkStart w:id="210" w:name="_Toc197442878"/>
      <w:r w:rsidRPr="00D4676D">
        <w:t>О</w:t>
      </w:r>
      <w:r w:rsidR="005E5DE4" w:rsidRPr="00D4676D">
        <w:rPr>
          <w:rStyle w:val="af9"/>
          <w:sz w:val="24"/>
        </w:rPr>
        <w:t>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208"/>
      <w:bookmarkEnd w:id="209"/>
      <w:bookmarkEnd w:id="210"/>
    </w:p>
    <w:p w14:paraId="67A4C94D" w14:textId="77777777" w:rsidR="008C1C2C" w:rsidRPr="002C4067" w:rsidRDefault="008C1C2C" w:rsidP="0051459C">
      <w:pPr>
        <w:pStyle w:val="af8"/>
        <w:rPr>
          <w:lang w:eastAsia="ru-RU"/>
        </w:rPr>
      </w:pPr>
      <w:r w:rsidRPr="002C4067">
        <w:rPr>
          <w:lang w:eastAsia="ru-RU"/>
        </w:rPr>
        <w:t>Постановление Правительства РФ от 22.02.2012</w:t>
      </w:r>
      <w:r w:rsidR="001B70BE" w:rsidRPr="002C4067">
        <w:rPr>
          <w:lang w:eastAsia="ru-RU"/>
        </w:rPr>
        <w:t xml:space="preserve"> </w:t>
      </w:r>
      <w:r w:rsidRPr="002C4067">
        <w:rPr>
          <w:lang w:eastAsia="ru-RU"/>
        </w:rPr>
        <w:t>№</w:t>
      </w:r>
      <w:r w:rsidR="001B70BE" w:rsidRPr="002C4067">
        <w:rPr>
          <w:lang w:eastAsia="ru-RU"/>
        </w:rPr>
        <w:t xml:space="preserve"> </w:t>
      </w:r>
      <w:r w:rsidRPr="002C4067">
        <w:rPr>
          <w:lang w:eastAsia="ru-RU"/>
        </w:rPr>
        <w:t xml:space="preserve">154 «О требованиях к схемам теплоснабжения, порядку их разработки и утверждения» вводит следующие понятия: </w:t>
      </w:r>
    </w:p>
    <w:p w14:paraId="37CB7780" w14:textId="716BB92A" w:rsidR="008C1C2C" w:rsidRPr="002C4067" w:rsidRDefault="0051459C" w:rsidP="009138F6">
      <w:pPr>
        <w:pStyle w:val="af4"/>
        <w:numPr>
          <w:ilvl w:val="0"/>
          <w:numId w:val="32"/>
        </w:numPr>
        <w:rPr>
          <w:lang w:eastAsia="ru-RU"/>
        </w:rPr>
      </w:pPr>
      <w:r w:rsidRPr="0051459C">
        <w:rPr>
          <w:i/>
          <w:lang w:eastAsia="ru-RU"/>
        </w:rPr>
        <w:t>у</w:t>
      </w:r>
      <w:r w:rsidR="008C1C2C" w:rsidRPr="0051459C">
        <w:rPr>
          <w:i/>
          <w:lang w:eastAsia="ru-RU"/>
        </w:rPr>
        <w:t>становленная мощность источника тепловой энергии (УТМ)</w:t>
      </w:r>
      <w:r w:rsidR="008C1C2C" w:rsidRPr="002C4067">
        <w:rPr>
          <w:lang w:eastAsia="ru-RU"/>
        </w:rPr>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14:paraId="13B42BE4" w14:textId="66C2EAC6" w:rsidR="008C1C2C" w:rsidRPr="002C4067" w:rsidRDefault="0051459C" w:rsidP="009138F6">
      <w:pPr>
        <w:pStyle w:val="af4"/>
        <w:numPr>
          <w:ilvl w:val="0"/>
          <w:numId w:val="32"/>
        </w:numPr>
        <w:rPr>
          <w:lang w:eastAsia="ru-RU"/>
        </w:rPr>
      </w:pPr>
      <w:r w:rsidRPr="0051459C">
        <w:rPr>
          <w:i/>
          <w:lang w:eastAsia="ru-RU"/>
        </w:rPr>
        <w:t>р</w:t>
      </w:r>
      <w:r w:rsidR="008C1C2C" w:rsidRPr="0051459C">
        <w:rPr>
          <w:i/>
          <w:lang w:eastAsia="ru-RU"/>
        </w:rPr>
        <w:t>асполагаемая мощность источника тепловой энергии (РТМ)</w:t>
      </w:r>
      <w:r w:rsidR="008C1C2C" w:rsidRPr="002C4067">
        <w:rPr>
          <w:lang w:eastAsia="ru-RU"/>
        </w:rPr>
        <w:t xml:space="preserve">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r w:rsidR="000B2DCD" w:rsidRPr="002C4067">
        <w:rPr>
          <w:lang w:eastAsia="ru-RU"/>
        </w:rPr>
        <w:t>;</w:t>
      </w:r>
      <w:r w:rsidR="008C1C2C" w:rsidRPr="002C4067">
        <w:rPr>
          <w:lang w:eastAsia="ru-RU"/>
        </w:rPr>
        <w:t xml:space="preserve"> </w:t>
      </w:r>
    </w:p>
    <w:p w14:paraId="02047AC3" w14:textId="763D35B1" w:rsidR="008C1C2C" w:rsidRPr="002C4067" w:rsidRDefault="0051459C" w:rsidP="009138F6">
      <w:pPr>
        <w:pStyle w:val="af4"/>
        <w:numPr>
          <w:ilvl w:val="0"/>
          <w:numId w:val="32"/>
        </w:numPr>
        <w:rPr>
          <w:lang w:eastAsia="ru-RU"/>
        </w:rPr>
      </w:pPr>
      <w:r w:rsidRPr="0051459C">
        <w:rPr>
          <w:i/>
          <w:lang w:eastAsia="ru-RU"/>
        </w:rPr>
        <w:t>м</w:t>
      </w:r>
      <w:r w:rsidR="008C1C2C" w:rsidRPr="0051459C">
        <w:rPr>
          <w:i/>
          <w:lang w:eastAsia="ru-RU"/>
        </w:rPr>
        <w:t>ощность источника тепловой энергии нетто</w:t>
      </w:r>
      <w:r w:rsidR="008C1C2C" w:rsidRPr="002C4067">
        <w:rPr>
          <w:lang w:eastAsia="ru-RU"/>
        </w:rPr>
        <w:t xml:space="preserve"> — величина, равная располагаемой мощности источника тепловой энергии за вычетом тепловой нагрузки на собственные и хозяйственные нужды. </w:t>
      </w:r>
    </w:p>
    <w:p w14:paraId="00E62F69" w14:textId="320B9CE3" w:rsidR="008C1C2C" w:rsidRPr="002C4067" w:rsidRDefault="008C1C2C" w:rsidP="0051459C">
      <w:pPr>
        <w:pStyle w:val="af8"/>
        <w:rPr>
          <w:lang w:eastAsia="ru-RU"/>
        </w:rPr>
      </w:pPr>
      <w:r w:rsidRPr="002C4067">
        <w:rPr>
          <w:lang w:eastAsia="ru-RU"/>
        </w:rPr>
        <w:t xml:space="preserve">Балансы тепловой мощности источников тепловой энергии и присоединенной тепловой нагрузки в </w:t>
      </w:r>
      <w:r w:rsidR="00844F0C">
        <w:rPr>
          <w:lang w:eastAsia="ru-RU"/>
        </w:rPr>
        <w:t xml:space="preserve">зонах действия источников </w:t>
      </w:r>
      <w:r w:rsidRPr="002C4067">
        <w:rPr>
          <w:lang w:eastAsia="ru-RU"/>
        </w:rPr>
        <w:t xml:space="preserve">тепловой энергии в ретроспективный </w:t>
      </w:r>
      <w:r w:rsidR="009C38E7" w:rsidRPr="002C4067">
        <w:rPr>
          <w:lang w:eastAsia="ru-RU"/>
        </w:rPr>
        <w:t xml:space="preserve">период </w:t>
      </w:r>
      <w:r w:rsidRPr="002C4067">
        <w:rPr>
          <w:lang w:eastAsia="ru-RU"/>
        </w:rPr>
        <w:t>приведены в таб</w:t>
      </w:r>
      <w:r w:rsidR="00793902" w:rsidRPr="002C4067">
        <w:rPr>
          <w:lang w:eastAsia="ru-RU"/>
        </w:rPr>
        <w:t xml:space="preserve">лице </w:t>
      </w:r>
      <w:r w:rsidR="00686689">
        <w:rPr>
          <w:lang w:eastAsia="ru-RU"/>
        </w:rPr>
        <w:t>20</w:t>
      </w:r>
      <w:r w:rsidRPr="002C4067">
        <w:rPr>
          <w:lang w:eastAsia="ru-RU"/>
        </w:rPr>
        <w:t xml:space="preserve">. </w:t>
      </w:r>
    </w:p>
    <w:p w14:paraId="26966754" w14:textId="77777777" w:rsidR="0051459C" w:rsidRDefault="0051459C" w:rsidP="00FB3DF5">
      <w:pPr>
        <w:pStyle w:val="af6"/>
        <w:sectPr w:rsidR="0051459C" w:rsidSect="0051459C">
          <w:footerReference w:type="default" r:id="rId20"/>
          <w:pgSz w:w="11906" w:h="16838"/>
          <w:pgMar w:top="567" w:right="567" w:bottom="567" w:left="1134" w:header="709" w:footer="0" w:gutter="0"/>
          <w:cols w:space="708"/>
          <w:docGrid w:linePitch="360"/>
        </w:sectPr>
      </w:pPr>
    </w:p>
    <w:p w14:paraId="61500E3A" w14:textId="79B674D4" w:rsidR="00793902" w:rsidRPr="002C4067" w:rsidRDefault="00B10DA3" w:rsidP="00FB3DF5">
      <w:pPr>
        <w:pStyle w:val="af6"/>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686689">
        <w:rPr>
          <w:noProof/>
        </w:rPr>
        <w:t>20</w:t>
      </w:r>
      <w:r>
        <w:rPr>
          <w:noProof/>
        </w:rPr>
        <w:fldChar w:fldCharType="end"/>
      </w:r>
      <w:r w:rsidRPr="002C4067">
        <w:t xml:space="preserve"> </w:t>
      </w:r>
      <w:r w:rsidR="00793902" w:rsidRPr="002C4067">
        <w:t>- Балансы установленной мощности источников централизованного теплоснабжения, Гкал/ч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5254"/>
        <w:gridCol w:w="1707"/>
        <w:gridCol w:w="1582"/>
        <w:gridCol w:w="1442"/>
        <w:gridCol w:w="1302"/>
        <w:gridCol w:w="1200"/>
        <w:gridCol w:w="1200"/>
        <w:gridCol w:w="911"/>
        <w:gridCol w:w="697"/>
      </w:tblGrid>
      <w:tr w:rsidR="00FC1C46" w:rsidRPr="00C94400" w14:paraId="6C813AB7" w14:textId="77777777" w:rsidTr="00FC1C46">
        <w:trPr>
          <w:cantSplit/>
          <w:tblHeader/>
        </w:trPr>
        <w:tc>
          <w:tcPr>
            <w:tcW w:w="196" w:type="pct"/>
            <w:vMerge w:val="restart"/>
            <w:vAlign w:val="center"/>
          </w:tcPr>
          <w:p w14:paraId="573EA1A4" w14:textId="77777777" w:rsidR="00FC1C46" w:rsidRPr="00414FEA" w:rsidRDefault="00FC1C46" w:rsidP="0051459C">
            <w:pPr>
              <w:pStyle w:val="ad"/>
              <w:rPr>
                <w:b/>
                <w:sz w:val="21"/>
                <w:szCs w:val="21"/>
                <w:lang w:eastAsia="ru-RU"/>
              </w:rPr>
            </w:pPr>
            <w:r w:rsidRPr="00414FEA">
              <w:rPr>
                <w:b/>
                <w:sz w:val="21"/>
                <w:szCs w:val="21"/>
                <w:lang w:eastAsia="ru-RU"/>
              </w:rPr>
              <w:t>№ п/п</w:t>
            </w:r>
          </w:p>
        </w:tc>
        <w:tc>
          <w:tcPr>
            <w:tcW w:w="1650" w:type="pct"/>
            <w:vMerge w:val="restart"/>
            <w:shd w:val="clear" w:color="auto" w:fill="auto"/>
            <w:vAlign w:val="center"/>
            <w:hideMark/>
          </w:tcPr>
          <w:p w14:paraId="18CBE314" w14:textId="77777777" w:rsidR="00FC1C46" w:rsidRPr="00414FEA" w:rsidRDefault="00FC1C46" w:rsidP="0051459C">
            <w:pPr>
              <w:pStyle w:val="ad"/>
              <w:rPr>
                <w:b/>
                <w:sz w:val="21"/>
                <w:szCs w:val="21"/>
                <w:lang w:eastAsia="ru-RU"/>
              </w:rPr>
            </w:pPr>
            <w:r w:rsidRPr="00414FEA">
              <w:rPr>
                <w:b/>
                <w:sz w:val="21"/>
                <w:szCs w:val="21"/>
                <w:lang w:eastAsia="ru-RU"/>
              </w:rPr>
              <w:t>Наименование котельной</w:t>
            </w:r>
          </w:p>
        </w:tc>
        <w:tc>
          <w:tcPr>
            <w:tcW w:w="1033" w:type="pct"/>
            <w:gridSpan w:val="2"/>
            <w:shd w:val="clear" w:color="auto" w:fill="auto"/>
            <w:vAlign w:val="center"/>
            <w:hideMark/>
          </w:tcPr>
          <w:p w14:paraId="60D32937" w14:textId="77777777" w:rsidR="00FC1C46" w:rsidRPr="00414FEA" w:rsidRDefault="00FC1C46" w:rsidP="0051459C">
            <w:pPr>
              <w:pStyle w:val="ad"/>
              <w:rPr>
                <w:b/>
                <w:sz w:val="21"/>
                <w:szCs w:val="21"/>
                <w:lang w:eastAsia="ru-RU"/>
              </w:rPr>
            </w:pPr>
            <w:r w:rsidRPr="00414FEA">
              <w:rPr>
                <w:b/>
                <w:sz w:val="21"/>
                <w:szCs w:val="21"/>
                <w:lang w:eastAsia="ru-RU"/>
              </w:rPr>
              <w:t>Тепловая мощность, Гкал/ч</w:t>
            </w:r>
          </w:p>
        </w:tc>
        <w:tc>
          <w:tcPr>
            <w:tcW w:w="453" w:type="pct"/>
            <w:vMerge w:val="restart"/>
            <w:shd w:val="clear" w:color="auto" w:fill="auto"/>
            <w:vAlign w:val="center"/>
          </w:tcPr>
          <w:p w14:paraId="1FE1109A" w14:textId="77777777" w:rsidR="00FC1C46" w:rsidRPr="00414FEA" w:rsidRDefault="00FC1C46" w:rsidP="0051459C">
            <w:pPr>
              <w:pStyle w:val="ad"/>
              <w:rPr>
                <w:b/>
                <w:sz w:val="21"/>
                <w:szCs w:val="21"/>
                <w:lang w:eastAsia="ru-RU"/>
              </w:rPr>
            </w:pPr>
            <w:r w:rsidRPr="00414FEA">
              <w:rPr>
                <w:b/>
                <w:sz w:val="21"/>
                <w:szCs w:val="21"/>
                <w:lang w:eastAsia="ru-RU"/>
              </w:rPr>
              <w:t>Расход тепла на собственные нужды источника, Гкал/ч</w:t>
            </w:r>
          </w:p>
        </w:tc>
        <w:tc>
          <w:tcPr>
            <w:tcW w:w="409" w:type="pct"/>
            <w:vMerge w:val="restart"/>
            <w:vAlign w:val="center"/>
          </w:tcPr>
          <w:p w14:paraId="1846B3D2" w14:textId="77777777" w:rsidR="00FC1C46" w:rsidRPr="00414FEA" w:rsidRDefault="00FC1C46" w:rsidP="0051459C">
            <w:pPr>
              <w:pStyle w:val="ad"/>
              <w:rPr>
                <w:b/>
                <w:sz w:val="21"/>
                <w:szCs w:val="21"/>
                <w:lang w:eastAsia="ru-RU"/>
              </w:rPr>
            </w:pPr>
            <w:r w:rsidRPr="00414FEA">
              <w:rPr>
                <w:b/>
                <w:sz w:val="21"/>
                <w:szCs w:val="21"/>
              </w:rPr>
              <w:t>Тепловая мощность котельной нетто, Гкал/ч</w:t>
            </w:r>
          </w:p>
        </w:tc>
        <w:tc>
          <w:tcPr>
            <w:tcW w:w="377" w:type="pct"/>
            <w:vMerge w:val="restart"/>
          </w:tcPr>
          <w:p w14:paraId="59BE3D54" w14:textId="1B47B295" w:rsidR="00FC1C46" w:rsidRPr="00414FEA" w:rsidRDefault="00FC1C46" w:rsidP="0051459C">
            <w:pPr>
              <w:pStyle w:val="ad"/>
              <w:rPr>
                <w:b/>
                <w:sz w:val="21"/>
                <w:szCs w:val="21"/>
                <w:lang w:eastAsia="ru-RU"/>
              </w:rPr>
            </w:pPr>
            <w:r>
              <w:rPr>
                <w:b/>
                <w:sz w:val="21"/>
                <w:szCs w:val="21"/>
                <w:lang w:eastAsia="ru-RU"/>
              </w:rPr>
              <w:t>Потери тепла при транспортировке. Гкал/час</w:t>
            </w:r>
          </w:p>
        </w:tc>
        <w:tc>
          <w:tcPr>
            <w:tcW w:w="377" w:type="pct"/>
            <w:vMerge w:val="restart"/>
            <w:vAlign w:val="center"/>
          </w:tcPr>
          <w:p w14:paraId="6B6D4AE4" w14:textId="758A67D5" w:rsidR="00FC1C46" w:rsidRPr="00414FEA" w:rsidRDefault="00FC1C46" w:rsidP="0051459C">
            <w:pPr>
              <w:pStyle w:val="ad"/>
              <w:rPr>
                <w:b/>
                <w:sz w:val="21"/>
                <w:szCs w:val="21"/>
                <w:lang w:eastAsia="ru-RU"/>
              </w:rPr>
            </w:pPr>
            <w:r w:rsidRPr="00414FEA">
              <w:rPr>
                <w:b/>
                <w:sz w:val="21"/>
                <w:szCs w:val="21"/>
                <w:lang w:eastAsia="ru-RU"/>
              </w:rPr>
              <w:t>Тепловая нагрузка, Гкал/час</w:t>
            </w:r>
          </w:p>
        </w:tc>
        <w:tc>
          <w:tcPr>
            <w:tcW w:w="505" w:type="pct"/>
            <w:gridSpan w:val="2"/>
            <w:tcBorders>
              <w:top w:val="single" w:sz="4" w:space="0" w:color="auto"/>
              <w:left w:val="single" w:sz="4" w:space="0" w:color="auto"/>
              <w:bottom w:val="single" w:sz="4" w:space="0" w:color="auto"/>
              <w:right w:val="single" w:sz="4" w:space="0" w:color="auto"/>
            </w:tcBorders>
            <w:vAlign w:val="center"/>
          </w:tcPr>
          <w:p w14:paraId="5ADEF13B" w14:textId="77777777" w:rsidR="00FC1C46" w:rsidRPr="00414FEA" w:rsidRDefault="00FC1C46" w:rsidP="0051459C">
            <w:pPr>
              <w:pStyle w:val="ad"/>
              <w:rPr>
                <w:b/>
                <w:sz w:val="21"/>
                <w:szCs w:val="21"/>
                <w:lang w:eastAsia="ru-RU"/>
              </w:rPr>
            </w:pPr>
            <w:r w:rsidRPr="00414FEA">
              <w:rPr>
                <w:b/>
                <w:sz w:val="21"/>
                <w:szCs w:val="21"/>
                <w:lang w:eastAsia="ru-RU"/>
              </w:rPr>
              <w:t>Резерв/</w:t>
            </w:r>
          </w:p>
          <w:p w14:paraId="35D94D8F" w14:textId="77777777" w:rsidR="00FC1C46" w:rsidRPr="00414FEA" w:rsidRDefault="00FC1C46" w:rsidP="0051459C">
            <w:pPr>
              <w:pStyle w:val="ad"/>
              <w:rPr>
                <w:b/>
                <w:sz w:val="21"/>
                <w:szCs w:val="21"/>
                <w:lang w:eastAsia="ru-RU"/>
              </w:rPr>
            </w:pPr>
            <w:r w:rsidRPr="00414FEA">
              <w:rPr>
                <w:b/>
                <w:sz w:val="21"/>
                <w:szCs w:val="21"/>
                <w:lang w:eastAsia="ru-RU"/>
              </w:rPr>
              <w:t>дефицит,</w:t>
            </w:r>
          </w:p>
        </w:tc>
      </w:tr>
      <w:tr w:rsidR="00FC1C46" w:rsidRPr="00C94400" w14:paraId="0705BA62" w14:textId="77777777" w:rsidTr="00FC1C46">
        <w:trPr>
          <w:cantSplit/>
          <w:tblHeader/>
        </w:trPr>
        <w:tc>
          <w:tcPr>
            <w:tcW w:w="196" w:type="pct"/>
            <w:vMerge/>
            <w:vAlign w:val="center"/>
          </w:tcPr>
          <w:p w14:paraId="34B68188" w14:textId="77777777" w:rsidR="00FC1C46" w:rsidRPr="00414FEA" w:rsidRDefault="00FC1C46" w:rsidP="0051459C">
            <w:pPr>
              <w:pStyle w:val="ad"/>
              <w:rPr>
                <w:b/>
                <w:sz w:val="21"/>
                <w:szCs w:val="21"/>
                <w:lang w:eastAsia="ru-RU"/>
              </w:rPr>
            </w:pPr>
          </w:p>
        </w:tc>
        <w:tc>
          <w:tcPr>
            <w:tcW w:w="1650" w:type="pct"/>
            <w:vMerge/>
            <w:shd w:val="clear" w:color="auto" w:fill="auto"/>
            <w:vAlign w:val="center"/>
          </w:tcPr>
          <w:p w14:paraId="58940C68" w14:textId="77777777" w:rsidR="00FC1C46" w:rsidRPr="00414FEA" w:rsidRDefault="00FC1C46" w:rsidP="0051459C">
            <w:pPr>
              <w:pStyle w:val="ad"/>
              <w:rPr>
                <w:b/>
                <w:sz w:val="21"/>
                <w:szCs w:val="21"/>
                <w:lang w:eastAsia="ru-RU"/>
              </w:rPr>
            </w:pPr>
          </w:p>
        </w:tc>
        <w:tc>
          <w:tcPr>
            <w:tcW w:w="536" w:type="pct"/>
            <w:shd w:val="clear" w:color="auto" w:fill="auto"/>
            <w:vAlign w:val="center"/>
          </w:tcPr>
          <w:p w14:paraId="42ACCEFE" w14:textId="77777777" w:rsidR="00FC1C46" w:rsidRPr="00414FEA" w:rsidRDefault="00FC1C46" w:rsidP="00414FEA">
            <w:pPr>
              <w:pStyle w:val="ad"/>
              <w:ind w:left="-102" w:right="-114"/>
              <w:rPr>
                <w:b/>
                <w:sz w:val="21"/>
                <w:szCs w:val="21"/>
                <w:lang w:eastAsia="ru-RU"/>
              </w:rPr>
            </w:pPr>
            <w:r w:rsidRPr="00414FEA">
              <w:rPr>
                <w:b/>
                <w:sz w:val="21"/>
                <w:szCs w:val="21"/>
                <w:lang w:eastAsia="ru-RU"/>
              </w:rPr>
              <w:t>Установленная</w:t>
            </w:r>
          </w:p>
        </w:tc>
        <w:tc>
          <w:tcPr>
            <w:tcW w:w="497" w:type="pct"/>
            <w:vAlign w:val="center"/>
          </w:tcPr>
          <w:p w14:paraId="7A8DBE9C" w14:textId="77777777" w:rsidR="00FC1C46" w:rsidRPr="00414FEA" w:rsidRDefault="00FC1C46" w:rsidP="00414FEA">
            <w:pPr>
              <w:pStyle w:val="ad"/>
              <w:ind w:left="-102" w:right="-114"/>
              <w:rPr>
                <w:b/>
                <w:sz w:val="21"/>
                <w:szCs w:val="21"/>
                <w:lang w:eastAsia="ru-RU"/>
              </w:rPr>
            </w:pPr>
            <w:r w:rsidRPr="00414FEA">
              <w:rPr>
                <w:b/>
                <w:sz w:val="21"/>
                <w:szCs w:val="21"/>
                <w:lang w:eastAsia="ru-RU"/>
              </w:rPr>
              <w:t>Располагаемая</w:t>
            </w:r>
          </w:p>
        </w:tc>
        <w:tc>
          <w:tcPr>
            <w:tcW w:w="453" w:type="pct"/>
            <w:vMerge/>
            <w:shd w:val="clear" w:color="auto" w:fill="auto"/>
            <w:vAlign w:val="center"/>
          </w:tcPr>
          <w:p w14:paraId="2AD66CCC" w14:textId="77777777" w:rsidR="00FC1C46" w:rsidRPr="00414FEA" w:rsidRDefault="00FC1C46" w:rsidP="0051459C">
            <w:pPr>
              <w:pStyle w:val="ad"/>
              <w:rPr>
                <w:b/>
                <w:sz w:val="21"/>
                <w:szCs w:val="21"/>
                <w:lang w:eastAsia="ru-RU"/>
              </w:rPr>
            </w:pPr>
          </w:p>
        </w:tc>
        <w:tc>
          <w:tcPr>
            <w:tcW w:w="409" w:type="pct"/>
            <w:vMerge/>
            <w:vAlign w:val="center"/>
          </w:tcPr>
          <w:p w14:paraId="7F1886FA" w14:textId="77777777" w:rsidR="00FC1C46" w:rsidRPr="00414FEA" w:rsidRDefault="00FC1C46" w:rsidP="0051459C">
            <w:pPr>
              <w:pStyle w:val="ad"/>
              <w:rPr>
                <w:b/>
                <w:sz w:val="21"/>
                <w:szCs w:val="21"/>
                <w:lang w:eastAsia="ru-RU"/>
              </w:rPr>
            </w:pPr>
          </w:p>
        </w:tc>
        <w:tc>
          <w:tcPr>
            <w:tcW w:w="377" w:type="pct"/>
            <w:vMerge/>
          </w:tcPr>
          <w:p w14:paraId="29B1E374" w14:textId="77777777" w:rsidR="00FC1C46" w:rsidRPr="00414FEA" w:rsidRDefault="00FC1C46" w:rsidP="0051459C">
            <w:pPr>
              <w:pStyle w:val="ad"/>
              <w:rPr>
                <w:b/>
                <w:sz w:val="21"/>
                <w:szCs w:val="21"/>
                <w:lang w:eastAsia="ru-RU"/>
              </w:rPr>
            </w:pPr>
          </w:p>
        </w:tc>
        <w:tc>
          <w:tcPr>
            <w:tcW w:w="377" w:type="pct"/>
            <w:vMerge/>
            <w:vAlign w:val="center"/>
          </w:tcPr>
          <w:p w14:paraId="6AFF1FDA" w14:textId="7243AF88" w:rsidR="00FC1C46" w:rsidRPr="00414FEA" w:rsidRDefault="00FC1C46" w:rsidP="0051459C">
            <w:pPr>
              <w:pStyle w:val="ad"/>
              <w:rPr>
                <w:b/>
                <w:sz w:val="21"/>
                <w:szCs w:val="21"/>
                <w:lang w:eastAsia="ru-RU"/>
              </w:rPr>
            </w:pPr>
          </w:p>
        </w:tc>
        <w:tc>
          <w:tcPr>
            <w:tcW w:w="286" w:type="pct"/>
            <w:tcBorders>
              <w:top w:val="single" w:sz="4" w:space="0" w:color="auto"/>
              <w:left w:val="single" w:sz="4" w:space="0" w:color="auto"/>
              <w:bottom w:val="single" w:sz="4" w:space="0" w:color="auto"/>
              <w:right w:val="single" w:sz="4" w:space="0" w:color="auto"/>
            </w:tcBorders>
            <w:vAlign w:val="center"/>
          </w:tcPr>
          <w:p w14:paraId="5875D1EC" w14:textId="77777777" w:rsidR="00FC1C46" w:rsidRPr="00414FEA" w:rsidRDefault="00FC1C46" w:rsidP="0051459C">
            <w:pPr>
              <w:pStyle w:val="ad"/>
              <w:rPr>
                <w:b/>
                <w:sz w:val="21"/>
                <w:szCs w:val="21"/>
                <w:lang w:eastAsia="ru-RU"/>
              </w:rPr>
            </w:pPr>
            <w:r w:rsidRPr="00414FEA">
              <w:rPr>
                <w:b/>
                <w:sz w:val="21"/>
                <w:szCs w:val="21"/>
                <w:lang w:eastAsia="ru-RU"/>
              </w:rPr>
              <w:t>Гкал/ч</w:t>
            </w:r>
          </w:p>
        </w:tc>
        <w:tc>
          <w:tcPr>
            <w:tcW w:w="219" w:type="pct"/>
            <w:tcBorders>
              <w:top w:val="single" w:sz="4" w:space="0" w:color="auto"/>
              <w:left w:val="single" w:sz="4" w:space="0" w:color="auto"/>
              <w:bottom w:val="single" w:sz="4" w:space="0" w:color="auto"/>
              <w:right w:val="single" w:sz="4" w:space="0" w:color="auto"/>
            </w:tcBorders>
            <w:vAlign w:val="center"/>
          </w:tcPr>
          <w:p w14:paraId="3B0341F2" w14:textId="77777777" w:rsidR="00FC1C46" w:rsidRPr="00414FEA" w:rsidRDefault="00FC1C46" w:rsidP="0051459C">
            <w:pPr>
              <w:pStyle w:val="ad"/>
              <w:rPr>
                <w:b/>
                <w:sz w:val="21"/>
                <w:szCs w:val="21"/>
                <w:lang w:eastAsia="ru-RU"/>
              </w:rPr>
            </w:pPr>
            <w:r w:rsidRPr="00414FEA">
              <w:rPr>
                <w:b/>
                <w:sz w:val="21"/>
                <w:szCs w:val="21"/>
                <w:lang w:eastAsia="ru-RU"/>
              </w:rPr>
              <w:t>%</w:t>
            </w:r>
          </w:p>
        </w:tc>
      </w:tr>
      <w:tr w:rsidR="00412271" w:rsidRPr="00C94400" w14:paraId="1335B826" w14:textId="77777777" w:rsidTr="00DA4798">
        <w:trPr>
          <w:cantSplit/>
        </w:trPr>
        <w:tc>
          <w:tcPr>
            <w:tcW w:w="196" w:type="pct"/>
            <w:vAlign w:val="center"/>
          </w:tcPr>
          <w:p w14:paraId="01CBF070" w14:textId="021E9C04" w:rsidR="00412271" w:rsidRPr="00C77225" w:rsidRDefault="00412271" w:rsidP="00412271">
            <w:pPr>
              <w:pStyle w:val="ad"/>
            </w:pPr>
            <w:r w:rsidRPr="00B913A1">
              <w:rPr>
                <w:lang w:eastAsia="ru-RU"/>
              </w:rPr>
              <w:t>1</w:t>
            </w:r>
          </w:p>
        </w:tc>
        <w:tc>
          <w:tcPr>
            <w:tcW w:w="1650" w:type="pct"/>
            <w:shd w:val="clear" w:color="auto" w:fill="auto"/>
            <w:noWrap/>
            <w:vAlign w:val="center"/>
          </w:tcPr>
          <w:p w14:paraId="07D399F6" w14:textId="1CFD1E30" w:rsidR="00412271" w:rsidRPr="00C77225" w:rsidRDefault="00412271" w:rsidP="00412271">
            <w:pPr>
              <w:pStyle w:val="ad"/>
              <w:rPr>
                <w:lang w:eastAsia="ru-RU"/>
              </w:rPr>
            </w:pPr>
            <w:r>
              <w:rPr>
                <w:szCs w:val="22"/>
                <w:lang w:eastAsia="ru-RU"/>
              </w:rPr>
              <w:t>Котельная № 1 ул. Ярославская,1а</w:t>
            </w:r>
          </w:p>
        </w:tc>
        <w:tc>
          <w:tcPr>
            <w:tcW w:w="536" w:type="pct"/>
            <w:shd w:val="clear" w:color="auto" w:fill="auto"/>
            <w:vAlign w:val="center"/>
          </w:tcPr>
          <w:p w14:paraId="5BC6185B" w14:textId="351B52E2" w:rsidR="00412271" w:rsidRPr="001C5831" w:rsidRDefault="00412271" w:rsidP="00412271">
            <w:pPr>
              <w:pStyle w:val="ad"/>
              <w:rPr>
                <w:color w:val="000000"/>
                <w:lang w:eastAsia="ru-RU"/>
              </w:rPr>
            </w:pPr>
            <w:r w:rsidRPr="00412271">
              <w:rPr>
                <w:rFonts w:eastAsia="Times New Roman"/>
                <w:color w:val="000000"/>
                <w:sz w:val="20"/>
                <w:szCs w:val="20"/>
                <w:lang w:eastAsia="ru-RU"/>
              </w:rPr>
              <w:t>2,150</w:t>
            </w:r>
          </w:p>
        </w:tc>
        <w:tc>
          <w:tcPr>
            <w:tcW w:w="497" w:type="pct"/>
            <w:shd w:val="clear" w:color="auto" w:fill="auto"/>
            <w:vAlign w:val="center"/>
          </w:tcPr>
          <w:p w14:paraId="59A14F69" w14:textId="77731F28" w:rsidR="00412271" w:rsidRPr="001C5831" w:rsidRDefault="00412271" w:rsidP="00412271">
            <w:pPr>
              <w:pStyle w:val="ad"/>
              <w:rPr>
                <w:color w:val="000000"/>
                <w:lang w:eastAsia="ru-RU"/>
              </w:rPr>
            </w:pPr>
            <w:r w:rsidRPr="00412271">
              <w:rPr>
                <w:rFonts w:eastAsia="Times New Roman"/>
                <w:color w:val="000000"/>
                <w:sz w:val="20"/>
                <w:szCs w:val="20"/>
                <w:lang w:eastAsia="ru-RU"/>
              </w:rPr>
              <w:t>2,150</w:t>
            </w:r>
          </w:p>
        </w:tc>
        <w:tc>
          <w:tcPr>
            <w:tcW w:w="453" w:type="pct"/>
            <w:shd w:val="clear" w:color="auto" w:fill="auto"/>
            <w:vAlign w:val="center"/>
          </w:tcPr>
          <w:p w14:paraId="1C706370" w14:textId="2CA5548A" w:rsidR="00412271" w:rsidRPr="001C5831" w:rsidRDefault="00412271" w:rsidP="00412271">
            <w:pPr>
              <w:pStyle w:val="ad"/>
              <w:rPr>
                <w:color w:val="000000"/>
                <w:lang w:eastAsia="ru-RU"/>
              </w:rPr>
            </w:pPr>
            <w:r w:rsidRPr="00412271">
              <w:rPr>
                <w:rFonts w:eastAsia="Times New Roman"/>
                <w:color w:val="000000"/>
                <w:sz w:val="20"/>
                <w:szCs w:val="20"/>
                <w:lang w:eastAsia="ru-RU"/>
              </w:rPr>
              <w:t>0,013</w:t>
            </w:r>
          </w:p>
        </w:tc>
        <w:tc>
          <w:tcPr>
            <w:tcW w:w="409" w:type="pct"/>
            <w:shd w:val="clear" w:color="auto" w:fill="auto"/>
            <w:vAlign w:val="center"/>
          </w:tcPr>
          <w:p w14:paraId="1EA36F92" w14:textId="3515FA8D" w:rsidR="00412271" w:rsidRPr="001C5831" w:rsidRDefault="00412271" w:rsidP="00412271">
            <w:pPr>
              <w:pStyle w:val="ad"/>
              <w:rPr>
                <w:color w:val="000000"/>
                <w:lang w:eastAsia="ru-RU"/>
              </w:rPr>
            </w:pPr>
            <w:r w:rsidRPr="00412271">
              <w:rPr>
                <w:rFonts w:eastAsia="Times New Roman"/>
                <w:color w:val="000000"/>
                <w:sz w:val="20"/>
                <w:szCs w:val="20"/>
                <w:lang w:eastAsia="ru-RU"/>
              </w:rPr>
              <w:t>2,137</w:t>
            </w:r>
          </w:p>
        </w:tc>
        <w:tc>
          <w:tcPr>
            <w:tcW w:w="377" w:type="pct"/>
            <w:vAlign w:val="center"/>
          </w:tcPr>
          <w:p w14:paraId="5B91CE23" w14:textId="12CE289E" w:rsidR="00412271" w:rsidRPr="00FC1C46" w:rsidRDefault="00412271" w:rsidP="00412271">
            <w:pPr>
              <w:pStyle w:val="ad"/>
              <w:rPr>
                <w:rFonts w:eastAsia="Times New Roman"/>
                <w:color w:val="000000"/>
                <w:sz w:val="20"/>
                <w:szCs w:val="20"/>
                <w:lang w:eastAsia="ru-RU"/>
              </w:rPr>
            </w:pPr>
            <w:r w:rsidRPr="00412271">
              <w:rPr>
                <w:rFonts w:eastAsia="Times New Roman"/>
                <w:color w:val="000000"/>
                <w:sz w:val="20"/>
                <w:szCs w:val="20"/>
                <w:lang w:eastAsia="ru-RU"/>
              </w:rPr>
              <w:t>0,240</w:t>
            </w:r>
          </w:p>
        </w:tc>
        <w:tc>
          <w:tcPr>
            <w:tcW w:w="377" w:type="pct"/>
            <w:shd w:val="clear" w:color="auto" w:fill="auto"/>
            <w:vAlign w:val="center"/>
          </w:tcPr>
          <w:p w14:paraId="7EFBEA22" w14:textId="081A4C95" w:rsidR="00412271" w:rsidRPr="001C5831" w:rsidRDefault="00412271" w:rsidP="00412271">
            <w:pPr>
              <w:pStyle w:val="ad"/>
              <w:rPr>
                <w:color w:val="000000"/>
                <w:lang w:eastAsia="ru-RU"/>
              </w:rPr>
            </w:pPr>
            <w:r w:rsidRPr="00412271">
              <w:rPr>
                <w:rFonts w:eastAsia="Times New Roman"/>
                <w:color w:val="000000"/>
                <w:sz w:val="20"/>
                <w:szCs w:val="20"/>
                <w:lang w:eastAsia="ru-RU"/>
              </w:rPr>
              <w:t>1,185</w:t>
            </w:r>
          </w:p>
        </w:tc>
        <w:tc>
          <w:tcPr>
            <w:tcW w:w="286" w:type="pct"/>
            <w:tcBorders>
              <w:top w:val="single" w:sz="4" w:space="0" w:color="auto"/>
            </w:tcBorders>
            <w:shd w:val="clear" w:color="auto" w:fill="auto"/>
            <w:vAlign w:val="center"/>
          </w:tcPr>
          <w:p w14:paraId="2152201A" w14:textId="73F89657" w:rsidR="00412271" w:rsidRPr="001C5831" w:rsidRDefault="00412271" w:rsidP="00412271">
            <w:pPr>
              <w:pStyle w:val="ad"/>
              <w:rPr>
                <w:color w:val="000000"/>
                <w:lang w:eastAsia="ru-RU"/>
              </w:rPr>
            </w:pPr>
            <w:r w:rsidRPr="00412271">
              <w:rPr>
                <w:rFonts w:eastAsia="Times New Roman"/>
                <w:color w:val="000000"/>
                <w:sz w:val="20"/>
                <w:szCs w:val="20"/>
                <w:lang w:eastAsia="ru-RU"/>
              </w:rPr>
              <w:t>0,712</w:t>
            </w:r>
          </w:p>
        </w:tc>
        <w:tc>
          <w:tcPr>
            <w:tcW w:w="219" w:type="pct"/>
            <w:tcBorders>
              <w:top w:val="single" w:sz="4" w:space="0" w:color="auto"/>
            </w:tcBorders>
            <w:shd w:val="clear" w:color="auto" w:fill="auto"/>
            <w:vAlign w:val="center"/>
          </w:tcPr>
          <w:p w14:paraId="66A641C3" w14:textId="22AC79E0" w:rsidR="00412271" w:rsidRPr="001C5831" w:rsidRDefault="00412271" w:rsidP="00412271">
            <w:pPr>
              <w:pStyle w:val="ad"/>
              <w:rPr>
                <w:color w:val="000000"/>
              </w:rPr>
            </w:pPr>
            <w:r w:rsidRPr="00412271">
              <w:rPr>
                <w:rFonts w:eastAsia="Times New Roman"/>
                <w:color w:val="000000"/>
                <w:sz w:val="20"/>
                <w:szCs w:val="20"/>
                <w:lang w:eastAsia="ru-RU"/>
              </w:rPr>
              <w:t>33,32</w:t>
            </w:r>
          </w:p>
        </w:tc>
      </w:tr>
      <w:tr w:rsidR="00412271" w:rsidRPr="00C94400" w14:paraId="6BB175EE" w14:textId="77777777" w:rsidTr="00DA4798">
        <w:trPr>
          <w:cantSplit/>
        </w:trPr>
        <w:tc>
          <w:tcPr>
            <w:tcW w:w="196" w:type="pct"/>
            <w:vAlign w:val="center"/>
          </w:tcPr>
          <w:p w14:paraId="727F8008" w14:textId="12061DA8" w:rsidR="00412271" w:rsidRPr="00B913A1" w:rsidRDefault="00412271" w:rsidP="00412271">
            <w:pPr>
              <w:pStyle w:val="ad"/>
              <w:rPr>
                <w:lang w:eastAsia="ru-RU"/>
              </w:rPr>
            </w:pPr>
            <w:r w:rsidRPr="00B913A1">
              <w:rPr>
                <w:lang w:eastAsia="ru-RU"/>
              </w:rPr>
              <w:t>2</w:t>
            </w:r>
          </w:p>
        </w:tc>
        <w:tc>
          <w:tcPr>
            <w:tcW w:w="1650" w:type="pct"/>
            <w:shd w:val="clear" w:color="auto" w:fill="auto"/>
            <w:noWrap/>
            <w:vAlign w:val="center"/>
          </w:tcPr>
          <w:p w14:paraId="205FA600" w14:textId="0AA2603A" w:rsidR="00412271" w:rsidRPr="00844F0C" w:rsidRDefault="00412271" w:rsidP="00412271">
            <w:pPr>
              <w:pStyle w:val="ad"/>
              <w:rPr>
                <w:szCs w:val="22"/>
                <w:lang w:eastAsia="ru-RU"/>
              </w:rPr>
            </w:pPr>
            <w:r>
              <w:rPr>
                <w:szCs w:val="22"/>
                <w:lang w:eastAsia="ru-RU"/>
              </w:rPr>
              <w:t xml:space="preserve">БМК </w:t>
            </w:r>
            <w:proofErr w:type="spellStart"/>
            <w:r>
              <w:rPr>
                <w:szCs w:val="22"/>
                <w:lang w:eastAsia="ru-RU"/>
              </w:rPr>
              <w:t>ул.Социалистическая</w:t>
            </w:r>
            <w:proofErr w:type="spellEnd"/>
            <w:r>
              <w:rPr>
                <w:szCs w:val="22"/>
                <w:lang w:eastAsia="ru-RU"/>
              </w:rPr>
              <w:t>, 1/2</w:t>
            </w:r>
          </w:p>
        </w:tc>
        <w:tc>
          <w:tcPr>
            <w:tcW w:w="536" w:type="pct"/>
            <w:shd w:val="clear" w:color="auto" w:fill="auto"/>
            <w:vAlign w:val="center"/>
          </w:tcPr>
          <w:p w14:paraId="1070017B" w14:textId="2BD891BC" w:rsidR="00412271" w:rsidRPr="00102868" w:rsidRDefault="00412271" w:rsidP="00412271">
            <w:pPr>
              <w:pStyle w:val="ad"/>
              <w:rPr>
                <w:rFonts w:eastAsia="Times New Roman"/>
                <w:color w:val="000000"/>
                <w:sz w:val="20"/>
                <w:szCs w:val="20"/>
                <w:lang w:eastAsia="ru-RU"/>
              </w:rPr>
            </w:pPr>
            <w:r w:rsidRPr="00412271">
              <w:rPr>
                <w:rFonts w:eastAsia="Times New Roman"/>
                <w:color w:val="000000"/>
                <w:sz w:val="20"/>
                <w:szCs w:val="20"/>
                <w:lang w:eastAsia="ru-RU"/>
              </w:rPr>
              <w:t>5,498</w:t>
            </w:r>
          </w:p>
        </w:tc>
        <w:tc>
          <w:tcPr>
            <w:tcW w:w="497" w:type="pct"/>
            <w:shd w:val="clear" w:color="auto" w:fill="auto"/>
            <w:vAlign w:val="center"/>
          </w:tcPr>
          <w:p w14:paraId="33F576FE" w14:textId="0BB55CC4" w:rsidR="00412271" w:rsidRPr="00102868" w:rsidRDefault="00412271" w:rsidP="00412271">
            <w:pPr>
              <w:pStyle w:val="ad"/>
              <w:rPr>
                <w:rFonts w:eastAsia="Times New Roman"/>
                <w:color w:val="000000"/>
                <w:sz w:val="20"/>
                <w:szCs w:val="20"/>
                <w:lang w:eastAsia="ru-RU"/>
              </w:rPr>
            </w:pPr>
            <w:r w:rsidRPr="00412271">
              <w:rPr>
                <w:rFonts w:eastAsia="Times New Roman"/>
                <w:color w:val="000000"/>
                <w:sz w:val="20"/>
                <w:szCs w:val="20"/>
                <w:lang w:eastAsia="ru-RU"/>
              </w:rPr>
              <w:t>5,498</w:t>
            </w:r>
          </w:p>
        </w:tc>
        <w:tc>
          <w:tcPr>
            <w:tcW w:w="453" w:type="pct"/>
            <w:shd w:val="clear" w:color="auto" w:fill="auto"/>
            <w:vAlign w:val="center"/>
          </w:tcPr>
          <w:p w14:paraId="6AE2C7A9" w14:textId="5DA90B5F" w:rsidR="00412271" w:rsidRPr="00102868" w:rsidRDefault="00412271" w:rsidP="00412271">
            <w:pPr>
              <w:pStyle w:val="ad"/>
              <w:rPr>
                <w:rFonts w:eastAsia="Times New Roman"/>
                <w:color w:val="000000"/>
                <w:sz w:val="20"/>
                <w:szCs w:val="20"/>
                <w:lang w:eastAsia="ru-RU"/>
              </w:rPr>
            </w:pPr>
            <w:r w:rsidRPr="00412271">
              <w:rPr>
                <w:rFonts w:eastAsia="Times New Roman"/>
                <w:color w:val="000000"/>
                <w:sz w:val="20"/>
                <w:szCs w:val="20"/>
                <w:lang w:eastAsia="ru-RU"/>
              </w:rPr>
              <w:t>0,012</w:t>
            </w:r>
          </w:p>
        </w:tc>
        <w:tc>
          <w:tcPr>
            <w:tcW w:w="409" w:type="pct"/>
            <w:shd w:val="clear" w:color="auto" w:fill="auto"/>
            <w:vAlign w:val="center"/>
          </w:tcPr>
          <w:p w14:paraId="191292FC" w14:textId="2739CC8A" w:rsidR="00412271" w:rsidRPr="00102868" w:rsidRDefault="00412271" w:rsidP="00412271">
            <w:pPr>
              <w:pStyle w:val="ad"/>
              <w:rPr>
                <w:rFonts w:eastAsia="Times New Roman"/>
                <w:color w:val="000000"/>
                <w:sz w:val="20"/>
                <w:szCs w:val="20"/>
                <w:lang w:eastAsia="ru-RU"/>
              </w:rPr>
            </w:pPr>
            <w:r w:rsidRPr="00412271">
              <w:rPr>
                <w:rFonts w:eastAsia="Times New Roman"/>
                <w:color w:val="000000"/>
                <w:sz w:val="20"/>
                <w:szCs w:val="20"/>
                <w:lang w:eastAsia="ru-RU"/>
              </w:rPr>
              <w:t>5,486</w:t>
            </w:r>
          </w:p>
        </w:tc>
        <w:tc>
          <w:tcPr>
            <w:tcW w:w="377" w:type="pct"/>
            <w:vAlign w:val="center"/>
          </w:tcPr>
          <w:p w14:paraId="789D994C" w14:textId="09F8FE02" w:rsidR="00412271" w:rsidRPr="00102868" w:rsidRDefault="00412271" w:rsidP="00412271">
            <w:pPr>
              <w:pStyle w:val="ad"/>
              <w:rPr>
                <w:rFonts w:eastAsia="Times New Roman"/>
                <w:color w:val="000000"/>
                <w:sz w:val="20"/>
                <w:szCs w:val="20"/>
                <w:lang w:eastAsia="ru-RU"/>
              </w:rPr>
            </w:pPr>
            <w:r w:rsidRPr="00412271">
              <w:rPr>
                <w:rFonts w:eastAsia="Times New Roman"/>
                <w:color w:val="000000"/>
                <w:sz w:val="20"/>
                <w:szCs w:val="20"/>
                <w:lang w:eastAsia="ru-RU"/>
              </w:rPr>
              <w:t>0,590</w:t>
            </w:r>
          </w:p>
        </w:tc>
        <w:tc>
          <w:tcPr>
            <w:tcW w:w="377" w:type="pct"/>
            <w:shd w:val="clear" w:color="auto" w:fill="auto"/>
            <w:vAlign w:val="center"/>
          </w:tcPr>
          <w:p w14:paraId="510EEAF3" w14:textId="4DCC3A00" w:rsidR="00412271" w:rsidRPr="00102868" w:rsidRDefault="00412271" w:rsidP="00412271">
            <w:pPr>
              <w:pStyle w:val="ad"/>
              <w:rPr>
                <w:rFonts w:eastAsia="Times New Roman"/>
                <w:color w:val="000000"/>
                <w:sz w:val="20"/>
                <w:szCs w:val="20"/>
                <w:lang w:eastAsia="ru-RU"/>
              </w:rPr>
            </w:pPr>
            <w:r w:rsidRPr="00412271">
              <w:rPr>
                <w:rFonts w:eastAsia="Times New Roman"/>
                <w:color w:val="000000"/>
                <w:sz w:val="20"/>
                <w:szCs w:val="20"/>
                <w:lang w:eastAsia="ru-RU"/>
              </w:rPr>
              <w:t>2,410</w:t>
            </w:r>
          </w:p>
        </w:tc>
        <w:tc>
          <w:tcPr>
            <w:tcW w:w="286" w:type="pct"/>
            <w:tcBorders>
              <w:top w:val="single" w:sz="4" w:space="0" w:color="auto"/>
            </w:tcBorders>
            <w:shd w:val="clear" w:color="auto" w:fill="auto"/>
            <w:vAlign w:val="center"/>
          </w:tcPr>
          <w:p w14:paraId="44584D4F" w14:textId="2ED9F19C" w:rsidR="00412271" w:rsidRPr="00102868" w:rsidRDefault="00412271" w:rsidP="00412271">
            <w:pPr>
              <w:pStyle w:val="ad"/>
              <w:rPr>
                <w:rFonts w:eastAsia="Times New Roman"/>
                <w:color w:val="000000"/>
                <w:sz w:val="20"/>
                <w:szCs w:val="20"/>
                <w:lang w:eastAsia="ru-RU"/>
              </w:rPr>
            </w:pPr>
            <w:r w:rsidRPr="00412271">
              <w:rPr>
                <w:rFonts w:eastAsia="Times New Roman"/>
                <w:color w:val="000000"/>
                <w:sz w:val="20"/>
                <w:szCs w:val="20"/>
                <w:lang w:eastAsia="ru-RU"/>
              </w:rPr>
              <w:t>2,486</w:t>
            </w:r>
          </w:p>
        </w:tc>
        <w:tc>
          <w:tcPr>
            <w:tcW w:w="219" w:type="pct"/>
            <w:tcBorders>
              <w:top w:val="single" w:sz="4" w:space="0" w:color="auto"/>
            </w:tcBorders>
            <w:shd w:val="clear" w:color="auto" w:fill="auto"/>
            <w:vAlign w:val="center"/>
          </w:tcPr>
          <w:p w14:paraId="0A9AB229" w14:textId="7A16BED1" w:rsidR="00412271" w:rsidRPr="00102868" w:rsidRDefault="00412271" w:rsidP="00412271">
            <w:pPr>
              <w:pStyle w:val="ad"/>
              <w:rPr>
                <w:rFonts w:eastAsia="Times New Roman"/>
                <w:color w:val="000000"/>
                <w:sz w:val="20"/>
                <w:szCs w:val="20"/>
                <w:lang w:eastAsia="ru-RU"/>
              </w:rPr>
            </w:pPr>
            <w:r w:rsidRPr="00412271">
              <w:rPr>
                <w:rFonts w:eastAsia="Times New Roman"/>
                <w:color w:val="000000"/>
                <w:sz w:val="20"/>
                <w:szCs w:val="20"/>
                <w:lang w:eastAsia="ru-RU"/>
              </w:rPr>
              <w:t>45,3</w:t>
            </w:r>
          </w:p>
        </w:tc>
      </w:tr>
    </w:tbl>
    <w:p w14:paraId="09FC59E3" w14:textId="77777777" w:rsidR="00844F0C" w:rsidRDefault="00844F0C" w:rsidP="00393334">
      <w:pPr>
        <w:pStyle w:val="af8"/>
      </w:pPr>
    </w:p>
    <w:p w14:paraId="7677E7BA" w14:textId="77777777" w:rsidR="00844F0C" w:rsidRPr="002C4067" w:rsidRDefault="00844F0C" w:rsidP="00393334">
      <w:pPr>
        <w:pStyle w:val="af8"/>
      </w:pPr>
    </w:p>
    <w:p w14:paraId="1E881103" w14:textId="77777777" w:rsidR="00A876C3" w:rsidRPr="002C4067" w:rsidRDefault="00A876C3" w:rsidP="00393334">
      <w:pPr>
        <w:pStyle w:val="af8"/>
        <w:rPr>
          <w:lang w:eastAsia="ru-RU"/>
        </w:rPr>
        <w:sectPr w:rsidR="00A876C3" w:rsidRPr="002C4067" w:rsidSect="0051459C">
          <w:footerReference w:type="default" r:id="rId21"/>
          <w:pgSz w:w="16838" w:h="11906" w:orient="landscape"/>
          <w:pgMar w:top="1134" w:right="567" w:bottom="567" w:left="567" w:header="709" w:footer="0" w:gutter="0"/>
          <w:cols w:space="708"/>
          <w:docGrid w:linePitch="360"/>
        </w:sectPr>
      </w:pPr>
    </w:p>
    <w:p w14:paraId="6501609A" w14:textId="352CFB89" w:rsidR="00AB0258" w:rsidRPr="002C4067" w:rsidRDefault="00145BBA" w:rsidP="00230E4C">
      <w:pPr>
        <w:pStyle w:val="a2"/>
      </w:pPr>
      <w:bookmarkStart w:id="211" w:name="_Toc162259189"/>
      <w:bookmarkStart w:id="212" w:name="_Toc165985075"/>
      <w:bookmarkStart w:id="213" w:name="_Toc197442879"/>
      <w:r w:rsidRPr="002C4067">
        <w:lastRenderedPageBreak/>
        <w:t>О</w:t>
      </w:r>
      <w:r w:rsidR="005E5DE4" w:rsidRPr="002C4067">
        <w:t>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211"/>
      <w:bookmarkEnd w:id="212"/>
      <w:bookmarkEnd w:id="213"/>
    </w:p>
    <w:p w14:paraId="00E3E85A" w14:textId="499D64A4" w:rsidR="00E472E0" w:rsidRPr="002C4067" w:rsidRDefault="004803B6" w:rsidP="00FA1C46">
      <w:pPr>
        <w:pStyle w:val="af8"/>
      </w:pPr>
      <w:r w:rsidRPr="002C4067">
        <w:t xml:space="preserve">По данным, приведенным </w:t>
      </w:r>
      <w:r w:rsidR="00412271">
        <w:t xml:space="preserve">в </w:t>
      </w:r>
      <w:r w:rsidRPr="002C4067">
        <w:t>таблиц</w:t>
      </w:r>
      <w:r w:rsidR="00412271">
        <w:t>е</w:t>
      </w:r>
      <w:r w:rsidRPr="002C4067">
        <w:t xml:space="preserve"> </w:t>
      </w:r>
      <w:r w:rsidR="00412271">
        <w:t>2</w:t>
      </w:r>
      <w:r w:rsidR="003248A5">
        <w:t>0</w:t>
      </w:r>
      <w:r w:rsidRPr="002C4067">
        <w:t>, видно</w:t>
      </w:r>
      <w:r w:rsidR="007B3845" w:rsidRPr="002C4067">
        <w:t>,</w:t>
      </w:r>
      <w:r w:rsidRPr="002C4067">
        <w:t xml:space="preserve"> что </w:t>
      </w:r>
      <w:r w:rsidR="00FC1C46">
        <w:t xml:space="preserve">в </w:t>
      </w:r>
      <w:r w:rsidR="00844F0C">
        <w:t xml:space="preserve">зонах действия источников </w:t>
      </w:r>
      <w:r w:rsidR="009D05E3" w:rsidRPr="002C4067">
        <w:t xml:space="preserve">централизованного теплоснабжения </w:t>
      </w:r>
      <w:r w:rsidR="0051459C" w:rsidRPr="002C4067">
        <w:t>имеется</w:t>
      </w:r>
      <w:r w:rsidR="00E472E0" w:rsidRPr="002C4067">
        <w:t xml:space="preserve"> запас тепловой мощности. Для обеспечения эффективной работы системы теплоснабжения рекомендуется рассмотреть варианты реконструкции котельных с приведением мощности котельных к тепловой нагрузке.</w:t>
      </w:r>
    </w:p>
    <w:p w14:paraId="42556BCF" w14:textId="5FA901A6" w:rsidR="00AB0258" w:rsidRPr="002C4067" w:rsidRDefault="00145BBA" w:rsidP="00230E4C">
      <w:pPr>
        <w:pStyle w:val="a2"/>
      </w:pPr>
      <w:bookmarkStart w:id="214" w:name="_Toc162259190"/>
      <w:bookmarkStart w:id="215" w:name="_Toc165985076"/>
      <w:bookmarkStart w:id="216" w:name="_Toc197442880"/>
      <w:r w:rsidRPr="00414FEA">
        <w:t>О</w:t>
      </w:r>
      <w:r w:rsidR="005E5DE4" w:rsidRPr="00414FEA">
        <w:t>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214"/>
      <w:bookmarkEnd w:id="215"/>
      <w:bookmarkEnd w:id="216"/>
    </w:p>
    <w:p w14:paraId="6215B6FF" w14:textId="77777777" w:rsidR="00793902" w:rsidRPr="002C4067" w:rsidRDefault="00793902" w:rsidP="00FA1C46">
      <w:pPr>
        <w:pStyle w:val="af8"/>
      </w:pPr>
      <w:r w:rsidRPr="002C4067">
        <w:t>При расчёте гидравлического режима тепловой сети решаются следующие задачи:</w:t>
      </w:r>
    </w:p>
    <w:p w14:paraId="761A2EEC" w14:textId="77777777" w:rsidR="00793902" w:rsidRPr="002C4067" w:rsidRDefault="00793902" w:rsidP="009138F6">
      <w:pPr>
        <w:pStyle w:val="af4"/>
        <w:numPr>
          <w:ilvl w:val="0"/>
          <w:numId w:val="33"/>
        </w:numPr>
      </w:pPr>
      <w:r w:rsidRPr="002C4067">
        <w:t>определение диаметров трубопроводов;</w:t>
      </w:r>
    </w:p>
    <w:p w14:paraId="65870F37" w14:textId="77777777" w:rsidR="00793902" w:rsidRPr="002C4067" w:rsidRDefault="00793902" w:rsidP="009138F6">
      <w:pPr>
        <w:pStyle w:val="af4"/>
        <w:numPr>
          <w:ilvl w:val="0"/>
          <w:numId w:val="33"/>
        </w:numPr>
      </w:pPr>
      <w:r w:rsidRPr="002C4067">
        <w:t>определение падения давления-напора;</w:t>
      </w:r>
    </w:p>
    <w:p w14:paraId="095F9803" w14:textId="77777777" w:rsidR="00793902" w:rsidRPr="002C4067" w:rsidRDefault="00793902" w:rsidP="009138F6">
      <w:pPr>
        <w:pStyle w:val="af4"/>
        <w:numPr>
          <w:ilvl w:val="0"/>
          <w:numId w:val="33"/>
        </w:numPr>
      </w:pPr>
      <w:r w:rsidRPr="002C4067">
        <w:t>определение действующих напоров в различных точках сети;</w:t>
      </w:r>
    </w:p>
    <w:p w14:paraId="33575533" w14:textId="77777777" w:rsidR="00793902" w:rsidRPr="002C4067" w:rsidRDefault="00793902" w:rsidP="009138F6">
      <w:pPr>
        <w:pStyle w:val="af4"/>
        <w:numPr>
          <w:ilvl w:val="0"/>
          <w:numId w:val="33"/>
        </w:numPr>
      </w:pPr>
      <w:r w:rsidRPr="002C4067">
        <w:t>определение допустимых давлений в трубопроводах при различных режимах работы и состояниях теплосети.</w:t>
      </w:r>
    </w:p>
    <w:p w14:paraId="310C2564" w14:textId="77777777" w:rsidR="00793902" w:rsidRPr="002C4067" w:rsidRDefault="00793902" w:rsidP="00FA1C46">
      <w:pPr>
        <w:pStyle w:val="af8"/>
      </w:pPr>
      <w:r w:rsidRPr="002C4067">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14:paraId="3A033316" w14:textId="77777777" w:rsidR="00793902" w:rsidRPr="002C4067" w:rsidRDefault="00793902" w:rsidP="00FA1C46">
      <w:pPr>
        <w:pStyle w:val="af8"/>
      </w:pPr>
      <w:r w:rsidRPr="002C4067">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нетрудно определить напор (давление) и располагаемое давление в любой точке сети и в абонентской системе для динамического и</w:t>
      </w:r>
      <w:r w:rsidR="00145BBA" w:rsidRPr="002C4067">
        <w:t xml:space="preserve"> статического состояния системы:</w:t>
      </w:r>
    </w:p>
    <w:p w14:paraId="27CBB0F4" w14:textId="77777777" w:rsidR="00793902" w:rsidRPr="002C4067" w:rsidRDefault="00145BBA" w:rsidP="009138F6">
      <w:pPr>
        <w:pStyle w:val="af4"/>
        <w:numPr>
          <w:ilvl w:val="0"/>
          <w:numId w:val="34"/>
        </w:numPr>
      </w:pPr>
      <w:r w:rsidRPr="002C4067">
        <w:t>д</w:t>
      </w:r>
      <w:r w:rsidR="00793902" w:rsidRPr="002C4067">
        <w:t>авление (напор) в любой точке обратной магистрали не должно быть выше допускаемого рабоч</w:t>
      </w:r>
      <w:r w:rsidRPr="002C4067">
        <w:t>его давления в местных системах;</w:t>
      </w:r>
    </w:p>
    <w:p w14:paraId="4C5051F0" w14:textId="77777777" w:rsidR="00793902" w:rsidRPr="002C4067" w:rsidRDefault="00145BBA" w:rsidP="009138F6">
      <w:pPr>
        <w:pStyle w:val="af4"/>
        <w:numPr>
          <w:ilvl w:val="0"/>
          <w:numId w:val="34"/>
        </w:numPr>
      </w:pPr>
      <w:r w:rsidRPr="002C4067">
        <w:t>д</w:t>
      </w:r>
      <w:r w:rsidR="00793902" w:rsidRPr="002C4067">
        <w:t>авление в обратном трубопроводе должно обеспечить залив водой верхних линий и пр</w:t>
      </w:r>
      <w:r w:rsidRPr="002C4067">
        <w:t>иборов местных систем отопления;</w:t>
      </w:r>
    </w:p>
    <w:p w14:paraId="40644119" w14:textId="77777777" w:rsidR="00793902" w:rsidRPr="002C4067" w:rsidRDefault="00145BBA" w:rsidP="009138F6">
      <w:pPr>
        <w:pStyle w:val="af4"/>
        <w:numPr>
          <w:ilvl w:val="0"/>
          <w:numId w:val="34"/>
        </w:numPr>
      </w:pPr>
      <w:r w:rsidRPr="002C4067">
        <w:t>д</w:t>
      </w:r>
      <w:r w:rsidR="00793902" w:rsidRPr="002C4067">
        <w:t xml:space="preserve">авление в обратной магистрали во избежание образования вакуума не должно быть ниже 0,05-0,1 МПа (5-10 </w:t>
      </w:r>
      <w:r w:rsidRPr="002C4067">
        <w:t xml:space="preserve">м </w:t>
      </w:r>
      <w:proofErr w:type="spellStart"/>
      <w:r w:rsidRPr="002C4067">
        <w:t>вод.ст</w:t>
      </w:r>
      <w:proofErr w:type="spellEnd"/>
      <w:r w:rsidRPr="002C4067">
        <w:t>.);</w:t>
      </w:r>
    </w:p>
    <w:p w14:paraId="61223EE9" w14:textId="77777777" w:rsidR="00793902" w:rsidRPr="002C4067" w:rsidRDefault="00145BBA" w:rsidP="009138F6">
      <w:pPr>
        <w:pStyle w:val="af4"/>
        <w:numPr>
          <w:ilvl w:val="0"/>
          <w:numId w:val="34"/>
        </w:numPr>
      </w:pPr>
      <w:r w:rsidRPr="002C4067">
        <w:t>д</w:t>
      </w:r>
      <w:r w:rsidR="00793902" w:rsidRPr="002C4067">
        <w:t>авление на всасывающей стороне сетевого насоса не должно б</w:t>
      </w:r>
      <w:r w:rsidRPr="002C4067">
        <w:t xml:space="preserve">ыть ниже 0,05 МПа (5 м </w:t>
      </w:r>
      <w:proofErr w:type="spellStart"/>
      <w:r w:rsidRPr="002C4067">
        <w:t>вод.ст</w:t>
      </w:r>
      <w:proofErr w:type="spellEnd"/>
      <w:r w:rsidRPr="002C4067">
        <w:t>.);</w:t>
      </w:r>
    </w:p>
    <w:p w14:paraId="79D460E2" w14:textId="77777777" w:rsidR="00793902" w:rsidRPr="002C4067" w:rsidRDefault="00145BBA" w:rsidP="009138F6">
      <w:pPr>
        <w:pStyle w:val="af4"/>
        <w:numPr>
          <w:ilvl w:val="0"/>
          <w:numId w:val="34"/>
        </w:numPr>
      </w:pPr>
      <w:r w:rsidRPr="002C4067">
        <w:t>д</w:t>
      </w:r>
      <w:r w:rsidR="00793902" w:rsidRPr="002C4067">
        <w:t>авление в любой точке подающего трубопровода должно быть выше давления вскипания при максима</w:t>
      </w:r>
      <w:r w:rsidRPr="002C4067">
        <w:t>льной температуре теплоносителя;</w:t>
      </w:r>
    </w:p>
    <w:p w14:paraId="6395C20C" w14:textId="77777777" w:rsidR="00793902" w:rsidRPr="002C4067" w:rsidRDefault="00145BBA" w:rsidP="009138F6">
      <w:pPr>
        <w:pStyle w:val="af4"/>
        <w:numPr>
          <w:ilvl w:val="0"/>
          <w:numId w:val="34"/>
        </w:numPr>
      </w:pPr>
      <w:r w:rsidRPr="002C4067">
        <w:t>р</w:t>
      </w:r>
      <w:r w:rsidR="00793902" w:rsidRPr="002C4067">
        <w:t>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w:t>
      </w:r>
    </w:p>
    <w:p w14:paraId="1FDC1C86" w14:textId="70ED7066" w:rsidR="00261DE3" w:rsidRPr="002C4067" w:rsidRDefault="00261DE3" w:rsidP="00414FEA">
      <w:pPr>
        <w:pStyle w:val="af8"/>
        <w:rPr>
          <w:lang w:eastAsia="ru-RU"/>
        </w:rPr>
      </w:pPr>
      <w:r w:rsidRPr="002C4067">
        <w:rPr>
          <w:lang w:eastAsia="ru-RU"/>
        </w:rPr>
        <w:t xml:space="preserve">При существующих </w:t>
      </w:r>
      <w:proofErr w:type="spellStart"/>
      <w:r w:rsidRPr="002C4067">
        <w:rPr>
          <w:lang w:eastAsia="ru-RU"/>
        </w:rPr>
        <w:t>теплогидравлических</w:t>
      </w:r>
      <w:proofErr w:type="spellEnd"/>
      <w:r w:rsidRPr="002C4067">
        <w:rPr>
          <w:lang w:eastAsia="ru-RU"/>
        </w:rPr>
        <w:t xml:space="preserve"> режимах, располагаемых перепадов даже у самых удаленных потребителей достаточно для обеспечения качественной услуги теплоснабжения.</w:t>
      </w:r>
    </w:p>
    <w:p w14:paraId="5A3EF727" w14:textId="16BB2C95" w:rsidR="00AB0258" w:rsidRPr="002C4067" w:rsidRDefault="00145BBA" w:rsidP="00230E4C">
      <w:pPr>
        <w:pStyle w:val="a2"/>
      </w:pPr>
      <w:bookmarkStart w:id="217" w:name="_Toc162259191"/>
      <w:bookmarkStart w:id="218" w:name="_Toc165985077"/>
      <w:bookmarkStart w:id="219" w:name="_Toc197442881"/>
      <w:r w:rsidRPr="002C4067">
        <w:lastRenderedPageBreak/>
        <w:t>О</w:t>
      </w:r>
      <w:r w:rsidR="005E5DE4" w:rsidRPr="002C4067">
        <w:t>писание причины возникновения дефицитов тепловой мощности и последствий влияния дефицитов на качество теплоснабжения</w:t>
      </w:r>
      <w:bookmarkEnd w:id="217"/>
      <w:bookmarkEnd w:id="218"/>
      <w:bookmarkEnd w:id="219"/>
    </w:p>
    <w:p w14:paraId="3C9C8609" w14:textId="22B552B0" w:rsidR="005E5DE4" w:rsidRPr="002C4067" w:rsidRDefault="009F66B5" w:rsidP="00FA1C46">
      <w:pPr>
        <w:pStyle w:val="af8"/>
      </w:pPr>
      <w:r w:rsidRPr="002C4067">
        <w:t xml:space="preserve">Дефициты тепловой мощности </w:t>
      </w:r>
      <w:r w:rsidR="00FC1C46">
        <w:t xml:space="preserve">в </w:t>
      </w:r>
      <w:r w:rsidR="00844F0C">
        <w:t xml:space="preserve">зонах действия источников </w:t>
      </w:r>
      <w:r w:rsidRPr="002C4067">
        <w:t xml:space="preserve">теплоснабжения </w:t>
      </w:r>
      <w:r w:rsidR="00070327" w:rsidRPr="002C4067">
        <w:t>отсутствуют</w:t>
      </w:r>
      <w:r w:rsidRPr="002C4067">
        <w:t>.</w:t>
      </w:r>
    </w:p>
    <w:p w14:paraId="277CC4ED" w14:textId="65BDF63B" w:rsidR="00AB0258" w:rsidRPr="002C4067" w:rsidRDefault="00145BBA" w:rsidP="00230E4C">
      <w:pPr>
        <w:pStyle w:val="a2"/>
      </w:pPr>
      <w:bookmarkStart w:id="220" w:name="_Toc162259192"/>
      <w:bookmarkStart w:id="221" w:name="_Toc165985078"/>
      <w:bookmarkStart w:id="222" w:name="_Toc197442882"/>
      <w:r w:rsidRPr="002C4067">
        <w:t>О</w:t>
      </w:r>
      <w:r w:rsidR="005E5DE4" w:rsidRPr="002C4067">
        <w:t>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220"/>
      <w:bookmarkEnd w:id="221"/>
      <w:bookmarkEnd w:id="222"/>
    </w:p>
    <w:p w14:paraId="789B905C" w14:textId="4A0CBA1E" w:rsidR="0008181F" w:rsidRPr="002C4067" w:rsidRDefault="0008181F" w:rsidP="00414FEA">
      <w:pPr>
        <w:pStyle w:val="af8"/>
      </w:pPr>
      <w:r w:rsidRPr="002C4067">
        <w:t>Сведения о резервах тепловой мощности источников теплоснабжения приведены в таблице</w:t>
      </w:r>
      <w:r w:rsidR="00414FEA">
        <w:t> </w:t>
      </w:r>
      <w:r w:rsidR="00686689">
        <w:t>20</w:t>
      </w:r>
      <w:r w:rsidRPr="002C4067">
        <w:t xml:space="preserve">. </w:t>
      </w:r>
    </w:p>
    <w:p w14:paraId="02FE1894" w14:textId="77777777" w:rsidR="005E5DE4" w:rsidRPr="002C4067" w:rsidRDefault="005E5DE4" w:rsidP="00FA1C46">
      <w:pPr>
        <w:pStyle w:val="af8"/>
      </w:pPr>
      <w:r w:rsidRPr="002C4067">
        <w:t>На котельных имеется значительный запас тепловой мощности. Для обеспечения эффективной работы системы теплоснабжения рекомендуется рассмотреть варианты реконструкции котельных с приведением мощности котельных к тепловой нагрузке.</w:t>
      </w:r>
    </w:p>
    <w:p w14:paraId="7ECAE0E6" w14:textId="75BFDA64" w:rsidR="00EA0D24" w:rsidRPr="002C4067" w:rsidRDefault="00EA0D24" w:rsidP="00230E4C">
      <w:pPr>
        <w:pStyle w:val="a2"/>
      </w:pPr>
      <w:bookmarkStart w:id="223" w:name="_Toc32481099"/>
      <w:bookmarkStart w:id="224" w:name="_Toc162259193"/>
      <w:bookmarkStart w:id="225" w:name="_Toc165985079"/>
      <w:bookmarkStart w:id="226" w:name="_Toc197442883"/>
      <w:r w:rsidRPr="002C4067">
        <w:t xml:space="preserve">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w:t>
      </w:r>
      <w:r w:rsidR="00042A16" w:rsidRPr="002C4067">
        <w:t>предшествующий разработке (актуализации) схемы теплоснабжения</w:t>
      </w:r>
      <w:bookmarkEnd w:id="223"/>
      <w:bookmarkEnd w:id="224"/>
      <w:bookmarkEnd w:id="225"/>
      <w:bookmarkEnd w:id="226"/>
    </w:p>
    <w:p w14:paraId="4822D9C8" w14:textId="0715D5A2" w:rsidR="005D6D1F" w:rsidRPr="002C4067" w:rsidRDefault="005D6D1F" w:rsidP="00414FEA">
      <w:pPr>
        <w:pStyle w:val="af8"/>
        <w:rPr>
          <w:rFonts w:eastAsia="Microsoft YaHei"/>
        </w:rPr>
      </w:pPr>
      <w:r w:rsidRPr="002C4067">
        <w:t xml:space="preserve">Раздел </w:t>
      </w:r>
      <w:r w:rsidR="001C5831">
        <w:t>актуализирован</w:t>
      </w:r>
      <w:r w:rsidRPr="002C4067">
        <w:t xml:space="preserve"> с учетом требований методических указаний по разработке схем теплоснабжения</w:t>
      </w:r>
      <w:r w:rsidR="001C5831">
        <w:t xml:space="preserve"> с учетом значений тепловых нагрузок потребителей и мощностей оборудования, актуальных на </w:t>
      </w:r>
      <w:r w:rsidR="00FC1C46">
        <w:t>начало 2025 г</w:t>
      </w:r>
      <w:r w:rsidR="001C5831">
        <w:t>ода</w:t>
      </w:r>
      <w:r w:rsidRPr="002C4067">
        <w:t>.</w:t>
      </w:r>
    </w:p>
    <w:p w14:paraId="19EA4BCC" w14:textId="7DEAF429" w:rsidR="003A5836" w:rsidRDefault="005E5DE4" w:rsidP="00FB3DF5">
      <w:pPr>
        <w:pStyle w:val="a1"/>
      </w:pPr>
      <w:bookmarkStart w:id="227" w:name="_Toc162259194"/>
      <w:bookmarkStart w:id="228" w:name="_Toc165985080"/>
      <w:bookmarkStart w:id="229" w:name="_Toc197442884"/>
      <w:r w:rsidRPr="002C4067">
        <w:t>Балансы теплоносителя</w:t>
      </w:r>
      <w:bookmarkEnd w:id="227"/>
      <w:bookmarkEnd w:id="228"/>
      <w:bookmarkEnd w:id="229"/>
    </w:p>
    <w:p w14:paraId="4C6A9931" w14:textId="3509B640" w:rsidR="00AB0258" w:rsidRPr="002C4067" w:rsidRDefault="00145BBA" w:rsidP="00230E4C">
      <w:pPr>
        <w:pStyle w:val="a2"/>
      </w:pPr>
      <w:bookmarkStart w:id="230" w:name="_Toc162259195"/>
      <w:bookmarkStart w:id="231" w:name="_Toc165985081"/>
      <w:bookmarkStart w:id="232" w:name="_Toc197442885"/>
      <w:r w:rsidRPr="002C4067">
        <w:t>О</w:t>
      </w:r>
      <w:r w:rsidR="005E5DE4" w:rsidRPr="002C4067">
        <w:t>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230"/>
      <w:bookmarkEnd w:id="231"/>
      <w:bookmarkEnd w:id="232"/>
    </w:p>
    <w:p w14:paraId="3083BC9A" w14:textId="77777777" w:rsidR="00BE79C6" w:rsidRPr="002C4067" w:rsidRDefault="00C11A42" w:rsidP="003248A5">
      <w:pPr>
        <w:pStyle w:val="af8"/>
      </w:pPr>
      <w:r w:rsidRPr="002C4067">
        <w:t xml:space="preserve">В соответствии с </w:t>
      </w:r>
      <w:r w:rsidR="00793902" w:rsidRPr="002C4067">
        <w:t>тре</w:t>
      </w:r>
      <w:r w:rsidR="000120E2" w:rsidRPr="002C4067">
        <w:t>б</w:t>
      </w:r>
      <w:r w:rsidR="00793902" w:rsidRPr="002C4067">
        <w:t xml:space="preserve">ованиями нормативной </w:t>
      </w:r>
      <w:r w:rsidR="000120E2" w:rsidRPr="002C4067">
        <w:t>документации</w:t>
      </w:r>
      <w:r w:rsidR="00793902" w:rsidRPr="002C4067">
        <w:t xml:space="preserve"> система водоподготовки на</w:t>
      </w:r>
      <w:r w:rsidRPr="002C4067">
        <w:t xml:space="preserve">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 </w:t>
      </w:r>
    </w:p>
    <w:p w14:paraId="48E72494" w14:textId="77777777" w:rsidR="008C71E8" w:rsidRPr="002C4067" w:rsidRDefault="008C71E8" w:rsidP="00FA1C46">
      <w:pPr>
        <w:pStyle w:val="af8"/>
      </w:pPr>
      <w:r w:rsidRPr="002C4067">
        <w:t>Расхо</w:t>
      </w:r>
      <w:r w:rsidR="00787B99" w:rsidRPr="002C4067">
        <w:t xml:space="preserve">д </w:t>
      </w:r>
      <w:r w:rsidRPr="002C4067">
        <w:t xml:space="preserve">подпиточной воды в рабочем режиме должен компенсировать расчетные (нормируемые) потери сетевой воды в системе теплоснабжения. 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 Среднегодовая утечка теплоносителя (м3/ч)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2C4067">
        <w:t>водоподогреватели</w:t>
      </w:r>
      <w:proofErr w:type="spellEnd"/>
      <w:r w:rsidRPr="002C4067">
        <w:t xml:space="preserve">). Сезонная норма утечки теплоносителя устанавливается в пределах среднегодового значения. Технологические потери </w:t>
      </w:r>
      <w:r w:rsidRPr="002C4067">
        <w:lastRenderedPageBreak/>
        <w:t xml:space="preserve">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 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 от объема теплосети), которая зависит от интенсивности заполнения трубопроводов. </w:t>
      </w:r>
    </w:p>
    <w:p w14:paraId="66732A4A" w14:textId="548B12AC" w:rsidR="00723EFD" w:rsidRPr="002C4067" w:rsidRDefault="00723EFD" w:rsidP="00FA1C46">
      <w:pPr>
        <w:pStyle w:val="af8"/>
      </w:pPr>
      <w:r w:rsidRPr="002C4067">
        <w:t xml:space="preserve">Балансы потребления теплоносителя </w:t>
      </w:r>
      <w:proofErr w:type="spellStart"/>
      <w:r w:rsidRPr="002C4067">
        <w:t>теплопотребляющими</w:t>
      </w:r>
      <w:proofErr w:type="spellEnd"/>
      <w:r w:rsidRPr="002C4067">
        <w:t xml:space="preserve"> установками приведены в таблице </w:t>
      </w:r>
      <w:r w:rsidR="00B13B4E">
        <w:t>2</w:t>
      </w:r>
      <w:r w:rsidR="00686689">
        <w:t>1</w:t>
      </w:r>
      <w:r w:rsidRPr="002C4067">
        <w:t xml:space="preserve">. </w:t>
      </w:r>
    </w:p>
    <w:p w14:paraId="2BADA7D6" w14:textId="77777777" w:rsidR="00EF74C7" w:rsidRDefault="00EF74C7" w:rsidP="003248A5">
      <w:pPr>
        <w:pStyle w:val="af6"/>
        <w:sectPr w:rsidR="00EF74C7" w:rsidSect="00EF74C7">
          <w:footerReference w:type="default" r:id="rId22"/>
          <w:pgSz w:w="11906" w:h="16838"/>
          <w:pgMar w:top="567" w:right="567" w:bottom="567" w:left="1134" w:header="709" w:footer="0" w:gutter="0"/>
          <w:cols w:space="708"/>
          <w:docGrid w:linePitch="360"/>
        </w:sectPr>
      </w:pPr>
    </w:p>
    <w:p w14:paraId="4F24BB24" w14:textId="2164531B" w:rsidR="00723EFD" w:rsidRPr="002C4067" w:rsidRDefault="00B10DA3" w:rsidP="003248A5">
      <w:pPr>
        <w:pStyle w:val="af6"/>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686689">
        <w:rPr>
          <w:noProof/>
        </w:rPr>
        <w:t>21</w:t>
      </w:r>
      <w:r>
        <w:rPr>
          <w:noProof/>
        </w:rPr>
        <w:fldChar w:fldCharType="end"/>
      </w:r>
      <w:r w:rsidRPr="002C4067">
        <w:t xml:space="preserve"> </w:t>
      </w:r>
      <w:r w:rsidR="00723EFD" w:rsidRPr="002C4067">
        <w:t>– Балансы потребления теплоносителя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
        <w:gridCol w:w="4279"/>
        <w:gridCol w:w="2060"/>
        <w:gridCol w:w="1305"/>
        <w:gridCol w:w="2152"/>
        <w:gridCol w:w="1194"/>
        <w:gridCol w:w="1828"/>
        <w:gridCol w:w="2519"/>
      </w:tblGrid>
      <w:tr w:rsidR="003248A5" w:rsidRPr="003248A5" w14:paraId="664974E5" w14:textId="77777777" w:rsidTr="0053545E">
        <w:trPr>
          <w:cantSplit/>
          <w:trHeight w:val="461"/>
          <w:tblHeader/>
        </w:trPr>
        <w:tc>
          <w:tcPr>
            <w:tcW w:w="183" w:type="pct"/>
            <w:vMerge w:val="restart"/>
            <w:vAlign w:val="center"/>
          </w:tcPr>
          <w:p w14:paraId="4F2C4572" w14:textId="77777777" w:rsidR="009F66B5" w:rsidRPr="003248A5" w:rsidRDefault="009F66B5" w:rsidP="003248A5">
            <w:pPr>
              <w:pStyle w:val="ad"/>
              <w:rPr>
                <w:b/>
              </w:rPr>
            </w:pPr>
            <w:r w:rsidRPr="003248A5">
              <w:rPr>
                <w:b/>
              </w:rPr>
              <w:t>№ п/п</w:t>
            </w:r>
          </w:p>
        </w:tc>
        <w:tc>
          <w:tcPr>
            <w:tcW w:w="1344" w:type="pct"/>
            <w:vMerge w:val="restart"/>
            <w:shd w:val="clear" w:color="auto" w:fill="auto"/>
            <w:vAlign w:val="center"/>
          </w:tcPr>
          <w:p w14:paraId="7070F96F" w14:textId="77777777" w:rsidR="009F66B5" w:rsidRPr="003248A5" w:rsidRDefault="009F66B5" w:rsidP="003248A5">
            <w:pPr>
              <w:pStyle w:val="ad"/>
              <w:rPr>
                <w:b/>
              </w:rPr>
            </w:pPr>
            <w:r w:rsidRPr="003248A5">
              <w:rPr>
                <w:b/>
              </w:rPr>
              <w:t>Источник тепловой энергии</w:t>
            </w:r>
          </w:p>
        </w:tc>
        <w:tc>
          <w:tcPr>
            <w:tcW w:w="647" w:type="pct"/>
            <w:vMerge w:val="restart"/>
            <w:vAlign w:val="center"/>
          </w:tcPr>
          <w:p w14:paraId="391DFB0E" w14:textId="77777777" w:rsidR="009F66B5" w:rsidRPr="003248A5" w:rsidRDefault="009F66B5" w:rsidP="003248A5">
            <w:pPr>
              <w:pStyle w:val="ad"/>
              <w:rPr>
                <w:b/>
              </w:rPr>
            </w:pPr>
            <w:r w:rsidRPr="003248A5">
              <w:rPr>
                <w:b/>
              </w:rPr>
              <w:t>Присоединенная тепловая нагрузка, Гкал/час</w:t>
            </w:r>
          </w:p>
        </w:tc>
        <w:tc>
          <w:tcPr>
            <w:tcW w:w="410" w:type="pct"/>
            <w:vMerge w:val="restart"/>
            <w:vAlign w:val="center"/>
          </w:tcPr>
          <w:p w14:paraId="4E3518EF" w14:textId="77777777" w:rsidR="009F66B5" w:rsidRPr="003248A5" w:rsidRDefault="009F66B5" w:rsidP="003248A5">
            <w:pPr>
              <w:pStyle w:val="ad"/>
              <w:rPr>
                <w:b/>
              </w:rPr>
            </w:pPr>
            <w:r w:rsidRPr="003248A5">
              <w:rPr>
                <w:b/>
              </w:rPr>
              <w:t>Объем тепловых сетей, м3</w:t>
            </w:r>
          </w:p>
        </w:tc>
        <w:tc>
          <w:tcPr>
            <w:tcW w:w="676" w:type="pct"/>
            <w:vMerge w:val="restart"/>
            <w:tcBorders>
              <w:right w:val="single" w:sz="4" w:space="0" w:color="auto"/>
            </w:tcBorders>
            <w:shd w:val="clear" w:color="auto" w:fill="auto"/>
            <w:vAlign w:val="center"/>
          </w:tcPr>
          <w:p w14:paraId="660A6249" w14:textId="0E8E857C" w:rsidR="009F66B5" w:rsidRPr="003248A5" w:rsidRDefault="009F66B5" w:rsidP="003248A5">
            <w:pPr>
              <w:pStyle w:val="ad"/>
              <w:rPr>
                <w:b/>
              </w:rPr>
            </w:pPr>
            <w:r w:rsidRPr="003248A5">
              <w:rPr>
                <w:b/>
              </w:rPr>
              <w:t>Нормативная величина подпитки тепловых сетей по СП 124.13330, м3/ч</w:t>
            </w:r>
          </w:p>
        </w:tc>
        <w:tc>
          <w:tcPr>
            <w:tcW w:w="1740" w:type="pct"/>
            <w:gridSpan w:val="3"/>
            <w:tcBorders>
              <w:right w:val="single" w:sz="4" w:space="0" w:color="auto"/>
            </w:tcBorders>
            <w:vAlign w:val="center"/>
          </w:tcPr>
          <w:p w14:paraId="37698614" w14:textId="3EB02B01" w:rsidR="009F66B5" w:rsidRPr="003248A5" w:rsidRDefault="00EF74C7" w:rsidP="003248A5">
            <w:pPr>
              <w:pStyle w:val="ad"/>
              <w:rPr>
                <w:b/>
              </w:rPr>
            </w:pPr>
            <w:r>
              <w:rPr>
                <w:b/>
              </w:rPr>
              <w:t>П</w:t>
            </w:r>
            <w:r w:rsidR="009F66B5" w:rsidRPr="003248A5">
              <w:rPr>
                <w:b/>
              </w:rPr>
              <w:t xml:space="preserve">одпитка тепловой </w:t>
            </w:r>
            <w:r w:rsidR="003248A5" w:rsidRPr="003248A5">
              <w:rPr>
                <w:b/>
              </w:rPr>
              <w:t>сети, тыс. м</w:t>
            </w:r>
            <w:r w:rsidR="009F66B5" w:rsidRPr="003248A5">
              <w:rPr>
                <w:b/>
              </w:rPr>
              <w:t>³/год, в т.ч.:</w:t>
            </w:r>
          </w:p>
        </w:tc>
      </w:tr>
      <w:tr w:rsidR="003248A5" w:rsidRPr="003248A5" w14:paraId="64033D55" w14:textId="77777777" w:rsidTr="0053545E">
        <w:trPr>
          <w:cantSplit/>
          <w:trHeight w:val="461"/>
          <w:tblHeader/>
        </w:trPr>
        <w:tc>
          <w:tcPr>
            <w:tcW w:w="183" w:type="pct"/>
            <w:vMerge/>
            <w:vAlign w:val="center"/>
          </w:tcPr>
          <w:p w14:paraId="2B1667E9" w14:textId="77777777" w:rsidR="009F66B5" w:rsidRPr="003248A5" w:rsidRDefault="009F66B5" w:rsidP="003248A5">
            <w:pPr>
              <w:pStyle w:val="ad"/>
              <w:rPr>
                <w:b/>
              </w:rPr>
            </w:pPr>
          </w:p>
        </w:tc>
        <w:tc>
          <w:tcPr>
            <w:tcW w:w="1344" w:type="pct"/>
            <w:vMerge/>
            <w:shd w:val="clear" w:color="auto" w:fill="auto"/>
            <w:vAlign w:val="center"/>
          </w:tcPr>
          <w:p w14:paraId="159D0CA5" w14:textId="77777777" w:rsidR="009F66B5" w:rsidRPr="003248A5" w:rsidRDefault="009F66B5" w:rsidP="003248A5">
            <w:pPr>
              <w:pStyle w:val="ad"/>
              <w:rPr>
                <w:b/>
              </w:rPr>
            </w:pPr>
          </w:p>
        </w:tc>
        <w:tc>
          <w:tcPr>
            <w:tcW w:w="647" w:type="pct"/>
            <w:vMerge/>
            <w:vAlign w:val="center"/>
          </w:tcPr>
          <w:p w14:paraId="44FAD5DB" w14:textId="77777777" w:rsidR="009F66B5" w:rsidRPr="003248A5" w:rsidRDefault="009F66B5" w:rsidP="003248A5">
            <w:pPr>
              <w:pStyle w:val="ad"/>
              <w:rPr>
                <w:b/>
              </w:rPr>
            </w:pPr>
          </w:p>
        </w:tc>
        <w:tc>
          <w:tcPr>
            <w:tcW w:w="410" w:type="pct"/>
            <w:vMerge/>
            <w:vAlign w:val="center"/>
          </w:tcPr>
          <w:p w14:paraId="65EB0A13" w14:textId="77777777" w:rsidR="009F66B5" w:rsidRPr="003248A5" w:rsidRDefault="009F66B5" w:rsidP="003248A5">
            <w:pPr>
              <w:pStyle w:val="ad"/>
              <w:rPr>
                <w:b/>
              </w:rPr>
            </w:pPr>
          </w:p>
        </w:tc>
        <w:tc>
          <w:tcPr>
            <w:tcW w:w="676" w:type="pct"/>
            <w:vMerge/>
            <w:tcBorders>
              <w:right w:val="single" w:sz="4" w:space="0" w:color="auto"/>
            </w:tcBorders>
            <w:shd w:val="clear" w:color="auto" w:fill="auto"/>
            <w:vAlign w:val="center"/>
          </w:tcPr>
          <w:p w14:paraId="04EE5ABD" w14:textId="77777777" w:rsidR="009F66B5" w:rsidRPr="003248A5" w:rsidRDefault="009F66B5" w:rsidP="003248A5">
            <w:pPr>
              <w:pStyle w:val="ad"/>
              <w:rPr>
                <w:b/>
              </w:rPr>
            </w:pPr>
          </w:p>
        </w:tc>
        <w:tc>
          <w:tcPr>
            <w:tcW w:w="375" w:type="pct"/>
            <w:tcBorders>
              <w:right w:val="single" w:sz="4" w:space="0" w:color="auto"/>
            </w:tcBorders>
            <w:vAlign w:val="center"/>
          </w:tcPr>
          <w:p w14:paraId="471BC459" w14:textId="77777777" w:rsidR="009F66B5" w:rsidRPr="003248A5" w:rsidRDefault="009F66B5" w:rsidP="003248A5">
            <w:pPr>
              <w:pStyle w:val="ad"/>
              <w:rPr>
                <w:b/>
              </w:rPr>
            </w:pPr>
            <w:r w:rsidRPr="003248A5">
              <w:rPr>
                <w:b/>
              </w:rPr>
              <w:t>Всего</w:t>
            </w:r>
          </w:p>
        </w:tc>
        <w:tc>
          <w:tcPr>
            <w:tcW w:w="574" w:type="pct"/>
            <w:tcBorders>
              <w:right w:val="single" w:sz="4" w:space="0" w:color="auto"/>
            </w:tcBorders>
            <w:vAlign w:val="center"/>
          </w:tcPr>
          <w:p w14:paraId="0F48734F" w14:textId="23FD10BE" w:rsidR="009F66B5" w:rsidRPr="003248A5" w:rsidRDefault="00EF74C7" w:rsidP="003248A5">
            <w:pPr>
              <w:pStyle w:val="ad"/>
              <w:rPr>
                <w:b/>
              </w:rPr>
            </w:pPr>
            <w:r>
              <w:rPr>
                <w:b/>
              </w:rPr>
              <w:t>н</w:t>
            </w:r>
            <w:r w:rsidR="009F66B5" w:rsidRPr="003248A5">
              <w:rPr>
                <w:b/>
              </w:rPr>
              <w:t>ормативные утечки теплоносителя</w:t>
            </w:r>
          </w:p>
        </w:tc>
        <w:tc>
          <w:tcPr>
            <w:tcW w:w="791" w:type="pct"/>
            <w:tcBorders>
              <w:right w:val="single" w:sz="4" w:space="0" w:color="auto"/>
            </w:tcBorders>
            <w:vAlign w:val="center"/>
          </w:tcPr>
          <w:p w14:paraId="697C6388" w14:textId="77777777" w:rsidR="009F66B5" w:rsidRPr="003248A5" w:rsidRDefault="009F66B5" w:rsidP="003248A5">
            <w:pPr>
              <w:pStyle w:val="ad"/>
              <w:rPr>
                <w:b/>
              </w:rPr>
            </w:pPr>
            <w:r w:rsidRPr="003248A5">
              <w:rPr>
                <w:b/>
              </w:rPr>
              <w:t xml:space="preserve">- отпуск теплоносителя из тепловых сетей на </w:t>
            </w:r>
            <w:proofErr w:type="spellStart"/>
            <w:r w:rsidRPr="003248A5">
              <w:rPr>
                <w:b/>
              </w:rPr>
              <w:t>гвс</w:t>
            </w:r>
            <w:proofErr w:type="spellEnd"/>
            <w:r w:rsidRPr="003248A5">
              <w:rPr>
                <w:b/>
              </w:rPr>
              <w:t xml:space="preserve"> (для открытых систем тепло снабжения)</w:t>
            </w:r>
          </w:p>
        </w:tc>
      </w:tr>
      <w:tr w:rsidR="00412271" w:rsidRPr="0053545E" w14:paraId="7E9F52F4" w14:textId="77777777" w:rsidTr="00412271">
        <w:trPr>
          <w:cantSplit/>
          <w:trHeight w:val="451"/>
        </w:trPr>
        <w:tc>
          <w:tcPr>
            <w:tcW w:w="183" w:type="pct"/>
            <w:vAlign w:val="center"/>
          </w:tcPr>
          <w:p w14:paraId="6B54D96A" w14:textId="77777777" w:rsidR="00412271" w:rsidRPr="00844F0C" w:rsidRDefault="00412271" w:rsidP="00412271">
            <w:pPr>
              <w:pStyle w:val="ad"/>
              <w:rPr>
                <w:szCs w:val="22"/>
              </w:rPr>
            </w:pPr>
            <w:r w:rsidRPr="00844F0C">
              <w:rPr>
                <w:szCs w:val="22"/>
              </w:rPr>
              <w:t>1</w:t>
            </w:r>
          </w:p>
        </w:tc>
        <w:tc>
          <w:tcPr>
            <w:tcW w:w="1344" w:type="pct"/>
            <w:tcBorders>
              <w:top w:val="nil"/>
              <w:left w:val="single" w:sz="8" w:space="0" w:color="000000"/>
              <w:bottom w:val="single" w:sz="8" w:space="0" w:color="000000"/>
              <w:right w:val="single" w:sz="8" w:space="0" w:color="000000"/>
            </w:tcBorders>
            <w:shd w:val="clear" w:color="auto" w:fill="auto"/>
            <w:vAlign w:val="center"/>
          </w:tcPr>
          <w:p w14:paraId="3125BB28" w14:textId="69E64BF3" w:rsidR="00412271" w:rsidRPr="00844F0C" w:rsidRDefault="00412271" w:rsidP="00412271">
            <w:pPr>
              <w:pStyle w:val="ad"/>
              <w:spacing w:before="0"/>
              <w:rPr>
                <w:szCs w:val="22"/>
              </w:rPr>
            </w:pPr>
            <w:r>
              <w:rPr>
                <w:rFonts w:eastAsia="Times New Roman"/>
                <w:color w:val="000000"/>
                <w:szCs w:val="22"/>
                <w:lang w:eastAsia="ru-RU"/>
              </w:rPr>
              <w:t>Котельная № 1 ул. Ярославская,1а</w:t>
            </w:r>
          </w:p>
        </w:tc>
        <w:tc>
          <w:tcPr>
            <w:tcW w:w="647" w:type="pct"/>
            <w:tcBorders>
              <w:top w:val="nil"/>
              <w:left w:val="nil"/>
              <w:bottom w:val="single" w:sz="8" w:space="0" w:color="000000"/>
              <w:right w:val="single" w:sz="8" w:space="0" w:color="000000"/>
            </w:tcBorders>
            <w:shd w:val="clear" w:color="auto" w:fill="auto"/>
            <w:vAlign w:val="center"/>
          </w:tcPr>
          <w:p w14:paraId="0F89CCEB" w14:textId="5E4370A3" w:rsidR="00412271" w:rsidRPr="00844F0C" w:rsidRDefault="00412271" w:rsidP="00412271">
            <w:pPr>
              <w:pStyle w:val="ad"/>
              <w:rPr>
                <w:szCs w:val="22"/>
              </w:rPr>
            </w:pPr>
            <w:r>
              <w:rPr>
                <w:color w:val="000000"/>
                <w:sz w:val="20"/>
                <w:szCs w:val="20"/>
              </w:rPr>
              <w:t>1,185</w:t>
            </w:r>
          </w:p>
        </w:tc>
        <w:tc>
          <w:tcPr>
            <w:tcW w:w="410" w:type="pct"/>
            <w:tcBorders>
              <w:top w:val="nil"/>
              <w:left w:val="nil"/>
              <w:bottom w:val="single" w:sz="8" w:space="0" w:color="000000"/>
              <w:right w:val="single" w:sz="8" w:space="0" w:color="000000"/>
            </w:tcBorders>
            <w:shd w:val="clear" w:color="auto" w:fill="auto"/>
            <w:vAlign w:val="center"/>
          </w:tcPr>
          <w:p w14:paraId="34870F9D" w14:textId="61A06DE3" w:rsidR="00412271" w:rsidRPr="00844F0C" w:rsidRDefault="00412271" w:rsidP="00412271">
            <w:pPr>
              <w:pStyle w:val="ad"/>
              <w:rPr>
                <w:szCs w:val="22"/>
              </w:rPr>
            </w:pPr>
            <w:r>
              <w:rPr>
                <w:color w:val="000000"/>
                <w:sz w:val="20"/>
                <w:szCs w:val="20"/>
              </w:rPr>
              <w:t>89,56</w:t>
            </w:r>
          </w:p>
        </w:tc>
        <w:tc>
          <w:tcPr>
            <w:tcW w:w="676" w:type="pct"/>
            <w:tcBorders>
              <w:top w:val="nil"/>
              <w:left w:val="nil"/>
              <w:bottom w:val="single" w:sz="8" w:space="0" w:color="000000"/>
              <w:right w:val="single" w:sz="8" w:space="0" w:color="auto"/>
            </w:tcBorders>
            <w:shd w:val="clear" w:color="auto" w:fill="auto"/>
            <w:vAlign w:val="center"/>
          </w:tcPr>
          <w:p w14:paraId="3C6ED560" w14:textId="5DDA5678" w:rsidR="00412271" w:rsidRPr="00844F0C" w:rsidRDefault="00412271" w:rsidP="00412271">
            <w:pPr>
              <w:pStyle w:val="ad"/>
              <w:rPr>
                <w:szCs w:val="22"/>
              </w:rPr>
            </w:pPr>
            <w:r>
              <w:rPr>
                <w:color w:val="000000"/>
                <w:sz w:val="20"/>
                <w:szCs w:val="20"/>
              </w:rPr>
              <w:t>0,224</w:t>
            </w:r>
          </w:p>
        </w:tc>
        <w:tc>
          <w:tcPr>
            <w:tcW w:w="375" w:type="pct"/>
            <w:tcBorders>
              <w:top w:val="nil"/>
              <w:left w:val="nil"/>
              <w:bottom w:val="single" w:sz="8" w:space="0" w:color="000000"/>
              <w:right w:val="single" w:sz="8" w:space="0" w:color="auto"/>
            </w:tcBorders>
            <w:shd w:val="clear" w:color="auto" w:fill="auto"/>
            <w:vAlign w:val="center"/>
          </w:tcPr>
          <w:p w14:paraId="02FC8777" w14:textId="14B7DC8D" w:rsidR="00412271" w:rsidRPr="00844F0C" w:rsidRDefault="00412271" w:rsidP="00412271">
            <w:pPr>
              <w:pStyle w:val="ad"/>
              <w:rPr>
                <w:szCs w:val="22"/>
              </w:rPr>
            </w:pPr>
            <w:r>
              <w:rPr>
                <w:color w:val="000000"/>
                <w:sz w:val="20"/>
                <w:szCs w:val="20"/>
              </w:rPr>
              <w:t>1,150</w:t>
            </w:r>
          </w:p>
        </w:tc>
        <w:tc>
          <w:tcPr>
            <w:tcW w:w="574" w:type="pct"/>
            <w:tcBorders>
              <w:top w:val="nil"/>
              <w:left w:val="nil"/>
              <w:bottom w:val="single" w:sz="8" w:space="0" w:color="000000"/>
              <w:right w:val="single" w:sz="8" w:space="0" w:color="auto"/>
            </w:tcBorders>
            <w:shd w:val="clear" w:color="auto" w:fill="auto"/>
            <w:vAlign w:val="center"/>
          </w:tcPr>
          <w:p w14:paraId="2CE58D90" w14:textId="23499256" w:rsidR="00412271" w:rsidRPr="00844F0C" w:rsidRDefault="00412271" w:rsidP="00412271">
            <w:pPr>
              <w:pStyle w:val="ad"/>
              <w:rPr>
                <w:szCs w:val="22"/>
              </w:rPr>
            </w:pPr>
            <w:r>
              <w:rPr>
                <w:color w:val="000000"/>
                <w:sz w:val="20"/>
                <w:szCs w:val="20"/>
              </w:rPr>
              <w:t>1,150</w:t>
            </w:r>
          </w:p>
        </w:tc>
        <w:tc>
          <w:tcPr>
            <w:tcW w:w="791" w:type="pct"/>
            <w:tcBorders>
              <w:right w:val="single" w:sz="4" w:space="0" w:color="auto"/>
            </w:tcBorders>
            <w:shd w:val="clear" w:color="auto" w:fill="auto"/>
            <w:vAlign w:val="center"/>
          </w:tcPr>
          <w:p w14:paraId="7D74A308" w14:textId="77777777" w:rsidR="00412271" w:rsidRPr="00844F0C" w:rsidRDefault="00412271" w:rsidP="00412271">
            <w:pPr>
              <w:pStyle w:val="ad"/>
              <w:rPr>
                <w:szCs w:val="22"/>
              </w:rPr>
            </w:pPr>
            <w:r w:rsidRPr="00844F0C">
              <w:rPr>
                <w:szCs w:val="22"/>
              </w:rPr>
              <w:t>-</w:t>
            </w:r>
          </w:p>
        </w:tc>
      </w:tr>
      <w:tr w:rsidR="00412271" w:rsidRPr="0053545E" w14:paraId="1B5FE628" w14:textId="77777777" w:rsidTr="00412271">
        <w:trPr>
          <w:cantSplit/>
          <w:trHeight w:val="451"/>
        </w:trPr>
        <w:tc>
          <w:tcPr>
            <w:tcW w:w="183" w:type="pct"/>
            <w:vAlign w:val="center"/>
          </w:tcPr>
          <w:p w14:paraId="6580D65D" w14:textId="31F0FA6B" w:rsidR="00412271" w:rsidRPr="00844F0C" w:rsidRDefault="00412271" w:rsidP="00412271">
            <w:pPr>
              <w:pStyle w:val="ad"/>
              <w:rPr>
                <w:szCs w:val="22"/>
              </w:rPr>
            </w:pPr>
            <w:r>
              <w:rPr>
                <w:szCs w:val="22"/>
              </w:rPr>
              <w:t>2</w:t>
            </w:r>
          </w:p>
        </w:tc>
        <w:tc>
          <w:tcPr>
            <w:tcW w:w="1344" w:type="pct"/>
            <w:tcBorders>
              <w:top w:val="nil"/>
              <w:left w:val="single" w:sz="8" w:space="0" w:color="000000"/>
              <w:bottom w:val="single" w:sz="8" w:space="0" w:color="000000"/>
              <w:right w:val="single" w:sz="8" w:space="0" w:color="000000"/>
            </w:tcBorders>
            <w:shd w:val="clear" w:color="auto" w:fill="auto"/>
            <w:vAlign w:val="center"/>
          </w:tcPr>
          <w:p w14:paraId="1AAC9A82" w14:textId="79AF19EF" w:rsidR="00412271" w:rsidRPr="00844F0C" w:rsidRDefault="00412271" w:rsidP="00412271">
            <w:pPr>
              <w:pStyle w:val="ad"/>
              <w:spacing w:before="0"/>
              <w:rPr>
                <w:rFonts w:eastAsia="Times New Roman"/>
                <w:color w:val="000000"/>
                <w:szCs w:val="22"/>
                <w:lang w:eastAsia="ru-RU"/>
              </w:rPr>
            </w:pPr>
            <w:r>
              <w:rPr>
                <w:rFonts w:eastAsia="Times New Roman"/>
                <w:color w:val="000000"/>
                <w:szCs w:val="22"/>
                <w:lang w:eastAsia="ru-RU"/>
              </w:rPr>
              <w:t xml:space="preserve">БМК </w:t>
            </w:r>
            <w:proofErr w:type="spellStart"/>
            <w:r>
              <w:rPr>
                <w:rFonts w:eastAsia="Times New Roman"/>
                <w:color w:val="000000"/>
                <w:szCs w:val="22"/>
                <w:lang w:eastAsia="ru-RU"/>
              </w:rPr>
              <w:t>ул.Социалистическая</w:t>
            </w:r>
            <w:proofErr w:type="spellEnd"/>
            <w:r>
              <w:rPr>
                <w:rFonts w:eastAsia="Times New Roman"/>
                <w:color w:val="000000"/>
                <w:szCs w:val="22"/>
                <w:lang w:eastAsia="ru-RU"/>
              </w:rPr>
              <w:t>, 1/2</w:t>
            </w:r>
          </w:p>
        </w:tc>
        <w:tc>
          <w:tcPr>
            <w:tcW w:w="647" w:type="pct"/>
            <w:tcBorders>
              <w:top w:val="nil"/>
              <w:left w:val="nil"/>
              <w:bottom w:val="single" w:sz="8" w:space="0" w:color="000000"/>
              <w:right w:val="single" w:sz="8" w:space="0" w:color="000000"/>
            </w:tcBorders>
            <w:shd w:val="clear" w:color="auto" w:fill="auto"/>
            <w:vAlign w:val="center"/>
          </w:tcPr>
          <w:p w14:paraId="6AB03634" w14:textId="377E53E4" w:rsidR="00412271" w:rsidRPr="00844F0C" w:rsidRDefault="00412271" w:rsidP="00412271">
            <w:pPr>
              <w:pStyle w:val="ad"/>
              <w:rPr>
                <w:rFonts w:eastAsia="Times New Roman"/>
                <w:color w:val="000000"/>
                <w:szCs w:val="22"/>
                <w:lang w:eastAsia="ru-RU"/>
              </w:rPr>
            </w:pPr>
            <w:r>
              <w:rPr>
                <w:color w:val="000000"/>
                <w:sz w:val="20"/>
                <w:szCs w:val="20"/>
              </w:rPr>
              <w:t>2,410</w:t>
            </w:r>
          </w:p>
        </w:tc>
        <w:tc>
          <w:tcPr>
            <w:tcW w:w="410" w:type="pct"/>
            <w:tcBorders>
              <w:top w:val="nil"/>
              <w:left w:val="nil"/>
              <w:bottom w:val="single" w:sz="8" w:space="0" w:color="000000"/>
              <w:right w:val="single" w:sz="8" w:space="0" w:color="000000"/>
            </w:tcBorders>
            <w:shd w:val="clear" w:color="auto" w:fill="auto"/>
            <w:vAlign w:val="center"/>
          </w:tcPr>
          <w:p w14:paraId="051C65F3" w14:textId="35F8EB6F" w:rsidR="00412271" w:rsidRPr="00844F0C" w:rsidRDefault="00412271" w:rsidP="00412271">
            <w:pPr>
              <w:pStyle w:val="ad"/>
              <w:rPr>
                <w:rFonts w:eastAsia="Times New Roman"/>
                <w:color w:val="000000"/>
                <w:szCs w:val="22"/>
                <w:lang w:eastAsia="ru-RU"/>
              </w:rPr>
            </w:pPr>
            <w:r>
              <w:rPr>
                <w:color w:val="000000"/>
                <w:sz w:val="20"/>
                <w:szCs w:val="20"/>
              </w:rPr>
              <w:t>182,15</w:t>
            </w:r>
          </w:p>
        </w:tc>
        <w:tc>
          <w:tcPr>
            <w:tcW w:w="676" w:type="pct"/>
            <w:tcBorders>
              <w:top w:val="nil"/>
              <w:left w:val="nil"/>
              <w:bottom w:val="single" w:sz="8" w:space="0" w:color="000000"/>
              <w:right w:val="single" w:sz="8" w:space="0" w:color="auto"/>
            </w:tcBorders>
            <w:shd w:val="clear" w:color="auto" w:fill="auto"/>
            <w:vAlign w:val="center"/>
          </w:tcPr>
          <w:p w14:paraId="2D7FD4D3" w14:textId="50CD242B" w:rsidR="00412271" w:rsidRPr="00844F0C" w:rsidRDefault="00412271" w:rsidP="00412271">
            <w:pPr>
              <w:pStyle w:val="ad"/>
              <w:rPr>
                <w:rFonts w:eastAsia="Times New Roman"/>
                <w:color w:val="000000"/>
                <w:szCs w:val="22"/>
                <w:lang w:eastAsia="ru-RU"/>
              </w:rPr>
            </w:pPr>
            <w:r>
              <w:rPr>
                <w:color w:val="000000"/>
                <w:sz w:val="20"/>
                <w:szCs w:val="20"/>
              </w:rPr>
              <w:t>0,455</w:t>
            </w:r>
          </w:p>
        </w:tc>
        <w:tc>
          <w:tcPr>
            <w:tcW w:w="375" w:type="pct"/>
            <w:tcBorders>
              <w:top w:val="nil"/>
              <w:left w:val="nil"/>
              <w:bottom w:val="single" w:sz="8" w:space="0" w:color="000000"/>
              <w:right w:val="single" w:sz="8" w:space="0" w:color="auto"/>
            </w:tcBorders>
            <w:shd w:val="clear" w:color="auto" w:fill="auto"/>
            <w:vAlign w:val="center"/>
          </w:tcPr>
          <w:p w14:paraId="1C146950" w14:textId="12071F97" w:rsidR="00412271" w:rsidRPr="00844F0C" w:rsidRDefault="00412271" w:rsidP="00412271">
            <w:pPr>
              <w:pStyle w:val="ad"/>
              <w:rPr>
                <w:rFonts w:eastAsia="Times New Roman"/>
                <w:color w:val="000000"/>
                <w:szCs w:val="22"/>
                <w:lang w:eastAsia="ru-RU"/>
              </w:rPr>
            </w:pPr>
            <w:r>
              <w:rPr>
                <w:color w:val="000000"/>
                <w:sz w:val="20"/>
                <w:szCs w:val="20"/>
              </w:rPr>
              <w:t>3,249</w:t>
            </w:r>
          </w:p>
        </w:tc>
        <w:tc>
          <w:tcPr>
            <w:tcW w:w="574" w:type="pct"/>
            <w:tcBorders>
              <w:top w:val="nil"/>
              <w:left w:val="nil"/>
              <w:bottom w:val="single" w:sz="8" w:space="0" w:color="000000"/>
              <w:right w:val="single" w:sz="8" w:space="0" w:color="auto"/>
            </w:tcBorders>
            <w:shd w:val="clear" w:color="auto" w:fill="auto"/>
            <w:vAlign w:val="center"/>
          </w:tcPr>
          <w:p w14:paraId="5618E08D" w14:textId="40996146" w:rsidR="00412271" w:rsidRPr="00844F0C" w:rsidRDefault="00412271" w:rsidP="00412271">
            <w:pPr>
              <w:pStyle w:val="ad"/>
              <w:rPr>
                <w:rFonts w:eastAsia="Times New Roman"/>
                <w:color w:val="000000"/>
                <w:szCs w:val="22"/>
                <w:lang w:eastAsia="ru-RU"/>
              </w:rPr>
            </w:pPr>
            <w:r>
              <w:rPr>
                <w:color w:val="000000"/>
                <w:sz w:val="20"/>
                <w:szCs w:val="20"/>
              </w:rPr>
              <w:t>3,249</w:t>
            </w:r>
          </w:p>
        </w:tc>
        <w:tc>
          <w:tcPr>
            <w:tcW w:w="791" w:type="pct"/>
            <w:tcBorders>
              <w:right w:val="single" w:sz="4" w:space="0" w:color="auto"/>
            </w:tcBorders>
            <w:shd w:val="clear" w:color="auto" w:fill="auto"/>
            <w:vAlign w:val="center"/>
          </w:tcPr>
          <w:p w14:paraId="136B6DCC" w14:textId="1CACF2F2" w:rsidR="00412271" w:rsidRPr="00844F0C" w:rsidRDefault="00412271" w:rsidP="00412271">
            <w:pPr>
              <w:pStyle w:val="ad"/>
              <w:rPr>
                <w:szCs w:val="22"/>
              </w:rPr>
            </w:pPr>
            <w:r w:rsidRPr="00844F0C">
              <w:rPr>
                <w:szCs w:val="22"/>
              </w:rPr>
              <w:t>-</w:t>
            </w:r>
          </w:p>
        </w:tc>
      </w:tr>
    </w:tbl>
    <w:p w14:paraId="5B026081" w14:textId="77777777" w:rsidR="0053545E" w:rsidRDefault="0053545E"/>
    <w:p w14:paraId="5A3770FF" w14:textId="77777777" w:rsidR="00844F0C" w:rsidRDefault="00844F0C"/>
    <w:p w14:paraId="381E88BC" w14:textId="77777777" w:rsidR="009671A4" w:rsidRPr="002C4067" w:rsidRDefault="009671A4" w:rsidP="00FA1C46">
      <w:pPr>
        <w:pStyle w:val="af8"/>
      </w:pPr>
    </w:p>
    <w:p w14:paraId="067065AC" w14:textId="77777777" w:rsidR="00A459AC" w:rsidRPr="002C4067" w:rsidRDefault="00A459AC" w:rsidP="00393334">
      <w:pPr>
        <w:pStyle w:val="af8"/>
        <w:rPr>
          <w:lang w:eastAsia="ru-RU"/>
        </w:rPr>
        <w:sectPr w:rsidR="00A459AC" w:rsidRPr="002C4067" w:rsidSect="003248A5">
          <w:footerReference w:type="default" r:id="rId23"/>
          <w:pgSz w:w="16838" w:h="11906" w:orient="landscape"/>
          <w:pgMar w:top="1134" w:right="567" w:bottom="567" w:left="567" w:header="709" w:footer="0" w:gutter="0"/>
          <w:cols w:space="708"/>
          <w:docGrid w:linePitch="360"/>
        </w:sectPr>
      </w:pPr>
    </w:p>
    <w:p w14:paraId="20F93501" w14:textId="070C59A7" w:rsidR="009671A4" w:rsidRPr="002C4067" w:rsidRDefault="00145BBA" w:rsidP="00230E4C">
      <w:pPr>
        <w:pStyle w:val="a2"/>
      </w:pPr>
      <w:bookmarkStart w:id="233" w:name="_Toc162259196"/>
      <w:bookmarkStart w:id="234" w:name="_Toc165985082"/>
      <w:bookmarkStart w:id="235" w:name="_Toc197442886"/>
      <w:r w:rsidRPr="002C4067">
        <w:lastRenderedPageBreak/>
        <w:t>О</w:t>
      </w:r>
      <w:r w:rsidR="005E5DE4" w:rsidRPr="002C4067">
        <w:t>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233"/>
      <w:bookmarkEnd w:id="234"/>
      <w:bookmarkEnd w:id="235"/>
    </w:p>
    <w:p w14:paraId="13731FB6" w14:textId="77777777" w:rsidR="009671A4" w:rsidRPr="002C4067" w:rsidRDefault="009671A4" w:rsidP="003248A5">
      <w:pPr>
        <w:pStyle w:val="af8"/>
      </w:pPr>
      <w:r w:rsidRPr="002C4067">
        <w:t xml:space="preserve">Норматив аварийной подпитки подразумевает инцидентную подпитку, которая полностью или в значительной степени компенсирует инцидентную утечку воды при повреждении элементов теплосети. Именно эта подпитка и называется аварийной подпиткой. </w:t>
      </w:r>
    </w:p>
    <w:p w14:paraId="4294535F" w14:textId="77777777" w:rsidR="009671A4" w:rsidRPr="002C4067" w:rsidRDefault="009671A4" w:rsidP="003248A5">
      <w:pPr>
        <w:pStyle w:val="af8"/>
      </w:pPr>
      <w:r w:rsidRPr="002C4067">
        <w:t xml:space="preserve">Согласно требованию </w:t>
      </w:r>
      <w:r w:rsidR="00E615B9" w:rsidRPr="002C4067">
        <w:t>СП 124.13330.2012 «Свод правил. Тепловые сети. Актуализированная редакция СНиП 41-02-2003»</w:t>
      </w:r>
      <w:r w:rsidRPr="002C4067">
        <w:t xml:space="preserve">, для открытых и закрытых систем теплоснабжения должна предусматриваться дополнительно аварийная подпитка химически не обработанной и не </w:t>
      </w:r>
      <w:proofErr w:type="spellStart"/>
      <w:r w:rsidRPr="002C4067">
        <w:t>деаэрированной</w:t>
      </w:r>
      <w:proofErr w:type="spellEnd"/>
      <w:r w:rsidRPr="002C4067">
        <w:t xml:space="preserve"> водой, расх</w:t>
      </w:r>
      <w:r w:rsidR="002664F2" w:rsidRPr="002C4067">
        <w:t xml:space="preserve">од </w:t>
      </w:r>
      <w:r w:rsidRPr="002C4067">
        <w:t xml:space="preserve">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2C4067">
        <w:t>водоподогреватели</w:t>
      </w:r>
      <w:proofErr w:type="spellEnd"/>
      <w:r w:rsidRPr="002C4067">
        <w:t>),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14:paraId="4F4F3D93" w14:textId="2431DE17" w:rsidR="009671A4" w:rsidRPr="002C4067" w:rsidRDefault="009671A4" w:rsidP="003248A5">
      <w:pPr>
        <w:pStyle w:val="af8"/>
      </w:pPr>
      <w:r w:rsidRPr="002C4067">
        <w:t>Баланс производительности теплоносителя для тепловых сетей и максимальное потребление теплоносителя в аварийных режимах системы теплоснабжения приведен в таблице</w:t>
      </w:r>
      <w:r w:rsidR="00987E98">
        <w:t> </w:t>
      </w:r>
      <w:r w:rsidR="00686689">
        <w:t>22</w:t>
      </w:r>
      <w:r w:rsidRPr="002C4067">
        <w:t xml:space="preserve">. </w:t>
      </w:r>
    </w:p>
    <w:p w14:paraId="6E506835" w14:textId="4724860A" w:rsidR="007F4555" w:rsidRPr="002C4067" w:rsidRDefault="00B10DA3" w:rsidP="00FB3DF5">
      <w:pPr>
        <w:pStyle w:val="af6"/>
      </w:pPr>
      <w:bookmarkStart w:id="236" w:name="_Toc457907422"/>
      <w:bookmarkStart w:id="237" w:name="_Toc472065219"/>
      <w:bookmarkStart w:id="238" w:name="_Toc32481103"/>
      <w:bookmarkStart w:id="239" w:name="_Toc422303788"/>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22</w:t>
      </w:r>
      <w:r>
        <w:rPr>
          <w:noProof/>
        </w:rPr>
        <w:fldChar w:fldCharType="end"/>
      </w:r>
      <w:r w:rsidRPr="002C4067">
        <w:t xml:space="preserve"> </w:t>
      </w:r>
      <w:r w:rsidR="007F4555" w:rsidRPr="002C4067">
        <w:t xml:space="preserve">- Производительности ВПУ </w:t>
      </w:r>
      <w:bookmarkEnd w:id="236"/>
      <w:bookmarkEnd w:id="237"/>
      <w:r w:rsidR="007F4555" w:rsidRPr="002C4067">
        <w:t>в аварийном режиме</w:t>
      </w:r>
    </w:p>
    <w:tbl>
      <w:tblPr>
        <w:tblW w:w="493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6"/>
        <w:gridCol w:w="3982"/>
        <w:gridCol w:w="2060"/>
        <w:gridCol w:w="1737"/>
        <w:gridCol w:w="1914"/>
      </w:tblGrid>
      <w:tr w:rsidR="005B273F" w:rsidRPr="00C94400" w14:paraId="34A5D2CA" w14:textId="77777777" w:rsidTr="0053545E">
        <w:trPr>
          <w:cantSplit/>
          <w:trHeight w:val="461"/>
          <w:tblHeader/>
        </w:trPr>
        <w:tc>
          <w:tcPr>
            <w:tcW w:w="285" w:type="pct"/>
            <w:vAlign w:val="center"/>
          </w:tcPr>
          <w:p w14:paraId="1DBAAEF8" w14:textId="77777777" w:rsidR="00185DF9" w:rsidRPr="00987E98" w:rsidRDefault="00185DF9" w:rsidP="00987E98">
            <w:pPr>
              <w:pStyle w:val="ad"/>
              <w:rPr>
                <w:b/>
              </w:rPr>
            </w:pPr>
            <w:r w:rsidRPr="00987E98">
              <w:rPr>
                <w:b/>
              </w:rPr>
              <w:t>№ п/п</w:t>
            </w:r>
          </w:p>
        </w:tc>
        <w:tc>
          <w:tcPr>
            <w:tcW w:w="1937" w:type="pct"/>
            <w:shd w:val="clear" w:color="auto" w:fill="auto"/>
            <w:vAlign w:val="center"/>
          </w:tcPr>
          <w:p w14:paraId="1DD7215C" w14:textId="77777777" w:rsidR="00185DF9" w:rsidRPr="00987E98" w:rsidRDefault="00185DF9" w:rsidP="00987E98">
            <w:pPr>
              <w:pStyle w:val="ad"/>
              <w:rPr>
                <w:b/>
              </w:rPr>
            </w:pPr>
            <w:r w:rsidRPr="00987E98">
              <w:rPr>
                <w:b/>
              </w:rPr>
              <w:t>Источник тепловой энергии</w:t>
            </w:r>
          </w:p>
        </w:tc>
        <w:tc>
          <w:tcPr>
            <w:tcW w:w="1002" w:type="pct"/>
            <w:vAlign w:val="center"/>
          </w:tcPr>
          <w:p w14:paraId="612781EA" w14:textId="77777777" w:rsidR="00185DF9" w:rsidRPr="00987E98" w:rsidRDefault="00185DF9" w:rsidP="00987E98">
            <w:pPr>
              <w:pStyle w:val="ad"/>
              <w:rPr>
                <w:rFonts w:eastAsia="Times New Roman"/>
                <w:b/>
                <w:bCs/>
                <w:iCs/>
                <w:spacing w:val="-5"/>
              </w:rPr>
            </w:pPr>
            <w:r w:rsidRPr="00987E98">
              <w:rPr>
                <w:rFonts w:eastAsia="Times New Roman"/>
                <w:b/>
              </w:rPr>
              <w:t>Присоединенная тепловая нагрузка, Гкал/час</w:t>
            </w:r>
          </w:p>
        </w:tc>
        <w:tc>
          <w:tcPr>
            <w:tcW w:w="845" w:type="pct"/>
            <w:tcBorders>
              <w:right w:val="single" w:sz="4" w:space="0" w:color="auto"/>
            </w:tcBorders>
            <w:shd w:val="clear" w:color="auto" w:fill="auto"/>
            <w:vAlign w:val="center"/>
          </w:tcPr>
          <w:p w14:paraId="43AFD064" w14:textId="77777777" w:rsidR="00185DF9" w:rsidRPr="00987E98" w:rsidRDefault="00185DF9" w:rsidP="00987E98">
            <w:pPr>
              <w:pStyle w:val="ad"/>
              <w:rPr>
                <w:b/>
              </w:rPr>
            </w:pPr>
            <w:r w:rsidRPr="00987E98">
              <w:rPr>
                <w:rFonts w:eastAsia="Times New Roman"/>
                <w:b/>
                <w:lang w:eastAsia="ru-RU"/>
              </w:rPr>
              <w:t>Нормативная величина подпитка тепловых сетей по СП 124.13330</w:t>
            </w:r>
            <w:r w:rsidRPr="00987E98">
              <w:rPr>
                <w:b/>
              </w:rPr>
              <w:t>, м</w:t>
            </w:r>
            <w:r w:rsidRPr="00987E98">
              <w:rPr>
                <w:b/>
                <w:vertAlign w:val="superscript"/>
              </w:rPr>
              <w:t>3</w:t>
            </w:r>
            <w:r w:rsidRPr="00987E98">
              <w:rPr>
                <w:b/>
              </w:rPr>
              <w:t>/ч</w:t>
            </w:r>
          </w:p>
        </w:tc>
        <w:tc>
          <w:tcPr>
            <w:tcW w:w="931" w:type="pct"/>
            <w:tcBorders>
              <w:right w:val="single" w:sz="4" w:space="0" w:color="auto"/>
            </w:tcBorders>
            <w:vAlign w:val="center"/>
          </w:tcPr>
          <w:p w14:paraId="4ADA52C3" w14:textId="77777777" w:rsidR="00185DF9" w:rsidRPr="00987E98" w:rsidRDefault="00185DF9" w:rsidP="00987E98">
            <w:pPr>
              <w:pStyle w:val="ad"/>
              <w:rPr>
                <w:rFonts w:eastAsia="Times New Roman"/>
                <w:b/>
                <w:lang w:eastAsia="ru-RU"/>
              </w:rPr>
            </w:pPr>
            <w:r w:rsidRPr="00987E98">
              <w:rPr>
                <w:rFonts w:eastAsia="Times New Roman"/>
                <w:b/>
                <w:lang w:eastAsia="ru-RU"/>
              </w:rPr>
              <w:t>Аварийная подпитка тепловых сетей СП 124.13330.2012</w:t>
            </w:r>
            <w:r w:rsidRPr="00987E98">
              <w:rPr>
                <w:b/>
              </w:rPr>
              <w:t>, м</w:t>
            </w:r>
            <w:r w:rsidRPr="00987E98">
              <w:rPr>
                <w:b/>
                <w:vertAlign w:val="superscript"/>
              </w:rPr>
              <w:t>3</w:t>
            </w:r>
            <w:r w:rsidRPr="00987E98">
              <w:rPr>
                <w:b/>
              </w:rPr>
              <w:t>/ч</w:t>
            </w:r>
          </w:p>
        </w:tc>
      </w:tr>
      <w:tr w:rsidR="00412271" w:rsidRPr="00C94400" w14:paraId="6B05E0D9" w14:textId="77777777" w:rsidTr="0020266E">
        <w:trPr>
          <w:cantSplit/>
          <w:trHeight w:val="451"/>
        </w:trPr>
        <w:tc>
          <w:tcPr>
            <w:tcW w:w="285" w:type="pct"/>
            <w:vAlign w:val="center"/>
          </w:tcPr>
          <w:p w14:paraId="589461F4" w14:textId="43B2C56C" w:rsidR="00412271" w:rsidRPr="008213AE" w:rsidRDefault="00412271" w:rsidP="00412271">
            <w:pPr>
              <w:pStyle w:val="ad"/>
            </w:pPr>
            <w:r w:rsidRPr="00844F0C">
              <w:rPr>
                <w:szCs w:val="22"/>
              </w:rPr>
              <w:t>1</w:t>
            </w:r>
          </w:p>
        </w:tc>
        <w:tc>
          <w:tcPr>
            <w:tcW w:w="1937" w:type="pct"/>
            <w:tcBorders>
              <w:top w:val="nil"/>
              <w:left w:val="single" w:sz="8" w:space="0" w:color="000000"/>
              <w:bottom w:val="single" w:sz="8" w:space="0" w:color="000000"/>
              <w:right w:val="single" w:sz="8" w:space="0" w:color="000000"/>
            </w:tcBorders>
            <w:shd w:val="clear" w:color="auto" w:fill="auto"/>
            <w:vAlign w:val="center"/>
          </w:tcPr>
          <w:p w14:paraId="4F7EADEC" w14:textId="6D9AB7EB" w:rsidR="00412271" w:rsidRPr="008213AE" w:rsidRDefault="00412271" w:rsidP="00412271">
            <w:pPr>
              <w:pStyle w:val="ad"/>
              <w:spacing w:before="0"/>
              <w:rPr>
                <w:rFonts w:eastAsia="Times New Roman"/>
                <w:lang w:eastAsia="ru-RU"/>
              </w:rPr>
            </w:pPr>
            <w:r>
              <w:rPr>
                <w:rFonts w:eastAsia="Times New Roman"/>
                <w:color w:val="000000"/>
                <w:szCs w:val="22"/>
                <w:lang w:eastAsia="ru-RU"/>
              </w:rPr>
              <w:t>Котельная № 1 ул. Ярославская,1а</w:t>
            </w:r>
          </w:p>
        </w:tc>
        <w:tc>
          <w:tcPr>
            <w:tcW w:w="1002" w:type="pct"/>
            <w:tcBorders>
              <w:top w:val="nil"/>
              <w:left w:val="nil"/>
              <w:bottom w:val="single" w:sz="8" w:space="0" w:color="000000"/>
              <w:right w:val="single" w:sz="8" w:space="0" w:color="000000"/>
            </w:tcBorders>
            <w:shd w:val="clear" w:color="auto" w:fill="auto"/>
            <w:vAlign w:val="center"/>
          </w:tcPr>
          <w:p w14:paraId="49E3203C" w14:textId="66325388" w:rsidR="00412271" w:rsidRPr="00844F0C" w:rsidRDefault="00412271" w:rsidP="00412271">
            <w:pPr>
              <w:pStyle w:val="ad"/>
              <w:rPr>
                <w:color w:val="000000"/>
                <w:szCs w:val="22"/>
                <w:lang w:eastAsia="ru-RU"/>
              </w:rPr>
            </w:pPr>
            <w:r>
              <w:rPr>
                <w:color w:val="000000"/>
                <w:sz w:val="20"/>
                <w:szCs w:val="20"/>
              </w:rPr>
              <w:t>1,185</w:t>
            </w:r>
          </w:p>
        </w:tc>
        <w:tc>
          <w:tcPr>
            <w:tcW w:w="845" w:type="pct"/>
            <w:tcBorders>
              <w:top w:val="nil"/>
              <w:left w:val="nil"/>
              <w:bottom w:val="single" w:sz="8" w:space="0" w:color="000000"/>
              <w:right w:val="single" w:sz="8" w:space="0" w:color="auto"/>
            </w:tcBorders>
            <w:shd w:val="clear" w:color="auto" w:fill="auto"/>
            <w:vAlign w:val="center"/>
          </w:tcPr>
          <w:p w14:paraId="29586E0C" w14:textId="38F6A291" w:rsidR="00412271" w:rsidRPr="00844F0C" w:rsidRDefault="00412271" w:rsidP="00412271">
            <w:pPr>
              <w:pStyle w:val="ad"/>
              <w:rPr>
                <w:color w:val="000000"/>
                <w:szCs w:val="22"/>
                <w:lang w:eastAsia="ru-RU"/>
              </w:rPr>
            </w:pPr>
            <w:r>
              <w:rPr>
                <w:color w:val="000000"/>
                <w:sz w:val="20"/>
                <w:szCs w:val="20"/>
              </w:rPr>
              <w:t>0,224</w:t>
            </w:r>
          </w:p>
        </w:tc>
        <w:tc>
          <w:tcPr>
            <w:tcW w:w="931" w:type="pct"/>
            <w:tcBorders>
              <w:top w:val="nil"/>
              <w:left w:val="nil"/>
              <w:bottom w:val="single" w:sz="8" w:space="0" w:color="000000"/>
              <w:right w:val="single" w:sz="8" w:space="0" w:color="auto"/>
            </w:tcBorders>
            <w:shd w:val="clear" w:color="auto" w:fill="auto"/>
            <w:vAlign w:val="center"/>
          </w:tcPr>
          <w:p w14:paraId="40828A71" w14:textId="426F5796" w:rsidR="00412271" w:rsidRPr="00844F0C" w:rsidRDefault="00412271" w:rsidP="00412271">
            <w:pPr>
              <w:pStyle w:val="ad"/>
              <w:rPr>
                <w:color w:val="000000"/>
                <w:szCs w:val="22"/>
                <w:lang w:eastAsia="ru-RU"/>
              </w:rPr>
            </w:pPr>
            <w:r>
              <w:rPr>
                <w:color w:val="000000"/>
                <w:sz w:val="20"/>
                <w:szCs w:val="20"/>
              </w:rPr>
              <w:t>1,791</w:t>
            </w:r>
          </w:p>
        </w:tc>
      </w:tr>
      <w:tr w:rsidR="00412271" w:rsidRPr="00C94400" w14:paraId="03013356" w14:textId="77777777" w:rsidTr="0020266E">
        <w:trPr>
          <w:cantSplit/>
          <w:trHeight w:val="451"/>
        </w:trPr>
        <w:tc>
          <w:tcPr>
            <w:tcW w:w="285" w:type="pct"/>
            <w:vAlign w:val="center"/>
          </w:tcPr>
          <w:p w14:paraId="3A4AEF9A" w14:textId="601B2309" w:rsidR="00412271" w:rsidRPr="00844F0C" w:rsidRDefault="00412271" w:rsidP="00412271">
            <w:pPr>
              <w:pStyle w:val="ad"/>
              <w:rPr>
                <w:szCs w:val="22"/>
              </w:rPr>
            </w:pPr>
            <w:r>
              <w:rPr>
                <w:szCs w:val="22"/>
              </w:rPr>
              <w:t>2</w:t>
            </w:r>
          </w:p>
        </w:tc>
        <w:tc>
          <w:tcPr>
            <w:tcW w:w="1937" w:type="pct"/>
            <w:tcBorders>
              <w:top w:val="nil"/>
              <w:left w:val="single" w:sz="8" w:space="0" w:color="000000"/>
              <w:bottom w:val="single" w:sz="8" w:space="0" w:color="000000"/>
              <w:right w:val="single" w:sz="8" w:space="0" w:color="000000"/>
            </w:tcBorders>
            <w:shd w:val="clear" w:color="auto" w:fill="auto"/>
            <w:vAlign w:val="center"/>
          </w:tcPr>
          <w:p w14:paraId="67D6AD9A" w14:textId="2EEDECAD" w:rsidR="00412271" w:rsidRPr="00844F0C" w:rsidRDefault="00412271" w:rsidP="00412271">
            <w:pPr>
              <w:pStyle w:val="ad"/>
              <w:spacing w:before="0"/>
              <w:rPr>
                <w:rFonts w:eastAsia="Times New Roman"/>
                <w:color w:val="000000"/>
                <w:szCs w:val="22"/>
                <w:lang w:eastAsia="ru-RU"/>
              </w:rPr>
            </w:pPr>
            <w:r>
              <w:rPr>
                <w:rFonts w:eastAsia="Times New Roman"/>
                <w:color w:val="000000"/>
                <w:szCs w:val="22"/>
                <w:lang w:eastAsia="ru-RU"/>
              </w:rPr>
              <w:t xml:space="preserve">БМК </w:t>
            </w:r>
            <w:proofErr w:type="spellStart"/>
            <w:r>
              <w:rPr>
                <w:rFonts w:eastAsia="Times New Roman"/>
                <w:color w:val="000000"/>
                <w:szCs w:val="22"/>
                <w:lang w:eastAsia="ru-RU"/>
              </w:rPr>
              <w:t>ул.Социалистическая</w:t>
            </w:r>
            <w:proofErr w:type="spellEnd"/>
            <w:r>
              <w:rPr>
                <w:rFonts w:eastAsia="Times New Roman"/>
                <w:color w:val="000000"/>
                <w:szCs w:val="22"/>
                <w:lang w:eastAsia="ru-RU"/>
              </w:rPr>
              <w:t>, 1/2</w:t>
            </w:r>
          </w:p>
        </w:tc>
        <w:tc>
          <w:tcPr>
            <w:tcW w:w="1002" w:type="pct"/>
            <w:tcBorders>
              <w:top w:val="nil"/>
              <w:left w:val="nil"/>
              <w:bottom w:val="single" w:sz="8" w:space="0" w:color="000000"/>
              <w:right w:val="single" w:sz="8" w:space="0" w:color="000000"/>
            </w:tcBorders>
            <w:shd w:val="clear" w:color="auto" w:fill="auto"/>
            <w:vAlign w:val="center"/>
          </w:tcPr>
          <w:p w14:paraId="31CED1CD" w14:textId="7C18B585" w:rsidR="00412271" w:rsidRPr="00844F0C" w:rsidRDefault="00412271" w:rsidP="00412271">
            <w:pPr>
              <w:pStyle w:val="ad"/>
              <w:rPr>
                <w:color w:val="000000"/>
                <w:szCs w:val="22"/>
              </w:rPr>
            </w:pPr>
            <w:r>
              <w:rPr>
                <w:color w:val="000000"/>
                <w:sz w:val="20"/>
                <w:szCs w:val="20"/>
              </w:rPr>
              <w:t>2,410</w:t>
            </w:r>
          </w:p>
        </w:tc>
        <w:tc>
          <w:tcPr>
            <w:tcW w:w="845" w:type="pct"/>
            <w:tcBorders>
              <w:top w:val="nil"/>
              <w:left w:val="nil"/>
              <w:bottom w:val="single" w:sz="8" w:space="0" w:color="000000"/>
              <w:right w:val="single" w:sz="8" w:space="0" w:color="auto"/>
            </w:tcBorders>
            <w:shd w:val="clear" w:color="auto" w:fill="auto"/>
            <w:vAlign w:val="center"/>
          </w:tcPr>
          <w:p w14:paraId="66536BAE" w14:textId="116F7345" w:rsidR="00412271" w:rsidRPr="00844F0C" w:rsidRDefault="00412271" w:rsidP="00412271">
            <w:pPr>
              <w:pStyle w:val="ad"/>
              <w:rPr>
                <w:color w:val="000000"/>
                <w:szCs w:val="22"/>
              </w:rPr>
            </w:pPr>
            <w:r>
              <w:rPr>
                <w:color w:val="000000"/>
                <w:sz w:val="20"/>
                <w:szCs w:val="20"/>
              </w:rPr>
              <w:t>0,455</w:t>
            </w:r>
          </w:p>
        </w:tc>
        <w:tc>
          <w:tcPr>
            <w:tcW w:w="931" w:type="pct"/>
            <w:tcBorders>
              <w:top w:val="nil"/>
              <w:left w:val="nil"/>
              <w:bottom w:val="single" w:sz="8" w:space="0" w:color="000000"/>
              <w:right w:val="single" w:sz="8" w:space="0" w:color="auto"/>
            </w:tcBorders>
            <w:shd w:val="clear" w:color="auto" w:fill="auto"/>
            <w:vAlign w:val="center"/>
          </w:tcPr>
          <w:p w14:paraId="2956D39F" w14:textId="260814C7" w:rsidR="00412271" w:rsidRPr="00844F0C" w:rsidRDefault="00412271" w:rsidP="00412271">
            <w:pPr>
              <w:pStyle w:val="ad"/>
              <w:rPr>
                <w:color w:val="000000"/>
                <w:szCs w:val="22"/>
              </w:rPr>
            </w:pPr>
            <w:r>
              <w:rPr>
                <w:color w:val="000000"/>
                <w:sz w:val="20"/>
                <w:szCs w:val="20"/>
              </w:rPr>
              <w:t>3,643</w:t>
            </w:r>
          </w:p>
        </w:tc>
      </w:tr>
    </w:tbl>
    <w:p w14:paraId="53C86EF7" w14:textId="77777777" w:rsidR="0053545E" w:rsidRDefault="0053545E"/>
    <w:p w14:paraId="3FFD5D60" w14:textId="0EA7CEFA" w:rsidR="00EA0D24" w:rsidRPr="002C4067" w:rsidRDefault="00EA0D24" w:rsidP="00230E4C">
      <w:pPr>
        <w:pStyle w:val="a2"/>
      </w:pPr>
      <w:bookmarkStart w:id="240" w:name="_Toc162259197"/>
      <w:bookmarkStart w:id="241" w:name="_Toc165985083"/>
      <w:bookmarkStart w:id="242" w:name="_Toc197442887"/>
      <w:r w:rsidRPr="002C4067">
        <w:t xml:space="preserve">Изменения, произошедшие в балансах водоподготовительных установок источников тепловой энергии </w:t>
      </w:r>
      <w:r w:rsidR="00F05BF6">
        <w:t>поселения</w:t>
      </w:r>
      <w:r w:rsidRPr="002C4067">
        <w:t xml:space="preserve"> за период, </w:t>
      </w:r>
      <w:r w:rsidR="00042A16" w:rsidRPr="002C4067">
        <w:t>предшествующий разработке (актуализации) схемы теплоснабжения</w:t>
      </w:r>
      <w:bookmarkEnd w:id="238"/>
      <w:bookmarkEnd w:id="240"/>
      <w:bookmarkEnd w:id="241"/>
      <w:bookmarkEnd w:id="242"/>
    </w:p>
    <w:p w14:paraId="75F40BDB" w14:textId="43097448" w:rsidR="00510B5B" w:rsidRPr="00C94400" w:rsidRDefault="00C94400" w:rsidP="00987E98">
      <w:pPr>
        <w:pStyle w:val="af8"/>
      </w:pPr>
      <w:r w:rsidRPr="00172C65">
        <w:t>На основании полученных данных были актуализированы сведения по балансам теплоносителя в зоне действия источник</w:t>
      </w:r>
      <w:r w:rsidR="00B008DE">
        <w:t>ов</w:t>
      </w:r>
      <w:r w:rsidRPr="00172C65">
        <w:t xml:space="preserve"> теплоснабжения по состоянию на </w:t>
      </w:r>
      <w:r w:rsidR="00FC1C46">
        <w:t>начало 2025 г</w:t>
      </w:r>
      <w:r w:rsidRPr="00172C65">
        <w:t xml:space="preserve">. </w:t>
      </w:r>
      <w:r w:rsidR="00293591">
        <w:t xml:space="preserve">Раздел переработан </w:t>
      </w:r>
      <w:r w:rsidR="005D6D1F" w:rsidRPr="002C4067">
        <w:t>с учетом требований методических указаний по разработке схем теплоснабжения.</w:t>
      </w:r>
    </w:p>
    <w:p w14:paraId="43BC0F98" w14:textId="61E724AC" w:rsidR="003A5836" w:rsidRDefault="005E5DE4" w:rsidP="00FB3DF5">
      <w:pPr>
        <w:pStyle w:val="a1"/>
      </w:pPr>
      <w:bookmarkStart w:id="243" w:name="_Toc162259198"/>
      <w:bookmarkStart w:id="244" w:name="_Toc165985084"/>
      <w:bookmarkStart w:id="245" w:name="_Toc197442888"/>
      <w:bookmarkEnd w:id="239"/>
      <w:r w:rsidRPr="002C4067">
        <w:t>Топливные балансы источников тепловой энергии и система обеспечения топливом</w:t>
      </w:r>
      <w:bookmarkEnd w:id="243"/>
      <w:bookmarkEnd w:id="244"/>
      <w:bookmarkEnd w:id="245"/>
    </w:p>
    <w:p w14:paraId="20AF00CE" w14:textId="15D6D933" w:rsidR="00AB0258" w:rsidRPr="002C4067" w:rsidRDefault="00145BBA" w:rsidP="00230E4C">
      <w:pPr>
        <w:pStyle w:val="a2"/>
      </w:pPr>
      <w:bookmarkStart w:id="246" w:name="_Toc162259199"/>
      <w:bookmarkStart w:id="247" w:name="_Toc165985085"/>
      <w:bookmarkStart w:id="248" w:name="_Toc197442889"/>
      <w:r w:rsidRPr="002C4067">
        <w:lastRenderedPageBreak/>
        <w:t>О</w:t>
      </w:r>
      <w:r w:rsidR="005E5DE4" w:rsidRPr="002C4067">
        <w:t>писание видов и количества используемого основного топлива для каждого источника тепловой энергии</w:t>
      </w:r>
      <w:bookmarkEnd w:id="246"/>
      <w:bookmarkEnd w:id="247"/>
      <w:bookmarkEnd w:id="248"/>
    </w:p>
    <w:p w14:paraId="74BE965B" w14:textId="33929C2E" w:rsidR="00010A90" w:rsidRPr="002C4067" w:rsidRDefault="00D659B8" w:rsidP="00FA1C46">
      <w:pPr>
        <w:pStyle w:val="af8"/>
        <w:rPr>
          <w:rFonts w:eastAsia="Times New Roman"/>
          <w:lang w:eastAsia="ru-RU"/>
        </w:rPr>
      </w:pPr>
      <w:r w:rsidRPr="002C4067">
        <w:t xml:space="preserve">В настоящее время </w:t>
      </w:r>
      <w:r w:rsidR="002B40A8">
        <w:t xml:space="preserve">на территории поселения </w:t>
      </w:r>
      <w:r w:rsidR="00844F0C">
        <w:t xml:space="preserve">действует два источника </w:t>
      </w:r>
      <w:r w:rsidR="0053545E">
        <w:t>централизованного теплоснабжени</w:t>
      </w:r>
      <w:r w:rsidR="00356CF4" w:rsidRPr="002C4067">
        <w:t>я</w:t>
      </w:r>
      <w:r w:rsidR="008C4EE1" w:rsidRPr="002C4067">
        <w:t>.</w:t>
      </w:r>
      <w:r w:rsidR="006C495F" w:rsidRPr="002C4067">
        <w:t xml:space="preserve"> </w:t>
      </w:r>
      <w:r w:rsidRPr="002C4067">
        <w:t xml:space="preserve">В качестве основного вида топлива </w:t>
      </w:r>
      <w:r w:rsidR="00412271">
        <w:t>на котельных используются природный газ</w:t>
      </w:r>
      <w:r w:rsidR="00B008DE">
        <w:t>.</w:t>
      </w:r>
      <w:r w:rsidR="008044FB" w:rsidRPr="002C4067">
        <w:t xml:space="preserve"> </w:t>
      </w:r>
      <w:r w:rsidR="00010A90" w:rsidRPr="002C4067">
        <w:rPr>
          <w:rFonts w:eastAsia="Times New Roman"/>
          <w:lang w:eastAsia="ru-RU"/>
        </w:rPr>
        <w:t xml:space="preserve">Сведения о потреблении котельно-печного топлива приведены в таблице </w:t>
      </w:r>
      <w:r w:rsidR="00B13B4E">
        <w:rPr>
          <w:rFonts w:eastAsia="Times New Roman"/>
          <w:lang w:eastAsia="ru-RU"/>
        </w:rPr>
        <w:t>2</w:t>
      </w:r>
      <w:r w:rsidR="00686689">
        <w:rPr>
          <w:rFonts w:eastAsia="Times New Roman"/>
          <w:lang w:eastAsia="ru-RU"/>
        </w:rPr>
        <w:t>3</w:t>
      </w:r>
      <w:r w:rsidR="00010A90" w:rsidRPr="002C4067">
        <w:rPr>
          <w:rFonts w:eastAsia="Times New Roman"/>
          <w:lang w:eastAsia="ru-RU"/>
        </w:rPr>
        <w:t>.</w:t>
      </w:r>
    </w:p>
    <w:p w14:paraId="2E04D3C9" w14:textId="67981662" w:rsidR="007F4555" w:rsidRPr="002C4067" w:rsidRDefault="00B10DA3" w:rsidP="00FB3DF5">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23</w:t>
      </w:r>
      <w:r>
        <w:rPr>
          <w:noProof/>
        </w:rPr>
        <w:fldChar w:fldCharType="end"/>
      </w:r>
      <w:r w:rsidRPr="002C4067">
        <w:t xml:space="preserve"> </w:t>
      </w:r>
      <w:r w:rsidR="007F4555" w:rsidRPr="002C4067">
        <w:t>- Описание видов и количества топлива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4113"/>
        <w:gridCol w:w="1592"/>
        <w:gridCol w:w="2020"/>
        <w:gridCol w:w="2022"/>
      </w:tblGrid>
      <w:tr w:rsidR="002C4067" w:rsidRPr="00C94400" w14:paraId="2A1ED14E" w14:textId="77777777" w:rsidTr="00CB17F0">
        <w:trPr>
          <w:cantSplit/>
          <w:tblHeader/>
        </w:trPr>
        <w:tc>
          <w:tcPr>
            <w:tcW w:w="323" w:type="pct"/>
            <w:vAlign w:val="center"/>
          </w:tcPr>
          <w:p w14:paraId="0A3D821E" w14:textId="77777777" w:rsidR="009F66B5" w:rsidRPr="00CB17F0" w:rsidRDefault="009F66B5" w:rsidP="00CB17F0">
            <w:pPr>
              <w:pStyle w:val="ad"/>
              <w:rPr>
                <w:b/>
              </w:rPr>
            </w:pPr>
            <w:r w:rsidRPr="00CB17F0">
              <w:rPr>
                <w:b/>
              </w:rPr>
              <w:t>№ п/п</w:t>
            </w:r>
          </w:p>
        </w:tc>
        <w:tc>
          <w:tcPr>
            <w:tcW w:w="1973" w:type="pct"/>
            <w:shd w:val="clear" w:color="auto" w:fill="auto"/>
            <w:vAlign w:val="center"/>
          </w:tcPr>
          <w:p w14:paraId="74B55FEF" w14:textId="77777777" w:rsidR="009F66B5" w:rsidRPr="00CB17F0" w:rsidRDefault="009F66B5" w:rsidP="00CB17F0">
            <w:pPr>
              <w:pStyle w:val="ad"/>
              <w:rPr>
                <w:b/>
              </w:rPr>
            </w:pPr>
            <w:r w:rsidRPr="00CB17F0">
              <w:rPr>
                <w:b/>
              </w:rPr>
              <w:t>Источник тепла</w:t>
            </w:r>
          </w:p>
        </w:tc>
        <w:tc>
          <w:tcPr>
            <w:tcW w:w="764" w:type="pct"/>
            <w:shd w:val="clear" w:color="auto" w:fill="auto"/>
            <w:vAlign w:val="center"/>
          </w:tcPr>
          <w:p w14:paraId="6D2E4603" w14:textId="77777777" w:rsidR="009F66B5" w:rsidRPr="00CB17F0" w:rsidRDefault="009F66B5" w:rsidP="00CB17F0">
            <w:pPr>
              <w:pStyle w:val="ad"/>
              <w:rPr>
                <w:b/>
              </w:rPr>
            </w:pPr>
            <w:r w:rsidRPr="00CB17F0">
              <w:rPr>
                <w:b/>
              </w:rPr>
              <w:t>Вид топлива</w:t>
            </w:r>
          </w:p>
        </w:tc>
        <w:tc>
          <w:tcPr>
            <w:tcW w:w="969" w:type="pct"/>
            <w:shd w:val="clear" w:color="auto" w:fill="auto"/>
          </w:tcPr>
          <w:p w14:paraId="2340DA67" w14:textId="3A6A9877" w:rsidR="009F66B5" w:rsidRPr="00CB17F0" w:rsidRDefault="009F66B5" w:rsidP="00CB17F0">
            <w:pPr>
              <w:pStyle w:val="ad"/>
              <w:rPr>
                <w:b/>
              </w:rPr>
            </w:pPr>
            <w:r w:rsidRPr="00CB17F0">
              <w:rPr>
                <w:b/>
              </w:rPr>
              <w:t xml:space="preserve">Расход натурального </w:t>
            </w:r>
            <w:r w:rsidR="00987E98" w:rsidRPr="00CB17F0">
              <w:rPr>
                <w:b/>
              </w:rPr>
              <w:t>топлива, (</w:t>
            </w:r>
            <w:r w:rsidR="00412271">
              <w:rPr>
                <w:b/>
              </w:rPr>
              <w:t xml:space="preserve">природный </w:t>
            </w:r>
            <w:proofErr w:type="spellStart"/>
            <w:r w:rsidR="00412271">
              <w:rPr>
                <w:b/>
              </w:rPr>
              <w:t>гах</w:t>
            </w:r>
            <w:proofErr w:type="spellEnd"/>
            <w:r w:rsidR="00DD247D">
              <w:rPr>
                <w:b/>
              </w:rPr>
              <w:t xml:space="preserve"> – </w:t>
            </w:r>
            <w:proofErr w:type="spellStart"/>
            <w:proofErr w:type="gramStart"/>
            <w:r w:rsidR="00412271">
              <w:rPr>
                <w:b/>
              </w:rPr>
              <w:t>тыс.куб</w:t>
            </w:r>
            <w:proofErr w:type="gramEnd"/>
            <w:r w:rsidR="00412271">
              <w:rPr>
                <w:b/>
              </w:rPr>
              <w:t>.м</w:t>
            </w:r>
            <w:proofErr w:type="spellEnd"/>
            <w:r w:rsidRPr="00CB17F0">
              <w:rPr>
                <w:b/>
              </w:rPr>
              <w:t>)</w:t>
            </w:r>
          </w:p>
        </w:tc>
        <w:tc>
          <w:tcPr>
            <w:tcW w:w="970" w:type="pct"/>
            <w:shd w:val="clear" w:color="auto" w:fill="auto"/>
            <w:vAlign w:val="center"/>
          </w:tcPr>
          <w:p w14:paraId="0A0757E5" w14:textId="77777777" w:rsidR="009F66B5" w:rsidRPr="00CB17F0" w:rsidRDefault="009F66B5" w:rsidP="001B4926">
            <w:pPr>
              <w:pStyle w:val="ad"/>
              <w:spacing w:before="0" w:after="0"/>
              <w:rPr>
                <w:b/>
              </w:rPr>
            </w:pPr>
            <w:r w:rsidRPr="00CB17F0">
              <w:rPr>
                <w:b/>
              </w:rPr>
              <w:t xml:space="preserve">Расход условного топлива, </w:t>
            </w:r>
          </w:p>
          <w:p w14:paraId="56C3A1B0" w14:textId="4FE759A0" w:rsidR="009F66B5" w:rsidRPr="00CB17F0" w:rsidRDefault="009F66B5" w:rsidP="001B4926">
            <w:pPr>
              <w:pStyle w:val="ad"/>
              <w:spacing w:before="0" w:after="0"/>
              <w:rPr>
                <w:b/>
              </w:rPr>
            </w:pPr>
            <w:proofErr w:type="spellStart"/>
            <w:r w:rsidRPr="00CB17F0">
              <w:rPr>
                <w:b/>
              </w:rPr>
              <w:t>т</w:t>
            </w:r>
            <w:r w:rsidR="00CB17F0">
              <w:rPr>
                <w:b/>
              </w:rPr>
              <w:t>.</w:t>
            </w:r>
            <w:r w:rsidRPr="00CB17F0">
              <w:rPr>
                <w:b/>
              </w:rPr>
              <w:t>у.т</w:t>
            </w:r>
            <w:proofErr w:type="spellEnd"/>
            <w:r w:rsidRPr="00CB17F0">
              <w:rPr>
                <w:b/>
              </w:rPr>
              <w:t>.</w:t>
            </w:r>
          </w:p>
        </w:tc>
      </w:tr>
      <w:tr w:rsidR="00412271" w:rsidRPr="00C94400" w14:paraId="7CB598A2" w14:textId="77777777" w:rsidTr="009A70B2">
        <w:trPr>
          <w:cantSplit/>
        </w:trPr>
        <w:tc>
          <w:tcPr>
            <w:tcW w:w="323" w:type="pct"/>
            <w:vAlign w:val="center"/>
          </w:tcPr>
          <w:p w14:paraId="7B50542E" w14:textId="628D59D9" w:rsidR="00412271" w:rsidRPr="008213AE" w:rsidRDefault="00412271" w:rsidP="00412271">
            <w:pPr>
              <w:pStyle w:val="ad"/>
            </w:pPr>
            <w:r w:rsidRPr="00844F0C">
              <w:rPr>
                <w:szCs w:val="22"/>
              </w:rPr>
              <w:t>1</w:t>
            </w:r>
          </w:p>
        </w:tc>
        <w:tc>
          <w:tcPr>
            <w:tcW w:w="1973" w:type="pct"/>
            <w:tcBorders>
              <w:top w:val="nil"/>
              <w:left w:val="single" w:sz="8" w:space="0" w:color="auto"/>
              <w:bottom w:val="single" w:sz="8" w:space="0" w:color="auto"/>
              <w:right w:val="single" w:sz="8" w:space="0" w:color="auto"/>
            </w:tcBorders>
            <w:shd w:val="clear" w:color="auto" w:fill="auto"/>
            <w:vAlign w:val="center"/>
          </w:tcPr>
          <w:p w14:paraId="53BA676A" w14:textId="06546F16" w:rsidR="00412271" w:rsidRPr="008213AE" w:rsidRDefault="00412271" w:rsidP="00412271">
            <w:pPr>
              <w:pStyle w:val="ad"/>
              <w:rPr>
                <w:rFonts w:eastAsia="Times New Roman"/>
                <w:lang w:eastAsia="ru-RU"/>
              </w:rPr>
            </w:pPr>
            <w:r>
              <w:rPr>
                <w:rFonts w:eastAsia="Times New Roman"/>
                <w:color w:val="000000"/>
                <w:szCs w:val="22"/>
                <w:lang w:eastAsia="ru-RU"/>
              </w:rPr>
              <w:t>Котельная № 1 ул. Ярославская,1а</w:t>
            </w:r>
          </w:p>
        </w:tc>
        <w:tc>
          <w:tcPr>
            <w:tcW w:w="764" w:type="pct"/>
            <w:tcBorders>
              <w:top w:val="nil"/>
              <w:left w:val="nil"/>
              <w:bottom w:val="single" w:sz="8" w:space="0" w:color="auto"/>
              <w:right w:val="single" w:sz="8" w:space="0" w:color="auto"/>
            </w:tcBorders>
            <w:shd w:val="clear" w:color="auto" w:fill="auto"/>
            <w:vAlign w:val="center"/>
          </w:tcPr>
          <w:p w14:paraId="311E2D58" w14:textId="2336D176" w:rsidR="00412271" w:rsidRPr="008213AE" w:rsidRDefault="00412271" w:rsidP="00412271">
            <w:pPr>
              <w:pStyle w:val="ad"/>
              <w:rPr>
                <w:rFonts w:eastAsia="Times New Roman"/>
                <w:lang w:eastAsia="ru-RU"/>
              </w:rPr>
            </w:pPr>
            <w:r>
              <w:rPr>
                <w:color w:val="000000"/>
                <w:szCs w:val="22"/>
              </w:rPr>
              <w:t>Природный газ</w:t>
            </w:r>
          </w:p>
        </w:tc>
        <w:tc>
          <w:tcPr>
            <w:tcW w:w="969" w:type="pct"/>
            <w:tcBorders>
              <w:top w:val="nil"/>
              <w:left w:val="nil"/>
              <w:bottom w:val="single" w:sz="8" w:space="0" w:color="auto"/>
              <w:right w:val="single" w:sz="8" w:space="0" w:color="auto"/>
            </w:tcBorders>
            <w:shd w:val="clear" w:color="auto" w:fill="auto"/>
            <w:vAlign w:val="center"/>
          </w:tcPr>
          <w:p w14:paraId="6DBE48A8" w14:textId="096D81F3" w:rsidR="00412271" w:rsidRPr="00B008DE" w:rsidRDefault="00412271" w:rsidP="00412271">
            <w:pPr>
              <w:pStyle w:val="ad"/>
              <w:rPr>
                <w:sz w:val="20"/>
                <w:szCs w:val="20"/>
              </w:rPr>
            </w:pPr>
            <w:r>
              <w:rPr>
                <w:color w:val="000000"/>
                <w:sz w:val="20"/>
                <w:szCs w:val="20"/>
              </w:rPr>
              <w:t>543,1</w:t>
            </w:r>
          </w:p>
        </w:tc>
        <w:tc>
          <w:tcPr>
            <w:tcW w:w="970" w:type="pct"/>
            <w:tcBorders>
              <w:top w:val="nil"/>
              <w:left w:val="nil"/>
              <w:bottom w:val="single" w:sz="8" w:space="0" w:color="auto"/>
              <w:right w:val="single" w:sz="8" w:space="0" w:color="auto"/>
            </w:tcBorders>
            <w:shd w:val="clear" w:color="auto" w:fill="auto"/>
            <w:vAlign w:val="center"/>
          </w:tcPr>
          <w:p w14:paraId="37F63E02" w14:textId="43D457CE" w:rsidR="00412271" w:rsidRPr="00B008DE" w:rsidRDefault="00412271" w:rsidP="00412271">
            <w:pPr>
              <w:pStyle w:val="ad"/>
              <w:rPr>
                <w:sz w:val="20"/>
                <w:szCs w:val="20"/>
              </w:rPr>
            </w:pPr>
            <w:r>
              <w:rPr>
                <w:color w:val="000000"/>
                <w:sz w:val="20"/>
                <w:szCs w:val="20"/>
              </w:rPr>
              <w:t>417,12</w:t>
            </w:r>
          </w:p>
        </w:tc>
      </w:tr>
      <w:tr w:rsidR="00412271" w:rsidRPr="00C94400" w14:paraId="27EE01ED" w14:textId="77777777" w:rsidTr="009A70B2">
        <w:trPr>
          <w:cantSplit/>
        </w:trPr>
        <w:tc>
          <w:tcPr>
            <w:tcW w:w="323" w:type="pct"/>
            <w:vAlign w:val="center"/>
          </w:tcPr>
          <w:p w14:paraId="0E0CA7DA" w14:textId="70CCB6BD" w:rsidR="00412271" w:rsidRPr="00844F0C" w:rsidRDefault="00412271" w:rsidP="00412271">
            <w:pPr>
              <w:pStyle w:val="ad"/>
              <w:rPr>
                <w:szCs w:val="22"/>
              </w:rPr>
            </w:pPr>
            <w:r>
              <w:rPr>
                <w:szCs w:val="22"/>
              </w:rPr>
              <w:t>2</w:t>
            </w:r>
          </w:p>
        </w:tc>
        <w:tc>
          <w:tcPr>
            <w:tcW w:w="1973" w:type="pct"/>
            <w:tcBorders>
              <w:top w:val="nil"/>
              <w:left w:val="single" w:sz="8" w:space="0" w:color="auto"/>
              <w:bottom w:val="single" w:sz="8" w:space="0" w:color="auto"/>
              <w:right w:val="single" w:sz="8" w:space="0" w:color="auto"/>
            </w:tcBorders>
            <w:shd w:val="clear" w:color="auto" w:fill="auto"/>
            <w:vAlign w:val="center"/>
          </w:tcPr>
          <w:p w14:paraId="168FFE0F" w14:textId="2816F97C" w:rsidR="00412271" w:rsidRPr="00844F0C" w:rsidRDefault="00412271" w:rsidP="00412271">
            <w:pPr>
              <w:pStyle w:val="ad"/>
              <w:rPr>
                <w:rFonts w:eastAsia="Times New Roman"/>
                <w:color w:val="000000"/>
                <w:szCs w:val="22"/>
                <w:lang w:eastAsia="ru-RU"/>
              </w:rPr>
            </w:pPr>
            <w:r>
              <w:rPr>
                <w:rFonts w:eastAsia="Times New Roman"/>
                <w:color w:val="000000"/>
                <w:szCs w:val="22"/>
                <w:lang w:eastAsia="ru-RU"/>
              </w:rPr>
              <w:t xml:space="preserve">БМК </w:t>
            </w:r>
            <w:proofErr w:type="spellStart"/>
            <w:r>
              <w:rPr>
                <w:rFonts w:eastAsia="Times New Roman"/>
                <w:color w:val="000000"/>
                <w:szCs w:val="22"/>
                <w:lang w:eastAsia="ru-RU"/>
              </w:rPr>
              <w:t>ул.Социалистическая</w:t>
            </w:r>
            <w:proofErr w:type="spellEnd"/>
            <w:r>
              <w:rPr>
                <w:rFonts w:eastAsia="Times New Roman"/>
                <w:color w:val="000000"/>
                <w:szCs w:val="22"/>
                <w:lang w:eastAsia="ru-RU"/>
              </w:rPr>
              <w:t>, 1/2</w:t>
            </w:r>
          </w:p>
        </w:tc>
        <w:tc>
          <w:tcPr>
            <w:tcW w:w="764" w:type="pct"/>
            <w:tcBorders>
              <w:top w:val="nil"/>
              <w:left w:val="nil"/>
              <w:bottom w:val="single" w:sz="8" w:space="0" w:color="auto"/>
              <w:right w:val="single" w:sz="8" w:space="0" w:color="auto"/>
            </w:tcBorders>
            <w:shd w:val="clear" w:color="auto" w:fill="auto"/>
            <w:vAlign w:val="center"/>
          </w:tcPr>
          <w:p w14:paraId="2D125134" w14:textId="64467CCC" w:rsidR="00412271" w:rsidRDefault="00412271" w:rsidP="00412271">
            <w:pPr>
              <w:pStyle w:val="ad"/>
              <w:rPr>
                <w:color w:val="000000"/>
                <w:szCs w:val="22"/>
              </w:rPr>
            </w:pPr>
            <w:r>
              <w:rPr>
                <w:color w:val="000000"/>
                <w:szCs w:val="22"/>
              </w:rPr>
              <w:t>Природный газ</w:t>
            </w:r>
          </w:p>
        </w:tc>
        <w:tc>
          <w:tcPr>
            <w:tcW w:w="969" w:type="pct"/>
            <w:tcBorders>
              <w:top w:val="nil"/>
              <w:left w:val="nil"/>
              <w:bottom w:val="single" w:sz="8" w:space="0" w:color="auto"/>
              <w:right w:val="single" w:sz="8" w:space="0" w:color="auto"/>
            </w:tcBorders>
            <w:shd w:val="clear" w:color="auto" w:fill="auto"/>
            <w:vAlign w:val="center"/>
          </w:tcPr>
          <w:p w14:paraId="32C203DE" w14:textId="3699A17B" w:rsidR="00412271" w:rsidRDefault="00412271" w:rsidP="00412271">
            <w:pPr>
              <w:pStyle w:val="ad"/>
              <w:rPr>
                <w:color w:val="000000"/>
                <w:sz w:val="20"/>
                <w:szCs w:val="20"/>
              </w:rPr>
            </w:pPr>
            <w:r>
              <w:rPr>
                <w:color w:val="000000"/>
                <w:sz w:val="20"/>
                <w:szCs w:val="20"/>
              </w:rPr>
              <w:t>772,9</w:t>
            </w:r>
          </w:p>
        </w:tc>
        <w:tc>
          <w:tcPr>
            <w:tcW w:w="970" w:type="pct"/>
            <w:tcBorders>
              <w:top w:val="nil"/>
              <w:left w:val="nil"/>
              <w:bottom w:val="single" w:sz="8" w:space="0" w:color="auto"/>
              <w:right w:val="single" w:sz="8" w:space="0" w:color="auto"/>
            </w:tcBorders>
            <w:shd w:val="clear" w:color="auto" w:fill="auto"/>
            <w:vAlign w:val="center"/>
          </w:tcPr>
          <w:p w14:paraId="581B3C88" w14:textId="04906D02" w:rsidR="00412271" w:rsidRDefault="00412271" w:rsidP="00412271">
            <w:pPr>
              <w:pStyle w:val="ad"/>
              <w:rPr>
                <w:color w:val="000000"/>
                <w:sz w:val="20"/>
                <w:szCs w:val="20"/>
              </w:rPr>
            </w:pPr>
            <w:r>
              <w:rPr>
                <w:color w:val="000000"/>
                <w:sz w:val="20"/>
                <w:szCs w:val="20"/>
              </w:rPr>
              <w:t>901,96</w:t>
            </w:r>
          </w:p>
        </w:tc>
      </w:tr>
    </w:tbl>
    <w:p w14:paraId="23C8D169" w14:textId="77777777" w:rsidR="0053545E" w:rsidRDefault="0053545E"/>
    <w:p w14:paraId="1FBA93EB" w14:textId="73BAD164" w:rsidR="00AB0258" w:rsidRPr="002C4067" w:rsidRDefault="00145BBA" w:rsidP="00230E4C">
      <w:pPr>
        <w:pStyle w:val="a2"/>
      </w:pPr>
      <w:bookmarkStart w:id="249" w:name="_Toc162259200"/>
      <w:bookmarkStart w:id="250" w:name="_Toc165985086"/>
      <w:bookmarkStart w:id="251" w:name="_Toc197442890"/>
      <w:r w:rsidRPr="002C4067">
        <w:t>О</w:t>
      </w:r>
      <w:r w:rsidR="005E5DE4" w:rsidRPr="002C4067">
        <w:t>писание видов резервного и аварийного топлива и возможности их обеспечения в соответствии с нормативными требованиями</w:t>
      </w:r>
      <w:bookmarkEnd w:id="249"/>
      <w:bookmarkEnd w:id="250"/>
      <w:bookmarkEnd w:id="251"/>
    </w:p>
    <w:p w14:paraId="53C95358" w14:textId="7F574E8E" w:rsidR="00010A90" w:rsidRPr="002C4067" w:rsidRDefault="00010A90" w:rsidP="001B4926">
      <w:pPr>
        <w:pStyle w:val="af8"/>
        <w:rPr>
          <w:lang w:eastAsia="ru-RU"/>
        </w:rPr>
      </w:pPr>
      <w:r w:rsidRPr="002C4067">
        <w:rPr>
          <w:lang w:eastAsia="ru-RU"/>
        </w:rPr>
        <w:t xml:space="preserve">Характеристика основного и резервного топлива котельной приведена в таблице </w:t>
      </w:r>
      <w:r w:rsidR="00B13B4E">
        <w:rPr>
          <w:lang w:eastAsia="ru-RU"/>
        </w:rPr>
        <w:t>2</w:t>
      </w:r>
      <w:r w:rsidR="00686689">
        <w:rPr>
          <w:lang w:eastAsia="ru-RU"/>
        </w:rPr>
        <w:t>4</w:t>
      </w:r>
      <w:r w:rsidR="00685EC3" w:rsidRPr="002C4067">
        <w:rPr>
          <w:lang w:eastAsia="ru-RU"/>
        </w:rPr>
        <w:t>.</w:t>
      </w:r>
    </w:p>
    <w:p w14:paraId="2BBA4B11" w14:textId="6FF9701B" w:rsidR="00010A90" w:rsidRPr="002C4067" w:rsidRDefault="00B10DA3" w:rsidP="00FB3DF5">
      <w:pPr>
        <w:pStyle w:val="af6"/>
        <w:rPr>
          <w:rFonts w:eastAsia="Times New Roman"/>
          <w:lang w:eastAsia="ru-RU"/>
        </w:rPr>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24</w:t>
      </w:r>
      <w:r>
        <w:rPr>
          <w:noProof/>
        </w:rPr>
        <w:fldChar w:fldCharType="end"/>
      </w:r>
      <w:r w:rsidRPr="002C4067">
        <w:t xml:space="preserve"> </w:t>
      </w:r>
      <w:r w:rsidR="00010A90" w:rsidRPr="002C4067">
        <w:t>– Описание видов используемого топлива</w:t>
      </w:r>
    </w:p>
    <w:tbl>
      <w:tblPr>
        <w:tblW w:w="5000" w:type="pct"/>
        <w:jc w:val="center"/>
        <w:tblLook w:val="04A0" w:firstRow="1" w:lastRow="0" w:firstColumn="1" w:lastColumn="0" w:noHBand="0" w:noVBand="1"/>
      </w:tblPr>
      <w:tblGrid>
        <w:gridCol w:w="653"/>
        <w:gridCol w:w="5692"/>
        <w:gridCol w:w="1986"/>
        <w:gridCol w:w="2090"/>
      </w:tblGrid>
      <w:tr w:rsidR="002C4067" w:rsidRPr="00C94400" w14:paraId="7FA4A9BA" w14:textId="77777777" w:rsidTr="001B4926">
        <w:trPr>
          <w:cantSplit/>
          <w:tblHeader/>
          <w:jc w:val="center"/>
        </w:trPr>
        <w:tc>
          <w:tcPr>
            <w:tcW w:w="313" w:type="pct"/>
            <w:vMerge w:val="restart"/>
            <w:tcBorders>
              <w:top w:val="single" w:sz="4" w:space="0" w:color="auto"/>
              <w:left w:val="single" w:sz="4" w:space="0" w:color="auto"/>
              <w:right w:val="single" w:sz="4" w:space="0" w:color="auto"/>
            </w:tcBorders>
            <w:shd w:val="clear" w:color="auto" w:fill="auto"/>
            <w:vAlign w:val="center"/>
            <w:hideMark/>
          </w:tcPr>
          <w:p w14:paraId="24DEA0F8" w14:textId="77777777" w:rsidR="00010A90" w:rsidRPr="001B4926" w:rsidRDefault="00010A90" w:rsidP="001B4926">
            <w:pPr>
              <w:pStyle w:val="ad"/>
              <w:rPr>
                <w:b/>
                <w:lang w:eastAsia="ru-RU"/>
              </w:rPr>
            </w:pPr>
            <w:r w:rsidRPr="001B4926">
              <w:rPr>
                <w:b/>
                <w:lang w:eastAsia="ru-RU"/>
              </w:rPr>
              <w:t>№ п/п</w:t>
            </w:r>
          </w:p>
        </w:tc>
        <w:tc>
          <w:tcPr>
            <w:tcW w:w="2731" w:type="pct"/>
            <w:vMerge w:val="restart"/>
            <w:tcBorders>
              <w:top w:val="single" w:sz="4" w:space="0" w:color="auto"/>
              <w:left w:val="nil"/>
              <w:right w:val="single" w:sz="4" w:space="0" w:color="auto"/>
            </w:tcBorders>
            <w:shd w:val="clear" w:color="auto" w:fill="auto"/>
            <w:vAlign w:val="center"/>
            <w:hideMark/>
          </w:tcPr>
          <w:p w14:paraId="0BD2231D" w14:textId="77777777" w:rsidR="00010A90" w:rsidRPr="001B4926" w:rsidRDefault="00010A90" w:rsidP="001B4926">
            <w:pPr>
              <w:pStyle w:val="ad"/>
              <w:rPr>
                <w:b/>
                <w:lang w:eastAsia="ru-RU"/>
              </w:rPr>
            </w:pPr>
            <w:r w:rsidRPr="001B4926">
              <w:rPr>
                <w:b/>
                <w:lang w:eastAsia="ru-RU"/>
              </w:rPr>
              <w:t>Наименование источника</w:t>
            </w:r>
          </w:p>
        </w:tc>
        <w:tc>
          <w:tcPr>
            <w:tcW w:w="1956" w:type="pct"/>
            <w:gridSpan w:val="2"/>
            <w:tcBorders>
              <w:top w:val="single" w:sz="4" w:space="0" w:color="auto"/>
              <w:left w:val="nil"/>
              <w:bottom w:val="single" w:sz="4" w:space="0" w:color="auto"/>
              <w:right w:val="single" w:sz="4" w:space="0" w:color="auto"/>
            </w:tcBorders>
            <w:shd w:val="clear" w:color="auto" w:fill="auto"/>
            <w:vAlign w:val="center"/>
            <w:hideMark/>
          </w:tcPr>
          <w:p w14:paraId="1799BAEC" w14:textId="77777777" w:rsidR="00010A90" w:rsidRPr="001B4926" w:rsidRDefault="00010A90" w:rsidP="001B4926">
            <w:pPr>
              <w:pStyle w:val="ad"/>
              <w:rPr>
                <w:b/>
                <w:lang w:eastAsia="ru-RU"/>
              </w:rPr>
            </w:pPr>
            <w:r w:rsidRPr="001B4926">
              <w:rPr>
                <w:b/>
                <w:lang w:eastAsia="ru-RU"/>
              </w:rPr>
              <w:t>Ви</w:t>
            </w:r>
            <w:r w:rsidR="000E2361" w:rsidRPr="001B4926">
              <w:rPr>
                <w:b/>
                <w:lang w:eastAsia="ru-RU"/>
              </w:rPr>
              <w:t>д</w:t>
            </w:r>
            <w:r w:rsidR="00787B99" w:rsidRPr="001B4926">
              <w:rPr>
                <w:b/>
                <w:lang w:eastAsia="ru-RU"/>
              </w:rPr>
              <w:t xml:space="preserve"> </w:t>
            </w:r>
            <w:r w:rsidRPr="001B4926">
              <w:rPr>
                <w:b/>
                <w:lang w:eastAsia="ru-RU"/>
              </w:rPr>
              <w:t>топлива</w:t>
            </w:r>
          </w:p>
        </w:tc>
      </w:tr>
      <w:tr w:rsidR="002C4067" w:rsidRPr="00C94400" w14:paraId="21AA2CF4" w14:textId="77777777" w:rsidTr="001B4926">
        <w:trPr>
          <w:cantSplit/>
          <w:tblHeader/>
          <w:jc w:val="center"/>
        </w:trPr>
        <w:tc>
          <w:tcPr>
            <w:tcW w:w="313" w:type="pct"/>
            <w:vMerge/>
            <w:tcBorders>
              <w:left w:val="single" w:sz="4" w:space="0" w:color="auto"/>
              <w:bottom w:val="single" w:sz="4" w:space="0" w:color="auto"/>
              <w:right w:val="single" w:sz="4" w:space="0" w:color="auto"/>
            </w:tcBorders>
            <w:shd w:val="clear" w:color="auto" w:fill="auto"/>
            <w:vAlign w:val="center"/>
          </w:tcPr>
          <w:p w14:paraId="6B103509" w14:textId="77777777" w:rsidR="00010A90" w:rsidRPr="001B4926" w:rsidRDefault="00010A90" w:rsidP="001B4926">
            <w:pPr>
              <w:pStyle w:val="ad"/>
              <w:rPr>
                <w:b/>
                <w:lang w:eastAsia="ru-RU"/>
              </w:rPr>
            </w:pPr>
          </w:p>
        </w:tc>
        <w:tc>
          <w:tcPr>
            <w:tcW w:w="2731" w:type="pct"/>
            <w:vMerge/>
            <w:tcBorders>
              <w:left w:val="nil"/>
              <w:bottom w:val="single" w:sz="4" w:space="0" w:color="auto"/>
              <w:right w:val="single" w:sz="4" w:space="0" w:color="auto"/>
            </w:tcBorders>
            <w:shd w:val="clear" w:color="000000" w:fill="FFFFFF"/>
            <w:vAlign w:val="center"/>
          </w:tcPr>
          <w:p w14:paraId="67CF8CD5" w14:textId="77777777" w:rsidR="00010A90" w:rsidRPr="001B4926" w:rsidRDefault="00010A90" w:rsidP="001B4926">
            <w:pPr>
              <w:pStyle w:val="ad"/>
              <w:rPr>
                <w:b/>
                <w:lang w:eastAsia="ru-RU"/>
              </w:rPr>
            </w:pPr>
          </w:p>
        </w:tc>
        <w:tc>
          <w:tcPr>
            <w:tcW w:w="953" w:type="pct"/>
            <w:tcBorders>
              <w:top w:val="nil"/>
              <w:left w:val="nil"/>
              <w:bottom w:val="single" w:sz="4" w:space="0" w:color="auto"/>
              <w:right w:val="single" w:sz="4" w:space="0" w:color="auto"/>
            </w:tcBorders>
            <w:shd w:val="clear" w:color="auto" w:fill="auto"/>
            <w:vAlign w:val="center"/>
          </w:tcPr>
          <w:p w14:paraId="205ABD3E" w14:textId="69B3828E" w:rsidR="00010A90" w:rsidRPr="001B4926" w:rsidRDefault="001B4926" w:rsidP="001B4926">
            <w:pPr>
              <w:pStyle w:val="ad"/>
              <w:rPr>
                <w:b/>
                <w:lang w:eastAsia="ru-RU"/>
              </w:rPr>
            </w:pPr>
            <w:r w:rsidRPr="001B4926">
              <w:rPr>
                <w:b/>
                <w:lang w:eastAsia="ru-RU"/>
              </w:rPr>
              <w:t>основное</w:t>
            </w:r>
          </w:p>
        </w:tc>
        <w:tc>
          <w:tcPr>
            <w:tcW w:w="1003" w:type="pct"/>
            <w:tcBorders>
              <w:top w:val="nil"/>
              <w:left w:val="nil"/>
              <w:bottom w:val="single" w:sz="4" w:space="0" w:color="auto"/>
              <w:right w:val="single" w:sz="4" w:space="0" w:color="auto"/>
            </w:tcBorders>
            <w:shd w:val="clear" w:color="auto" w:fill="auto"/>
            <w:vAlign w:val="bottom"/>
          </w:tcPr>
          <w:p w14:paraId="425A417F" w14:textId="77777777" w:rsidR="001B4926" w:rsidRDefault="001B4926" w:rsidP="001B4926">
            <w:pPr>
              <w:pStyle w:val="ad"/>
              <w:rPr>
                <w:b/>
                <w:lang w:eastAsia="ru-RU"/>
              </w:rPr>
            </w:pPr>
            <w:r w:rsidRPr="001B4926">
              <w:rPr>
                <w:b/>
                <w:lang w:eastAsia="ru-RU"/>
              </w:rPr>
              <w:t>резервное/</w:t>
            </w:r>
          </w:p>
          <w:p w14:paraId="541AC2A6" w14:textId="285E3D16" w:rsidR="00010A90" w:rsidRPr="001B4926" w:rsidRDefault="001B4926" w:rsidP="001B4926">
            <w:pPr>
              <w:pStyle w:val="ad"/>
              <w:rPr>
                <w:b/>
                <w:lang w:eastAsia="ru-RU"/>
              </w:rPr>
            </w:pPr>
            <w:r w:rsidRPr="001B4926">
              <w:rPr>
                <w:b/>
                <w:lang w:eastAsia="ru-RU"/>
              </w:rPr>
              <w:t>аварийное</w:t>
            </w:r>
          </w:p>
        </w:tc>
      </w:tr>
      <w:tr w:rsidR="00412271" w:rsidRPr="00C94400" w14:paraId="36065051" w14:textId="77777777" w:rsidTr="001B4926">
        <w:trPr>
          <w:cantSplit/>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188B4D88" w14:textId="423848BF" w:rsidR="00412271" w:rsidRPr="00D45369" w:rsidRDefault="00412271" w:rsidP="00412271">
            <w:pPr>
              <w:pStyle w:val="ad"/>
            </w:pPr>
            <w:r w:rsidRPr="00844F0C">
              <w:rPr>
                <w:szCs w:val="22"/>
              </w:rPr>
              <w:t>1</w:t>
            </w:r>
          </w:p>
        </w:tc>
        <w:tc>
          <w:tcPr>
            <w:tcW w:w="2731" w:type="pct"/>
            <w:tcBorders>
              <w:top w:val="nil"/>
              <w:left w:val="nil"/>
              <w:bottom w:val="single" w:sz="4" w:space="0" w:color="auto"/>
              <w:right w:val="single" w:sz="4" w:space="0" w:color="auto"/>
            </w:tcBorders>
            <w:shd w:val="clear" w:color="000000" w:fill="FFFFFF"/>
            <w:vAlign w:val="center"/>
          </w:tcPr>
          <w:p w14:paraId="332A196C" w14:textId="6E5CFEE5" w:rsidR="00412271" w:rsidRPr="00D45369" w:rsidRDefault="00412271" w:rsidP="00412271">
            <w:pPr>
              <w:pStyle w:val="ad"/>
              <w:rPr>
                <w:lang w:eastAsia="ru-RU"/>
              </w:rPr>
            </w:pPr>
            <w:r>
              <w:rPr>
                <w:rFonts w:eastAsia="Times New Roman"/>
                <w:color w:val="000000"/>
                <w:szCs w:val="22"/>
                <w:lang w:eastAsia="ru-RU"/>
              </w:rPr>
              <w:t>Котельная № 1 ул. Ярославская,1а</w:t>
            </w:r>
          </w:p>
        </w:tc>
        <w:tc>
          <w:tcPr>
            <w:tcW w:w="953" w:type="pct"/>
            <w:tcBorders>
              <w:top w:val="nil"/>
              <w:left w:val="nil"/>
              <w:bottom w:val="single" w:sz="4" w:space="0" w:color="auto"/>
              <w:right w:val="single" w:sz="4" w:space="0" w:color="auto"/>
            </w:tcBorders>
            <w:shd w:val="clear" w:color="auto" w:fill="auto"/>
            <w:vAlign w:val="center"/>
          </w:tcPr>
          <w:p w14:paraId="711E14DB" w14:textId="1E2572CD" w:rsidR="00412271" w:rsidRPr="00B008DE" w:rsidRDefault="00412271" w:rsidP="00412271">
            <w:pPr>
              <w:pStyle w:val="ad"/>
              <w:rPr>
                <w:color w:val="000000"/>
                <w:lang w:eastAsia="ru-RU"/>
              </w:rPr>
            </w:pPr>
            <w:r>
              <w:rPr>
                <w:color w:val="000000"/>
                <w:szCs w:val="22"/>
              </w:rPr>
              <w:t>Природный газ</w:t>
            </w:r>
          </w:p>
        </w:tc>
        <w:tc>
          <w:tcPr>
            <w:tcW w:w="1003" w:type="pct"/>
            <w:tcBorders>
              <w:top w:val="nil"/>
              <w:left w:val="nil"/>
              <w:bottom w:val="single" w:sz="4" w:space="0" w:color="auto"/>
              <w:right w:val="single" w:sz="4" w:space="0" w:color="auto"/>
            </w:tcBorders>
            <w:shd w:val="clear" w:color="auto" w:fill="auto"/>
            <w:vAlign w:val="center"/>
          </w:tcPr>
          <w:p w14:paraId="2A13007C" w14:textId="405903D0" w:rsidR="00412271" w:rsidRPr="00B008DE" w:rsidRDefault="00412271" w:rsidP="00412271">
            <w:pPr>
              <w:pStyle w:val="ad"/>
            </w:pPr>
            <w:r>
              <w:t>-</w:t>
            </w:r>
          </w:p>
        </w:tc>
      </w:tr>
      <w:tr w:rsidR="00412271" w:rsidRPr="00C94400" w14:paraId="70A246AE" w14:textId="77777777" w:rsidTr="001B4926">
        <w:trPr>
          <w:cantSplit/>
          <w:jc w:val="center"/>
        </w:trPr>
        <w:tc>
          <w:tcPr>
            <w:tcW w:w="313" w:type="pct"/>
            <w:tcBorders>
              <w:top w:val="nil"/>
              <w:left w:val="single" w:sz="4" w:space="0" w:color="auto"/>
              <w:bottom w:val="single" w:sz="4" w:space="0" w:color="auto"/>
              <w:right w:val="single" w:sz="4" w:space="0" w:color="auto"/>
            </w:tcBorders>
            <w:shd w:val="clear" w:color="auto" w:fill="auto"/>
            <w:vAlign w:val="center"/>
          </w:tcPr>
          <w:p w14:paraId="3748017A" w14:textId="1C7E714E" w:rsidR="00412271" w:rsidRPr="00844F0C" w:rsidRDefault="00412271" w:rsidP="00412271">
            <w:pPr>
              <w:pStyle w:val="ad"/>
              <w:rPr>
                <w:szCs w:val="22"/>
              </w:rPr>
            </w:pPr>
            <w:r>
              <w:rPr>
                <w:szCs w:val="22"/>
              </w:rPr>
              <w:t>2</w:t>
            </w:r>
          </w:p>
        </w:tc>
        <w:tc>
          <w:tcPr>
            <w:tcW w:w="2731" w:type="pct"/>
            <w:tcBorders>
              <w:top w:val="nil"/>
              <w:left w:val="nil"/>
              <w:bottom w:val="single" w:sz="4" w:space="0" w:color="auto"/>
              <w:right w:val="single" w:sz="4" w:space="0" w:color="auto"/>
            </w:tcBorders>
            <w:shd w:val="clear" w:color="000000" w:fill="FFFFFF"/>
            <w:vAlign w:val="center"/>
          </w:tcPr>
          <w:p w14:paraId="606D7BF0" w14:textId="5614556A" w:rsidR="00412271" w:rsidRPr="00844F0C" w:rsidRDefault="00412271" w:rsidP="00412271">
            <w:pPr>
              <w:pStyle w:val="ad"/>
              <w:rPr>
                <w:rFonts w:eastAsia="Times New Roman"/>
                <w:color w:val="000000"/>
                <w:szCs w:val="22"/>
                <w:lang w:eastAsia="ru-RU"/>
              </w:rPr>
            </w:pPr>
            <w:r>
              <w:rPr>
                <w:rFonts w:eastAsia="Times New Roman"/>
                <w:color w:val="000000"/>
                <w:szCs w:val="22"/>
                <w:lang w:eastAsia="ru-RU"/>
              </w:rPr>
              <w:t xml:space="preserve">БМК </w:t>
            </w:r>
            <w:proofErr w:type="spellStart"/>
            <w:r>
              <w:rPr>
                <w:rFonts w:eastAsia="Times New Roman"/>
                <w:color w:val="000000"/>
                <w:szCs w:val="22"/>
                <w:lang w:eastAsia="ru-RU"/>
              </w:rPr>
              <w:t>ул.Социалистическая</w:t>
            </w:r>
            <w:proofErr w:type="spellEnd"/>
            <w:r>
              <w:rPr>
                <w:rFonts w:eastAsia="Times New Roman"/>
                <w:color w:val="000000"/>
                <w:szCs w:val="22"/>
                <w:lang w:eastAsia="ru-RU"/>
              </w:rPr>
              <w:t>, 1/2</w:t>
            </w:r>
          </w:p>
        </w:tc>
        <w:tc>
          <w:tcPr>
            <w:tcW w:w="953" w:type="pct"/>
            <w:tcBorders>
              <w:top w:val="nil"/>
              <w:left w:val="nil"/>
              <w:bottom w:val="single" w:sz="4" w:space="0" w:color="auto"/>
              <w:right w:val="single" w:sz="4" w:space="0" w:color="auto"/>
            </w:tcBorders>
            <w:shd w:val="clear" w:color="auto" w:fill="auto"/>
            <w:vAlign w:val="center"/>
          </w:tcPr>
          <w:p w14:paraId="63387F20" w14:textId="4AE81742" w:rsidR="00412271" w:rsidRDefault="00412271" w:rsidP="00412271">
            <w:pPr>
              <w:pStyle w:val="ad"/>
              <w:rPr>
                <w:color w:val="000000"/>
              </w:rPr>
            </w:pPr>
            <w:r>
              <w:rPr>
                <w:color w:val="000000"/>
                <w:szCs w:val="22"/>
              </w:rPr>
              <w:t>Природный газ</w:t>
            </w:r>
          </w:p>
        </w:tc>
        <w:tc>
          <w:tcPr>
            <w:tcW w:w="1003" w:type="pct"/>
            <w:tcBorders>
              <w:top w:val="nil"/>
              <w:left w:val="nil"/>
              <w:bottom w:val="single" w:sz="4" w:space="0" w:color="auto"/>
              <w:right w:val="single" w:sz="4" w:space="0" w:color="auto"/>
            </w:tcBorders>
            <w:shd w:val="clear" w:color="auto" w:fill="auto"/>
            <w:vAlign w:val="center"/>
          </w:tcPr>
          <w:p w14:paraId="0971DFC5" w14:textId="536D9339" w:rsidR="00412271" w:rsidRDefault="00686689" w:rsidP="00412271">
            <w:pPr>
              <w:pStyle w:val="ad"/>
            </w:pPr>
            <w:r>
              <w:t>-</w:t>
            </w:r>
          </w:p>
        </w:tc>
      </w:tr>
    </w:tbl>
    <w:p w14:paraId="71B19B71" w14:textId="77777777" w:rsidR="00DD247D" w:rsidRDefault="00DD247D"/>
    <w:p w14:paraId="5BF1BE79" w14:textId="12957868" w:rsidR="00AB0258" w:rsidRPr="002C4067" w:rsidRDefault="00145BBA" w:rsidP="00230E4C">
      <w:pPr>
        <w:pStyle w:val="a2"/>
      </w:pPr>
      <w:bookmarkStart w:id="252" w:name="_Toc162259201"/>
      <w:bookmarkStart w:id="253" w:name="_Toc165985087"/>
      <w:bookmarkStart w:id="254" w:name="_Toc197442891"/>
      <w:r w:rsidRPr="002C4067">
        <w:t>О</w:t>
      </w:r>
      <w:r w:rsidR="005E5DE4" w:rsidRPr="002C4067">
        <w:t>писание особенностей характеристик видов топлива в зависимости от мест поставки</w:t>
      </w:r>
      <w:bookmarkEnd w:id="252"/>
      <w:bookmarkEnd w:id="253"/>
      <w:bookmarkEnd w:id="254"/>
    </w:p>
    <w:p w14:paraId="642502D8" w14:textId="0C313EB1" w:rsidR="008013ED" w:rsidRPr="002C4067" w:rsidRDefault="002B40A8" w:rsidP="001B4926">
      <w:pPr>
        <w:pStyle w:val="af8"/>
      </w:pPr>
      <w:r>
        <w:t xml:space="preserve">На территории поселения </w:t>
      </w:r>
      <w:r w:rsidR="00844F0C">
        <w:t xml:space="preserve">действует два источника </w:t>
      </w:r>
      <w:r w:rsidR="0053545E">
        <w:t>централизованного теплоснабжени</w:t>
      </w:r>
      <w:r w:rsidR="00010A90" w:rsidRPr="002C4067">
        <w:t xml:space="preserve">я, отапливающие </w:t>
      </w:r>
      <w:r w:rsidR="00CC39FA" w:rsidRPr="002C4067">
        <w:t>социально-значимые</w:t>
      </w:r>
      <w:r w:rsidR="00010A90" w:rsidRPr="002C4067">
        <w:t>, об</w:t>
      </w:r>
      <w:r w:rsidR="006C495F" w:rsidRPr="002C4067">
        <w:t>щественные здания и жилой фонд</w:t>
      </w:r>
      <w:r w:rsidR="001B4926">
        <w:t>.</w:t>
      </w:r>
      <w:r w:rsidR="006C495F" w:rsidRPr="002C4067">
        <w:t xml:space="preserve"> В качестве основного вида топлива </w:t>
      </w:r>
      <w:r w:rsidR="00412271">
        <w:t>на котельных используются природный газ</w:t>
      </w:r>
      <w:r w:rsidR="008013ED" w:rsidRPr="002C4067">
        <w:t xml:space="preserve">. </w:t>
      </w:r>
    </w:p>
    <w:p w14:paraId="7AEAFEF8" w14:textId="77777777" w:rsidR="00010A90" w:rsidRPr="002C4067" w:rsidRDefault="00010A90" w:rsidP="001B4926">
      <w:pPr>
        <w:pStyle w:val="af8"/>
      </w:pPr>
      <w:r w:rsidRPr="002C4067">
        <w:t>Сложности с обеспечением теплоисточников топливом в периоды расчетных температур наружного воздуха отсутствуют.</w:t>
      </w:r>
    </w:p>
    <w:p w14:paraId="24445C84" w14:textId="4EBD3200" w:rsidR="00AB0258" w:rsidRPr="002C4067" w:rsidRDefault="00145BBA" w:rsidP="00230E4C">
      <w:pPr>
        <w:pStyle w:val="a2"/>
      </w:pPr>
      <w:bookmarkStart w:id="255" w:name="_Toc162259202"/>
      <w:bookmarkStart w:id="256" w:name="_Toc165985088"/>
      <w:bookmarkStart w:id="257" w:name="_Toc197442892"/>
      <w:r w:rsidRPr="002C4067">
        <w:t>О</w:t>
      </w:r>
      <w:r w:rsidR="00274C31" w:rsidRPr="002C4067">
        <w:t>писание использования местных видов топлива</w:t>
      </w:r>
      <w:bookmarkEnd w:id="255"/>
      <w:bookmarkEnd w:id="256"/>
      <w:bookmarkEnd w:id="257"/>
    </w:p>
    <w:p w14:paraId="6D9E077F" w14:textId="77777777" w:rsidR="008013ED" w:rsidRPr="002C4067" w:rsidRDefault="008013ED" w:rsidP="001B4926">
      <w:pPr>
        <w:pStyle w:val="af8"/>
      </w:pPr>
      <w:r w:rsidRPr="002C4067">
        <w:t xml:space="preserve">Местные виды топлива - это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w:t>
      </w:r>
      <w:r w:rsidRPr="002C4067">
        <w:lastRenderedPageBreak/>
        <w:t>топливных ресурсов), экономическая эффективность потребления которых ограничена районами (территориями) их происхождения (согласно Постановления Правительства № 154 от 22.02.2012 г.).</w:t>
      </w:r>
    </w:p>
    <w:p w14:paraId="62928148" w14:textId="35512754" w:rsidR="008013ED" w:rsidRPr="002C4067" w:rsidRDefault="008013ED" w:rsidP="001B4926">
      <w:pPr>
        <w:pStyle w:val="af8"/>
      </w:pPr>
      <w:r w:rsidRPr="002C4067">
        <w:t xml:space="preserve">Для территории </w:t>
      </w:r>
      <w:r w:rsidR="00DD247D">
        <w:t>Ивановской</w:t>
      </w:r>
      <w:r w:rsidRPr="002C4067">
        <w:t xml:space="preserve"> области к местным видам топлива можно отнести дрова, отходы лесопиления и пеллеты. </w:t>
      </w:r>
      <w:r w:rsidR="00DD247D">
        <w:t>Местные виды топлива на источниках централизованного теплоснабжения в настоящее время не используются.</w:t>
      </w:r>
    </w:p>
    <w:p w14:paraId="29768199" w14:textId="76854779" w:rsidR="00A14618" w:rsidRPr="002C4067" w:rsidRDefault="00145BBA" w:rsidP="00230E4C">
      <w:pPr>
        <w:pStyle w:val="a2"/>
      </w:pPr>
      <w:bookmarkStart w:id="258" w:name="_Toc162259203"/>
      <w:bookmarkStart w:id="259" w:name="_Toc165985089"/>
      <w:bookmarkStart w:id="260" w:name="_Toc197442893"/>
      <w:r w:rsidRPr="002C4067">
        <w:t>О</w:t>
      </w:r>
      <w:r w:rsidR="00274C31" w:rsidRPr="002C4067">
        <w:t>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258"/>
      <w:bookmarkEnd w:id="259"/>
      <w:bookmarkEnd w:id="260"/>
    </w:p>
    <w:p w14:paraId="42568746" w14:textId="7B21DD85" w:rsidR="008013ED" w:rsidRPr="002C4067" w:rsidRDefault="002B40A8" w:rsidP="001B4926">
      <w:pPr>
        <w:pStyle w:val="af8"/>
      </w:pPr>
      <w:r>
        <w:t xml:space="preserve">На территории поселения </w:t>
      </w:r>
      <w:r w:rsidR="00844F0C">
        <w:t xml:space="preserve">действует два источника </w:t>
      </w:r>
      <w:r w:rsidR="0053545E">
        <w:t>централизованного теплоснабжени</w:t>
      </w:r>
      <w:r w:rsidR="008013ED" w:rsidRPr="002C4067">
        <w:t xml:space="preserve">я, отапливающие социально-значимые, общественные здания и жилой фонд. В качестве основного вида топлива </w:t>
      </w:r>
      <w:r w:rsidR="00412271">
        <w:t>на котельных используются природный газ</w:t>
      </w:r>
      <w:r w:rsidR="008013ED" w:rsidRPr="002C4067">
        <w:t>. Характеристика используемого котельно-печного топлива приведена в таблице ниже.</w:t>
      </w:r>
    </w:p>
    <w:p w14:paraId="1AD47A35" w14:textId="7FCCE3CB" w:rsidR="00586F7C" w:rsidRPr="002C4067" w:rsidRDefault="00B10DA3" w:rsidP="001B4926">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25</w:t>
      </w:r>
      <w:r>
        <w:rPr>
          <w:noProof/>
        </w:rPr>
        <w:fldChar w:fldCharType="end"/>
      </w:r>
      <w:r w:rsidRPr="002C4067">
        <w:t xml:space="preserve"> </w:t>
      </w:r>
      <w:r w:rsidR="005C1A94" w:rsidRPr="002C4067">
        <w:t>- Особенности характеристик топлива, п</w:t>
      </w:r>
      <w:r w:rsidR="00145BBA" w:rsidRPr="002C4067">
        <w:t>оставляемого на источники тепла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2"/>
        <w:gridCol w:w="3414"/>
        <w:gridCol w:w="2195"/>
        <w:gridCol w:w="3620"/>
      </w:tblGrid>
      <w:tr w:rsidR="00412271" w:rsidRPr="00271A43" w14:paraId="0B9D4346" w14:textId="77777777" w:rsidTr="002F49C0">
        <w:trPr>
          <w:cantSplit/>
          <w:tblHeader/>
        </w:trPr>
        <w:tc>
          <w:tcPr>
            <w:tcW w:w="572" w:type="pct"/>
            <w:vAlign w:val="center"/>
          </w:tcPr>
          <w:p w14:paraId="1930BE59" w14:textId="77777777" w:rsidR="00412271" w:rsidRPr="00271A43" w:rsidRDefault="00412271" w:rsidP="002F49C0">
            <w:pPr>
              <w:pStyle w:val="ad"/>
              <w:rPr>
                <w:lang w:bidi="ru-RU"/>
              </w:rPr>
            </w:pPr>
            <w:bookmarkStart w:id="261" w:name="_Hlk158441799"/>
            <w:r w:rsidRPr="00271A43">
              <w:rPr>
                <w:lang w:bidi="ru-RU"/>
              </w:rPr>
              <w:t>№ п/п</w:t>
            </w:r>
          </w:p>
        </w:tc>
        <w:tc>
          <w:tcPr>
            <w:tcW w:w="1638" w:type="pct"/>
            <w:shd w:val="clear" w:color="auto" w:fill="auto"/>
            <w:vAlign w:val="center"/>
          </w:tcPr>
          <w:p w14:paraId="7E0327C8" w14:textId="77777777" w:rsidR="00412271" w:rsidRPr="00271A43" w:rsidRDefault="00412271" w:rsidP="002F49C0">
            <w:pPr>
              <w:pStyle w:val="ad"/>
              <w:rPr>
                <w:lang w:bidi="ru-RU"/>
              </w:rPr>
            </w:pPr>
            <w:r w:rsidRPr="00271A43">
              <w:rPr>
                <w:lang w:bidi="ru-RU"/>
              </w:rPr>
              <w:t>Вид топлива</w:t>
            </w:r>
          </w:p>
        </w:tc>
        <w:tc>
          <w:tcPr>
            <w:tcW w:w="1053" w:type="pct"/>
            <w:shd w:val="clear" w:color="auto" w:fill="auto"/>
            <w:vAlign w:val="center"/>
          </w:tcPr>
          <w:p w14:paraId="5A1A207C" w14:textId="77777777" w:rsidR="00412271" w:rsidRPr="00271A43" w:rsidRDefault="00412271" w:rsidP="002F49C0">
            <w:pPr>
              <w:pStyle w:val="ad"/>
              <w:rPr>
                <w:lang w:bidi="ru-RU"/>
              </w:rPr>
            </w:pPr>
            <w:r w:rsidRPr="00271A43">
              <w:rPr>
                <w:lang w:bidi="ru-RU"/>
              </w:rPr>
              <w:t>Показатель</w:t>
            </w:r>
          </w:p>
        </w:tc>
        <w:tc>
          <w:tcPr>
            <w:tcW w:w="1737" w:type="pct"/>
            <w:shd w:val="clear" w:color="auto" w:fill="auto"/>
            <w:vAlign w:val="center"/>
          </w:tcPr>
          <w:p w14:paraId="375D2690" w14:textId="77777777" w:rsidR="00412271" w:rsidRPr="00271A43" w:rsidRDefault="00412271" w:rsidP="002F49C0">
            <w:pPr>
              <w:pStyle w:val="ad"/>
              <w:rPr>
                <w:lang w:bidi="ru-RU"/>
              </w:rPr>
            </w:pPr>
            <w:r w:rsidRPr="00271A43">
              <w:rPr>
                <w:lang w:bidi="ru-RU"/>
              </w:rPr>
              <w:t>Значение</w:t>
            </w:r>
          </w:p>
        </w:tc>
      </w:tr>
      <w:tr w:rsidR="00412271" w:rsidRPr="00271A43" w14:paraId="3D8E1D39" w14:textId="77777777" w:rsidTr="002F49C0">
        <w:trPr>
          <w:cantSplit/>
        </w:trPr>
        <w:tc>
          <w:tcPr>
            <w:tcW w:w="572" w:type="pct"/>
            <w:vMerge w:val="restart"/>
            <w:vAlign w:val="center"/>
          </w:tcPr>
          <w:p w14:paraId="2B2A898E" w14:textId="77777777" w:rsidR="00412271" w:rsidRPr="00271A43" w:rsidRDefault="00412271" w:rsidP="002F49C0">
            <w:pPr>
              <w:pStyle w:val="ad"/>
              <w:rPr>
                <w:szCs w:val="22"/>
              </w:rPr>
            </w:pPr>
            <w:r w:rsidRPr="00271A43">
              <w:rPr>
                <w:szCs w:val="22"/>
              </w:rPr>
              <w:t>1</w:t>
            </w:r>
          </w:p>
        </w:tc>
        <w:tc>
          <w:tcPr>
            <w:tcW w:w="1638" w:type="pct"/>
            <w:vMerge w:val="restart"/>
            <w:shd w:val="clear" w:color="auto" w:fill="auto"/>
            <w:vAlign w:val="center"/>
          </w:tcPr>
          <w:p w14:paraId="19EBDE1C" w14:textId="77777777" w:rsidR="00412271" w:rsidRPr="00271A43" w:rsidRDefault="00412271" w:rsidP="002F49C0">
            <w:pPr>
              <w:pStyle w:val="ad"/>
              <w:rPr>
                <w:lang w:bidi="ru-RU"/>
              </w:rPr>
            </w:pPr>
            <w:r w:rsidRPr="00271A43">
              <w:rPr>
                <w:lang w:bidi="ru-RU"/>
              </w:rPr>
              <w:t>природный газ (основное топливо)</w:t>
            </w:r>
          </w:p>
        </w:tc>
        <w:tc>
          <w:tcPr>
            <w:tcW w:w="1053" w:type="pct"/>
            <w:shd w:val="clear" w:color="auto" w:fill="auto"/>
            <w:vAlign w:val="center"/>
          </w:tcPr>
          <w:p w14:paraId="08B4A3A1" w14:textId="77777777" w:rsidR="00412271" w:rsidRPr="00271A43" w:rsidRDefault="00412271" w:rsidP="002F49C0">
            <w:pPr>
              <w:pStyle w:val="ad"/>
              <w:rPr>
                <w:lang w:bidi="ru-RU"/>
              </w:rPr>
            </w:pPr>
            <w:proofErr w:type="spellStart"/>
            <w:r w:rsidRPr="00271A43">
              <w:rPr>
                <w:lang w:bidi="ru-RU"/>
              </w:rPr>
              <w:t>Он</w:t>
            </w:r>
            <w:r w:rsidRPr="00271A43">
              <w:rPr>
                <w:vertAlign w:val="superscript"/>
                <w:lang w:bidi="ru-RU"/>
              </w:rPr>
              <w:t>р</w:t>
            </w:r>
            <w:proofErr w:type="spellEnd"/>
          </w:p>
        </w:tc>
        <w:tc>
          <w:tcPr>
            <w:tcW w:w="1737" w:type="pct"/>
            <w:shd w:val="clear" w:color="auto" w:fill="auto"/>
            <w:vAlign w:val="center"/>
          </w:tcPr>
          <w:p w14:paraId="14F60798" w14:textId="77777777" w:rsidR="00412271" w:rsidRPr="00271A43" w:rsidRDefault="00412271" w:rsidP="002F49C0">
            <w:pPr>
              <w:pStyle w:val="ad"/>
              <w:rPr>
                <w:vertAlign w:val="superscript"/>
                <w:lang w:bidi="ru-RU"/>
              </w:rPr>
            </w:pPr>
            <w:r>
              <w:rPr>
                <w:lang w:bidi="ru-RU"/>
              </w:rPr>
              <w:t>Не менее 7900</w:t>
            </w:r>
            <w:r w:rsidRPr="00271A43">
              <w:rPr>
                <w:lang w:bidi="ru-RU"/>
              </w:rPr>
              <w:t xml:space="preserve"> ккал/нм</w:t>
            </w:r>
            <w:r w:rsidRPr="00271A43">
              <w:rPr>
                <w:vertAlign w:val="superscript"/>
                <w:lang w:bidi="ru-RU"/>
              </w:rPr>
              <w:t>3</w:t>
            </w:r>
          </w:p>
        </w:tc>
      </w:tr>
      <w:tr w:rsidR="00412271" w:rsidRPr="00271A43" w14:paraId="04700EEC" w14:textId="77777777" w:rsidTr="002F49C0">
        <w:trPr>
          <w:cantSplit/>
        </w:trPr>
        <w:tc>
          <w:tcPr>
            <w:tcW w:w="572" w:type="pct"/>
            <w:vMerge/>
            <w:vAlign w:val="center"/>
          </w:tcPr>
          <w:p w14:paraId="1003E6BB" w14:textId="77777777" w:rsidR="00412271" w:rsidRPr="00271A43" w:rsidRDefault="00412271" w:rsidP="002F49C0">
            <w:pPr>
              <w:pStyle w:val="ad"/>
              <w:rPr>
                <w:szCs w:val="22"/>
              </w:rPr>
            </w:pPr>
          </w:p>
        </w:tc>
        <w:tc>
          <w:tcPr>
            <w:tcW w:w="1638" w:type="pct"/>
            <w:vMerge/>
            <w:shd w:val="clear" w:color="auto" w:fill="auto"/>
            <w:vAlign w:val="center"/>
          </w:tcPr>
          <w:p w14:paraId="00B7514E" w14:textId="77777777" w:rsidR="00412271" w:rsidRPr="00271A43" w:rsidRDefault="00412271" w:rsidP="002F49C0">
            <w:pPr>
              <w:pStyle w:val="ad"/>
              <w:rPr>
                <w:rFonts w:eastAsia="Courier New"/>
                <w:lang w:bidi="ru-RU"/>
              </w:rPr>
            </w:pPr>
          </w:p>
        </w:tc>
        <w:tc>
          <w:tcPr>
            <w:tcW w:w="1053" w:type="pct"/>
            <w:shd w:val="clear" w:color="auto" w:fill="auto"/>
            <w:vAlign w:val="center"/>
          </w:tcPr>
          <w:p w14:paraId="13B6C7C0" w14:textId="77777777" w:rsidR="00412271" w:rsidRPr="00271A43" w:rsidRDefault="00412271" w:rsidP="002F49C0">
            <w:pPr>
              <w:pStyle w:val="ad"/>
              <w:rPr>
                <w:lang w:bidi="ru-RU"/>
              </w:rPr>
            </w:pPr>
            <w:proofErr w:type="spellStart"/>
            <w:r w:rsidRPr="00271A43">
              <w:rPr>
                <w:lang w:bidi="ru-RU"/>
              </w:rPr>
              <w:t>плотн</w:t>
            </w:r>
            <w:proofErr w:type="spellEnd"/>
            <w:r w:rsidRPr="00271A43">
              <w:rPr>
                <w:lang w:bidi="ru-RU"/>
              </w:rPr>
              <w:t>.</w:t>
            </w:r>
          </w:p>
        </w:tc>
        <w:tc>
          <w:tcPr>
            <w:tcW w:w="1737" w:type="pct"/>
            <w:shd w:val="clear" w:color="auto" w:fill="auto"/>
            <w:vAlign w:val="center"/>
          </w:tcPr>
          <w:p w14:paraId="6619BCE2" w14:textId="77777777" w:rsidR="00412271" w:rsidRPr="00271A43" w:rsidRDefault="00412271" w:rsidP="002F49C0">
            <w:pPr>
              <w:pStyle w:val="ad"/>
              <w:rPr>
                <w:vertAlign w:val="superscript"/>
                <w:lang w:bidi="ru-RU"/>
              </w:rPr>
            </w:pPr>
            <w:r w:rsidRPr="00271A43">
              <w:rPr>
                <w:lang w:bidi="ru-RU"/>
              </w:rPr>
              <w:t>0,843 кг/м</w:t>
            </w:r>
            <w:r w:rsidRPr="00271A43">
              <w:rPr>
                <w:vertAlign w:val="superscript"/>
                <w:lang w:bidi="ru-RU"/>
              </w:rPr>
              <w:t>3</w:t>
            </w:r>
          </w:p>
        </w:tc>
      </w:tr>
      <w:bookmarkEnd w:id="261"/>
    </w:tbl>
    <w:p w14:paraId="0FAA6F9A" w14:textId="77777777" w:rsidR="00CC4DE5" w:rsidRDefault="00CC4DE5" w:rsidP="001B4926">
      <w:pPr>
        <w:pStyle w:val="af8"/>
      </w:pPr>
    </w:p>
    <w:p w14:paraId="2605F825" w14:textId="0BB07D84" w:rsidR="008013ED" w:rsidRPr="002C4067" w:rsidRDefault="008013ED" w:rsidP="001B4926">
      <w:pPr>
        <w:pStyle w:val="af8"/>
      </w:pPr>
      <w:r w:rsidRPr="002C4067">
        <w:t>При отсутствии централизованного теплоснабжения отопление жилых и общественных зданий осуществляется с помощью индивидуальных источников тепловой энергии (</w:t>
      </w:r>
      <w:r w:rsidR="007D062A">
        <w:t xml:space="preserve">газовые и </w:t>
      </w:r>
      <w:r w:rsidRPr="002C4067">
        <w:t>твердотопливные котлы, печи на твердом топливе, электроотопление).</w:t>
      </w:r>
    </w:p>
    <w:p w14:paraId="4E0D629B" w14:textId="33D3DC3B" w:rsidR="00A14618" w:rsidRPr="002C4067" w:rsidRDefault="00145BBA" w:rsidP="00230E4C">
      <w:pPr>
        <w:pStyle w:val="a2"/>
      </w:pPr>
      <w:bookmarkStart w:id="262" w:name="_Toc162259204"/>
      <w:bookmarkStart w:id="263" w:name="_Toc165985090"/>
      <w:bookmarkStart w:id="264" w:name="_Toc197442894"/>
      <w:r w:rsidRPr="002C4067">
        <w:t>О</w:t>
      </w:r>
      <w:r w:rsidR="00274C31" w:rsidRPr="002C4067">
        <w:t>писание преобладающего в городе вида топлива, определяемого по совокупности всех систем теплоснабжения, находящихся в муниципальном образовании</w:t>
      </w:r>
      <w:bookmarkEnd w:id="262"/>
      <w:bookmarkEnd w:id="263"/>
      <w:bookmarkEnd w:id="264"/>
    </w:p>
    <w:p w14:paraId="728CB2DE" w14:textId="6B025170" w:rsidR="004206F2" w:rsidRPr="002C4067" w:rsidRDefault="002B40A8" w:rsidP="001B4926">
      <w:pPr>
        <w:pStyle w:val="af8"/>
        <w:rPr>
          <w:rFonts w:eastAsia="Microsoft YaHei"/>
        </w:rPr>
      </w:pPr>
      <w:r>
        <w:rPr>
          <w:rFonts w:eastAsia="Microsoft YaHei"/>
        </w:rPr>
        <w:t xml:space="preserve">На территории поселения </w:t>
      </w:r>
      <w:r w:rsidR="00844F0C">
        <w:rPr>
          <w:rFonts w:eastAsia="Microsoft YaHei"/>
        </w:rPr>
        <w:t xml:space="preserve">действует два источника </w:t>
      </w:r>
      <w:r w:rsidR="0053545E">
        <w:rPr>
          <w:rFonts w:eastAsia="Microsoft YaHei"/>
        </w:rPr>
        <w:t>централизованного теплоснабжени</w:t>
      </w:r>
      <w:r w:rsidR="00356CF4" w:rsidRPr="002C4067">
        <w:rPr>
          <w:rFonts w:eastAsia="Microsoft YaHei"/>
        </w:rPr>
        <w:t>я</w:t>
      </w:r>
      <w:r w:rsidR="00145662" w:rsidRPr="002C4067">
        <w:t>.</w:t>
      </w:r>
      <w:r w:rsidR="004206F2" w:rsidRPr="002C4067">
        <w:rPr>
          <w:rFonts w:eastAsia="Microsoft YaHei"/>
        </w:rPr>
        <w:t xml:space="preserve"> </w:t>
      </w:r>
      <w:r w:rsidR="004206F2" w:rsidRPr="002C4067">
        <w:t xml:space="preserve">В качестве основного вида топлива </w:t>
      </w:r>
      <w:r w:rsidR="00412271">
        <w:t>на котельных используются природный газ</w:t>
      </w:r>
      <w:r w:rsidR="004206F2" w:rsidRPr="002C4067">
        <w:t>, на локальных котельных – твердое топливо (дрова, уголь)</w:t>
      </w:r>
      <w:r w:rsidR="00145662" w:rsidRPr="002C4067">
        <w:t xml:space="preserve"> и электроэнергия</w:t>
      </w:r>
      <w:r w:rsidR="004206F2" w:rsidRPr="002C4067">
        <w:t>.</w:t>
      </w:r>
    </w:p>
    <w:p w14:paraId="1AB6D155" w14:textId="41B20914" w:rsidR="004206F2" w:rsidRPr="002C4067" w:rsidRDefault="004206F2" w:rsidP="001B4926">
      <w:pPr>
        <w:pStyle w:val="af8"/>
      </w:pPr>
      <w:r w:rsidRPr="002C4067">
        <w:t>Преобладающим видом топлива</w:t>
      </w:r>
      <w:r w:rsidR="007D062A">
        <w:t xml:space="preserve"> </w:t>
      </w:r>
      <w:r w:rsidRPr="002C4067">
        <w:t>явля</w:t>
      </w:r>
      <w:r w:rsidR="00557177">
        <w:t xml:space="preserve">ется </w:t>
      </w:r>
      <w:r w:rsidR="001D7D7A">
        <w:t>твердое топливо (каменный уголь)</w:t>
      </w:r>
      <w:r w:rsidRPr="002C4067">
        <w:t>.</w:t>
      </w:r>
    </w:p>
    <w:p w14:paraId="728965E5" w14:textId="069207B5" w:rsidR="00A14618" w:rsidRPr="002C4067" w:rsidRDefault="00FC0CD1" w:rsidP="00230E4C">
      <w:pPr>
        <w:pStyle w:val="a2"/>
      </w:pPr>
      <w:bookmarkStart w:id="265" w:name="_Toc162259205"/>
      <w:bookmarkStart w:id="266" w:name="_Toc165985091"/>
      <w:bookmarkStart w:id="267" w:name="_Toc197442895"/>
      <w:r w:rsidRPr="002C4067">
        <w:t>О</w:t>
      </w:r>
      <w:r w:rsidR="00274C31" w:rsidRPr="002C4067">
        <w:t xml:space="preserve">писание приоритетного направления развития топливного баланса </w:t>
      </w:r>
      <w:r w:rsidR="00F05BF6">
        <w:t>поселения</w:t>
      </w:r>
      <w:bookmarkEnd w:id="265"/>
      <w:bookmarkEnd w:id="266"/>
      <w:bookmarkEnd w:id="267"/>
    </w:p>
    <w:p w14:paraId="1C16EEFD" w14:textId="06418C57" w:rsidR="008013ED" w:rsidRPr="002C4067" w:rsidRDefault="002B40A8" w:rsidP="001B4926">
      <w:pPr>
        <w:pStyle w:val="af8"/>
      </w:pPr>
      <w:r>
        <w:t xml:space="preserve">На территории поселения </w:t>
      </w:r>
      <w:r w:rsidR="00844F0C">
        <w:t xml:space="preserve">действует два источника </w:t>
      </w:r>
      <w:r w:rsidR="0053545E">
        <w:t>централизованного теплоснабжени</w:t>
      </w:r>
      <w:r w:rsidR="008013ED" w:rsidRPr="002C4067">
        <w:t xml:space="preserve">я, отапливающие социально-значимые, общественные здания и жилой фонд. В качестве основного вида топлива </w:t>
      </w:r>
      <w:r w:rsidR="00412271">
        <w:t>на котельных используются природный газ</w:t>
      </w:r>
      <w:r w:rsidR="008013ED" w:rsidRPr="002C4067">
        <w:t xml:space="preserve">. </w:t>
      </w:r>
    </w:p>
    <w:p w14:paraId="36DB2FDC" w14:textId="77777777" w:rsidR="001703E1" w:rsidRPr="002C4067" w:rsidRDefault="00A6466F" w:rsidP="001B4926">
      <w:pPr>
        <w:pStyle w:val="af8"/>
      </w:pPr>
      <w:r w:rsidRPr="002C4067">
        <w:t>Перево</w:t>
      </w:r>
      <w:r w:rsidR="00787B99" w:rsidRPr="002C4067">
        <w:t xml:space="preserve">д </w:t>
      </w:r>
      <w:r w:rsidRPr="002C4067">
        <w:t xml:space="preserve">источников </w:t>
      </w:r>
      <w:r w:rsidR="00061D3E" w:rsidRPr="002C4067">
        <w:t>централизованного теплоснабжения</w:t>
      </w:r>
      <w:r w:rsidRPr="002C4067">
        <w:t xml:space="preserve"> на другие виды топлива не планирует</w:t>
      </w:r>
      <w:r w:rsidR="008013ED" w:rsidRPr="002C4067">
        <w:t>ся</w:t>
      </w:r>
      <w:r w:rsidR="00061D3E" w:rsidRPr="002C4067">
        <w:t>.</w:t>
      </w:r>
    </w:p>
    <w:p w14:paraId="11C7DD7F" w14:textId="11058261" w:rsidR="005D6D1F" w:rsidRPr="00C333CF" w:rsidRDefault="00EA0D24" w:rsidP="00230E4C">
      <w:pPr>
        <w:pStyle w:val="a2"/>
      </w:pPr>
      <w:bookmarkStart w:id="268" w:name="_Toc32481129"/>
      <w:bookmarkStart w:id="269" w:name="_Toc162259206"/>
      <w:bookmarkStart w:id="270" w:name="_Toc165985092"/>
      <w:bookmarkStart w:id="271" w:name="_Toc197442896"/>
      <w:r w:rsidRPr="002C4067">
        <w:lastRenderedPageBreak/>
        <w:t>Изменения, произошедшие в топливных балансах источник</w:t>
      </w:r>
      <w:r w:rsidR="00B41FCD" w:rsidRPr="002C4067">
        <w:t>ов</w:t>
      </w:r>
      <w:r w:rsidRPr="002C4067">
        <w:t xml:space="preserve"> тепловой энергии </w:t>
      </w:r>
      <w:r w:rsidR="00B41FCD" w:rsidRPr="002C4067">
        <w:t xml:space="preserve">системе обеспечения топливом </w:t>
      </w:r>
      <w:r w:rsidR="00F05BF6">
        <w:t>поселения</w:t>
      </w:r>
      <w:r w:rsidRPr="002C4067">
        <w:t xml:space="preserve"> за период, </w:t>
      </w:r>
      <w:r w:rsidR="00042A16" w:rsidRPr="002C4067">
        <w:t>предшествующий разработке (актуализации) схемы теплоснабжения</w:t>
      </w:r>
      <w:bookmarkStart w:id="272" w:name="_Toc422303789"/>
      <w:bookmarkStart w:id="273" w:name="_Toc422303790"/>
      <w:bookmarkEnd w:id="268"/>
      <w:bookmarkEnd w:id="269"/>
      <w:bookmarkEnd w:id="270"/>
      <w:bookmarkEnd w:id="271"/>
    </w:p>
    <w:p w14:paraId="3B890B0F" w14:textId="6A1701A4" w:rsidR="00C333CF" w:rsidRPr="00172C65" w:rsidRDefault="00C333CF" w:rsidP="00FA1C46">
      <w:pPr>
        <w:pStyle w:val="af8"/>
      </w:pPr>
      <w:r w:rsidRPr="00172C65">
        <w:t xml:space="preserve">С момента </w:t>
      </w:r>
      <w:r>
        <w:t xml:space="preserve">разработки </w:t>
      </w:r>
      <w:r w:rsidR="00A62536">
        <w:t xml:space="preserve">схемы теплоснабжения </w:t>
      </w:r>
      <w:proofErr w:type="spellStart"/>
      <w:r w:rsidR="003F69C6">
        <w:t>Писцовского</w:t>
      </w:r>
      <w:proofErr w:type="spellEnd"/>
      <w:r w:rsidR="003A7032">
        <w:t xml:space="preserve"> сельского поселения</w:t>
      </w:r>
      <w:r w:rsidR="00A62536">
        <w:t xml:space="preserve"> (актуализация на 2025 год)</w:t>
      </w:r>
      <w:r w:rsidRPr="00172C65">
        <w:t xml:space="preserve"> значительных изменений в структуре системы теплоснабжения не произошло.</w:t>
      </w:r>
      <w:r>
        <w:t xml:space="preserve"> </w:t>
      </w:r>
      <w:r w:rsidRPr="00172C65">
        <w:rPr>
          <w:rFonts w:eastAsia="Microsoft YaHei"/>
        </w:rPr>
        <w:t xml:space="preserve">На основании полученных данных были актуализированы сведения по топливным балансам в </w:t>
      </w:r>
      <w:r w:rsidR="00844F0C">
        <w:rPr>
          <w:rFonts w:eastAsia="Microsoft YaHei"/>
        </w:rPr>
        <w:t xml:space="preserve">зонах действия источников </w:t>
      </w:r>
      <w:r w:rsidRPr="00172C65">
        <w:rPr>
          <w:rFonts w:eastAsia="Microsoft YaHei"/>
        </w:rPr>
        <w:t>теплоснабжения по состоянию на конец 20</w:t>
      </w:r>
      <w:r w:rsidR="00377193">
        <w:rPr>
          <w:rFonts w:eastAsia="Microsoft YaHei"/>
        </w:rPr>
        <w:t>24</w:t>
      </w:r>
      <w:r w:rsidRPr="00172C65">
        <w:rPr>
          <w:rFonts w:eastAsia="Microsoft YaHei"/>
        </w:rPr>
        <w:t xml:space="preserve"> г.</w:t>
      </w:r>
    </w:p>
    <w:p w14:paraId="4A9BA7BD" w14:textId="20A2A2E3" w:rsidR="009D61FF" w:rsidRDefault="00274C31" w:rsidP="00FB3DF5">
      <w:pPr>
        <w:pStyle w:val="a1"/>
      </w:pPr>
      <w:bookmarkStart w:id="274" w:name="_Toc162259207"/>
      <w:bookmarkStart w:id="275" w:name="_Toc165985093"/>
      <w:bookmarkStart w:id="276" w:name="_Toc197442897"/>
      <w:bookmarkEnd w:id="272"/>
      <w:r w:rsidRPr="002C4067">
        <w:t>Надежность теплоснабжения</w:t>
      </w:r>
      <w:bookmarkEnd w:id="274"/>
      <w:bookmarkEnd w:id="275"/>
      <w:bookmarkEnd w:id="276"/>
    </w:p>
    <w:p w14:paraId="3034979C" w14:textId="77777777" w:rsidR="00517EF6" w:rsidRPr="002C4067" w:rsidRDefault="00517EF6" w:rsidP="00060594">
      <w:pPr>
        <w:pStyle w:val="af8"/>
      </w:pPr>
      <w:r w:rsidRPr="002C4067">
        <w:t>В соответствии с указаниями</w:t>
      </w:r>
      <w:r w:rsidR="00E615B9" w:rsidRPr="002C4067">
        <w:t>,</w:t>
      </w:r>
      <w:r w:rsidRPr="002C4067">
        <w:t xml:space="preserve"> </w:t>
      </w:r>
      <w:r w:rsidR="00E615B9" w:rsidRPr="002C4067">
        <w:t xml:space="preserve">приведенными </w:t>
      </w:r>
      <w:r w:rsidRPr="002C4067">
        <w:t>в</w:t>
      </w:r>
      <w:r w:rsidR="00851204" w:rsidRPr="002C4067">
        <w:t xml:space="preserve"> </w:t>
      </w:r>
      <w:r w:rsidR="00E615B9" w:rsidRPr="002C4067">
        <w:t>СП 124.13330.2012 «Свод правил. Тепловые сети. Актуализированная редакция СНиП 41-02-2003»,</w:t>
      </w:r>
      <w:r w:rsidRPr="002C4067">
        <w:t xml:space="preserve"> потребители теплоты по надежности теплоснабжения делятся на три категории: </w:t>
      </w:r>
    </w:p>
    <w:p w14:paraId="6CA9004E" w14:textId="77777777" w:rsidR="00517EF6" w:rsidRPr="00C333CF" w:rsidRDefault="00BC55C3" w:rsidP="009138F6">
      <w:pPr>
        <w:pStyle w:val="af4"/>
        <w:numPr>
          <w:ilvl w:val="0"/>
          <w:numId w:val="35"/>
        </w:numPr>
      </w:pPr>
      <w:r w:rsidRPr="00C333CF">
        <w:t>п</w:t>
      </w:r>
      <w:r w:rsidR="00517EF6" w:rsidRPr="00C333CF">
        <w:t xml:space="preserve">ервая категория – потребители, не допускающие перерывов в подаче расчетного количества теплоты и снижения температуры воздуха в помещениях ниже значений предусмотренных </w:t>
      </w:r>
      <w:r w:rsidR="006947C8" w:rsidRPr="00C333CF">
        <w:t>ГОСТ 30494-2011 «Межгосударственный стандарт. Здания жилые и общественные. Параметры микроклимата в помещениях»</w:t>
      </w:r>
      <w:r w:rsidR="00517EF6" w:rsidRPr="00C333CF">
        <w:t>.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r w:rsidR="00851204" w:rsidRPr="00C333CF">
        <w:t xml:space="preserve"> </w:t>
      </w:r>
    </w:p>
    <w:p w14:paraId="2A7D98DD" w14:textId="77777777" w:rsidR="00517EF6" w:rsidRPr="00C333CF" w:rsidRDefault="00BC55C3" w:rsidP="009138F6">
      <w:pPr>
        <w:pStyle w:val="af4"/>
        <w:numPr>
          <w:ilvl w:val="0"/>
          <w:numId w:val="35"/>
        </w:numPr>
      </w:pPr>
      <w:r w:rsidRPr="00C333CF">
        <w:t>в</w:t>
      </w:r>
      <w:r w:rsidR="00517EF6" w:rsidRPr="00C333CF">
        <w:t>торая категория – потребители, допускающие снижение температуры в отапливаемых помещениях на перио</w:t>
      </w:r>
      <w:r w:rsidR="00787B99" w:rsidRPr="00C333CF">
        <w:t xml:space="preserve">д </w:t>
      </w:r>
      <w:r w:rsidR="00517EF6" w:rsidRPr="00C333CF">
        <w:t>ликвидации аварии, но не более 54</w:t>
      </w:r>
      <w:r w:rsidR="00706BCF" w:rsidRPr="00C333CF">
        <w:t xml:space="preserve"> </w:t>
      </w:r>
      <w:r w:rsidR="00517EF6" w:rsidRPr="00C333CF">
        <w:t>ч</w:t>
      </w:r>
      <w:r w:rsidR="00706BCF" w:rsidRPr="00C333CF">
        <w:t>аса</w:t>
      </w:r>
      <w:r w:rsidR="00517EF6" w:rsidRPr="00C333CF">
        <w:t>: жилые и общественные здания до 12°С, промышленных зданий до 8°С.</w:t>
      </w:r>
      <w:r w:rsidR="00851204" w:rsidRPr="00C333CF">
        <w:t xml:space="preserve"> </w:t>
      </w:r>
    </w:p>
    <w:p w14:paraId="2F5E18BF" w14:textId="77777777" w:rsidR="00517EF6" w:rsidRPr="00C333CF" w:rsidRDefault="00BC55C3" w:rsidP="009138F6">
      <w:pPr>
        <w:pStyle w:val="af4"/>
        <w:numPr>
          <w:ilvl w:val="0"/>
          <w:numId w:val="35"/>
        </w:numPr>
      </w:pPr>
      <w:r w:rsidRPr="00C333CF">
        <w:t>т</w:t>
      </w:r>
      <w:r w:rsidR="00517EF6" w:rsidRPr="00C333CF">
        <w:t xml:space="preserve">ретья категория – остальные потребители». </w:t>
      </w:r>
    </w:p>
    <w:p w14:paraId="325EE81D" w14:textId="77777777" w:rsidR="00517EF6" w:rsidRPr="002C4067" w:rsidRDefault="00517EF6" w:rsidP="00060594">
      <w:pPr>
        <w:pStyle w:val="af8"/>
      </w:pPr>
      <w:r w:rsidRPr="002C4067">
        <w:t>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w:t>
      </w:r>
      <w:r w:rsidR="008D5863" w:rsidRPr="002C4067">
        <w:t>оятности безотказной работы [Р];</w:t>
      </w:r>
      <w:r w:rsidRPr="002C4067">
        <w:t xml:space="preserve"> коэффициенту готовности [Кг] и живучести [Ж]. </w:t>
      </w:r>
    </w:p>
    <w:p w14:paraId="7DFB6CF5" w14:textId="77777777" w:rsidR="008F7ED6" w:rsidRPr="002C4067" w:rsidRDefault="00544264" w:rsidP="00060594">
      <w:pPr>
        <w:pStyle w:val="af8"/>
      </w:pPr>
      <w:r w:rsidRPr="002C4067">
        <w:t>М</w:t>
      </w:r>
      <w:r w:rsidR="00517EF6" w:rsidRPr="002C4067">
        <w:t xml:space="preserve">инимально допустимые показатели вероятности безотказной работы следует принимать: </w:t>
      </w:r>
    </w:p>
    <w:p w14:paraId="318FFDB3" w14:textId="1607E91E" w:rsidR="008F7ED6" w:rsidRPr="002C4067" w:rsidRDefault="00517EF6" w:rsidP="009138F6">
      <w:pPr>
        <w:pStyle w:val="af4"/>
        <w:numPr>
          <w:ilvl w:val="0"/>
          <w:numId w:val="36"/>
        </w:numPr>
      </w:pPr>
      <w:r w:rsidRPr="002C4067">
        <w:t xml:space="preserve">для источника теплоты - 0,97; </w:t>
      </w:r>
    </w:p>
    <w:p w14:paraId="7C0477E4" w14:textId="45048042" w:rsidR="008F7ED6" w:rsidRPr="002C4067" w:rsidRDefault="00517EF6" w:rsidP="009138F6">
      <w:pPr>
        <w:pStyle w:val="af4"/>
        <w:numPr>
          <w:ilvl w:val="0"/>
          <w:numId w:val="36"/>
        </w:numPr>
      </w:pPr>
      <w:r w:rsidRPr="002C4067">
        <w:t xml:space="preserve">для тепловых сетей - 0,9; </w:t>
      </w:r>
    </w:p>
    <w:p w14:paraId="52786B0D" w14:textId="58B93FB0" w:rsidR="008F7ED6" w:rsidRPr="002C4067" w:rsidRDefault="00517EF6" w:rsidP="009138F6">
      <w:pPr>
        <w:pStyle w:val="af4"/>
        <w:numPr>
          <w:ilvl w:val="0"/>
          <w:numId w:val="36"/>
        </w:numPr>
      </w:pPr>
      <w:r w:rsidRPr="002C4067">
        <w:t xml:space="preserve">для потребителя теплоты - 0,99. </w:t>
      </w:r>
    </w:p>
    <w:p w14:paraId="1E1C0793" w14:textId="77777777" w:rsidR="00517EF6" w:rsidRPr="00060594" w:rsidRDefault="00517EF6" w:rsidP="00060594">
      <w:pPr>
        <w:pStyle w:val="af8"/>
      </w:pPr>
      <w:r w:rsidRPr="00060594">
        <w:t xml:space="preserve">Минимально допустимый показатель вероятности безотказной работы системы централизованного теплоснабжения в целом следует принимать равным 0,86. </w:t>
      </w:r>
    </w:p>
    <w:p w14:paraId="345B4B46" w14:textId="77777777" w:rsidR="00517EF6" w:rsidRPr="00060594" w:rsidRDefault="00517EF6" w:rsidP="00060594">
      <w:pPr>
        <w:pStyle w:val="af8"/>
      </w:pPr>
      <w:r w:rsidRPr="00060594">
        <w:t xml:space="preserve">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 </w:t>
      </w:r>
      <w:r w:rsidR="00544264" w:rsidRPr="00060594">
        <w:t>М</w:t>
      </w:r>
      <w:r w:rsidRPr="00060594">
        <w:t xml:space="preserve">инимально допустимый показатель готовности системы централизованного теплоснабжения к исправной работе принимается равным 0,97. </w:t>
      </w:r>
    </w:p>
    <w:p w14:paraId="2D63911A" w14:textId="77777777" w:rsidR="00517EF6" w:rsidRPr="00060594" w:rsidRDefault="00517EF6" w:rsidP="00060594">
      <w:pPr>
        <w:pStyle w:val="af8"/>
      </w:pPr>
      <w:r w:rsidRPr="00060594">
        <w:t>Методика расчета показателей надежности</w:t>
      </w:r>
      <w:r w:rsidR="00544264" w:rsidRPr="00060594">
        <w:t xml:space="preserve"> в </w:t>
      </w:r>
      <w:r w:rsidR="002C5110" w:rsidRPr="00060594">
        <w:t>соответствии</w:t>
      </w:r>
      <w:r w:rsidR="00544264" w:rsidRPr="00060594">
        <w:t xml:space="preserve"> Методическими указаниями по разработке схем теплоснабжения (</w:t>
      </w:r>
      <w:r w:rsidR="00E615B9" w:rsidRPr="00060594">
        <w:t>утв. Приказом Минэнерго России от 05.03.2019 № 212 «Об утверждении Методических указаний по разработке схем теплоснабжения»</w:t>
      </w:r>
      <w:r w:rsidR="00544264" w:rsidRPr="00060594">
        <w:t>)</w:t>
      </w:r>
    </w:p>
    <w:p w14:paraId="5FC24FA9" w14:textId="77777777" w:rsidR="00517EF6" w:rsidRPr="00060594" w:rsidRDefault="00517EF6" w:rsidP="00060594">
      <w:pPr>
        <w:pStyle w:val="af8"/>
      </w:pPr>
      <w:r w:rsidRPr="00060594">
        <w:lastRenderedPageBreak/>
        <w:t>Расчет вероятности безотказной работы (ВБР) тепловой сети по отношению к каждому потребителю рекомендуется выполнять с применением привед</w:t>
      </w:r>
      <w:r w:rsidR="00B518E3" w:rsidRPr="00060594">
        <w:t>е</w:t>
      </w:r>
      <w:r w:rsidR="00EE0FAC" w:rsidRPr="00060594">
        <w:t>нного ниже алгоритма:</w:t>
      </w:r>
    </w:p>
    <w:p w14:paraId="3C76EF98" w14:textId="77777777" w:rsidR="00517EF6" w:rsidRPr="00C333CF" w:rsidRDefault="0055093E" w:rsidP="009138F6">
      <w:pPr>
        <w:pStyle w:val="af4"/>
        <w:numPr>
          <w:ilvl w:val="0"/>
          <w:numId w:val="37"/>
        </w:numPr>
      </w:pPr>
      <w:r w:rsidRPr="00C333CF">
        <w:t>о</w:t>
      </w:r>
      <w:r w:rsidR="00517EF6" w:rsidRPr="00C333CF">
        <w:t>пределить путь передачи теплоносителя от источника до потребителя, по отношению к которому выполняется расчет вероятности бе</w:t>
      </w:r>
      <w:r w:rsidR="00EE0FAC" w:rsidRPr="00C333CF">
        <w:t>зотказной работы тепловой сети;</w:t>
      </w:r>
    </w:p>
    <w:p w14:paraId="39D274F5" w14:textId="77777777" w:rsidR="00517EF6" w:rsidRPr="00C333CF" w:rsidRDefault="0055093E" w:rsidP="009138F6">
      <w:pPr>
        <w:pStyle w:val="af4"/>
        <w:numPr>
          <w:ilvl w:val="0"/>
          <w:numId w:val="37"/>
        </w:numPr>
      </w:pPr>
      <w:r w:rsidRPr="00C333CF">
        <w:t>н</w:t>
      </w:r>
      <w:r w:rsidR="00517EF6" w:rsidRPr="00C333CF">
        <w:t>а первом этапе расчета устанавливается перечень участков теплопроводов, состав</w:t>
      </w:r>
      <w:r w:rsidR="00EE0FAC" w:rsidRPr="00C333CF">
        <w:t>ляющих этот путь;</w:t>
      </w:r>
    </w:p>
    <w:p w14:paraId="59DDB391" w14:textId="77777777" w:rsidR="00517EF6" w:rsidRPr="00C333CF" w:rsidRDefault="0055093E" w:rsidP="009138F6">
      <w:pPr>
        <w:pStyle w:val="af4"/>
        <w:numPr>
          <w:ilvl w:val="0"/>
          <w:numId w:val="37"/>
        </w:numPr>
      </w:pPr>
      <w:r w:rsidRPr="00C333CF">
        <w:t>д</w:t>
      </w:r>
      <w:r w:rsidR="00517EF6" w:rsidRPr="00C333CF">
        <w:t xml:space="preserve">ля каждого участка тепловой сети устанавливаются: </w:t>
      </w:r>
      <w:r w:rsidR="009C38E7" w:rsidRPr="00C333CF">
        <w:t xml:space="preserve">год </w:t>
      </w:r>
      <w:r w:rsidR="00517EF6" w:rsidRPr="00C333CF">
        <w:t>его ввода в эксплу</w:t>
      </w:r>
      <w:r w:rsidR="00CB0895" w:rsidRPr="00C333CF">
        <w:t>атацию;</w:t>
      </w:r>
      <w:r w:rsidR="00EE0FAC" w:rsidRPr="00C333CF">
        <w:t xml:space="preserve"> диаметр и протяженность;</w:t>
      </w:r>
      <w:r w:rsidR="00517EF6" w:rsidRPr="00C333CF">
        <w:t xml:space="preserve"> </w:t>
      </w:r>
    </w:p>
    <w:p w14:paraId="293EB657" w14:textId="77777777" w:rsidR="00517EF6" w:rsidRPr="00C333CF" w:rsidRDefault="0055093E" w:rsidP="009138F6">
      <w:pPr>
        <w:pStyle w:val="af4"/>
        <w:numPr>
          <w:ilvl w:val="0"/>
          <w:numId w:val="37"/>
        </w:numPr>
      </w:pPr>
      <w:r w:rsidRPr="00C333CF">
        <w:t>н</w:t>
      </w:r>
      <w:r w:rsidR="00517EF6" w:rsidRPr="00C333CF">
        <w:t>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w:t>
      </w:r>
      <w:r w:rsidR="00CB0895" w:rsidRPr="00C333CF">
        <w:t>вливаются следующие зависимости.</w:t>
      </w:r>
    </w:p>
    <w:p w14:paraId="42C1305F" w14:textId="77777777" w:rsidR="00BC55C3" w:rsidRPr="002C4067" w:rsidRDefault="00BC55C3" w:rsidP="00060594">
      <w:pPr>
        <w:pStyle w:val="af8"/>
      </w:pPr>
      <w:r w:rsidRPr="002C4067">
        <w:t>Ниже приведены основные расчетные зависимости, используемые при расчете показателей надежности систем теплоснабжения:</w:t>
      </w:r>
    </w:p>
    <w:p w14:paraId="08698DC6" w14:textId="4F277AFF" w:rsidR="00517EF6" w:rsidRPr="00060594" w:rsidRDefault="00517EF6" w:rsidP="009138F6">
      <w:pPr>
        <w:pStyle w:val="af8"/>
        <w:numPr>
          <w:ilvl w:val="1"/>
          <w:numId w:val="22"/>
        </w:numPr>
      </w:pPr>
      <w:r w:rsidRPr="00060594">
        <w:t>Интенсивность отказов теплопровода λ с учетом времени его эксплуатации:</w:t>
      </w:r>
    </w:p>
    <w:tbl>
      <w:tblPr>
        <w:tblW w:w="5000" w:type="pct"/>
        <w:jc w:val="center"/>
        <w:tblLook w:val="04A0" w:firstRow="1" w:lastRow="0" w:firstColumn="1" w:lastColumn="0" w:noHBand="0" w:noVBand="1"/>
      </w:tblPr>
      <w:tblGrid>
        <w:gridCol w:w="9108"/>
        <w:gridCol w:w="1313"/>
      </w:tblGrid>
      <w:tr w:rsidR="005B273F" w:rsidRPr="00060594" w14:paraId="2BE42F6F" w14:textId="77777777" w:rsidTr="000B2636">
        <w:trPr>
          <w:jc w:val="center"/>
        </w:trPr>
        <w:tc>
          <w:tcPr>
            <w:tcW w:w="4370" w:type="pct"/>
            <w:vAlign w:val="center"/>
          </w:tcPr>
          <w:p w14:paraId="54708F90" w14:textId="77777777" w:rsidR="00517EF6" w:rsidRPr="00060594" w:rsidRDefault="00D224E5" w:rsidP="000B2636">
            <w:pPr>
              <w:pStyle w:val="af8"/>
              <w:ind w:firstLine="2454"/>
              <w:jc w:val="center"/>
            </w:pPr>
            <m:oMath>
              <m:r>
                <m:rPr>
                  <m:sty m:val="p"/>
                </m:rPr>
                <w:rPr>
                  <w:rFonts w:ascii="Cambria Math" w:hAnsi="Cambria Math"/>
                </w:rPr>
                <w:sym w:font="Symbol" w:char="F06C"/>
              </m:r>
              <m:r>
                <m:rPr>
                  <m:sty m:val="p"/>
                </m:rPr>
                <w:rPr>
                  <w:rFonts w:ascii="Cambria Math" w:hAnsi="Cambria Math"/>
                </w:rPr>
                <m:t>=</m:t>
              </m:r>
              <m:sSup>
                <m:sSupPr>
                  <m:ctrlPr>
                    <w:rPr>
                      <w:rFonts w:ascii="Cambria Math" w:hAnsi="Cambria Math"/>
                    </w:rPr>
                  </m:ctrlPr>
                </m:sSupPr>
                <m:e>
                  <m:r>
                    <m:rPr>
                      <m:sty m:val="p"/>
                    </m:rPr>
                    <w:rPr>
                      <w:rFonts w:ascii="Cambria Math" w:hAnsi="Cambria Math"/>
                    </w:rPr>
                    <w:sym w:font="Symbol" w:char="F06C"/>
                  </m:r>
                </m:e>
                <m:sup>
                  <m:r>
                    <m:rPr>
                      <m:sty m:val="p"/>
                    </m:rPr>
                    <w:rPr>
                      <w:rFonts w:ascii="Cambria Math" w:hAnsi="Cambria Math"/>
                    </w:rPr>
                    <m:t>нач</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r>
                        <m:rPr>
                          <m:sty m:val="p"/>
                        </m:rPr>
                        <w:rPr>
                          <w:rFonts w:ascii="Cambria Math" w:hAnsi="Cambria Math"/>
                        </w:rPr>
                        <m:t>0,1∙</m:t>
                      </m:r>
                      <m:sSup>
                        <m:sSupPr>
                          <m:ctrlPr>
                            <w:rPr>
                              <w:rFonts w:ascii="Cambria Math" w:hAnsi="Cambria Math"/>
                            </w:rPr>
                          </m:ctrlPr>
                        </m:sSupPr>
                        <m:e>
                          <m:r>
                            <w:rPr>
                              <w:rFonts w:ascii="Cambria Math" w:hAnsi="Cambria Math"/>
                            </w:rPr>
                            <m:t>τ</m:t>
                          </m:r>
                        </m:e>
                        <m:sup>
                          <m:r>
                            <m:rPr>
                              <m:sty m:val="p"/>
                            </m:rPr>
                            <w:rPr>
                              <w:rFonts w:ascii="Cambria Math" w:hAnsi="Cambria Math"/>
                            </w:rPr>
                            <m:t>экспл</m:t>
                          </m:r>
                        </m:sup>
                      </m:sSup>
                    </m:e>
                  </m:d>
                </m:e>
                <m:sup>
                  <m:r>
                    <w:rPr>
                      <w:rFonts w:ascii="Cambria Math" w:hAnsi="Cambria Math"/>
                    </w:rPr>
                    <m:t>α</m:t>
                  </m:r>
                  <m:r>
                    <m:rPr>
                      <m:sty m:val="p"/>
                    </m:rPr>
                    <w:rPr>
                      <w:rFonts w:ascii="Cambria Math" w:hAnsi="Cambria Math"/>
                    </w:rPr>
                    <m:t>-1</m:t>
                  </m:r>
                </m:sup>
              </m:sSup>
            </m:oMath>
            <w:r w:rsidR="00517EF6" w:rsidRPr="00060594">
              <w:t>, 1/(км·ч)</w:t>
            </w:r>
          </w:p>
        </w:tc>
        <w:tc>
          <w:tcPr>
            <w:tcW w:w="630" w:type="pct"/>
            <w:vAlign w:val="center"/>
          </w:tcPr>
          <w:p w14:paraId="7D406EB6" w14:textId="445398A6" w:rsidR="00517EF6" w:rsidRPr="00060594" w:rsidRDefault="00517EF6" w:rsidP="00060594">
            <w:pPr>
              <w:pStyle w:val="af8"/>
            </w:pPr>
            <w:bookmarkStart w:id="277" w:name="_Ref374096555"/>
            <w:r w:rsidRPr="00060594">
              <w:t>(</w:t>
            </w:r>
            <w:r w:rsidR="008A3CE6" w:rsidRPr="00060594">
              <w:fldChar w:fldCharType="begin"/>
            </w:r>
            <w:r w:rsidRPr="00060594">
              <w:instrText xml:space="preserve"> SEQ Список_формул \* ARABIC </w:instrText>
            </w:r>
            <w:r w:rsidR="008A3CE6" w:rsidRPr="00060594">
              <w:fldChar w:fldCharType="separate"/>
            </w:r>
            <w:r w:rsidR="00874A13" w:rsidRPr="00060594">
              <w:t>1</w:t>
            </w:r>
            <w:r w:rsidR="008A3CE6" w:rsidRPr="00060594">
              <w:fldChar w:fldCharType="end"/>
            </w:r>
            <w:r w:rsidRPr="00060594">
              <w:t>)</w:t>
            </w:r>
            <w:bookmarkEnd w:id="277"/>
          </w:p>
        </w:tc>
      </w:tr>
    </w:tbl>
    <w:p w14:paraId="6BFC7DC7" w14:textId="77777777" w:rsidR="00517EF6" w:rsidRPr="00060594" w:rsidRDefault="00517EF6" w:rsidP="00060594">
      <w:pPr>
        <w:pStyle w:val="af8"/>
      </w:pPr>
      <w:r w:rsidRPr="00060594">
        <w:t>где</w:t>
      </w:r>
      <w:r w:rsidR="002F5504" w:rsidRPr="00060594">
        <w:t xml:space="preserve"> </w:t>
      </w:r>
      <m:oMath>
        <m:sSup>
          <m:sSupPr>
            <m:ctrlPr>
              <w:rPr>
                <w:rFonts w:ascii="Cambria Math" w:hAnsi="Cambria Math"/>
              </w:rPr>
            </m:ctrlPr>
          </m:sSupPr>
          <m:e>
            <m:r>
              <m:rPr>
                <m:sty m:val="p"/>
              </m:rPr>
              <w:rPr>
                <w:rFonts w:ascii="Cambria Math" w:hAnsi="Cambria Math"/>
              </w:rPr>
              <w:sym w:font="Symbol" w:char="F06C"/>
            </m:r>
          </m:e>
          <m:sup>
            <m:r>
              <m:rPr>
                <m:sty m:val="p"/>
              </m:rPr>
              <w:rPr>
                <w:rFonts w:ascii="Cambria Math" w:hAnsi="Cambria Math"/>
              </w:rPr>
              <m:t>нач</m:t>
            </m:r>
          </m:sup>
        </m:sSup>
      </m:oMath>
      <w:r w:rsidRPr="00060594">
        <w:t xml:space="preserve"> – начальная интенсивность отказов теплопровода, соответствующая периоду нормальной эксплуатации, 1/(км·ч);</w:t>
      </w:r>
    </w:p>
    <w:p w14:paraId="50722DEF" w14:textId="77777777" w:rsidR="00517EF6" w:rsidRPr="00060594" w:rsidRDefault="00000000" w:rsidP="00060594">
      <w:pPr>
        <w:pStyle w:val="af8"/>
      </w:pPr>
      <m:oMath>
        <m:sSup>
          <m:sSupPr>
            <m:ctrlPr>
              <w:rPr>
                <w:rFonts w:ascii="Cambria Math" w:hAnsi="Cambria Math"/>
              </w:rPr>
            </m:ctrlPr>
          </m:sSupPr>
          <m:e>
            <m:r>
              <m:rPr>
                <m:sty m:val="p"/>
              </m:rPr>
              <w:rPr>
                <w:rFonts w:ascii="Cambria Math" w:hAnsi="Cambria Math"/>
              </w:rPr>
              <m:t>τ</m:t>
            </m:r>
          </m:e>
          <m:sup>
            <m:r>
              <m:rPr>
                <m:sty m:val="p"/>
              </m:rPr>
              <w:rPr>
                <w:rFonts w:ascii="Cambria Math" w:hAnsi="Cambria Math"/>
              </w:rPr>
              <m:t>экспл</m:t>
            </m:r>
          </m:sup>
        </m:sSup>
      </m:oMath>
      <w:r w:rsidR="00517EF6" w:rsidRPr="00060594">
        <w:t>- продолжительность эксплуатации участка, лет;</w:t>
      </w:r>
    </w:p>
    <w:p w14:paraId="4759005E" w14:textId="2F0EAD1B" w:rsidR="00517EF6" w:rsidRPr="00060594" w:rsidRDefault="00517EF6" w:rsidP="00060594">
      <w:pPr>
        <w:pStyle w:val="af8"/>
      </w:pPr>
      <w:r w:rsidRPr="00060594">
        <w:t>α- коэффициент, учитывающий продолж</w:t>
      </w:r>
      <w:r w:rsidR="00CB0895" w:rsidRPr="00060594">
        <w:t>ительность эксплуатации участка</w:t>
      </w:r>
      <w:r w:rsidR="008C00BB">
        <w:t>:</w:t>
      </w:r>
    </w:p>
    <w:tbl>
      <w:tblPr>
        <w:tblW w:w="5000" w:type="pct"/>
        <w:jc w:val="center"/>
        <w:tblLook w:val="04A0" w:firstRow="1" w:lastRow="0" w:firstColumn="1" w:lastColumn="0" w:noHBand="0" w:noVBand="1"/>
      </w:tblPr>
      <w:tblGrid>
        <w:gridCol w:w="9108"/>
        <w:gridCol w:w="1313"/>
      </w:tblGrid>
      <w:tr w:rsidR="005B273F" w:rsidRPr="00060594" w14:paraId="31C75500" w14:textId="77777777" w:rsidTr="000B2636">
        <w:trPr>
          <w:jc w:val="center"/>
        </w:trPr>
        <w:tc>
          <w:tcPr>
            <w:tcW w:w="4370" w:type="pct"/>
            <w:vAlign w:val="center"/>
          </w:tcPr>
          <w:p w14:paraId="3C6FE81F" w14:textId="77777777" w:rsidR="00517EF6" w:rsidRPr="000B2636" w:rsidRDefault="00D224E5" w:rsidP="00060594">
            <w:pPr>
              <w:pStyle w:val="af8"/>
            </w:pPr>
            <m:oMathPara>
              <m:oMathParaPr>
                <m:jc m:val="center"/>
              </m:oMathParaPr>
              <m:oMath>
                <m:r>
                  <w:rPr>
                    <w:rFonts w:ascii="Cambria Math" w:hAnsi="Cambria Math"/>
                  </w:rPr>
                  <m:t>α</m:t>
                </m:r>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0,8 при 0&lt;</m:t>
                        </m:r>
                        <m:sSup>
                          <m:sSupPr>
                            <m:ctrlPr>
                              <w:rPr>
                                <w:rFonts w:ascii="Cambria Math" w:hAnsi="Cambria Math"/>
                              </w:rPr>
                            </m:ctrlPr>
                          </m:sSupPr>
                          <m:e>
                            <m:r>
                              <w:rPr>
                                <w:rFonts w:ascii="Cambria Math" w:hAnsi="Cambria Math"/>
                              </w:rPr>
                              <m:t>τ</m:t>
                            </m:r>
                          </m:e>
                          <m:sup>
                            <m:r>
                              <m:rPr>
                                <m:sty m:val="p"/>
                              </m:rPr>
                              <w:rPr>
                                <w:rFonts w:ascii="Cambria Math" w:hAnsi="Cambria Math"/>
                              </w:rPr>
                              <m:t>экспл</m:t>
                            </m:r>
                          </m:sup>
                        </m:sSup>
                        <m:r>
                          <m:rPr>
                            <m:sty m:val="p"/>
                          </m:rPr>
                          <w:rPr>
                            <w:rFonts w:ascii="Cambria Math" w:hAnsi="Cambria Math"/>
                          </w:rPr>
                          <m:t>≤3</m:t>
                        </m:r>
                      </m:e>
                      <m:e>
                        <m:r>
                          <m:rPr>
                            <m:sty m:val="p"/>
                          </m:rPr>
                          <w:rPr>
                            <w:rFonts w:ascii="Cambria Math" w:hAnsi="Cambria Math"/>
                          </w:rPr>
                          <m:t>1 при 3&lt;</m:t>
                        </m:r>
                        <m:sSup>
                          <m:sSupPr>
                            <m:ctrlPr>
                              <w:rPr>
                                <w:rFonts w:ascii="Cambria Math" w:hAnsi="Cambria Math"/>
                              </w:rPr>
                            </m:ctrlPr>
                          </m:sSupPr>
                          <m:e>
                            <m:r>
                              <w:rPr>
                                <w:rFonts w:ascii="Cambria Math" w:hAnsi="Cambria Math"/>
                              </w:rPr>
                              <m:t>τ</m:t>
                            </m:r>
                          </m:e>
                          <m:sup>
                            <m:r>
                              <m:rPr>
                                <m:sty m:val="p"/>
                              </m:rPr>
                              <w:rPr>
                                <w:rFonts w:ascii="Cambria Math" w:hAnsi="Cambria Math"/>
                              </w:rPr>
                              <m:t>экспл</m:t>
                            </m:r>
                          </m:sup>
                        </m:sSup>
                        <m:r>
                          <m:rPr>
                            <m:sty m:val="p"/>
                          </m:rPr>
                          <w:rPr>
                            <w:rFonts w:ascii="Cambria Math" w:hAnsi="Cambria Math"/>
                          </w:rPr>
                          <m:t>≤17</m:t>
                        </m:r>
                      </m:e>
                      <m:e>
                        <m:r>
                          <m:rPr>
                            <m:sty m:val="p"/>
                          </m:rPr>
                          <w:rPr>
                            <w:rFonts w:ascii="Cambria Math" w:hAnsi="Cambria Math"/>
                          </w:rPr>
                          <m:t>0,5∙</m:t>
                        </m:r>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τ</m:t>
                                        </m:r>
                                      </m:e>
                                      <m:sup>
                                        <m:r>
                                          <m:rPr>
                                            <m:sty m:val="p"/>
                                          </m:rPr>
                                          <w:rPr>
                                            <w:rFonts w:ascii="Cambria Math" w:hAnsi="Cambria Math"/>
                                          </w:rPr>
                                          <m:t>экспл</m:t>
                                        </m:r>
                                      </m:sup>
                                    </m:sSup>
                                  </m:num>
                                  <m:den>
                                    <m:r>
                                      <m:rPr>
                                        <m:sty m:val="p"/>
                                      </m:rPr>
                                      <w:rPr>
                                        <w:rFonts w:ascii="Cambria Math" w:hAnsi="Cambria Math"/>
                                      </w:rPr>
                                      <m:t>20</m:t>
                                    </m:r>
                                  </m:den>
                                </m:f>
                              </m:e>
                            </m:d>
                          </m:sup>
                        </m:sSup>
                        <m:r>
                          <m:rPr>
                            <m:sty m:val="p"/>
                          </m:rPr>
                          <w:rPr>
                            <w:rFonts w:ascii="Cambria Math" w:hAnsi="Cambria Math"/>
                          </w:rPr>
                          <m:t xml:space="preserve"> при </m:t>
                        </m:r>
                        <m:sSup>
                          <m:sSupPr>
                            <m:ctrlPr>
                              <w:rPr>
                                <w:rFonts w:ascii="Cambria Math" w:hAnsi="Cambria Math"/>
                              </w:rPr>
                            </m:ctrlPr>
                          </m:sSupPr>
                          <m:e>
                            <m:r>
                              <w:rPr>
                                <w:rFonts w:ascii="Cambria Math" w:hAnsi="Cambria Math"/>
                              </w:rPr>
                              <m:t>τ</m:t>
                            </m:r>
                          </m:e>
                          <m:sup>
                            <m:r>
                              <m:rPr>
                                <m:sty m:val="p"/>
                              </m:rPr>
                              <w:rPr>
                                <w:rFonts w:ascii="Cambria Math" w:hAnsi="Cambria Math"/>
                              </w:rPr>
                              <m:t>экспл</m:t>
                            </m:r>
                          </m:sup>
                        </m:sSup>
                        <m:r>
                          <m:rPr>
                            <m:sty m:val="p"/>
                          </m:rPr>
                          <w:rPr>
                            <w:rFonts w:ascii="Cambria Math" w:hAnsi="Cambria Math"/>
                          </w:rPr>
                          <m:t>&gt;17</m:t>
                        </m:r>
                      </m:e>
                    </m:eqArr>
                  </m:e>
                </m:d>
              </m:oMath>
            </m:oMathPara>
          </w:p>
        </w:tc>
        <w:tc>
          <w:tcPr>
            <w:tcW w:w="630" w:type="pct"/>
            <w:vAlign w:val="center"/>
          </w:tcPr>
          <w:p w14:paraId="2C28BC2A" w14:textId="7BFADF26" w:rsidR="00517EF6" w:rsidRPr="00060594" w:rsidRDefault="00517EF6" w:rsidP="00060594">
            <w:pPr>
              <w:pStyle w:val="af8"/>
            </w:pPr>
            <w:bookmarkStart w:id="278" w:name="_Ref374096564"/>
            <w:r w:rsidRPr="00060594">
              <w:t>(</w:t>
            </w:r>
            <w:r w:rsidR="008A3CE6" w:rsidRPr="00060594">
              <w:fldChar w:fldCharType="begin"/>
            </w:r>
            <w:r w:rsidRPr="00060594">
              <w:instrText xml:space="preserve"> SEQ Список_формул \* ARABIC </w:instrText>
            </w:r>
            <w:r w:rsidR="008A3CE6" w:rsidRPr="00060594">
              <w:fldChar w:fldCharType="separate"/>
            </w:r>
            <w:r w:rsidR="00874A13" w:rsidRPr="00060594">
              <w:t>2</w:t>
            </w:r>
            <w:r w:rsidR="008A3CE6" w:rsidRPr="00060594">
              <w:fldChar w:fldCharType="end"/>
            </w:r>
            <w:r w:rsidRPr="00060594">
              <w:t>)</w:t>
            </w:r>
            <w:bookmarkEnd w:id="278"/>
          </w:p>
        </w:tc>
      </w:tr>
    </w:tbl>
    <w:p w14:paraId="4714AE40" w14:textId="77777777" w:rsidR="00517EF6" w:rsidRPr="00060594" w:rsidRDefault="00517EF6" w:rsidP="00060594">
      <w:pPr>
        <w:pStyle w:val="af8"/>
      </w:pPr>
    </w:p>
    <w:p w14:paraId="7F6DB180" w14:textId="39BEDD54" w:rsidR="00517EF6" w:rsidRPr="00060594" w:rsidRDefault="00517EF6" w:rsidP="009138F6">
      <w:pPr>
        <w:pStyle w:val="af8"/>
        <w:numPr>
          <w:ilvl w:val="1"/>
          <w:numId w:val="22"/>
        </w:numPr>
      </w:pPr>
      <w:r w:rsidRPr="00060594">
        <w:t>Параметр потока отказов участков ТС:</w:t>
      </w:r>
    </w:p>
    <w:tbl>
      <w:tblPr>
        <w:tblW w:w="5000" w:type="pct"/>
        <w:jc w:val="center"/>
        <w:tblLook w:val="04A0" w:firstRow="1" w:lastRow="0" w:firstColumn="1" w:lastColumn="0" w:noHBand="0" w:noVBand="1"/>
      </w:tblPr>
      <w:tblGrid>
        <w:gridCol w:w="9116"/>
        <w:gridCol w:w="1305"/>
      </w:tblGrid>
      <w:tr w:rsidR="005B273F" w:rsidRPr="00060594" w14:paraId="1442E31C" w14:textId="77777777" w:rsidTr="000B2636">
        <w:trPr>
          <w:jc w:val="center"/>
        </w:trPr>
        <w:tc>
          <w:tcPr>
            <w:tcW w:w="4374" w:type="pct"/>
          </w:tcPr>
          <w:p w14:paraId="2E3F7D0D" w14:textId="77777777" w:rsidR="00517EF6" w:rsidRPr="00060594" w:rsidRDefault="00D224E5" w:rsidP="000B2636">
            <w:pPr>
              <w:pStyle w:val="af8"/>
              <w:ind w:firstLine="2434"/>
              <w:jc w:val="center"/>
            </w:pPr>
            <m:oMath>
              <m:r>
                <m:rPr>
                  <m:sty m:val="p"/>
                </m:rPr>
                <w:rPr>
                  <w:rFonts w:ascii="Cambria Math" w:hAnsi="Cambria Math"/>
                </w:rPr>
                <w:sym w:font="Symbol" w:char="F077"/>
              </m:r>
              <m:r>
                <m:rPr>
                  <m:sty m:val="p"/>
                </m:rPr>
                <w:rPr>
                  <w:rFonts w:ascii="Cambria Math" w:hAnsi="Cambria Math"/>
                </w:rPr>
                <m:t>=</m:t>
              </m:r>
              <m:r>
                <m:rPr>
                  <m:sty m:val="p"/>
                </m:rPr>
                <w:rPr>
                  <w:rFonts w:ascii="Cambria Math" w:hAnsi="Cambria Math"/>
                </w:rPr>
                <w:sym w:font="Symbol" w:char="F06C"/>
              </m:r>
              <m:r>
                <m:rPr>
                  <m:sty m:val="p"/>
                </m:rPr>
                <w:rPr>
                  <w:rFonts w:ascii="Cambria Math" w:hAnsi="Cambria Math"/>
                </w:rPr>
                <m:t>∙</m:t>
              </m:r>
              <m:r>
                <w:rPr>
                  <w:rFonts w:ascii="Cambria Math" w:hAnsi="Cambria Math"/>
                </w:rPr>
                <m:t>L</m:t>
              </m:r>
            </m:oMath>
            <w:r w:rsidR="00517EF6" w:rsidRPr="00060594">
              <w:t>, 1/ч,</w:t>
            </w:r>
          </w:p>
        </w:tc>
        <w:tc>
          <w:tcPr>
            <w:tcW w:w="626" w:type="pct"/>
            <w:vAlign w:val="center"/>
          </w:tcPr>
          <w:p w14:paraId="54AD37CF" w14:textId="436E59D7" w:rsidR="00517EF6" w:rsidRPr="00060594" w:rsidRDefault="00517EF6" w:rsidP="008C00BB">
            <w:pPr>
              <w:pStyle w:val="af8"/>
              <w:ind w:firstLine="657"/>
            </w:pPr>
            <w:bookmarkStart w:id="279" w:name="_Ref374096620"/>
            <w:r w:rsidRPr="00060594">
              <w:t>(</w:t>
            </w:r>
            <w:r w:rsidR="008A3CE6" w:rsidRPr="00060594">
              <w:fldChar w:fldCharType="begin"/>
            </w:r>
            <w:r w:rsidRPr="00060594">
              <w:instrText xml:space="preserve"> SEQ Список_формул \* ARABIC </w:instrText>
            </w:r>
            <w:r w:rsidR="008A3CE6" w:rsidRPr="00060594">
              <w:fldChar w:fldCharType="separate"/>
            </w:r>
            <w:r w:rsidR="00874A13" w:rsidRPr="00060594">
              <w:t>3</w:t>
            </w:r>
            <w:r w:rsidR="008A3CE6" w:rsidRPr="00060594">
              <w:fldChar w:fldCharType="end"/>
            </w:r>
            <w:r w:rsidRPr="00060594">
              <w:t>)</w:t>
            </w:r>
            <w:bookmarkEnd w:id="279"/>
          </w:p>
        </w:tc>
      </w:tr>
    </w:tbl>
    <w:p w14:paraId="650F53A7" w14:textId="5E23ABA5" w:rsidR="00517EF6" w:rsidRPr="00060594" w:rsidRDefault="00517EF6" w:rsidP="00060594">
      <w:pPr>
        <w:pStyle w:val="af8"/>
      </w:pPr>
      <w:r w:rsidRPr="00060594">
        <w:t>где</w:t>
      </w:r>
      <w:r w:rsidR="002F5504" w:rsidRPr="00060594">
        <w:t xml:space="preserve"> </w:t>
      </w:r>
      <w:r w:rsidRPr="00060594">
        <w:t>L- длина участка ТС, км</w:t>
      </w:r>
      <w:r w:rsidR="008C00BB">
        <w:t>.</w:t>
      </w:r>
    </w:p>
    <w:p w14:paraId="18092D80" w14:textId="1A9D3C62" w:rsidR="00517EF6" w:rsidRPr="00060594" w:rsidRDefault="00517EF6" w:rsidP="009138F6">
      <w:pPr>
        <w:pStyle w:val="af8"/>
        <w:numPr>
          <w:ilvl w:val="1"/>
          <w:numId w:val="22"/>
        </w:numPr>
      </w:pPr>
      <w:r w:rsidRPr="00060594">
        <w:t xml:space="preserve">Среднее время до восстановления участков ТС </w:t>
      </w:r>
    </w:p>
    <w:tbl>
      <w:tblPr>
        <w:tblW w:w="5000" w:type="pct"/>
        <w:tblLook w:val="04A0" w:firstRow="1" w:lastRow="0" w:firstColumn="1" w:lastColumn="0" w:noHBand="0" w:noVBand="1"/>
      </w:tblPr>
      <w:tblGrid>
        <w:gridCol w:w="8933"/>
        <w:gridCol w:w="1488"/>
      </w:tblGrid>
      <w:tr w:rsidR="005B273F" w:rsidRPr="00060594" w14:paraId="2C80C7F1" w14:textId="77777777" w:rsidTr="000B2636">
        <w:trPr>
          <w:trHeight w:val="332"/>
        </w:trPr>
        <w:tc>
          <w:tcPr>
            <w:tcW w:w="4286" w:type="pct"/>
            <w:vAlign w:val="center"/>
          </w:tcPr>
          <w:p w14:paraId="33233655" w14:textId="77777777" w:rsidR="00517EF6" w:rsidRPr="00060594" w:rsidRDefault="00000000" w:rsidP="000B2636">
            <w:pPr>
              <w:pStyle w:val="af8"/>
              <w:ind w:firstLine="2865"/>
              <w:jc w:val="center"/>
            </w:pPr>
            <m:oMath>
              <m:sSup>
                <m:sSupPr>
                  <m:ctrlPr>
                    <w:rPr>
                      <w:rFonts w:ascii="Cambria Math" w:hAnsi="Cambria Math"/>
                    </w:rPr>
                  </m:ctrlPr>
                </m:sSupPr>
                <m:e>
                  <m:r>
                    <w:rPr>
                      <w:rFonts w:ascii="Cambria Math" w:hAnsi="Cambria Math"/>
                    </w:rPr>
                    <m:t>z</m:t>
                  </m:r>
                </m:e>
                <m:sup>
                  <m:r>
                    <m:rPr>
                      <m:sty m:val="p"/>
                    </m:rPr>
                    <w:rPr>
                      <w:rFonts w:ascii="Cambria Math" w:hAnsi="Cambria Math"/>
                    </w:rPr>
                    <m:t>в</m:t>
                  </m:r>
                </m:sup>
              </m:sSup>
              <m:r>
                <m:rPr>
                  <m:sty m:val="p"/>
                </m:rPr>
                <w:rPr>
                  <w:rFonts w:ascii="Cambria Math" w:hAnsi="Cambria Math"/>
                </w:rPr>
                <m:t>=</m:t>
              </m:r>
              <m:r>
                <w:rPr>
                  <w:rFonts w:ascii="Cambria Math" w:hAnsi="Cambria Math"/>
                </w:rPr>
                <m:t>a</m:t>
              </m:r>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1+</m:t>
                  </m:r>
                  <m:d>
                    <m:dPr>
                      <m:ctrlPr>
                        <w:rPr>
                          <w:rFonts w:ascii="Cambria Math" w:hAnsi="Cambria Math"/>
                        </w:rPr>
                      </m:ctrlPr>
                    </m:dPr>
                    <m:e>
                      <m:r>
                        <w:rPr>
                          <w:rFonts w:ascii="Cambria Math" w:hAnsi="Cambria Math"/>
                        </w:rPr>
                        <m:t>b</m:t>
                      </m:r>
                      <m:r>
                        <m:rPr>
                          <m:sty m:val="p"/>
                        </m:rPr>
                        <w:rPr>
                          <w:rFonts w:ascii="Cambria Math" w:hAnsi="Cambria Math"/>
                        </w:rPr>
                        <m:t>+</m:t>
                      </m:r>
                      <m:r>
                        <w:rPr>
                          <w:rFonts w:ascii="Cambria Math" w:hAnsi="Cambria Math"/>
                        </w:rPr>
                        <m:t>c</m:t>
                      </m:r>
                      <m:r>
                        <m:rPr>
                          <m:sty m:val="p"/>
                        </m:rPr>
                        <w:rPr>
                          <w:rFonts w:ascii="Cambria Math" w:hAnsi="Cambria Math"/>
                        </w:rPr>
                        <m:t>∙</m:t>
                      </m:r>
                      <m:sSub>
                        <m:sSubPr>
                          <m:ctrlPr>
                            <w:rPr>
                              <w:rFonts w:ascii="Cambria Math" w:hAnsi="Cambria Math"/>
                            </w:rPr>
                          </m:ctrlPr>
                        </m:sSubPr>
                        <m:e>
                          <m:r>
                            <w:rPr>
                              <w:rFonts w:ascii="Cambria Math" w:hAnsi="Cambria Math"/>
                            </w:rPr>
                            <m:t>L</m:t>
                          </m:r>
                        </m:e>
                        <m:sub>
                          <m:r>
                            <m:rPr>
                              <m:sty m:val="p"/>
                            </m:rPr>
                            <w:rPr>
                              <w:rFonts w:ascii="Cambria Math" w:hAnsi="Cambria Math"/>
                            </w:rPr>
                            <m:t>сз</m:t>
                          </m:r>
                        </m:sub>
                      </m:sSub>
                    </m:e>
                  </m:d>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1,2</m:t>
                      </m:r>
                    </m:sup>
                  </m:sSup>
                </m:e>
              </m:d>
            </m:oMath>
            <w:r w:rsidR="00517EF6" w:rsidRPr="00060594">
              <w:t>, ч</w:t>
            </w:r>
          </w:p>
        </w:tc>
        <w:tc>
          <w:tcPr>
            <w:tcW w:w="714" w:type="pct"/>
            <w:vAlign w:val="center"/>
          </w:tcPr>
          <w:p w14:paraId="68E82282" w14:textId="5F709DDC" w:rsidR="00517EF6" w:rsidRPr="00060594" w:rsidRDefault="00517EF6" w:rsidP="00060594">
            <w:pPr>
              <w:pStyle w:val="af8"/>
            </w:pPr>
            <w:bookmarkStart w:id="280" w:name="_Ref374095703"/>
            <w:bookmarkStart w:id="281" w:name="_Ref374096203"/>
            <w:r w:rsidRPr="00060594">
              <w:t>(</w:t>
            </w:r>
            <w:r w:rsidR="008A3CE6" w:rsidRPr="00060594">
              <w:fldChar w:fldCharType="begin"/>
            </w:r>
            <w:r w:rsidRPr="00060594">
              <w:instrText xml:space="preserve"> SEQ Список_формул \* ARABIC </w:instrText>
            </w:r>
            <w:r w:rsidR="008A3CE6" w:rsidRPr="00060594">
              <w:fldChar w:fldCharType="separate"/>
            </w:r>
            <w:r w:rsidR="00874A13" w:rsidRPr="00060594">
              <w:t>4</w:t>
            </w:r>
            <w:r w:rsidR="008A3CE6" w:rsidRPr="00060594">
              <w:fldChar w:fldCharType="end"/>
            </w:r>
            <w:bookmarkStart w:id="282" w:name="_Ref374096187"/>
            <w:bookmarkEnd w:id="280"/>
            <w:r w:rsidRPr="00060594">
              <w:t>)</w:t>
            </w:r>
            <w:bookmarkEnd w:id="281"/>
            <w:bookmarkEnd w:id="282"/>
          </w:p>
        </w:tc>
      </w:tr>
    </w:tbl>
    <w:p w14:paraId="638345E9" w14:textId="77777777" w:rsidR="00517EF6" w:rsidRPr="00060594" w:rsidRDefault="00517EF6" w:rsidP="00060594">
      <w:pPr>
        <w:pStyle w:val="af8"/>
      </w:pPr>
      <w:r w:rsidRPr="00060594">
        <w:t xml:space="preserve">где: </w:t>
      </w:r>
      <m:oMath>
        <m:sSub>
          <m:sSubPr>
            <m:ctrlPr>
              <w:rPr>
                <w:rFonts w:ascii="Cambria Math" w:hAnsi="Cambria Math"/>
              </w:rPr>
            </m:ctrlPr>
          </m:sSubPr>
          <m:e>
            <m:r>
              <w:rPr>
                <w:rFonts w:ascii="Cambria Math" w:hAnsi="Cambria Math"/>
              </w:rPr>
              <m:t>L</m:t>
            </m:r>
          </m:e>
          <m:sub>
            <m:r>
              <m:rPr>
                <m:sty m:val="p"/>
              </m:rPr>
              <w:rPr>
                <w:rFonts w:ascii="Cambria Math" w:hAnsi="Cambria Math"/>
              </w:rPr>
              <m:t>сз</m:t>
            </m:r>
          </m:sub>
        </m:sSub>
      </m:oMath>
      <w:r w:rsidRPr="00060594">
        <w:t xml:space="preserve"> - расстояние между секционирующими задвижками, км;</w:t>
      </w:r>
    </w:p>
    <w:p w14:paraId="3E1DE1EC" w14:textId="77777777" w:rsidR="00517EF6" w:rsidRPr="00060594" w:rsidRDefault="00517EF6" w:rsidP="00060594">
      <w:pPr>
        <w:pStyle w:val="af8"/>
      </w:pPr>
      <w:r w:rsidRPr="00060594">
        <w:t>d – диаметр теплопровода, м.</w:t>
      </w:r>
    </w:p>
    <w:p w14:paraId="1B70F241" w14:textId="3356FFA2" w:rsidR="00517EF6" w:rsidRPr="00060594" w:rsidRDefault="00517EF6" w:rsidP="00060594">
      <w:pPr>
        <w:pStyle w:val="af8"/>
      </w:pPr>
      <w:r w:rsidRPr="00060594">
        <w:t xml:space="preserve">Значения коэффициентов a, b, c для формулы </w:t>
      </w:r>
      <w:r w:rsidR="0061403F" w:rsidRPr="00060594">
        <w:fldChar w:fldCharType="begin"/>
      </w:r>
      <w:r w:rsidR="0061403F" w:rsidRPr="00060594">
        <w:instrText xml:space="preserve"> REF _Ref374096203 \h  \* MERGEFORMAT </w:instrText>
      </w:r>
      <w:r w:rsidR="0061403F" w:rsidRPr="00060594">
        <w:fldChar w:fldCharType="separate"/>
      </w:r>
      <w:r w:rsidR="00874A13" w:rsidRPr="00060594">
        <w:t>(4)</w:t>
      </w:r>
      <w:r w:rsidR="0061403F" w:rsidRPr="00060594">
        <w:fldChar w:fldCharType="end"/>
      </w:r>
      <w:r w:rsidRPr="00060594">
        <w:t xml:space="preserve">,приведенные в таблице </w:t>
      </w:r>
      <w:r w:rsidR="00B13B4E">
        <w:t>2</w:t>
      </w:r>
      <w:r w:rsidR="00686689">
        <w:t>6</w:t>
      </w:r>
      <w:r w:rsidRPr="00060594">
        <w:t>, получены на основе численных значений времени восстановления теплопроводов в зависимости от их диаметров, рекомендуемых СНиП 41-02-2003.</w:t>
      </w:r>
    </w:p>
    <w:p w14:paraId="570A6115" w14:textId="459067FD" w:rsidR="00517EF6" w:rsidRPr="00060594" w:rsidRDefault="00517EF6" w:rsidP="00060594">
      <w:pPr>
        <w:pStyle w:val="af8"/>
      </w:pPr>
      <w:r w:rsidRPr="00060594">
        <w:t>Расстояния</w:t>
      </w:r>
      <w:r w:rsidR="002F5504" w:rsidRPr="00060594">
        <w:t xml:space="preserve"> </w:t>
      </w:r>
      <m:oMath>
        <m:sSub>
          <m:sSubPr>
            <m:ctrlPr>
              <w:rPr>
                <w:rFonts w:ascii="Cambria Math" w:hAnsi="Cambria Math"/>
              </w:rPr>
            </m:ctrlPr>
          </m:sSubPr>
          <m:e>
            <m:r>
              <w:rPr>
                <w:rFonts w:ascii="Cambria Math" w:hAnsi="Cambria Math"/>
              </w:rPr>
              <m:t>L</m:t>
            </m:r>
          </m:e>
          <m:sub>
            <m:r>
              <m:rPr>
                <m:sty m:val="p"/>
              </m:rPr>
              <w:rPr>
                <w:rFonts w:ascii="Cambria Math" w:hAnsi="Cambria Math"/>
              </w:rPr>
              <m:t>сз</m:t>
            </m:r>
          </m:sub>
        </m:sSub>
      </m:oMath>
      <w:r w:rsidRPr="00060594">
        <w:t xml:space="preserve"> между СЗ должны соответствовать требованиям СНиП 41–02–2003 и приниматься в соответствии с таблицей </w:t>
      </w:r>
      <w:r w:rsidR="00B13B4E">
        <w:t>2</w:t>
      </w:r>
      <w:r w:rsidR="00686689">
        <w:t>7</w:t>
      </w:r>
      <w:r w:rsidRPr="00060594">
        <w:t>.</w:t>
      </w:r>
      <w:r w:rsidR="008C00BB" w:rsidRPr="00060594">
        <w:t xml:space="preserve"> </w:t>
      </w:r>
    </w:p>
    <w:p w14:paraId="31602430" w14:textId="41F1C921" w:rsidR="00517EF6" w:rsidRPr="008C00BB" w:rsidRDefault="00B10DA3" w:rsidP="008C00BB">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26</w:t>
      </w:r>
      <w:r>
        <w:rPr>
          <w:noProof/>
        </w:rPr>
        <w:fldChar w:fldCharType="end"/>
      </w:r>
      <w:r w:rsidRPr="002C4067">
        <w:t xml:space="preserve"> </w:t>
      </w:r>
      <w:r w:rsidR="00632CC0" w:rsidRPr="008C00BB">
        <w:t>-</w:t>
      </w:r>
      <w:r w:rsidR="00517EF6" w:rsidRPr="008C00BB">
        <w:t xml:space="preserve"> Значения коэффициентов a, b и c в формуле </w:t>
      </w:r>
      <w:r w:rsidR="0061403F" w:rsidRPr="008C00BB">
        <w:fldChar w:fldCharType="begin"/>
      </w:r>
      <w:r w:rsidR="0061403F" w:rsidRPr="008C00BB">
        <w:instrText xml:space="preserve"> REF _Ref374096203 \h  \* MERGEFORMAT </w:instrText>
      </w:r>
      <w:r w:rsidR="0061403F" w:rsidRPr="008C00BB">
        <w:fldChar w:fldCharType="separate"/>
      </w:r>
      <w:r w:rsidR="00874A13" w:rsidRPr="008C00BB">
        <w:t>(4)</w:t>
      </w:r>
      <w:r w:rsidR="0061403F" w:rsidRPr="008C00BB">
        <w:fldChar w:fldCharType="end"/>
      </w:r>
      <w:r w:rsidR="00517EF6" w:rsidRPr="008C00B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1824"/>
        <w:gridCol w:w="2564"/>
        <w:gridCol w:w="2564"/>
        <w:gridCol w:w="2559"/>
      </w:tblGrid>
      <w:tr w:rsidR="005B273F" w:rsidRPr="008C00BB" w14:paraId="7CE2BE02" w14:textId="77777777" w:rsidTr="00EC3DD9">
        <w:trPr>
          <w:trHeight w:val="309"/>
        </w:trPr>
        <w:tc>
          <w:tcPr>
            <w:tcW w:w="437" w:type="pct"/>
            <w:vAlign w:val="center"/>
          </w:tcPr>
          <w:p w14:paraId="50590B45" w14:textId="77777777" w:rsidR="00EC3DD9" w:rsidRPr="008C00BB" w:rsidRDefault="00EC3DD9" w:rsidP="008C00BB">
            <w:pPr>
              <w:pStyle w:val="ad"/>
              <w:rPr>
                <w:b/>
              </w:rPr>
            </w:pPr>
            <w:r w:rsidRPr="008C00BB">
              <w:rPr>
                <w:b/>
              </w:rPr>
              <w:t>№ п/п</w:t>
            </w:r>
          </w:p>
        </w:tc>
        <w:tc>
          <w:tcPr>
            <w:tcW w:w="875" w:type="pct"/>
            <w:vAlign w:val="center"/>
          </w:tcPr>
          <w:p w14:paraId="03123B00" w14:textId="77777777" w:rsidR="00EC3DD9" w:rsidRPr="008C00BB" w:rsidRDefault="00EC3DD9" w:rsidP="008C00BB">
            <w:pPr>
              <w:pStyle w:val="ad"/>
              <w:rPr>
                <w:b/>
              </w:rPr>
            </w:pPr>
            <w:r w:rsidRPr="008C00BB">
              <w:rPr>
                <w:b/>
              </w:rPr>
              <w:t>Коэффициент</w:t>
            </w:r>
          </w:p>
        </w:tc>
        <w:tc>
          <w:tcPr>
            <w:tcW w:w="1230" w:type="pct"/>
            <w:vAlign w:val="center"/>
          </w:tcPr>
          <w:p w14:paraId="6D6E15CF" w14:textId="77777777" w:rsidR="00EC3DD9" w:rsidRPr="008C00BB" w:rsidRDefault="00EC3DD9" w:rsidP="008C00BB">
            <w:pPr>
              <w:pStyle w:val="ad"/>
              <w:rPr>
                <w:b/>
              </w:rPr>
            </w:pPr>
            <w:r w:rsidRPr="008C00BB">
              <w:rPr>
                <w:b/>
              </w:rPr>
              <w:t>a</w:t>
            </w:r>
          </w:p>
        </w:tc>
        <w:tc>
          <w:tcPr>
            <w:tcW w:w="1230" w:type="pct"/>
            <w:vAlign w:val="center"/>
          </w:tcPr>
          <w:p w14:paraId="3347A9DA" w14:textId="77777777" w:rsidR="00EC3DD9" w:rsidRPr="008C00BB" w:rsidRDefault="00EC3DD9" w:rsidP="008C00BB">
            <w:pPr>
              <w:pStyle w:val="ad"/>
              <w:rPr>
                <w:b/>
              </w:rPr>
            </w:pPr>
            <w:r w:rsidRPr="008C00BB">
              <w:rPr>
                <w:b/>
              </w:rPr>
              <w:t>b</w:t>
            </w:r>
          </w:p>
        </w:tc>
        <w:tc>
          <w:tcPr>
            <w:tcW w:w="1228" w:type="pct"/>
            <w:vAlign w:val="center"/>
          </w:tcPr>
          <w:p w14:paraId="5F4BE024" w14:textId="77777777" w:rsidR="00EC3DD9" w:rsidRPr="008C00BB" w:rsidRDefault="00EC3DD9" w:rsidP="008C00BB">
            <w:pPr>
              <w:pStyle w:val="ad"/>
              <w:rPr>
                <w:b/>
              </w:rPr>
            </w:pPr>
            <w:r w:rsidRPr="008C00BB">
              <w:rPr>
                <w:b/>
              </w:rPr>
              <w:t>c</w:t>
            </w:r>
          </w:p>
        </w:tc>
      </w:tr>
      <w:tr w:rsidR="00EC3DD9" w:rsidRPr="008C00BB" w14:paraId="606ED4A9" w14:textId="77777777" w:rsidTr="00EC3DD9">
        <w:trPr>
          <w:trHeight w:val="372"/>
        </w:trPr>
        <w:tc>
          <w:tcPr>
            <w:tcW w:w="437" w:type="pct"/>
            <w:vAlign w:val="center"/>
          </w:tcPr>
          <w:p w14:paraId="21A05960" w14:textId="77777777" w:rsidR="00EC3DD9" w:rsidRPr="008C00BB" w:rsidRDefault="00EC3DD9" w:rsidP="008C00BB">
            <w:pPr>
              <w:pStyle w:val="ad"/>
            </w:pPr>
            <w:r w:rsidRPr="008C00BB">
              <w:t>1</w:t>
            </w:r>
          </w:p>
        </w:tc>
        <w:tc>
          <w:tcPr>
            <w:tcW w:w="875" w:type="pct"/>
            <w:vAlign w:val="center"/>
          </w:tcPr>
          <w:p w14:paraId="1F917B17" w14:textId="77777777" w:rsidR="00EC3DD9" w:rsidRPr="008C00BB" w:rsidRDefault="00EC3DD9" w:rsidP="008C00BB">
            <w:pPr>
              <w:pStyle w:val="ad"/>
            </w:pPr>
            <w:r w:rsidRPr="008C00BB">
              <w:t>Значение</w:t>
            </w:r>
          </w:p>
        </w:tc>
        <w:tc>
          <w:tcPr>
            <w:tcW w:w="1230" w:type="pct"/>
            <w:vAlign w:val="center"/>
          </w:tcPr>
          <w:p w14:paraId="2B2BD236" w14:textId="77777777" w:rsidR="00EC3DD9" w:rsidRPr="008C00BB" w:rsidRDefault="00EC3DD9" w:rsidP="008C00BB">
            <w:pPr>
              <w:pStyle w:val="ad"/>
            </w:pPr>
            <w:r w:rsidRPr="008C00BB">
              <w:t>2.91256074780734</w:t>
            </w:r>
          </w:p>
        </w:tc>
        <w:tc>
          <w:tcPr>
            <w:tcW w:w="1230" w:type="pct"/>
            <w:vAlign w:val="center"/>
          </w:tcPr>
          <w:p w14:paraId="4B2C2594" w14:textId="77777777" w:rsidR="00EC3DD9" w:rsidRPr="008C00BB" w:rsidRDefault="00EC3DD9" w:rsidP="008C00BB">
            <w:pPr>
              <w:pStyle w:val="ad"/>
            </w:pPr>
            <w:r w:rsidRPr="008C00BB">
              <w:t>20.8877641154199</w:t>
            </w:r>
          </w:p>
        </w:tc>
        <w:tc>
          <w:tcPr>
            <w:tcW w:w="1228" w:type="pct"/>
            <w:vAlign w:val="center"/>
          </w:tcPr>
          <w:p w14:paraId="77AA6EF0" w14:textId="77777777" w:rsidR="00EC3DD9" w:rsidRPr="008C00BB" w:rsidRDefault="00EC3DD9" w:rsidP="008C00BB">
            <w:pPr>
              <w:pStyle w:val="ad"/>
            </w:pPr>
            <w:r w:rsidRPr="008C00BB">
              <w:t>-1.87928919400643</w:t>
            </w:r>
          </w:p>
        </w:tc>
      </w:tr>
    </w:tbl>
    <w:p w14:paraId="720B0FCD" w14:textId="77777777" w:rsidR="008C00BB" w:rsidRDefault="008C00BB" w:rsidP="008C00BB">
      <w:pPr>
        <w:pStyle w:val="af6"/>
      </w:pPr>
    </w:p>
    <w:p w14:paraId="5D0A2457" w14:textId="74045F8E" w:rsidR="00517EF6" w:rsidRPr="008C00BB" w:rsidRDefault="008C00BB" w:rsidP="009A741B">
      <w:pPr>
        <w:pStyle w:val="af6"/>
      </w:pPr>
      <w:r>
        <w:br w:type="page"/>
      </w:r>
      <w:r w:rsidR="00B10DA3" w:rsidRPr="002C4067">
        <w:lastRenderedPageBreak/>
        <w:t xml:space="preserve">Таблица </w:t>
      </w:r>
      <w:r w:rsidR="00B10DA3">
        <w:rPr>
          <w:noProof/>
        </w:rPr>
        <w:fldChar w:fldCharType="begin"/>
      </w:r>
      <w:r w:rsidR="00B10DA3">
        <w:rPr>
          <w:noProof/>
        </w:rPr>
        <w:instrText xml:space="preserve"> SEQ Таблица \* ARABIC </w:instrText>
      </w:r>
      <w:r w:rsidR="00B10DA3">
        <w:rPr>
          <w:noProof/>
        </w:rPr>
        <w:fldChar w:fldCharType="separate"/>
      </w:r>
      <w:r w:rsidR="00686689">
        <w:rPr>
          <w:noProof/>
        </w:rPr>
        <w:t>27</w:t>
      </w:r>
      <w:r w:rsidR="00B10DA3">
        <w:rPr>
          <w:noProof/>
        </w:rPr>
        <w:fldChar w:fldCharType="end"/>
      </w:r>
      <w:r w:rsidR="00B10DA3" w:rsidRPr="002C4067">
        <w:t xml:space="preserve"> </w:t>
      </w:r>
      <w:r w:rsidR="00632CC0" w:rsidRPr="008C00BB">
        <w:t>-</w:t>
      </w:r>
      <w:r w:rsidR="00517EF6" w:rsidRPr="008C00BB">
        <w:t xml:space="preserve"> </w:t>
      </w:r>
      <w:bookmarkStart w:id="283" w:name="_Ref375231112"/>
      <w:r w:rsidR="00517EF6" w:rsidRPr="008C00BB">
        <w:t>Расстояния между СЗ в метрах и место их расположения</w:t>
      </w:r>
      <w:bookmarkEnd w:id="283"/>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1849"/>
        <w:gridCol w:w="1701"/>
        <w:gridCol w:w="1701"/>
        <w:gridCol w:w="1843"/>
        <w:gridCol w:w="2343"/>
      </w:tblGrid>
      <w:tr w:rsidR="005B273F" w:rsidRPr="008C00BB" w14:paraId="028EEF92" w14:textId="77777777" w:rsidTr="008C00BB">
        <w:trPr>
          <w:cantSplit/>
          <w:trHeight w:val="215"/>
          <w:tblHeader/>
          <w:jc w:val="center"/>
        </w:trPr>
        <w:tc>
          <w:tcPr>
            <w:tcW w:w="638" w:type="dxa"/>
            <w:vMerge w:val="restart"/>
            <w:vAlign w:val="center"/>
          </w:tcPr>
          <w:p w14:paraId="69210587" w14:textId="77777777" w:rsidR="00EC3DD9" w:rsidRPr="008C00BB" w:rsidRDefault="00EC3DD9" w:rsidP="008C00BB">
            <w:pPr>
              <w:pStyle w:val="ad"/>
              <w:rPr>
                <w:b/>
              </w:rPr>
            </w:pPr>
            <w:r w:rsidRPr="008C00BB">
              <w:rPr>
                <w:b/>
              </w:rPr>
              <w:t>№ п/п</w:t>
            </w:r>
          </w:p>
        </w:tc>
        <w:tc>
          <w:tcPr>
            <w:tcW w:w="1849" w:type="dxa"/>
            <w:vMerge w:val="restart"/>
            <w:vAlign w:val="center"/>
          </w:tcPr>
          <w:p w14:paraId="32DE09C6" w14:textId="77777777" w:rsidR="00EC3DD9" w:rsidRPr="008C00BB" w:rsidRDefault="00EC3DD9" w:rsidP="008C00BB">
            <w:pPr>
              <w:pStyle w:val="ad"/>
              <w:rPr>
                <w:b/>
              </w:rPr>
            </w:pPr>
            <w:r w:rsidRPr="008C00BB">
              <w:rPr>
                <w:b/>
              </w:rPr>
              <w:t>Диаметр</w:t>
            </w:r>
          </w:p>
          <w:p w14:paraId="0B29C2D4" w14:textId="77777777" w:rsidR="00EC3DD9" w:rsidRPr="008C00BB" w:rsidRDefault="00EC3DD9" w:rsidP="008C00BB">
            <w:pPr>
              <w:pStyle w:val="ad"/>
              <w:rPr>
                <w:b/>
              </w:rPr>
            </w:pPr>
            <w:r w:rsidRPr="008C00BB">
              <w:rPr>
                <w:b/>
              </w:rPr>
              <w:t>теплопровода,</w:t>
            </w:r>
          </w:p>
          <w:p w14:paraId="5C2406F2" w14:textId="77777777" w:rsidR="00EC3DD9" w:rsidRPr="008C00BB" w:rsidRDefault="00EC3DD9" w:rsidP="008C00BB">
            <w:pPr>
              <w:pStyle w:val="ad"/>
              <w:rPr>
                <w:b/>
              </w:rPr>
            </w:pPr>
            <w:r w:rsidRPr="008C00BB">
              <w:rPr>
                <w:b/>
              </w:rPr>
              <w:t>м</w:t>
            </w:r>
          </w:p>
        </w:tc>
        <w:tc>
          <w:tcPr>
            <w:tcW w:w="3402" w:type="dxa"/>
            <w:gridSpan w:val="2"/>
            <w:vAlign w:val="center"/>
          </w:tcPr>
          <w:p w14:paraId="6D2B5A23" w14:textId="77777777" w:rsidR="00EC3DD9" w:rsidRPr="008C00BB" w:rsidRDefault="00EC3DD9" w:rsidP="008C00BB">
            <w:pPr>
              <w:pStyle w:val="ad"/>
              <w:rPr>
                <w:b/>
              </w:rPr>
            </w:pPr>
            <w:r w:rsidRPr="008C00BB">
              <w:rPr>
                <w:b/>
              </w:rPr>
              <w:t>Диаметр не изменяется</w:t>
            </w:r>
          </w:p>
        </w:tc>
        <w:tc>
          <w:tcPr>
            <w:tcW w:w="4186" w:type="dxa"/>
            <w:gridSpan w:val="2"/>
            <w:vAlign w:val="center"/>
          </w:tcPr>
          <w:p w14:paraId="332DE3F5" w14:textId="77777777" w:rsidR="00EC3DD9" w:rsidRPr="008C00BB" w:rsidRDefault="00EC3DD9" w:rsidP="008C00BB">
            <w:pPr>
              <w:pStyle w:val="ad"/>
              <w:rPr>
                <w:b/>
              </w:rPr>
            </w:pPr>
            <w:r w:rsidRPr="008C00BB">
              <w:rPr>
                <w:b/>
              </w:rPr>
              <w:t>Диаметр изменяется</w:t>
            </w:r>
          </w:p>
        </w:tc>
      </w:tr>
      <w:tr w:rsidR="005B273F" w:rsidRPr="008C00BB" w14:paraId="2D6F3586" w14:textId="77777777" w:rsidTr="008C00BB">
        <w:trPr>
          <w:cantSplit/>
          <w:tblHeader/>
          <w:jc w:val="center"/>
        </w:trPr>
        <w:tc>
          <w:tcPr>
            <w:tcW w:w="638" w:type="dxa"/>
            <w:vMerge/>
            <w:vAlign w:val="center"/>
          </w:tcPr>
          <w:p w14:paraId="4089650B" w14:textId="77777777" w:rsidR="00EC3DD9" w:rsidRPr="008C00BB" w:rsidRDefault="00EC3DD9" w:rsidP="008C00BB">
            <w:pPr>
              <w:pStyle w:val="ad"/>
              <w:rPr>
                <w:b/>
              </w:rPr>
            </w:pPr>
          </w:p>
        </w:tc>
        <w:tc>
          <w:tcPr>
            <w:tcW w:w="1849" w:type="dxa"/>
            <w:vMerge/>
            <w:vAlign w:val="center"/>
          </w:tcPr>
          <w:p w14:paraId="71F628E4" w14:textId="77777777" w:rsidR="00EC3DD9" w:rsidRPr="008C00BB" w:rsidRDefault="00EC3DD9" w:rsidP="008C00BB">
            <w:pPr>
              <w:pStyle w:val="ad"/>
              <w:rPr>
                <w:b/>
              </w:rPr>
            </w:pPr>
          </w:p>
        </w:tc>
        <w:tc>
          <w:tcPr>
            <w:tcW w:w="1701" w:type="dxa"/>
            <w:vAlign w:val="center"/>
          </w:tcPr>
          <w:p w14:paraId="0B8BB821" w14:textId="77777777" w:rsidR="00EC3DD9" w:rsidRPr="008C00BB" w:rsidRDefault="00EC3DD9" w:rsidP="008C00BB">
            <w:pPr>
              <w:pStyle w:val="ad"/>
              <w:rPr>
                <w:b/>
              </w:rPr>
            </w:pPr>
            <w:r w:rsidRPr="008C00BB">
              <w:rPr>
                <w:b/>
              </w:rPr>
              <w:t>ответвлений нет</w:t>
            </w:r>
          </w:p>
        </w:tc>
        <w:tc>
          <w:tcPr>
            <w:tcW w:w="1701" w:type="dxa"/>
            <w:vAlign w:val="center"/>
          </w:tcPr>
          <w:p w14:paraId="0A2382DD" w14:textId="77777777" w:rsidR="00EC3DD9" w:rsidRPr="008C00BB" w:rsidRDefault="00EC3DD9" w:rsidP="008C00BB">
            <w:pPr>
              <w:pStyle w:val="ad"/>
              <w:rPr>
                <w:b/>
              </w:rPr>
            </w:pPr>
            <w:r w:rsidRPr="008C00BB">
              <w:rPr>
                <w:b/>
              </w:rPr>
              <w:t>ответвления есть</w:t>
            </w:r>
          </w:p>
        </w:tc>
        <w:tc>
          <w:tcPr>
            <w:tcW w:w="1843" w:type="dxa"/>
            <w:vAlign w:val="center"/>
          </w:tcPr>
          <w:p w14:paraId="0F600698" w14:textId="77777777" w:rsidR="00EC3DD9" w:rsidRPr="008C00BB" w:rsidRDefault="00EC3DD9" w:rsidP="008C00BB">
            <w:pPr>
              <w:pStyle w:val="ad"/>
              <w:rPr>
                <w:b/>
              </w:rPr>
            </w:pPr>
            <w:r w:rsidRPr="008C00BB">
              <w:rPr>
                <w:b/>
              </w:rPr>
              <w:t>ответвлений нет</w:t>
            </w:r>
          </w:p>
        </w:tc>
        <w:tc>
          <w:tcPr>
            <w:tcW w:w="2343" w:type="dxa"/>
            <w:vAlign w:val="center"/>
          </w:tcPr>
          <w:p w14:paraId="71E9B26F" w14:textId="77777777" w:rsidR="00EC3DD9" w:rsidRPr="008C00BB" w:rsidRDefault="00EC3DD9" w:rsidP="008C00BB">
            <w:pPr>
              <w:pStyle w:val="ad"/>
              <w:rPr>
                <w:b/>
              </w:rPr>
            </w:pPr>
            <w:r w:rsidRPr="008C00BB">
              <w:rPr>
                <w:b/>
              </w:rPr>
              <w:t>ответвления есть</w:t>
            </w:r>
          </w:p>
        </w:tc>
      </w:tr>
      <w:tr w:rsidR="005B273F" w:rsidRPr="008C00BB" w14:paraId="4B62BE16" w14:textId="77777777" w:rsidTr="008C00BB">
        <w:trPr>
          <w:cantSplit/>
          <w:jc w:val="center"/>
        </w:trPr>
        <w:tc>
          <w:tcPr>
            <w:tcW w:w="638" w:type="dxa"/>
            <w:vAlign w:val="center"/>
          </w:tcPr>
          <w:p w14:paraId="1E65306C" w14:textId="77777777" w:rsidR="00EC3DD9" w:rsidRPr="008C00BB" w:rsidRDefault="00EC3DD9" w:rsidP="008C00BB">
            <w:pPr>
              <w:pStyle w:val="ad"/>
            </w:pPr>
            <w:r w:rsidRPr="008C00BB">
              <w:t>1</w:t>
            </w:r>
          </w:p>
        </w:tc>
        <w:tc>
          <w:tcPr>
            <w:tcW w:w="1849" w:type="dxa"/>
            <w:vAlign w:val="center"/>
          </w:tcPr>
          <w:p w14:paraId="2AFF5170" w14:textId="77777777" w:rsidR="00EC3DD9" w:rsidRPr="008C00BB" w:rsidRDefault="00EC3DD9" w:rsidP="008C00BB">
            <w:pPr>
              <w:pStyle w:val="ad"/>
            </w:pPr>
            <w:r w:rsidRPr="008C00BB">
              <w:t>до 0,4</w:t>
            </w:r>
          </w:p>
        </w:tc>
        <w:tc>
          <w:tcPr>
            <w:tcW w:w="1701" w:type="dxa"/>
            <w:vAlign w:val="center"/>
          </w:tcPr>
          <w:p w14:paraId="1FE403FD" w14:textId="77777777" w:rsidR="00EC3DD9" w:rsidRPr="008C00BB" w:rsidRDefault="00EC3DD9" w:rsidP="008C00BB">
            <w:pPr>
              <w:pStyle w:val="ad"/>
            </w:pPr>
            <w:r w:rsidRPr="008C00BB">
              <w:t>1000</w:t>
            </w:r>
          </w:p>
        </w:tc>
        <w:tc>
          <w:tcPr>
            <w:tcW w:w="1701" w:type="dxa"/>
            <w:vAlign w:val="center"/>
          </w:tcPr>
          <w:p w14:paraId="0979D3A2" w14:textId="77777777" w:rsidR="00EC3DD9" w:rsidRPr="008C00BB" w:rsidRDefault="00EC3DD9" w:rsidP="008C00BB">
            <w:pPr>
              <w:pStyle w:val="ad"/>
            </w:pPr>
            <w:r w:rsidRPr="008C00BB">
              <w:t>непосредственно за ответвлением, расстояние до ближайшей СЗ не более 1000 м</w:t>
            </w:r>
          </w:p>
        </w:tc>
        <w:tc>
          <w:tcPr>
            <w:tcW w:w="1843" w:type="dxa"/>
            <w:vAlign w:val="center"/>
          </w:tcPr>
          <w:p w14:paraId="21B8B5B6" w14:textId="77777777" w:rsidR="00EC3DD9" w:rsidRPr="008C00BB" w:rsidRDefault="00EC3DD9" w:rsidP="008C00BB">
            <w:pPr>
              <w:pStyle w:val="ad"/>
            </w:pPr>
            <w:r w:rsidRPr="008C00BB">
              <w:t>непосредственно за местом изменения диаметра, расстояние до ближайшей СЗ не более 1000 м</w:t>
            </w:r>
          </w:p>
        </w:tc>
        <w:tc>
          <w:tcPr>
            <w:tcW w:w="2343" w:type="dxa"/>
            <w:vAlign w:val="center"/>
          </w:tcPr>
          <w:p w14:paraId="461FC203" w14:textId="77777777" w:rsidR="00EC3DD9" w:rsidRPr="008C00BB" w:rsidRDefault="00EC3DD9" w:rsidP="008C00BB">
            <w:pPr>
              <w:pStyle w:val="ad"/>
            </w:pPr>
            <w:r w:rsidRPr="008C00BB">
              <w:t>непосредственно за ответвлением, на теплопроводе меньшего диаметра, расстояние до ближайшей СЗ не более 1000 м</w:t>
            </w:r>
          </w:p>
        </w:tc>
      </w:tr>
      <w:tr w:rsidR="005B273F" w:rsidRPr="008C00BB" w14:paraId="0034479F" w14:textId="77777777" w:rsidTr="008C00BB">
        <w:trPr>
          <w:cantSplit/>
          <w:jc w:val="center"/>
        </w:trPr>
        <w:tc>
          <w:tcPr>
            <w:tcW w:w="638" w:type="dxa"/>
            <w:vAlign w:val="center"/>
          </w:tcPr>
          <w:p w14:paraId="26233965" w14:textId="77777777" w:rsidR="00EC3DD9" w:rsidRPr="008C00BB" w:rsidRDefault="00EC3DD9" w:rsidP="008C00BB">
            <w:pPr>
              <w:pStyle w:val="ad"/>
            </w:pPr>
            <w:r w:rsidRPr="008C00BB">
              <w:t>2</w:t>
            </w:r>
          </w:p>
        </w:tc>
        <w:tc>
          <w:tcPr>
            <w:tcW w:w="1849" w:type="dxa"/>
            <w:vAlign w:val="center"/>
          </w:tcPr>
          <w:p w14:paraId="305DA4A5" w14:textId="77777777" w:rsidR="00EC3DD9" w:rsidRPr="008C00BB" w:rsidRDefault="00EC3DD9" w:rsidP="008C00BB">
            <w:pPr>
              <w:pStyle w:val="ad"/>
            </w:pPr>
            <w:r w:rsidRPr="008C00BB">
              <w:t>от 0,4 до 0,6</w:t>
            </w:r>
          </w:p>
        </w:tc>
        <w:tc>
          <w:tcPr>
            <w:tcW w:w="1701" w:type="dxa"/>
            <w:vAlign w:val="center"/>
          </w:tcPr>
          <w:p w14:paraId="13821653" w14:textId="77777777" w:rsidR="00EC3DD9" w:rsidRPr="008C00BB" w:rsidRDefault="00EC3DD9" w:rsidP="008C00BB">
            <w:pPr>
              <w:pStyle w:val="ad"/>
            </w:pPr>
            <w:r w:rsidRPr="008C00BB">
              <w:t>1500</w:t>
            </w:r>
          </w:p>
        </w:tc>
        <w:tc>
          <w:tcPr>
            <w:tcW w:w="1701" w:type="dxa"/>
            <w:vAlign w:val="center"/>
          </w:tcPr>
          <w:p w14:paraId="009F3377" w14:textId="77777777" w:rsidR="00EC3DD9" w:rsidRPr="008C00BB" w:rsidRDefault="00EC3DD9" w:rsidP="008C00BB">
            <w:pPr>
              <w:pStyle w:val="ad"/>
            </w:pPr>
            <w:r w:rsidRPr="008C00BB">
              <w:t>непосредственно за ответвлением, расстояние до ближайшей СЗ не более 1500 м</w:t>
            </w:r>
          </w:p>
        </w:tc>
        <w:tc>
          <w:tcPr>
            <w:tcW w:w="1843" w:type="dxa"/>
            <w:vAlign w:val="center"/>
          </w:tcPr>
          <w:p w14:paraId="76861061" w14:textId="77777777" w:rsidR="00EC3DD9" w:rsidRPr="008C00BB" w:rsidRDefault="00EC3DD9" w:rsidP="008C00BB">
            <w:pPr>
              <w:pStyle w:val="ad"/>
            </w:pPr>
            <w:r w:rsidRPr="008C00BB">
              <w:t>непосредственно за местом изменения диаметра, расстояние до ближайшей СЗ не более 1000 м</w:t>
            </w:r>
          </w:p>
        </w:tc>
        <w:tc>
          <w:tcPr>
            <w:tcW w:w="2343" w:type="dxa"/>
            <w:vAlign w:val="center"/>
          </w:tcPr>
          <w:p w14:paraId="102F4344" w14:textId="77777777" w:rsidR="00EC3DD9" w:rsidRPr="008C00BB" w:rsidRDefault="00EC3DD9" w:rsidP="008C00BB">
            <w:pPr>
              <w:pStyle w:val="ad"/>
            </w:pPr>
            <w:r w:rsidRPr="008C00BB">
              <w:t>непосредственно за ответвлением, на теплопроводе меньшего диаметра, расстояние до ближайшей СЗ не более 1000 м</w:t>
            </w:r>
          </w:p>
        </w:tc>
      </w:tr>
      <w:tr w:rsidR="005B273F" w:rsidRPr="008C00BB" w14:paraId="27263FBD" w14:textId="77777777" w:rsidTr="008C00BB">
        <w:trPr>
          <w:cantSplit/>
          <w:jc w:val="center"/>
        </w:trPr>
        <w:tc>
          <w:tcPr>
            <w:tcW w:w="638" w:type="dxa"/>
            <w:vAlign w:val="center"/>
          </w:tcPr>
          <w:p w14:paraId="70AC4FE9" w14:textId="77777777" w:rsidR="00EC3DD9" w:rsidRPr="008C00BB" w:rsidRDefault="00EC3DD9" w:rsidP="008C00BB">
            <w:pPr>
              <w:pStyle w:val="ad"/>
            </w:pPr>
            <w:r w:rsidRPr="008C00BB">
              <w:t>3</w:t>
            </w:r>
          </w:p>
        </w:tc>
        <w:tc>
          <w:tcPr>
            <w:tcW w:w="1849" w:type="dxa"/>
            <w:vAlign w:val="center"/>
          </w:tcPr>
          <w:p w14:paraId="1D82A3D8" w14:textId="77777777" w:rsidR="00EC3DD9" w:rsidRPr="008C00BB" w:rsidRDefault="00EC3DD9" w:rsidP="008C00BB">
            <w:pPr>
              <w:pStyle w:val="ad"/>
            </w:pPr>
            <w:r w:rsidRPr="008C00BB">
              <w:t>от 0,6 до 0,9</w:t>
            </w:r>
          </w:p>
        </w:tc>
        <w:tc>
          <w:tcPr>
            <w:tcW w:w="1701" w:type="dxa"/>
            <w:vAlign w:val="center"/>
          </w:tcPr>
          <w:p w14:paraId="37D4639F" w14:textId="77777777" w:rsidR="00EC3DD9" w:rsidRPr="008C00BB" w:rsidRDefault="00EC3DD9" w:rsidP="008C00BB">
            <w:pPr>
              <w:pStyle w:val="ad"/>
            </w:pPr>
            <w:r w:rsidRPr="008C00BB">
              <w:t>3000</w:t>
            </w:r>
          </w:p>
        </w:tc>
        <w:tc>
          <w:tcPr>
            <w:tcW w:w="1701" w:type="dxa"/>
            <w:vAlign w:val="center"/>
          </w:tcPr>
          <w:p w14:paraId="69FE8F8B" w14:textId="77777777" w:rsidR="00EC3DD9" w:rsidRPr="008C00BB" w:rsidRDefault="00EC3DD9" w:rsidP="008C00BB">
            <w:pPr>
              <w:pStyle w:val="ad"/>
            </w:pPr>
            <w:r w:rsidRPr="008C00BB">
              <w:t>непосредственно за ответвлением, расстояние до ближайшей СЗ не более 3000 м</w:t>
            </w:r>
          </w:p>
        </w:tc>
        <w:tc>
          <w:tcPr>
            <w:tcW w:w="1843" w:type="dxa"/>
            <w:vAlign w:val="center"/>
          </w:tcPr>
          <w:p w14:paraId="65D5BDF5" w14:textId="77777777" w:rsidR="00EC3DD9" w:rsidRPr="008C00BB" w:rsidRDefault="00EC3DD9" w:rsidP="008C00BB">
            <w:pPr>
              <w:pStyle w:val="ad"/>
            </w:pPr>
            <w:r w:rsidRPr="008C00BB">
              <w:t>непосредственно за местом изменения диаметра, расстояние до ближайшей СЗ в соответствии с меньшим диаметром (не более 1000 м, 1500 м)</w:t>
            </w:r>
          </w:p>
        </w:tc>
        <w:tc>
          <w:tcPr>
            <w:tcW w:w="2343" w:type="dxa"/>
            <w:vAlign w:val="center"/>
          </w:tcPr>
          <w:p w14:paraId="53E54083" w14:textId="77777777" w:rsidR="00EC3DD9" w:rsidRPr="008C00BB" w:rsidRDefault="00EC3DD9" w:rsidP="008C00BB">
            <w:pPr>
              <w:pStyle w:val="ad"/>
            </w:pPr>
            <w:r w:rsidRPr="008C00BB">
              <w:t>непосредственно за ответвлением, на теплопроводе меньшего диаметра, расстояние до ближайшей СЗ в соответствии с меньшим диаметром</w:t>
            </w:r>
          </w:p>
          <w:p w14:paraId="1CE8B9A2" w14:textId="77777777" w:rsidR="00EC3DD9" w:rsidRPr="008C00BB" w:rsidRDefault="00EC3DD9" w:rsidP="008C00BB">
            <w:pPr>
              <w:pStyle w:val="ad"/>
            </w:pPr>
            <w:r w:rsidRPr="008C00BB">
              <w:t>(не более 1000 м, 1500 м)</w:t>
            </w:r>
          </w:p>
        </w:tc>
      </w:tr>
      <w:tr w:rsidR="00EC3DD9" w:rsidRPr="008C00BB" w14:paraId="67580094" w14:textId="77777777" w:rsidTr="008C00BB">
        <w:trPr>
          <w:cantSplit/>
          <w:jc w:val="center"/>
        </w:trPr>
        <w:tc>
          <w:tcPr>
            <w:tcW w:w="638" w:type="dxa"/>
            <w:vAlign w:val="center"/>
          </w:tcPr>
          <w:p w14:paraId="0167FEDF" w14:textId="77777777" w:rsidR="00EC3DD9" w:rsidRPr="008C00BB" w:rsidRDefault="00EC3DD9" w:rsidP="008C00BB">
            <w:pPr>
              <w:pStyle w:val="ad"/>
            </w:pPr>
            <w:r w:rsidRPr="008C00BB">
              <w:t>4</w:t>
            </w:r>
          </w:p>
        </w:tc>
        <w:tc>
          <w:tcPr>
            <w:tcW w:w="1849" w:type="dxa"/>
            <w:vAlign w:val="center"/>
          </w:tcPr>
          <w:p w14:paraId="0DA94FE3" w14:textId="77777777" w:rsidR="00EC3DD9" w:rsidRPr="008C00BB" w:rsidRDefault="00EC3DD9" w:rsidP="008C00BB">
            <w:pPr>
              <w:pStyle w:val="ad"/>
            </w:pPr>
            <w:r w:rsidRPr="008C00BB">
              <w:t>более 0,9</w:t>
            </w:r>
          </w:p>
        </w:tc>
        <w:tc>
          <w:tcPr>
            <w:tcW w:w="1701" w:type="dxa"/>
            <w:vAlign w:val="center"/>
          </w:tcPr>
          <w:p w14:paraId="336A64A6" w14:textId="77777777" w:rsidR="00EC3DD9" w:rsidRPr="008C00BB" w:rsidRDefault="00EC3DD9" w:rsidP="008C00BB">
            <w:pPr>
              <w:pStyle w:val="ad"/>
            </w:pPr>
            <w:r w:rsidRPr="008C00BB">
              <w:t>5000</w:t>
            </w:r>
          </w:p>
        </w:tc>
        <w:tc>
          <w:tcPr>
            <w:tcW w:w="1701" w:type="dxa"/>
            <w:vAlign w:val="center"/>
          </w:tcPr>
          <w:p w14:paraId="13A40797" w14:textId="77777777" w:rsidR="00EC3DD9" w:rsidRPr="008C00BB" w:rsidRDefault="00EC3DD9" w:rsidP="008C00BB">
            <w:pPr>
              <w:pStyle w:val="ad"/>
            </w:pPr>
            <w:r w:rsidRPr="008C00BB">
              <w:t>непосредственно за ответвлением, расстояние до ближайшей СЗ не более 5000 м</w:t>
            </w:r>
          </w:p>
        </w:tc>
        <w:tc>
          <w:tcPr>
            <w:tcW w:w="1843" w:type="dxa"/>
            <w:vAlign w:val="center"/>
          </w:tcPr>
          <w:p w14:paraId="16C3EE6F" w14:textId="77777777" w:rsidR="00EC3DD9" w:rsidRPr="008C00BB" w:rsidRDefault="00EC3DD9" w:rsidP="008C00BB">
            <w:pPr>
              <w:pStyle w:val="ad"/>
            </w:pPr>
            <w:r w:rsidRPr="008C00BB">
              <w:t>непосредственно за местом изменения диаметра, расстояние до ближайшей СЗ в соответствии с меньшим диаметром (не более 1000 м, 1500 м, 3000 м)</w:t>
            </w:r>
          </w:p>
        </w:tc>
        <w:tc>
          <w:tcPr>
            <w:tcW w:w="2343" w:type="dxa"/>
            <w:vAlign w:val="center"/>
          </w:tcPr>
          <w:p w14:paraId="759EC77D" w14:textId="77777777" w:rsidR="00EC3DD9" w:rsidRPr="008C00BB" w:rsidRDefault="00EC3DD9" w:rsidP="008C00BB">
            <w:pPr>
              <w:pStyle w:val="ad"/>
            </w:pPr>
            <w:r w:rsidRPr="008C00BB">
              <w:t>непосредственно за ответвлением, на теплопроводе меньшего диаметра, расстояние до ближайшей СЗ в соответствии с меньшим диаметром (не более 1000 м, 1500 м, 3000 м)</w:t>
            </w:r>
          </w:p>
        </w:tc>
      </w:tr>
    </w:tbl>
    <w:p w14:paraId="49D6AAC0" w14:textId="77777777" w:rsidR="00517EF6" w:rsidRPr="008C00BB" w:rsidRDefault="00517EF6" w:rsidP="008C00BB">
      <w:pPr>
        <w:pStyle w:val="af8"/>
      </w:pPr>
      <w:r w:rsidRPr="008C00BB">
        <w:t>Если в результате анализа выявляется несоответствие принятым условиям, то в расчете среднего времени восстановления количество секционирующих задвижек и расстояние между ними условно принимается равным такому, при котором обеспечивается выполнение этих условий. Установка дополнительных задвижек включается в рекомендации.</w:t>
      </w:r>
    </w:p>
    <w:p w14:paraId="4B616B2E" w14:textId="77777777" w:rsidR="00517EF6" w:rsidRPr="002C4067" w:rsidRDefault="00517EF6" w:rsidP="00F1242E"/>
    <w:p w14:paraId="73599EF9" w14:textId="5A2DAF43" w:rsidR="00517EF6" w:rsidRPr="008C00BB" w:rsidRDefault="00517EF6" w:rsidP="009138F6">
      <w:pPr>
        <w:pStyle w:val="af8"/>
        <w:numPr>
          <w:ilvl w:val="1"/>
          <w:numId w:val="22"/>
        </w:numPr>
      </w:pPr>
      <w:r w:rsidRPr="008C00BB">
        <w:lastRenderedPageBreak/>
        <w:t>Интенсивность восстановления элементов ТС, 1/ч:</w:t>
      </w:r>
    </w:p>
    <w:tbl>
      <w:tblPr>
        <w:tblW w:w="5000" w:type="pct"/>
        <w:jc w:val="center"/>
        <w:tblLook w:val="04A0" w:firstRow="1" w:lastRow="0" w:firstColumn="1" w:lastColumn="0" w:noHBand="0" w:noVBand="1"/>
      </w:tblPr>
      <w:tblGrid>
        <w:gridCol w:w="9029"/>
        <w:gridCol w:w="1392"/>
      </w:tblGrid>
      <w:tr w:rsidR="005B273F" w:rsidRPr="008C00BB" w14:paraId="4FE74B14" w14:textId="77777777" w:rsidTr="000E2303">
        <w:trPr>
          <w:trHeight w:val="689"/>
          <w:jc w:val="center"/>
        </w:trPr>
        <w:tc>
          <w:tcPr>
            <w:tcW w:w="4332" w:type="pct"/>
            <w:vAlign w:val="center"/>
          </w:tcPr>
          <w:p w14:paraId="50349970" w14:textId="77777777" w:rsidR="00517EF6" w:rsidRPr="008C00BB" w:rsidRDefault="00D224E5" w:rsidP="008C00BB">
            <w:pPr>
              <w:pStyle w:val="af8"/>
            </w:pPr>
            <m:oMathPara>
              <m:oMathParaPr>
                <m:jc m:val="center"/>
              </m:oMathParaPr>
              <m:oMath>
                <m:r>
                  <w:rPr>
                    <w:rFonts w:ascii="Cambria Math" w:hAnsi="Cambria Math"/>
                  </w:rPr>
                  <m:t>μ</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z</m:t>
                        </m:r>
                      </m:e>
                      <m:sup>
                        <m:r>
                          <m:rPr>
                            <m:sty m:val="p"/>
                          </m:rPr>
                          <w:rPr>
                            <w:rFonts w:ascii="Cambria Math" w:hAnsi="Cambria Math"/>
                          </w:rPr>
                          <m:t>в</m:t>
                        </m:r>
                      </m:sup>
                    </m:sSup>
                  </m:den>
                </m:f>
              </m:oMath>
            </m:oMathPara>
          </w:p>
        </w:tc>
        <w:tc>
          <w:tcPr>
            <w:tcW w:w="668" w:type="pct"/>
            <w:vAlign w:val="center"/>
          </w:tcPr>
          <w:p w14:paraId="0CEF3595" w14:textId="0A0C55A9" w:rsidR="00517EF6" w:rsidRPr="008C00BB" w:rsidRDefault="00517EF6" w:rsidP="000E2303">
            <w:pPr>
              <w:pStyle w:val="af8"/>
              <w:ind w:firstLine="0"/>
              <w:jc w:val="center"/>
            </w:pPr>
            <w:bookmarkStart w:id="284" w:name="_Ref374096694"/>
            <w:r w:rsidRPr="008C00BB">
              <w:t>(</w:t>
            </w:r>
            <w:r w:rsidR="008A3CE6" w:rsidRPr="008C00BB">
              <w:fldChar w:fldCharType="begin"/>
            </w:r>
            <w:r w:rsidRPr="008C00BB">
              <w:instrText xml:space="preserve"> SEQ Список_формул \* ARABIC </w:instrText>
            </w:r>
            <w:r w:rsidR="008A3CE6" w:rsidRPr="008C00BB">
              <w:fldChar w:fldCharType="separate"/>
            </w:r>
            <w:r w:rsidR="00874A13" w:rsidRPr="008C00BB">
              <w:t>5</w:t>
            </w:r>
            <w:r w:rsidR="008A3CE6" w:rsidRPr="008C00BB">
              <w:fldChar w:fldCharType="end"/>
            </w:r>
            <w:r w:rsidRPr="008C00BB">
              <w:t>)</w:t>
            </w:r>
            <w:bookmarkEnd w:id="284"/>
          </w:p>
        </w:tc>
      </w:tr>
    </w:tbl>
    <w:p w14:paraId="77380FB6" w14:textId="36B580B9" w:rsidR="00517EF6" w:rsidRPr="008C00BB" w:rsidRDefault="00517EF6" w:rsidP="009138F6">
      <w:pPr>
        <w:pStyle w:val="af8"/>
        <w:numPr>
          <w:ilvl w:val="1"/>
          <w:numId w:val="22"/>
        </w:numPr>
      </w:pPr>
      <w:r w:rsidRPr="008C00BB">
        <w:t>Стационарная вероятность рабочего состояния сети:</w:t>
      </w:r>
    </w:p>
    <w:tbl>
      <w:tblPr>
        <w:tblW w:w="5000" w:type="pct"/>
        <w:tblLook w:val="04A0" w:firstRow="1" w:lastRow="0" w:firstColumn="1" w:lastColumn="0" w:noHBand="0" w:noVBand="1"/>
      </w:tblPr>
      <w:tblGrid>
        <w:gridCol w:w="9123"/>
        <w:gridCol w:w="1298"/>
      </w:tblGrid>
      <w:tr w:rsidR="005B273F" w:rsidRPr="008C00BB" w14:paraId="2DFE7529" w14:textId="77777777" w:rsidTr="000E2303">
        <w:trPr>
          <w:trHeight w:val="1020"/>
        </w:trPr>
        <w:tc>
          <w:tcPr>
            <w:tcW w:w="4377" w:type="pct"/>
            <w:vAlign w:val="center"/>
          </w:tcPr>
          <w:p w14:paraId="3CBFA3F7" w14:textId="77777777" w:rsidR="00517EF6" w:rsidRPr="000E2303" w:rsidRDefault="00000000" w:rsidP="008C00BB">
            <w:pPr>
              <w:pStyle w:val="af8"/>
            </w:pPr>
            <m:oMathPara>
              <m:oMathParaPr>
                <m:jc m:val="center"/>
              </m:oMathParaPr>
              <m:oMath>
                <m:sSub>
                  <m:sSubPr>
                    <m:ctrlPr>
                      <w:rPr>
                        <w:rFonts w:ascii="Cambria Math" w:hAnsi="Cambria Math"/>
                      </w:rPr>
                    </m:ctrlPr>
                  </m:sSubPr>
                  <m:e>
                    <m:r>
                      <w:rPr>
                        <w:rFonts w:ascii="Cambria Math" w:hAnsi="Cambria Math"/>
                      </w:rPr>
                      <m:t>p</m:t>
                    </m:r>
                  </m:e>
                  <m:sub>
                    <m:r>
                      <m:rPr>
                        <m:sty m:val="p"/>
                      </m:rPr>
                      <w:rPr>
                        <w:rFonts w:ascii="Cambria Math" w:hAnsi="Cambria Math"/>
                      </w:rPr>
                      <m:t>0</m:t>
                    </m:r>
                  </m:sub>
                </m:sSub>
                <m:r>
                  <m:rPr>
                    <m:sty m:val="p"/>
                  </m:rPr>
                  <w:rPr>
                    <w:rFonts w:ascii="Cambria Math" w:hAnsi="Cambria Math"/>
                  </w:rPr>
                  <m:t>=</m:t>
                </m:r>
                <m:sSup>
                  <m:sSupPr>
                    <m:ctrlPr>
                      <w:rPr>
                        <w:rFonts w:ascii="Cambria Math" w:hAnsi="Cambria Math"/>
                      </w:rPr>
                    </m:ctrlPr>
                  </m:sSupPr>
                  <m:e>
                    <m:d>
                      <m:dPr>
                        <m:ctrlPr>
                          <w:rPr>
                            <w:rFonts w:ascii="Cambria Math" w:hAnsi="Cambria Math"/>
                          </w:rPr>
                        </m:ctrlPr>
                      </m:dPr>
                      <m:e>
                        <m:r>
                          <m:rPr>
                            <m:sty m:val="p"/>
                          </m:rPr>
                          <w:rPr>
                            <w:rFonts w:ascii="Cambria Math" w:hAnsi="Cambria Math"/>
                          </w:rPr>
                          <m:t>1+</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f>
                              <m:fPr>
                                <m:ctrlPr>
                                  <w:rPr>
                                    <w:rFonts w:ascii="Cambria Math" w:hAnsi="Cambria Math"/>
                                  </w:rPr>
                                </m:ctrlPr>
                              </m:fPr>
                              <m:num>
                                <m:sSub>
                                  <m:sSubPr>
                                    <m:ctrlPr>
                                      <w:rPr>
                                        <w:rFonts w:ascii="Cambria Math" w:hAnsi="Cambria Math"/>
                                      </w:rPr>
                                    </m:ctrlPr>
                                  </m:sSubPr>
                                  <m:e>
                                    <m:r>
                                      <w:rPr>
                                        <w:rFonts w:ascii="Cambria Math" w:hAnsi="Cambria Math"/>
                                      </w:rPr>
                                      <m:t>ω</m:t>
                                    </m:r>
                                  </m:e>
                                  <m:sub>
                                    <m:r>
                                      <w:rPr>
                                        <w:rFonts w:ascii="Cambria Math" w:hAnsi="Cambria Math"/>
                                      </w:rPr>
                                      <m:t>i</m:t>
                                    </m:r>
                                  </m:sub>
                                </m:sSub>
                              </m:num>
                              <m:den>
                                <m:sSub>
                                  <m:sSubPr>
                                    <m:ctrlPr>
                                      <w:rPr>
                                        <w:rFonts w:ascii="Cambria Math" w:hAnsi="Cambria Math"/>
                                      </w:rPr>
                                    </m:ctrlPr>
                                  </m:sSubPr>
                                  <m:e>
                                    <m:r>
                                      <w:rPr>
                                        <w:rFonts w:ascii="Cambria Math" w:hAnsi="Cambria Math"/>
                                      </w:rPr>
                                      <m:t>μ</m:t>
                                    </m:r>
                                  </m:e>
                                  <m:sub>
                                    <m:r>
                                      <w:rPr>
                                        <w:rFonts w:ascii="Cambria Math" w:hAnsi="Cambria Math"/>
                                      </w:rPr>
                                      <m:t>i</m:t>
                                    </m:r>
                                  </m:sub>
                                </m:sSub>
                              </m:den>
                            </m:f>
                          </m:e>
                        </m:nary>
                      </m:e>
                    </m:d>
                  </m:e>
                  <m:sup>
                    <m:r>
                      <m:rPr>
                        <m:sty m:val="p"/>
                      </m:rPr>
                      <w:rPr>
                        <w:rFonts w:ascii="Cambria Math" w:hAnsi="Cambria Math"/>
                      </w:rPr>
                      <m:t>-1</m:t>
                    </m:r>
                  </m:sup>
                </m:sSup>
              </m:oMath>
            </m:oMathPara>
          </w:p>
        </w:tc>
        <w:tc>
          <w:tcPr>
            <w:tcW w:w="623" w:type="pct"/>
            <w:vAlign w:val="center"/>
          </w:tcPr>
          <w:p w14:paraId="1F021579" w14:textId="7ED283D1" w:rsidR="00517EF6" w:rsidRPr="008C00BB" w:rsidRDefault="00517EF6" w:rsidP="000E2303">
            <w:pPr>
              <w:pStyle w:val="af8"/>
              <w:ind w:firstLine="0"/>
              <w:jc w:val="center"/>
            </w:pPr>
            <w:bookmarkStart w:id="285" w:name="_Ref374096704"/>
            <w:r w:rsidRPr="008C00BB">
              <w:t>(</w:t>
            </w:r>
            <w:r w:rsidR="008A3CE6" w:rsidRPr="008C00BB">
              <w:fldChar w:fldCharType="begin"/>
            </w:r>
            <w:r w:rsidRPr="008C00BB">
              <w:instrText xml:space="preserve"> SEQ Список_формул \* ARABIC </w:instrText>
            </w:r>
            <w:r w:rsidR="008A3CE6" w:rsidRPr="008C00BB">
              <w:fldChar w:fldCharType="separate"/>
            </w:r>
            <w:r w:rsidR="00874A13" w:rsidRPr="008C00BB">
              <w:t>6</w:t>
            </w:r>
            <w:r w:rsidR="008A3CE6" w:rsidRPr="008C00BB">
              <w:fldChar w:fldCharType="end"/>
            </w:r>
            <w:r w:rsidRPr="008C00BB">
              <w:t>)</w:t>
            </w:r>
            <w:bookmarkEnd w:id="285"/>
          </w:p>
        </w:tc>
      </w:tr>
    </w:tbl>
    <w:p w14:paraId="15E17433" w14:textId="77777777" w:rsidR="00517EF6" w:rsidRPr="008C00BB" w:rsidRDefault="00517EF6" w:rsidP="008C00BB">
      <w:pPr>
        <w:pStyle w:val="af8"/>
      </w:pPr>
      <w:r w:rsidRPr="008C00BB">
        <w:t>где N – число элементов ТС.</w:t>
      </w:r>
    </w:p>
    <w:p w14:paraId="053374E4" w14:textId="556C8C77" w:rsidR="00517EF6" w:rsidRPr="008C00BB" w:rsidRDefault="00517EF6" w:rsidP="009138F6">
      <w:pPr>
        <w:pStyle w:val="af8"/>
        <w:numPr>
          <w:ilvl w:val="1"/>
          <w:numId w:val="22"/>
        </w:numPr>
      </w:pPr>
      <w:r w:rsidRPr="008C00BB">
        <w:t xml:space="preserve">Вероятность состояния сети, соответствующая отказу </w:t>
      </w:r>
      <w:r w:rsidR="008D47CF" w:rsidRPr="008C00BB">
        <w:t xml:space="preserve">f-го </w:t>
      </w:r>
      <w:r w:rsidRPr="008C00BB">
        <w:t>элемента:</w:t>
      </w:r>
    </w:p>
    <w:tbl>
      <w:tblPr>
        <w:tblW w:w="5000" w:type="pct"/>
        <w:jc w:val="center"/>
        <w:tblLook w:val="04A0" w:firstRow="1" w:lastRow="0" w:firstColumn="1" w:lastColumn="0" w:noHBand="0" w:noVBand="1"/>
      </w:tblPr>
      <w:tblGrid>
        <w:gridCol w:w="9139"/>
        <w:gridCol w:w="1282"/>
      </w:tblGrid>
      <w:tr w:rsidR="005B273F" w:rsidRPr="008C00BB" w14:paraId="3090AC5C" w14:textId="77777777" w:rsidTr="000E2303">
        <w:trPr>
          <w:trHeight w:val="559"/>
          <w:jc w:val="center"/>
        </w:trPr>
        <w:tc>
          <w:tcPr>
            <w:tcW w:w="4385" w:type="pct"/>
            <w:vAlign w:val="center"/>
          </w:tcPr>
          <w:p w14:paraId="2217F053" w14:textId="77777777" w:rsidR="00517EF6" w:rsidRPr="008C00BB" w:rsidRDefault="00000000" w:rsidP="008C00BB">
            <w:pPr>
              <w:pStyle w:val="af8"/>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f</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ω</m:t>
                        </m:r>
                      </m:e>
                      <m:sub>
                        <m:r>
                          <w:rPr>
                            <w:rFonts w:ascii="Cambria Math" w:hAnsi="Cambria Math"/>
                          </w:rPr>
                          <m:t>f</m:t>
                        </m:r>
                      </m:sub>
                    </m:sSub>
                  </m:num>
                  <m:den>
                    <m:sSub>
                      <m:sSubPr>
                        <m:ctrlPr>
                          <w:rPr>
                            <w:rFonts w:ascii="Cambria Math" w:hAnsi="Cambria Math"/>
                          </w:rPr>
                        </m:ctrlPr>
                      </m:sSubPr>
                      <m:e>
                        <m:r>
                          <w:rPr>
                            <w:rFonts w:ascii="Cambria Math" w:hAnsi="Cambria Math"/>
                          </w:rPr>
                          <m:t>μ</m:t>
                        </m:r>
                      </m:e>
                      <m:sub>
                        <m:r>
                          <w:rPr>
                            <w:rFonts w:ascii="Cambria Math" w:hAnsi="Cambria Math"/>
                          </w:rPr>
                          <m:t>f</m:t>
                        </m:r>
                      </m:sub>
                    </m:sSub>
                  </m:den>
                </m:f>
                <m:r>
                  <m:rPr>
                    <m:sty m:val="p"/>
                  </m:rPr>
                  <w:rPr>
                    <w:rFonts w:ascii="Cambria Math" w:hAnsi="Cambria Math"/>
                  </w:rPr>
                  <m:t xml:space="preserve"> ∙</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oMath>
            </m:oMathPara>
          </w:p>
        </w:tc>
        <w:tc>
          <w:tcPr>
            <w:tcW w:w="615" w:type="pct"/>
            <w:vAlign w:val="center"/>
          </w:tcPr>
          <w:p w14:paraId="0B6B5B0D" w14:textId="17EB3F82" w:rsidR="00517EF6" w:rsidRPr="008C00BB" w:rsidRDefault="00517EF6" w:rsidP="000E2303">
            <w:pPr>
              <w:pStyle w:val="af8"/>
              <w:ind w:firstLine="0"/>
              <w:jc w:val="center"/>
            </w:pPr>
            <w:bookmarkStart w:id="286" w:name="_Ref374096712"/>
            <w:r w:rsidRPr="008C00BB">
              <w:t>(</w:t>
            </w:r>
            <w:r w:rsidR="008A3CE6" w:rsidRPr="008C00BB">
              <w:fldChar w:fldCharType="begin"/>
            </w:r>
            <w:r w:rsidRPr="008C00BB">
              <w:instrText xml:space="preserve"> SEQ Список_формул \* ARABIC </w:instrText>
            </w:r>
            <w:r w:rsidR="008A3CE6" w:rsidRPr="008C00BB">
              <w:fldChar w:fldCharType="separate"/>
            </w:r>
            <w:r w:rsidR="00874A13" w:rsidRPr="008C00BB">
              <w:t>7</w:t>
            </w:r>
            <w:r w:rsidR="008A3CE6" w:rsidRPr="008C00BB">
              <w:fldChar w:fldCharType="end"/>
            </w:r>
            <w:r w:rsidRPr="008C00BB">
              <w:t>)</w:t>
            </w:r>
            <w:bookmarkEnd w:id="286"/>
          </w:p>
        </w:tc>
      </w:tr>
    </w:tbl>
    <w:p w14:paraId="39310676" w14:textId="1BDEF67C" w:rsidR="00517EF6" w:rsidRPr="008C00BB" w:rsidRDefault="00517EF6" w:rsidP="009138F6">
      <w:pPr>
        <w:pStyle w:val="af8"/>
        <w:numPr>
          <w:ilvl w:val="1"/>
          <w:numId w:val="22"/>
        </w:numPr>
      </w:pPr>
      <w:r w:rsidRPr="008C00BB">
        <w:t>Температура воздуха в здании j-го потребителя в конце периода восстановления f-го элемента:</w:t>
      </w:r>
    </w:p>
    <w:tbl>
      <w:tblPr>
        <w:tblW w:w="5000" w:type="pct"/>
        <w:jc w:val="center"/>
        <w:tblLook w:val="04A0" w:firstRow="1" w:lastRow="0" w:firstColumn="1" w:lastColumn="0" w:noHBand="0" w:noVBand="1"/>
      </w:tblPr>
      <w:tblGrid>
        <w:gridCol w:w="9048"/>
        <w:gridCol w:w="1373"/>
      </w:tblGrid>
      <w:tr w:rsidR="005B273F" w:rsidRPr="008C00BB" w14:paraId="791C7CCA" w14:textId="77777777" w:rsidTr="000E2303">
        <w:trPr>
          <w:trHeight w:val="1376"/>
          <w:jc w:val="center"/>
        </w:trPr>
        <w:tc>
          <w:tcPr>
            <w:tcW w:w="4341" w:type="pct"/>
            <w:vAlign w:val="center"/>
          </w:tcPr>
          <w:p w14:paraId="28D1A9D2" w14:textId="77777777" w:rsidR="00517EF6" w:rsidRPr="000E2303" w:rsidRDefault="00000000" w:rsidP="008C00BB">
            <w:pPr>
              <w:pStyle w:val="af8"/>
            </w:pPr>
            <m:oMathPara>
              <m:oMathParaPr>
                <m:jc m:val="center"/>
              </m:oMathParaPr>
              <m:oMath>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в</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r>
                      <m:rPr>
                        <m:sty m:val="p"/>
                      </m:rPr>
                      <w:rPr>
                        <w:rFonts w:ascii="Cambria Math" w:hAnsi="Cambria Math"/>
                      </w:rPr>
                      <m:t xml:space="preserve">- </m:t>
                    </m:r>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e>
                    </m:d>
                  </m:num>
                  <m:den>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z</m:t>
                                    </m:r>
                                  </m:e>
                                  <m:sub>
                                    <m:r>
                                      <w:rPr>
                                        <w:rFonts w:ascii="Cambria Math" w:hAnsi="Cambria Math"/>
                                      </w:rPr>
                                      <m:t>f</m:t>
                                    </m:r>
                                  </m:sub>
                                  <m:sup>
                                    <m:r>
                                      <m:rPr>
                                        <m:sty m:val="p"/>
                                      </m:rPr>
                                      <w:rPr>
                                        <w:rFonts w:ascii="Cambria Math" w:hAnsi="Cambria Math"/>
                                      </w:rPr>
                                      <m:t>в</m:t>
                                    </m:r>
                                  </m:sup>
                                </m:sSubSup>
                              </m:num>
                              <m:den>
                                <m:sSub>
                                  <m:sSubPr>
                                    <m:ctrlPr>
                                      <w:rPr>
                                        <w:rFonts w:ascii="Cambria Math" w:hAnsi="Cambria Math"/>
                                      </w:rPr>
                                    </m:ctrlPr>
                                  </m:sSubPr>
                                  <m:e>
                                    <m:r>
                                      <w:rPr>
                                        <w:rFonts w:ascii="Cambria Math" w:hAnsi="Cambria Math"/>
                                      </w:rPr>
                                      <m:t>β</m:t>
                                    </m:r>
                                  </m:e>
                                  <m:sub>
                                    <m:r>
                                      <w:rPr>
                                        <w:rFonts w:ascii="Cambria Math" w:hAnsi="Cambria Math"/>
                                      </w:rPr>
                                      <m:t>j</m:t>
                                    </m:r>
                                  </m:sub>
                                </m:sSub>
                              </m:den>
                            </m:f>
                          </m:e>
                        </m:d>
                      </m:sup>
                    </m:sSup>
                  </m:den>
                </m:f>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e>
                </m:d>
                <m:r>
                  <m:rPr>
                    <m:sty m:val="p"/>
                  </m:rPr>
                  <w:rPr>
                    <w:rFonts w:ascii="Cambria Math" w:hAnsi="Cambria Math"/>
                  </w:rPr>
                  <m:t xml:space="preserve">, </m:t>
                </m:r>
                <m:sPre>
                  <m:sPrePr>
                    <m:ctrlPr>
                      <w:rPr>
                        <w:rFonts w:ascii="Cambria Math" w:hAnsi="Cambria Math"/>
                      </w:rPr>
                    </m:ctrlPr>
                  </m:sPrePr>
                  <m:sub/>
                  <m:sup>
                    <m:r>
                      <m:rPr>
                        <m:sty m:val="p"/>
                      </m:rPr>
                      <w:rPr>
                        <w:rFonts w:ascii="Cambria Math" w:hAnsi="Cambria Math"/>
                      </w:rPr>
                      <m:t>0</m:t>
                    </m:r>
                  </m:sup>
                  <m:e>
                    <m:r>
                      <w:rPr>
                        <w:rFonts w:ascii="Cambria Math" w:hAnsi="Cambria Math"/>
                      </w:rPr>
                      <m:t>C</m:t>
                    </m:r>
                  </m:e>
                </m:sPre>
              </m:oMath>
            </m:oMathPara>
          </w:p>
        </w:tc>
        <w:tc>
          <w:tcPr>
            <w:tcW w:w="659" w:type="pct"/>
            <w:vAlign w:val="center"/>
          </w:tcPr>
          <w:p w14:paraId="0E6CA5AC" w14:textId="11D81556" w:rsidR="00517EF6" w:rsidRPr="008C00BB" w:rsidRDefault="00517EF6" w:rsidP="000E2303">
            <w:pPr>
              <w:pStyle w:val="af8"/>
              <w:ind w:firstLine="0"/>
              <w:jc w:val="center"/>
            </w:pPr>
            <w:bookmarkStart w:id="287" w:name="_Ref374096783"/>
            <w:r w:rsidRPr="008C00BB">
              <w:t>(</w:t>
            </w:r>
            <w:r w:rsidR="008A3CE6" w:rsidRPr="008C00BB">
              <w:fldChar w:fldCharType="begin"/>
            </w:r>
            <w:r w:rsidRPr="008C00BB">
              <w:instrText xml:space="preserve"> SEQ Список_формул \* ARABIC </w:instrText>
            </w:r>
            <w:r w:rsidR="008A3CE6" w:rsidRPr="008C00BB">
              <w:fldChar w:fldCharType="separate"/>
            </w:r>
            <w:r w:rsidR="00874A13" w:rsidRPr="008C00BB">
              <w:t>8</w:t>
            </w:r>
            <w:r w:rsidR="008A3CE6" w:rsidRPr="008C00BB">
              <w:fldChar w:fldCharType="end"/>
            </w:r>
            <w:r w:rsidRPr="008C00BB">
              <w:t>)</w:t>
            </w:r>
            <w:bookmarkEnd w:id="287"/>
          </w:p>
        </w:tc>
      </w:tr>
    </w:tbl>
    <w:p w14:paraId="54EC5242" w14:textId="77777777" w:rsidR="00517EF6" w:rsidRPr="008C00BB" w:rsidRDefault="00517EF6" w:rsidP="008C00BB">
      <w:pPr>
        <w:pStyle w:val="af8"/>
      </w:pPr>
      <w:r w:rsidRPr="008C00BB">
        <w:t>где</w:t>
      </w:r>
      <w:r w:rsidR="002F5504" w:rsidRPr="008C00BB">
        <w:t xml:space="preserve"> </w:t>
      </w:r>
      <m:oMath>
        <m:sSubSup>
          <m:sSubSupPr>
            <m:ctrlPr>
              <w:rPr>
                <w:rFonts w:ascii="Cambria Math" w:hAnsi="Cambria Math"/>
              </w:rPr>
            </m:ctrlPr>
          </m:sSubSupPr>
          <m:e>
            <m:r>
              <m:rPr>
                <m:sty m:val="p"/>
              </m:rPr>
              <w:rPr>
                <w:rFonts w:ascii="Cambria Math" w:hAnsi="Cambria Math"/>
              </w:rPr>
              <m:t>t</m:t>
            </m:r>
          </m:e>
          <m:sub>
            <m:r>
              <m:rPr>
                <m:sty m:val="p"/>
              </m:rPr>
              <w:rPr>
                <w:rFonts w:ascii="Cambria Math" w:hAnsi="Cambria Math"/>
              </w:rPr>
              <m:t>j</m:t>
            </m:r>
          </m:sub>
          <m:sup>
            <m:r>
              <m:rPr>
                <m:sty m:val="p"/>
              </m:rPr>
              <w:rPr>
                <w:rFonts w:ascii="Cambria Math" w:hAnsi="Cambria Math"/>
              </w:rPr>
              <m:t>вр</m:t>
            </m:r>
          </m:sup>
        </m:sSubSup>
      </m:oMath>
      <w:r w:rsidRPr="008C00BB">
        <w:t xml:space="preserve"> - расчетная температура воздуха в здании j-го потребителя, 0С;</w:t>
      </w:r>
    </w:p>
    <w:p w14:paraId="091C9801" w14:textId="77777777" w:rsidR="00517EF6" w:rsidRPr="008C00BB" w:rsidRDefault="00517EF6" w:rsidP="008C00BB">
      <w:pPr>
        <w:pStyle w:val="af8"/>
      </w:pPr>
      <w:r w:rsidRPr="008C00BB">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Pr="008C00BB">
        <w:t xml:space="preserve"> - расчетная для отопления температура наружного воздуха, 0С;</w:t>
      </w:r>
    </w:p>
    <w:p w14:paraId="290012AA" w14:textId="77777777" w:rsidR="00517EF6" w:rsidRPr="008C00BB" w:rsidRDefault="00517EF6" w:rsidP="008C00BB">
      <w:pPr>
        <w:pStyle w:val="af8"/>
      </w:pPr>
      <w:r w:rsidRPr="008C00BB">
        <w:t xml:space="preserve"> </w:t>
      </w:r>
      <m:oMath>
        <m:sSub>
          <m:sSubPr>
            <m:ctrlPr>
              <w:rPr>
                <w:rFonts w:ascii="Cambria Math" w:hAnsi="Cambria Math"/>
              </w:rPr>
            </m:ctrlPr>
          </m:sSubPr>
          <m:e>
            <m:r>
              <m:rPr>
                <m:sty m:val="p"/>
              </m:rPr>
              <w:rPr>
                <w:rFonts w:ascii="Cambria Math" w:hAnsi="Cambria Math"/>
              </w:rPr>
              <m:t>q</m:t>
            </m:r>
          </m:e>
          <m:sub>
            <m:r>
              <m:rPr>
                <m:sty m:val="p"/>
              </m:rPr>
              <w:rPr>
                <w:rFonts w:ascii="Cambria Math" w:hAnsi="Cambria Math"/>
              </w:rPr>
              <m:t>j,f</m:t>
            </m:r>
          </m:sub>
        </m:sSub>
      </m:oMath>
      <w:r w:rsidRPr="008C00BB">
        <w:t xml:space="preserve"> – часовой расх</w:t>
      </w:r>
      <w:r w:rsidR="002664F2" w:rsidRPr="008C00BB">
        <w:t xml:space="preserve">од </w:t>
      </w:r>
      <w:r w:rsidRPr="008C00BB">
        <w:t xml:space="preserve">тепла у j-го потребителя при отказе f-го элемента при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Pr="008C00BB">
        <w:t>, Гкал/ч;</w:t>
      </w:r>
    </w:p>
    <w:p w14:paraId="02D8D55C" w14:textId="77777777" w:rsidR="00517EF6" w:rsidRPr="008C00BB" w:rsidRDefault="00000000" w:rsidP="008C00BB">
      <w:pPr>
        <w:pStyle w:val="af8"/>
      </w:pPr>
      <m:oMath>
        <m:sSubSup>
          <m:sSubSupPr>
            <m:ctrlPr>
              <w:rPr>
                <w:rFonts w:ascii="Cambria Math" w:hAnsi="Cambria Math"/>
              </w:rPr>
            </m:ctrlPr>
          </m:sSubSupPr>
          <m:e>
            <m:r>
              <m:rPr>
                <m:sty m:val="p"/>
              </m:rPr>
              <w:rPr>
                <w:rFonts w:ascii="Cambria Math" w:hAnsi="Cambria Math"/>
              </w:rPr>
              <m:t>q</m:t>
            </m:r>
          </m:e>
          <m:sub>
            <m:r>
              <m:rPr>
                <m:sty m:val="p"/>
              </m:rPr>
              <w:rPr>
                <w:rFonts w:ascii="Cambria Math" w:hAnsi="Cambria Math"/>
              </w:rPr>
              <m:t>j</m:t>
            </m:r>
          </m:sub>
          <m:sup>
            <m:r>
              <m:rPr>
                <m:sty m:val="p"/>
              </m:rPr>
              <w:rPr>
                <w:rFonts w:ascii="Cambria Math" w:hAnsi="Cambria Math"/>
              </w:rPr>
              <m:t>р</m:t>
            </m:r>
          </m:sup>
        </m:sSubSup>
      </m:oMath>
      <w:r w:rsidR="00517EF6" w:rsidRPr="008C00BB">
        <w:t>– расчетная часовая нагрузка j-го потребителя при</w:t>
      </w:r>
      <w:r w:rsidR="002F5504" w:rsidRPr="008C00BB">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00517EF6" w:rsidRPr="008C00BB">
        <w:t>, Гкал/ч;</w:t>
      </w:r>
    </w:p>
    <w:p w14:paraId="537DD67B" w14:textId="77777777" w:rsidR="00517EF6" w:rsidRPr="008C00BB" w:rsidRDefault="00000000" w:rsidP="008C00BB">
      <w:pPr>
        <w:pStyle w:val="af8"/>
      </w:pP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j</m:t>
                </m:r>
                <m:r>
                  <m:rPr>
                    <m:sty m:val="p"/>
                  </m:rPr>
                  <w:rPr>
                    <w:rFonts w:ascii="Cambria Math" w:hAnsi="Cambria Math"/>
                  </w:rPr>
                  <m:t>,</m:t>
                </m:r>
                <m:r>
                  <w:rPr>
                    <w:rFonts w:ascii="Cambria Math" w:hAnsi="Cambria Math"/>
                  </w:rPr>
                  <m:t>f</m:t>
                </m:r>
              </m:sub>
            </m:sSub>
          </m:num>
          <m:den>
            <m:sSubSup>
              <m:sSubSupPr>
                <m:ctrlPr>
                  <w:rPr>
                    <w:rFonts w:ascii="Cambria Math" w:hAnsi="Cambria Math"/>
                  </w:rPr>
                </m:ctrlPr>
              </m:sSubSupPr>
              <m:e>
                <m:r>
                  <w:rPr>
                    <w:rFonts w:ascii="Cambria Math" w:hAnsi="Cambria Math"/>
                  </w:rPr>
                  <m:t>q</m:t>
                </m:r>
              </m:e>
              <m:sub>
                <m:r>
                  <w:rPr>
                    <w:rFonts w:ascii="Cambria Math" w:hAnsi="Cambria Math"/>
                  </w:rPr>
                  <m:t>j</m:t>
                </m:r>
              </m:sub>
              <m:sup>
                <m:r>
                  <m:rPr>
                    <m:sty m:val="p"/>
                  </m:rPr>
                  <w:rPr>
                    <w:rFonts w:ascii="Cambria Math" w:hAnsi="Cambria Math"/>
                  </w:rPr>
                  <m:t>р</m:t>
                </m:r>
              </m:sup>
            </m:sSubSup>
          </m:den>
        </m:f>
      </m:oMath>
      <w:r w:rsidR="00517EF6" w:rsidRPr="008C00BB">
        <w:t xml:space="preserve"> – относительный часовой расх</w:t>
      </w:r>
      <w:r w:rsidR="002664F2" w:rsidRPr="008C00BB">
        <w:t xml:space="preserve">од </w:t>
      </w:r>
      <w:r w:rsidR="00517EF6" w:rsidRPr="008C00BB">
        <w:t>тепла у j-го потребителя при отказе f-го элемента при</w:t>
      </w:r>
      <w:r w:rsidR="002F5504" w:rsidRPr="008C00BB">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00517EF6" w:rsidRPr="008C00BB">
        <w:t>:</w:t>
      </w:r>
    </w:p>
    <w:p w14:paraId="1D99FF09" w14:textId="77777777" w:rsidR="00517EF6" w:rsidRPr="008C00BB" w:rsidRDefault="00517EF6" w:rsidP="008C00BB">
      <w:pPr>
        <w:pStyle w:val="af8"/>
      </w:pPr>
      <w:r w:rsidRPr="008C00BB">
        <w:t xml:space="preserve"> </w:t>
      </w:r>
      <m:oMath>
        <m:sSubSup>
          <m:sSubSupPr>
            <m:ctrlPr>
              <w:rPr>
                <w:rFonts w:ascii="Cambria Math" w:hAnsi="Cambria Math"/>
              </w:rPr>
            </m:ctrlPr>
          </m:sSubSupPr>
          <m:e>
            <m:r>
              <m:rPr>
                <m:sty m:val="p"/>
              </m:rPr>
              <w:rPr>
                <w:rFonts w:ascii="Cambria Math" w:hAnsi="Cambria Math"/>
              </w:rPr>
              <m:t>z</m:t>
            </m:r>
          </m:e>
          <m:sub>
            <m:r>
              <m:rPr>
                <m:sty m:val="p"/>
              </m:rPr>
              <w:rPr>
                <w:rFonts w:ascii="Cambria Math" w:hAnsi="Cambria Math"/>
              </w:rPr>
              <m:t>f</m:t>
            </m:r>
          </m:sub>
          <m:sup>
            <m:r>
              <m:rPr>
                <m:sty m:val="p"/>
              </m:rPr>
              <w:rPr>
                <w:rFonts w:ascii="Cambria Math" w:hAnsi="Cambria Math"/>
              </w:rPr>
              <m:t>в</m:t>
            </m:r>
          </m:sup>
        </m:sSubSup>
      </m:oMath>
      <w:r w:rsidRPr="008C00BB">
        <w:t>- время восстановления f-го элемента ТС, ч;</w:t>
      </w:r>
    </w:p>
    <w:p w14:paraId="37D9B84A" w14:textId="77777777" w:rsidR="00517EF6" w:rsidRPr="008C00BB" w:rsidRDefault="00517EF6" w:rsidP="008C00BB">
      <w:pPr>
        <w:pStyle w:val="af8"/>
      </w:pPr>
      <w:r w:rsidRPr="008C00BB">
        <w:t xml:space="preserve"> </w:t>
      </w:r>
      <m:oMath>
        <m:sSub>
          <m:sSubPr>
            <m:ctrlPr>
              <w:rPr>
                <w:rFonts w:ascii="Cambria Math" w:hAnsi="Cambria Math"/>
              </w:rPr>
            </m:ctrlPr>
          </m:sSubPr>
          <m:e>
            <m:r>
              <m:rPr>
                <m:sty m:val="p"/>
              </m:rPr>
              <w:rPr>
                <w:rFonts w:ascii="Cambria Math" w:hAnsi="Cambria Math"/>
              </w:rPr>
              <w:sym w:font="Symbol" w:char="F062"/>
            </m:r>
          </m:e>
          <m:sub>
            <m:r>
              <m:rPr>
                <m:sty m:val="p"/>
              </m:rPr>
              <w:rPr>
                <w:rFonts w:ascii="Cambria Math" w:hAnsi="Cambria Math"/>
              </w:rPr>
              <m:t>j</m:t>
            </m:r>
          </m:sub>
        </m:sSub>
      </m:oMath>
      <w:r w:rsidRPr="008C00BB">
        <w:t>- коэффициент тепловой аккумуляции здания j-го потребителя, ч.</w:t>
      </w:r>
    </w:p>
    <w:p w14:paraId="367FB551" w14:textId="77777777" w:rsidR="00517EF6" w:rsidRPr="008C00BB" w:rsidRDefault="00517EF6" w:rsidP="008C00BB">
      <w:pPr>
        <w:pStyle w:val="af8"/>
      </w:pPr>
    </w:p>
    <w:p w14:paraId="5C5BB45F" w14:textId="763D54BA" w:rsidR="00517EF6" w:rsidRPr="008C00BB" w:rsidRDefault="00517EF6" w:rsidP="009138F6">
      <w:pPr>
        <w:pStyle w:val="af8"/>
        <w:numPr>
          <w:ilvl w:val="1"/>
          <w:numId w:val="22"/>
        </w:numPr>
      </w:pPr>
      <w:r w:rsidRPr="008C00BB">
        <w:t>Коэффициент готовности к обеспечению расчетного теплоснабжения j-го потребителя (определяется для каждого потребителя расчетной схемы ТС):</w:t>
      </w:r>
    </w:p>
    <w:tbl>
      <w:tblPr>
        <w:tblW w:w="5000" w:type="pct"/>
        <w:jc w:val="center"/>
        <w:tblLook w:val="04A0" w:firstRow="1" w:lastRow="0" w:firstColumn="1" w:lastColumn="0" w:noHBand="0" w:noVBand="1"/>
      </w:tblPr>
      <w:tblGrid>
        <w:gridCol w:w="9139"/>
        <w:gridCol w:w="1282"/>
      </w:tblGrid>
      <w:tr w:rsidR="005B273F" w:rsidRPr="008C00BB" w14:paraId="1F4FB82A" w14:textId="77777777" w:rsidTr="000E2303">
        <w:trPr>
          <w:trHeight w:val="844"/>
          <w:jc w:val="center"/>
        </w:trPr>
        <w:tc>
          <w:tcPr>
            <w:tcW w:w="4385" w:type="pct"/>
            <w:vAlign w:val="center"/>
          </w:tcPr>
          <w:p w14:paraId="45239972" w14:textId="77777777" w:rsidR="00517EF6" w:rsidRPr="008C00BB" w:rsidRDefault="00000000" w:rsidP="000E2303">
            <w:pPr>
              <w:pStyle w:val="af8"/>
              <w:jc w:val="center"/>
            </w:pPr>
            <m:oMath>
              <m:sSub>
                <m:sSubPr>
                  <m:ctrlPr>
                    <w:rPr>
                      <w:rFonts w:ascii="Cambria Math" w:hAnsi="Cambria Math"/>
                    </w:rPr>
                  </m:ctrlPr>
                </m:sSubPr>
                <m:e>
                  <m:r>
                    <w:rPr>
                      <w:rFonts w:ascii="Cambria Math" w:hAnsi="Cambria Math"/>
                    </w:rPr>
                    <m:t>K</m:t>
                  </m:r>
                </m:e>
                <m:sub>
                  <m:r>
                    <w:rPr>
                      <w:rFonts w:ascii="Cambria Math" w:hAnsi="Cambria Math"/>
                    </w:rPr>
                    <m:t>j</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f</m:t>
                  </m:r>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j</m:t>
                      </m:r>
                    </m:sub>
                  </m:sSub>
                </m:sub>
                <m:sup/>
                <m:e>
                  <m:sSub>
                    <m:sSubPr>
                      <m:ctrlPr>
                        <w:rPr>
                          <w:rFonts w:ascii="Cambria Math" w:hAnsi="Cambria Math"/>
                        </w:rPr>
                      </m:ctrlPr>
                    </m:sSubPr>
                    <m:e>
                      <m:r>
                        <w:rPr>
                          <w:rFonts w:ascii="Cambria Math" w:hAnsi="Cambria Math"/>
                        </w:rPr>
                        <m:t>p</m:t>
                      </m:r>
                    </m:e>
                    <m:sub>
                      <m:r>
                        <w:rPr>
                          <w:rFonts w:ascii="Cambria Math" w:hAnsi="Cambria Math"/>
                        </w:rPr>
                        <m:t>f</m:t>
                      </m:r>
                    </m:sub>
                  </m:sSub>
                </m:e>
              </m:nary>
            </m:oMath>
            <w:r w:rsidR="00517EF6" w:rsidRPr="008C00BB">
              <w:t>,</w:t>
            </w:r>
          </w:p>
        </w:tc>
        <w:tc>
          <w:tcPr>
            <w:tcW w:w="615" w:type="pct"/>
            <w:vAlign w:val="center"/>
          </w:tcPr>
          <w:p w14:paraId="01C28AB3" w14:textId="61763AC9" w:rsidR="00517EF6" w:rsidRPr="008C00BB" w:rsidRDefault="00517EF6" w:rsidP="000E2303">
            <w:pPr>
              <w:pStyle w:val="af8"/>
              <w:ind w:firstLine="0"/>
              <w:jc w:val="center"/>
            </w:pPr>
            <w:bookmarkStart w:id="288" w:name="_Ref374096511"/>
            <w:r w:rsidRPr="008C00BB">
              <w:t>(</w:t>
            </w:r>
            <w:r w:rsidR="008A3CE6" w:rsidRPr="008C00BB">
              <w:fldChar w:fldCharType="begin"/>
            </w:r>
            <w:r w:rsidRPr="008C00BB">
              <w:instrText xml:space="preserve"> SEQ Список_формул \* ARABIC </w:instrText>
            </w:r>
            <w:r w:rsidR="008A3CE6" w:rsidRPr="008C00BB">
              <w:fldChar w:fldCharType="separate"/>
            </w:r>
            <w:r w:rsidR="00874A13" w:rsidRPr="008C00BB">
              <w:t>9</w:t>
            </w:r>
            <w:r w:rsidR="008A3CE6" w:rsidRPr="008C00BB">
              <w:fldChar w:fldCharType="end"/>
            </w:r>
            <w:r w:rsidRPr="008C00BB">
              <w:t>)</w:t>
            </w:r>
            <w:bookmarkEnd w:id="288"/>
          </w:p>
        </w:tc>
      </w:tr>
    </w:tbl>
    <w:p w14:paraId="5058F382" w14:textId="77777777" w:rsidR="00517EF6" w:rsidRPr="008C00BB" w:rsidRDefault="00517EF6" w:rsidP="008C00BB">
      <w:pPr>
        <w:pStyle w:val="af8"/>
      </w:pPr>
      <w:r w:rsidRPr="008C00BB">
        <w:t>где:</w:t>
      </w:r>
      <m:oMath>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j</m:t>
            </m:r>
          </m:sub>
        </m:sSub>
      </m:oMath>
      <w:r w:rsidRPr="008C00BB">
        <w:t xml:space="preserve"> - множество элементов ТС, вых</w:t>
      </w:r>
      <w:r w:rsidR="002664F2" w:rsidRPr="008C00BB">
        <w:t xml:space="preserve">од </w:t>
      </w:r>
      <w:r w:rsidRPr="008C00BB">
        <w:t>которых в аварию не нарушает расчетный уровень теплоснабжения j-го потребителя.</w:t>
      </w:r>
    </w:p>
    <w:p w14:paraId="517340CB" w14:textId="48B1ADE9" w:rsidR="00517EF6" w:rsidRPr="008C00BB" w:rsidRDefault="00517EF6" w:rsidP="009138F6">
      <w:pPr>
        <w:pStyle w:val="af8"/>
        <w:numPr>
          <w:ilvl w:val="1"/>
          <w:numId w:val="22"/>
        </w:numPr>
      </w:pPr>
      <w:r w:rsidRPr="008C00BB">
        <w:t>Вероятность безотказного теплоснабжения j-го потребителя – вероятность обеспечения в течение отопительного периода температуры воздуха в здании j-го потребителя не ниже минимально допустимого значения (определяется для каждого потребителя расчетной схемы ТС):</w:t>
      </w:r>
    </w:p>
    <w:tbl>
      <w:tblPr>
        <w:tblW w:w="5000" w:type="pct"/>
        <w:jc w:val="center"/>
        <w:tblLook w:val="04A0" w:firstRow="1" w:lastRow="0" w:firstColumn="1" w:lastColumn="0" w:noHBand="0" w:noVBand="1"/>
      </w:tblPr>
      <w:tblGrid>
        <w:gridCol w:w="9008"/>
        <w:gridCol w:w="1413"/>
      </w:tblGrid>
      <w:tr w:rsidR="005B273F" w:rsidRPr="008C00BB" w14:paraId="395B7368" w14:textId="77777777" w:rsidTr="000E2303">
        <w:trPr>
          <w:trHeight w:val="844"/>
          <w:jc w:val="center"/>
        </w:trPr>
        <w:tc>
          <w:tcPr>
            <w:tcW w:w="4322" w:type="pct"/>
            <w:vAlign w:val="center"/>
          </w:tcPr>
          <w:p w14:paraId="4D899791" w14:textId="77777777" w:rsidR="00517EF6" w:rsidRPr="008C00BB" w:rsidRDefault="00000000" w:rsidP="000E2303">
            <w:pPr>
              <w:pStyle w:val="af8"/>
              <w:jc w:val="center"/>
            </w:pPr>
            <m:oMath>
              <m:sSub>
                <m:sSubPr>
                  <m:ctrlPr>
                    <w:rPr>
                      <w:rFonts w:ascii="Cambria Math" w:hAnsi="Cambria Math"/>
                    </w:rPr>
                  </m:ctrlPr>
                </m:sSubPr>
                <m:e>
                  <m:r>
                    <w:rPr>
                      <w:rFonts w:ascii="Cambria Math" w:hAnsi="Cambria Math"/>
                    </w:rPr>
                    <m:t>P</m:t>
                  </m:r>
                </m:e>
                <m:sub>
                  <m:r>
                    <w:rPr>
                      <w:rFonts w:ascii="Cambria Math" w:hAnsi="Cambria Math"/>
                    </w:rPr>
                    <m:t>j</m:t>
                  </m:r>
                </m:sub>
              </m:sSub>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p</m:t>
                          </m:r>
                        </m:e>
                        <m:sub>
                          <m:r>
                            <m:rPr>
                              <m:sty m:val="p"/>
                            </m:rPr>
                            <w:rPr>
                              <w:rFonts w:ascii="Cambria Math" w:hAnsi="Cambria Math"/>
                            </w:rPr>
                            <m:t>0</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f</m:t>
                          </m:r>
                        </m:sub>
                        <m:sup/>
                        <m:e>
                          <m:d>
                            <m:dPr>
                              <m:ctrlPr>
                                <w:rPr>
                                  <w:rFonts w:ascii="Cambria Math" w:hAnsi="Cambria Math"/>
                                </w:rPr>
                              </m:ctrlPr>
                            </m:dPr>
                            <m:e>
                              <m:sSub>
                                <m:sSubPr>
                                  <m:ctrlPr>
                                    <w:rPr>
                                      <w:rFonts w:ascii="Cambria Math" w:hAnsi="Cambria Math"/>
                                    </w:rPr>
                                  </m:ctrlPr>
                                </m:sSubPr>
                                <m:e>
                                  <m:r>
                                    <w:rPr>
                                      <w:rFonts w:ascii="Cambria Math" w:hAnsi="Cambria Math"/>
                                    </w:rPr>
                                    <m:t>ω</m:t>
                                  </m:r>
                                </m:e>
                                <m:sub>
                                  <m:r>
                                    <w:rPr>
                                      <w:rFonts w:ascii="Cambria Math" w:hAnsi="Cambria Math"/>
                                    </w:rPr>
                                    <m:t>f</m:t>
                                  </m:r>
                                </m:sub>
                              </m:sSub>
                              <m:r>
                                <m:rPr>
                                  <m:sty m:val="p"/>
                                </m:rPr>
                                <w:rPr>
                                  <w:rFonts w:ascii="Cambria Math" w:hAnsi="Cambria Math"/>
                                </w:rPr>
                                <m:t>∙</m:t>
                              </m:r>
                              <m:sSubSup>
                                <m:sSubSupPr>
                                  <m:ctrlPr>
                                    <w:rPr>
                                      <w:rFonts w:ascii="Cambria Math" w:hAnsi="Cambria Math"/>
                                    </w:rPr>
                                  </m:ctrlPr>
                                </m:sSubSupPr>
                                <m:e>
                                  <m:r>
                                    <w:rPr>
                                      <w:rFonts w:ascii="Cambria Math" w:hAnsi="Cambria Math"/>
                                    </w:rPr>
                                    <m:t>τ</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e>
                          </m:d>
                        </m:e>
                      </m:nary>
                    </m:e>
                  </m:d>
                </m:sup>
              </m:sSup>
            </m:oMath>
            <w:r w:rsidR="00517EF6" w:rsidRPr="008C00BB">
              <w:t>,</w:t>
            </w:r>
          </w:p>
        </w:tc>
        <w:tc>
          <w:tcPr>
            <w:tcW w:w="678" w:type="pct"/>
            <w:vAlign w:val="center"/>
          </w:tcPr>
          <w:p w14:paraId="32887E21" w14:textId="7B5CBDA3" w:rsidR="00517EF6" w:rsidRPr="008C00BB" w:rsidRDefault="00517EF6" w:rsidP="000E2303">
            <w:pPr>
              <w:pStyle w:val="af8"/>
              <w:ind w:firstLine="0"/>
              <w:jc w:val="center"/>
            </w:pPr>
            <w:bookmarkStart w:id="289" w:name="_Ref374096493"/>
            <w:r w:rsidRPr="008C00BB">
              <w:t>(</w:t>
            </w:r>
            <w:r w:rsidR="008A3CE6" w:rsidRPr="008C00BB">
              <w:fldChar w:fldCharType="begin"/>
            </w:r>
            <w:r w:rsidRPr="008C00BB">
              <w:instrText xml:space="preserve"> SEQ Список_формул \* ARABIC </w:instrText>
            </w:r>
            <w:r w:rsidR="008A3CE6" w:rsidRPr="008C00BB">
              <w:fldChar w:fldCharType="separate"/>
            </w:r>
            <w:r w:rsidR="00874A13" w:rsidRPr="008C00BB">
              <w:t>10</w:t>
            </w:r>
            <w:r w:rsidR="008A3CE6" w:rsidRPr="008C00BB">
              <w:fldChar w:fldCharType="end"/>
            </w:r>
            <w:r w:rsidRPr="008C00BB">
              <w:t>)</w:t>
            </w:r>
            <w:bookmarkEnd w:id="289"/>
          </w:p>
        </w:tc>
      </w:tr>
    </w:tbl>
    <w:p w14:paraId="04673833" w14:textId="77777777" w:rsidR="00517EF6" w:rsidRPr="008C00BB" w:rsidRDefault="00517EF6" w:rsidP="008C00BB">
      <w:pPr>
        <w:pStyle w:val="af8"/>
      </w:pPr>
      <w:r w:rsidRPr="008C00BB">
        <w:t>где</w:t>
      </w:r>
      <w:r w:rsidR="002F5504" w:rsidRPr="008C00BB">
        <w:t xml:space="preserve">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j,f</m:t>
            </m:r>
          </m:sub>
          <m:sup>
            <m:r>
              <m:rPr>
                <m:sty m:val="p"/>
              </m:rPr>
              <w:rPr>
                <w:rFonts w:ascii="Cambria Math" w:hAnsi="Cambria Math"/>
              </w:rPr>
              <m:t>рав</m:t>
            </m:r>
          </m:sup>
        </m:sSubSup>
      </m:oMath>
      <w:r w:rsidRPr="008C00BB">
        <w:t xml:space="preserve"> – продолжительность (число часов) стояния в течение отопительного периода температуры наружного воздуха</w:t>
      </w:r>
      <w:r w:rsidR="002F5504" w:rsidRPr="008C00BB">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m:t>
            </m:r>
          </m:sup>
        </m:sSup>
      </m:oMath>
      <w:r w:rsidRPr="008C00BB">
        <w:t xml:space="preserve"> ниже</w:t>
      </w:r>
      <w:r w:rsidR="002F5504" w:rsidRPr="008C00BB">
        <w:t xml:space="preserve"> </w:t>
      </w:r>
      <m:oMath>
        <m:sSubSup>
          <m:sSubSupPr>
            <m:ctrlPr>
              <w:rPr>
                <w:rFonts w:ascii="Cambria Math" w:hAnsi="Cambria Math"/>
              </w:rPr>
            </m:ctrlPr>
          </m:sSubSupPr>
          <m:e>
            <m:r>
              <m:rPr>
                <m:sty m:val="p"/>
              </m:rPr>
              <w:rPr>
                <w:rFonts w:ascii="Cambria Math" w:hAnsi="Cambria Math"/>
              </w:rPr>
              <m:t>t</m:t>
            </m:r>
          </m:e>
          <m:sub>
            <m:r>
              <m:rPr>
                <m:sty m:val="p"/>
              </m:rPr>
              <w:rPr>
                <w:rFonts w:ascii="Cambria Math" w:hAnsi="Cambria Math"/>
              </w:rPr>
              <m:t>j,f</m:t>
            </m:r>
          </m:sub>
          <m:sup>
            <m:r>
              <m:rPr>
                <m:sty m:val="p"/>
              </m:rPr>
              <w:rPr>
                <w:rFonts w:ascii="Cambria Math" w:hAnsi="Cambria Math"/>
              </w:rPr>
              <m:t>рав</m:t>
            </m:r>
          </m:sup>
        </m:sSubSup>
      </m:oMath>
      <w:r w:rsidRPr="008C00BB">
        <w:t xml:space="preserve">- температура наружного воздуха, при которой время </w:t>
      </w:r>
      <w:r w:rsidRPr="008C00BB">
        <w:lastRenderedPageBreak/>
        <w:t>восстановления f-го элемента</w:t>
      </w:r>
      <w:r w:rsidR="002F5504" w:rsidRPr="008C00BB">
        <w:t xml:space="preserve"> </w:t>
      </w:r>
      <m:oMath>
        <m:sSubSup>
          <m:sSubSupPr>
            <m:ctrlPr>
              <w:rPr>
                <w:rFonts w:ascii="Cambria Math" w:hAnsi="Cambria Math"/>
              </w:rPr>
            </m:ctrlPr>
          </m:sSubSupPr>
          <m:e>
            <m:r>
              <m:rPr>
                <m:sty m:val="p"/>
              </m:rPr>
              <w:rPr>
                <w:rFonts w:ascii="Cambria Math" w:hAnsi="Cambria Math"/>
              </w:rPr>
              <m:t>z</m:t>
            </m:r>
          </m:e>
          <m:sub>
            <m:r>
              <m:rPr>
                <m:sty m:val="p"/>
              </m:rPr>
              <w:rPr>
                <w:rFonts w:ascii="Cambria Math" w:hAnsi="Cambria Math"/>
              </w:rPr>
              <m:t>f</m:t>
            </m:r>
          </m:sub>
          <m:sup>
            <m:r>
              <m:rPr>
                <m:sty m:val="p"/>
              </m:rPr>
              <w:rPr>
                <w:rFonts w:ascii="Cambria Math" w:hAnsi="Cambria Math"/>
              </w:rPr>
              <m:t>в</m:t>
            </m:r>
          </m:sup>
        </m:sSubSup>
      </m:oMath>
      <w:r w:rsidRPr="008C00BB">
        <w:t>равно временному резерву j-го потребителя, т.е. времени снижения температуры воздуха в здании j-го потребителя до минимально допустимого значения</w:t>
      </w:r>
      <w:r w:rsidR="002F5504" w:rsidRPr="008C00BB">
        <w:t xml:space="preserve"> </w:t>
      </w:r>
      <m:oMath>
        <m:sSubSup>
          <m:sSubSupPr>
            <m:ctrlPr>
              <w:rPr>
                <w:rFonts w:ascii="Cambria Math" w:hAnsi="Cambria Math"/>
              </w:rPr>
            </m:ctrlPr>
          </m:sSubSupPr>
          <m:e>
            <m:r>
              <m:rPr>
                <m:sty m:val="p"/>
              </m:rPr>
              <w:rPr>
                <w:rFonts w:ascii="Cambria Math" w:hAnsi="Cambria Math"/>
              </w:rPr>
              <m:t>t</m:t>
            </m:r>
          </m:e>
          <m:sub>
            <m:sSub>
              <m:sSubPr>
                <m:ctrlPr>
                  <w:rPr>
                    <w:rFonts w:ascii="Cambria Math" w:hAnsi="Cambria Math"/>
                  </w:rPr>
                </m:ctrlPr>
              </m:sSubPr>
              <m:e>
                <m:r>
                  <m:rPr>
                    <m:sty m:val="p"/>
                  </m:rPr>
                  <w:rPr>
                    <w:rFonts w:ascii="Cambria Math" w:hAnsi="Cambria Math"/>
                  </w:rPr>
                  <m:t>j</m:t>
                </m:r>
              </m:e>
              <m:sub>
                <m:r>
                  <m:rPr>
                    <m:sty m:val="p"/>
                  </m:rPr>
                  <w:rPr>
                    <w:rFonts w:ascii="Cambria Math" w:hAnsi="Cambria Math"/>
                  </w:rPr>
                  <m:t>min</m:t>
                </m:r>
              </m:sub>
            </m:sSub>
          </m:sub>
          <m:sup>
            <m:r>
              <m:rPr>
                <m:sty m:val="p"/>
              </m:rPr>
              <w:rPr>
                <w:rFonts w:ascii="Cambria Math" w:hAnsi="Cambria Math"/>
              </w:rPr>
              <m:t>в</m:t>
            </m:r>
          </m:sup>
        </m:sSubSup>
      </m:oMath>
      <w:r w:rsidRPr="008C00BB">
        <w:t>.</w:t>
      </w:r>
    </w:p>
    <w:p w14:paraId="06E3A0B9" w14:textId="77777777" w:rsidR="00517EF6" w:rsidRPr="008C00BB" w:rsidRDefault="00BC55C3" w:rsidP="008C00BB">
      <w:pPr>
        <w:pStyle w:val="af8"/>
      </w:pPr>
      <w:r w:rsidRPr="008C00BB">
        <w:t xml:space="preserve">9.1 </w:t>
      </w:r>
      <w:r w:rsidR="00517EF6" w:rsidRPr="008C00BB">
        <w:t>Температура наружного воздуха</w:t>
      </w:r>
      <w:r w:rsidR="002F5504" w:rsidRPr="008C00BB">
        <w:t xml:space="preserve"> </w:t>
      </w:r>
      <m:oMath>
        <m:sSubSup>
          <m:sSubSupPr>
            <m:ctrlPr>
              <w:rPr>
                <w:rFonts w:ascii="Cambria Math" w:hAnsi="Cambria Math"/>
              </w:rPr>
            </m:ctrlPr>
          </m:sSubSupPr>
          <m:e>
            <m:r>
              <m:rPr>
                <m:sty m:val="p"/>
              </m:rPr>
              <w:rPr>
                <w:rFonts w:ascii="Cambria Math" w:hAnsi="Cambria Math"/>
              </w:rPr>
              <m:t>t</m:t>
            </m:r>
          </m:e>
          <m:sub>
            <m:r>
              <m:rPr>
                <m:sty m:val="p"/>
              </m:rPr>
              <w:rPr>
                <w:rFonts w:ascii="Cambria Math" w:hAnsi="Cambria Math"/>
              </w:rPr>
              <m:t>j,f</m:t>
            </m:r>
          </m:sub>
          <m:sup>
            <m:r>
              <m:rPr>
                <m:sty m:val="p"/>
              </m:rPr>
              <w:rPr>
                <w:rFonts w:ascii="Cambria Math" w:hAnsi="Cambria Math"/>
              </w:rPr>
              <m:t>рав</m:t>
            </m:r>
          </m:sup>
        </m:sSubSup>
      </m:oMath>
      <w:r w:rsidR="00517EF6" w:rsidRPr="008C00BB">
        <w:t>, при которой время восстановления f-го элемента равно временному резерву j-го потребителя</w:t>
      </w:r>
    </w:p>
    <w:p w14:paraId="6599826A" w14:textId="77777777" w:rsidR="00517EF6" w:rsidRPr="008C00BB" w:rsidRDefault="00517EF6" w:rsidP="008C00BB">
      <w:pPr>
        <w:pStyle w:val="af8"/>
      </w:pPr>
    </w:p>
    <w:p w14:paraId="4D2D18F7" w14:textId="77777777" w:rsidR="00517EF6" w:rsidRPr="008C00BB" w:rsidRDefault="00517EF6" w:rsidP="008C00BB">
      <w:pPr>
        <w:pStyle w:val="af8"/>
      </w:pPr>
      <w:r w:rsidRPr="008C00BB">
        <w:t xml:space="preserve">При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=0</m:t>
        </m:r>
      </m:oMath>
      <w:r w:rsidRPr="008C00BB">
        <w:t xml:space="preserve"> (j-ый потребитель при аварии на f-ом участке не получает тепло):</w:t>
      </w:r>
    </w:p>
    <w:tbl>
      <w:tblPr>
        <w:tblW w:w="5000" w:type="pct"/>
        <w:jc w:val="center"/>
        <w:tblLook w:val="04A0" w:firstRow="1" w:lastRow="0" w:firstColumn="1" w:lastColumn="0" w:noHBand="0" w:noVBand="1"/>
      </w:tblPr>
      <w:tblGrid>
        <w:gridCol w:w="8918"/>
        <w:gridCol w:w="1503"/>
      </w:tblGrid>
      <w:tr w:rsidR="005B273F" w:rsidRPr="008C00BB" w14:paraId="23975105" w14:textId="77777777" w:rsidTr="000E2303">
        <w:trPr>
          <w:trHeight w:val="1376"/>
          <w:jc w:val="center"/>
        </w:trPr>
        <w:tc>
          <w:tcPr>
            <w:tcW w:w="4279" w:type="pct"/>
            <w:vAlign w:val="center"/>
          </w:tcPr>
          <w:p w14:paraId="56238A41" w14:textId="77777777" w:rsidR="00517EF6" w:rsidRPr="008C00BB" w:rsidRDefault="00000000" w:rsidP="008C00BB">
            <w:pPr>
              <w:pStyle w:val="af8"/>
            </w:pPr>
            <m:oMathPara>
              <m:oMath>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 xml:space="preserve"> </m:t>
                        </m:r>
                        <m:r>
                          <w:rPr>
                            <w:rFonts w:ascii="Cambria Math" w:hAnsi="Cambria Math"/>
                          </w:rPr>
                          <m:t>min</m:t>
                        </m:r>
                      </m:sub>
                      <m:sup>
                        <m:r>
                          <m:rPr>
                            <m:sty m:val="p"/>
                          </m:rPr>
                          <w:rPr>
                            <w:rFonts w:ascii="Cambria Math" w:hAnsi="Cambria Math"/>
                          </w:rPr>
                          <m:t>в</m:t>
                        </m:r>
                      </m:sup>
                    </m:sSubSup>
                    <m:r>
                      <m:rPr>
                        <m:sty m:val="p"/>
                      </m:rPr>
                      <w:rPr>
                        <w:rFonts w:ascii="Cambria Math" w:hAnsi="Cambria Math"/>
                      </w:rPr>
                      <m:t>∙</m:t>
                    </m:r>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z</m:t>
                                    </m:r>
                                  </m:e>
                                  <m:sub>
                                    <m:r>
                                      <w:rPr>
                                        <w:rFonts w:ascii="Cambria Math" w:hAnsi="Cambria Math"/>
                                      </w:rPr>
                                      <m:t>f</m:t>
                                    </m:r>
                                  </m:sub>
                                  <m:sup>
                                    <m:r>
                                      <m:rPr>
                                        <m:sty m:val="p"/>
                                      </m:rPr>
                                      <w:rPr>
                                        <w:rFonts w:ascii="Cambria Math" w:hAnsi="Cambria Math"/>
                                      </w:rPr>
                                      <m:t>в</m:t>
                                    </m:r>
                                  </m:sup>
                                </m:sSubSup>
                              </m:num>
                              <m:den>
                                <m:sSub>
                                  <m:sSubPr>
                                    <m:ctrlPr>
                                      <w:rPr>
                                        <w:rFonts w:ascii="Cambria Math" w:hAnsi="Cambria Math"/>
                                      </w:rPr>
                                    </m:ctrlPr>
                                  </m:sSubPr>
                                  <m:e>
                                    <m:r>
                                      <w:rPr>
                                        <w:rFonts w:ascii="Cambria Math" w:hAnsi="Cambria Math"/>
                                      </w:rPr>
                                      <m:t>β</m:t>
                                    </m:r>
                                  </m:e>
                                  <m:sub>
                                    <m:r>
                                      <w:rPr>
                                        <w:rFonts w:ascii="Cambria Math" w:hAnsi="Cambria Math"/>
                                      </w:rPr>
                                      <m:t>j</m:t>
                                    </m:r>
                                  </m:sub>
                                </m:sSub>
                              </m:den>
                            </m:f>
                          </m:e>
                        </m:d>
                      </m:sup>
                    </m:sSup>
                  </m:num>
                  <m:den>
                    <m:r>
                      <m:rPr>
                        <m:sty m:val="p"/>
                      </m:rPr>
                      <w:rPr>
                        <w:rFonts w:ascii="Cambria Math" w:hAnsi="Cambria Math"/>
                      </w:rPr>
                      <m:t>1-</m:t>
                    </m:r>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z</m:t>
                                    </m:r>
                                  </m:e>
                                  <m:sub>
                                    <m:r>
                                      <w:rPr>
                                        <w:rFonts w:ascii="Cambria Math" w:hAnsi="Cambria Math"/>
                                      </w:rPr>
                                      <m:t>f</m:t>
                                    </m:r>
                                  </m:sub>
                                  <m:sup>
                                    <m:r>
                                      <m:rPr>
                                        <m:sty m:val="p"/>
                                      </m:rPr>
                                      <w:rPr>
                                        <w:rFonts w:ascii="Cambria Math" w:hAnsi="Cambria Math"/>
                                      </w:rPr>
                                      <m:t>в</m:t>
                                    </m:r>
                                  </m:sup>
                                </m:sSubSup>
                              </m:num>
                              <m:den>
                                <m:sSub>
                                  <m:sSubPr>
                                    <m:ctrlPr>
                                      <w:rPr>
                                        <w:rFonts w:ascii="Cambria Math" w:hAnsi="Cambria Math"/>
                                      </w:rPr>
                                    </m:ctrlPr>
                                  </m:sSubPr>
                                  <m:e>
                                    <m:r>
                                      <w:rPr>
                                        <w:rFonts w:ascii="Cambria Math" w:hAnsi="Cambria Math"/>
                                      </w:rPr>
                                      <m:t>β</m:t>
                                    </m:r>
                                  </m:e>
                                  <m:sub>
                                    <m:r>
                                      <w:rPr>
                                        <w:rFonts w:ascii="Cambria Math" w:hAnsi="Cambria Math"/>
                                      </w:rPr>
                                      <m:t>j</m:t>
                                    </m:r>
                                  </m:sub>
                                </m:sSub>
                              </m:den>
                            </m:f>
                          </m:e>
                        </m:d>
                      </m:sup>
                    </m:sSup>
                  </m:den>
                </m:f>
              </m:oMath>
            </m:oMathPara>
          </w:p>
        </w:tc>
        <w:tc>
          <w:tcPr>
            <w:tcW w:w="721" w:type="pct"/>
            <w:vAlign w:val="center"/>
          </w:tcPr>
          <w:p w14:paraId="2C7BC73E" w14:textId="165E2C78" w:rsidR="00517EF6" w:rsidRPr="008C00BB" w:rsidRDefault="00517EF6" w:rsidP="000E2303">
            <w:pPr>
              <w:pStyle w:val="af8"/>
              <w:ind w:firstLine="0"/>
              <w:jc w:val="center"/>
            </w:pPr>
            <w:bookmarkStart w:id="290" w:name="_Ref374096843"/>
            <w:r w:rsidRPr="008C00BB">
              <w:t>(</w:t>
            </w:r>
            <w:r w:rsidR="008A3CE6" w:rsidRPr="008C00BB">
              <w:fldChar w:fldCharType="begin"/>
            </w:r>
            <w:r w:rsidRPr="008C00BB">
              <w:instrText xml:space="preserve"> SEQ Список_формул \* ARABIC </w:instrText>
            </w:r>
            <w:r w:rsidR="008A3CE6" w:rsidRPr="008C00BB">
              <w:fldChar w:fldCharType="separate"/>
            </w:r>
            <w:r w:rsidR="00874A13" w:rsidRPr="008C00BB">
              <w:t>11</w:t>
            </w:r>
            <w:r w:rsidR="008A3CE6" w:rsidRPr="008C00BB">
              <w:fldChar w:fldCharType="end"/>
            </w:r>
            <w:r w:rsidRPr="008C00BB">
              <w:t>)</w:t>
            </w:r>
            <w:bookmarkEnd w:id="290"/>
          </w:p>
        </w:tc>
      </w:tr>
    </w:tbl>
    <w:p w14:paraId="7F0BE8D5" w14:textId="77777777" w:rsidR="00517EF6" w:rsidRPr="008C00BB" w:rsidRDefault="00517EF6" w:rsidP="008C00BB">
      <w:pPr>
        <w:pStyle w:val="af8"/>
      </w:pPr>
      <w:r w:rsidRPr="008C00BB">
        <w:t xml:space="preserve">При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&gt;0</m:t>
        </m:r>
      </m:oMath>
      <w:r w:rsidRPr="008C00BB">
        <w:t>:</w:t>
      </w:r>
    </w:p>
    <w:tbl>
      <w:tblPr>
        <w:tblW w:w="5000" w:type="pct"/>
        <w:jc w:val="center"/>
        <w:tblLook w:val="04A0" w:firstRow="1" w:lastRow="0" w:firstColumn="1" w:lastColumn="0" w:noHBand="0" w:noVBand="1"/>
      </w:tblPr>
      <w:tblGrid>
        <w:gridCol w:w="8902"/>
        <w:gridCol w:w="1519"/>
      </w:tblGrid>
      <w:tr w:rsidR="005B273F" w:rsidRPr="008C00BB" w14:paraId="726FEC2D" w14:textId="77777777" w:rsidTr="000E2303">
        <w:trPr>
          <w:trHeight w:val="1655"/>
          <w:jc w:val="center"/>
        </w:trPr>
        <w:tc>
          <w:tcPr>
            <w:tcW w:w="4271" w:type="pct"/>
            <w:vAlign w:val="center"/>
          </w:tcPr>
          <w:p w14:paraId="06F0202E" w14:textId="77777777" w:rsidR="00517EF6" w:rsidRPr="008C00BB" w:rsidRDefault="00000000" w:rsidP="008C00BB">
            <w:pPr>
              <w:pStyle w:val="af8"/>
            </w:pPr>
            <m:oMathPara>
              <m:oMath>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e>
                    </m:d>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 xml:space="preserve"> </m:t>
                            </m:r>
                            <m:r>
                              <w:rPr>
                                <w:rFonts w:ascii="Cambria Math" w:hAnsi="Cambria Math"/>
                              </w:rPr>
                              <m:t>min</m:t>
                            </m:r>
                          </m:sub>
                          <m:sup>
                            <m:r>
                              <m:rPr>
                                <m:sty m:val="p"/>
                              </m:rPr>
                              <w:rPr>
                                <w:rFonts w:ascii="Cambria Math" w:hAnsi="Cambria Math"/>
                              </w:rPr>
                              <m:t>в</m:t>
                            </m:r>
                          </m:sup>
                        </m:sSubSup>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e>
                        </m:d>
                      </m:e>
                    </m:d>
                    <m:r>
                      <m:rPr>
                        <m:sty m:val="p"/>
                      </m:rPr>
                      <w:rPr>
                        <w:rFonts w:ascii="Cambria Math" w:hAnsi="Cambria Math"/>
                      </w:rPr>
                      <m:t xml:space="preserve"> ∙</m:t>
                    </m:r>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z</m:t>
                                    </m:r>
                                  </m:e>
                                  <m:sub>
                                    <m:r>
                                      <w:rPr>
                                        <w:rFonts w:ascii="Cambria Math" w:hAnsi="Cambria Math"/>
                                      </w:rPr>
                                      <m:t>f</m:t>
                                    </m:r>
                                  </m:sub>
                                  <m:sup>
                                    <m:r>
                                      <m:rPr>
                                        <m:sty m:val="p"/>
                                      </m:rPr>
                                      <w:rPr>
                                        <w:rFonts w:ascii="Cambria Math" w:hAnsi="Cambria Math"/>
                                      </w:rPr>
                                      <m:t>в</m:t>
                                    </m:r>
                                  </m:sup>
                                </m:sSubSup>
                              </m:num>
                              <m:den>
                                <m:sSub>
                                  <m:sSubPr>
                                    <m:ctrlPr>
                                      <w:rPr>
                                        <w:rFonts w:ascii="Cambria Math" w:hAnsi="Cambria Math"/>
                                      </w:rPr>
                                    </m:ctrlPr>
                                  </m:sSubPr>
                                  <m:e>
                                    <m:r>
                                      <w:rPr>
                                        <w:rFonts w:ascii="Cambria Math" w:hAnsi="Cambria Math"/>
                                      </w:rPr>
                                      <m:t>β</m:t>
                                    </m:r>
                                  </m:e>
                                  <m:sub>
                                    <m:r>
                                      <w:rPr>
                                        <w:rFonts w:ascii="Cambria Math" w:hAnsi="Cambria Math"/>
                                      </w:rPr>
                                      <m:t>j</m:t>
                                    </m:r>
                                  </m:sub>
                                </m:sSub>
                              </m:den>
                            </m:f>
                          </m:e>
                        </m:d>
                      </m:sup>
                    </m:sSup>
                  </m:num>
                  <m:den>
                    <m:r>
                      <m:rPr>
                        <m:sty m:val="p"/>
                      </m:rPr>
                      <w:rPr>
                        <w:rFonts w:ascii="Cambria Math" w:hAnsi="Cambria Math"/>
                      </w:rPr>
                      <m:t>1-</m:t>
                    </m:r>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z</m:t>
                                    </m:r>
                                  </m:e>
                                  <m:sub>
                                    <m:r>
                                      <w:rPr>
                                        <w:rFonts w:ascii="Cambria Math" w:hAnsi="Cambria Math"/>
                                      </w:rPr>
                                      <m:t>f</m:t>
                                    </m:r>
                                  </m:sub>
                                  <m:sup>
                                    <m:r>
                                      <m:rPr>
                                        <m:sty m:val="p"/>
                                      </m:rPr>
                                      <w:rPr>
                                        <w:rFonts w:ascii="Cambria Math" w:hAnsi="Cambria Math"/>
                                      </w:rPr>
                                      <m:t>в</m:t>
                                    </m:r>
                                  </m:sup>
                                </m:sSubSup>
                              </m:num>
                              <m:den>
                                <m:sSub>
                                  <m:sSubPr>
                                    <m:ctrlPr>
                                      <w:rPr>
                                        <w:rFonts w:ascii="Cambria Math" w:hAnsi="Cambria Math"/>
                                      </w:rPr>
                                    </m:ctrlPr>
                                  </m:sSubPr>
                                  <m:e>
                                    <m:r>
                                      <w:rPr>
                                        <w:rFonts w:ascii="Cambria Math" w:hAnsi="Cambria Math"/>
                                      </w:rPr>
                                      <m:t>β</m:t>
                                    </m:r>
                                  </m:e>
                                  <m:sub>
                                    <m:r>
                                      <w:rPr>
                                        <w:rFonts w:ascii="Cambria Math" w:hAnsi="Cambria Math"/>
                                      </w:rPr>
                                      <m:t>j</m:t>
                                    </m:r>
                                  </m:sub>
                                </m:sSub>
                              </m:den>
                            </m:f>
                          </m:e>
                        </m:d>
                      </m:sup>
                    </m:sSup>
                  </m:den>
                </m:f>
              </m:oMath>
            </m:oMathPara>
          </w:p>
        </w:tc>
        <w:tc>
          <w:tcPr>
            <w:tcW w:w="729" w:type="pct"/>
            <w:vAlign w:val="center"/>
          </w:tcPr>
          <w:p w14:paraId="450F2E4C" w14:textId="00738DCC" w:rsidR="00517EF6" w:rsidRPr="008C00BB" w:rsidRDefault="00517EF6" w:rsidP="000E2303">
            <w:pPr>
              <w:pStyle w:val="af8"/>
              <w:ind w:firstLine="0"/>
              <w:jc w:val="center"/>
            </w:pPr>
            <w:r w:rsidRPr="008C00BB">
              <w:t>(</w:t>
            </w:r>
            <w:r w:rsidR="008A3CE6" w:rsidRPr="008C00BB">
              <w:fldChar w:fldCharType="begin"/>
            </w:r>
            <w:r w:rsidRPr="008C00BB">
              <w:instrText xml:space="preserve"> SEQ Список_формул \* ARABIC </w:instrText>
            </w:r>
            <w:r w:rsidR="008A3CE6" w:rsidRPr="008C00BB">
              <w:fldChar w:fldCharType="separate"/>
            </w:r>
            <w:r w:rsidR="00874A13" w:rsidRPr="008C00BB">
              <w:t>12</w:t>
            </w:r>
            <w:r w:rsidR="008A3CE6" w:rsidRPr="008C00BB">
              <w:fldChar w:fldCharType="end"/>
            </w:r>
            <w:r w:rsidRPr="008C00BB">
              <w:t>)</w:t>
            </w:r>
          </w:p>
        </w:tc>
      </w:tr>
    </w:tbl>
    <w:p w14:paraId="4AC480FE" w14:textId="77777777" w:rsidR="00517EF6" w:rsidRPr="008C00BB" w:rsidRDefault="00517EF6" w:rsidP="008C00BB">
      <w:pPr>
        <w:pStyle w:val="af8"/>
      </w:pPr>
      <w:r w:rsidRPr="008C00BB">
        <w:t>Здесь</w:t>
      </w:r>
      <w:r w:rsidR="002F5504" w:rsidRPr="008C00BB">
        <w:t xml:space="preserve"> </w:t>
      </w:r>
      <m:oMath>
        <m:sSubSup>
          <m:sSubSupPr>
            <m:ctrlPr>
              <w:rPr>
                <w:rFonts w:ascii="Cambria Math" w:hAnsi="Cambria Math"/>
              </w:rPr>
            </m:ctrlPr>
          </m:sSubSupPr>
          <m:e>
            <m:r>
              <m:rPr>
                <m:sty m:val="p"/>
              </m:rPr>
              <w:rPr>
                <w:rFonts w:ascii="Cambria Math" w:hAnsi="Cambria Math"/>
              </w:rPr>
              <m:t>t</m:t>
            </m:r>
          </m:e>
          <m:sub>
            <m:sSub>
              <m:sSubPr>
                <m:ctrlPr>
                  <w:rPr>
                    <w:rFonts w:ascii="Cambria Math" w:hAnsi="Cambria Math"/>
                  </w:rPr>
                </m:ctrlPr>
              </m:sSubPr>
              <m:e>
                <m:r>
                  <m:rPr>
                    <m:sty m:val="p"/>
                  </m:rPr>
                  <w:rPr>
                    <w:rFonts w:ascii="Cambria Math" w:hAnsi="Cambria Math"/>
                  </w:rPr>
                  <m:t>j</m:t>
                </m:r>
              </m:e>
              <m:sub>
                <m:r>
                  <m:rPr>
                    <m:sty m:val="p"/>
                  </m:rPr>
                  <w:rPr>
                    <w:rFonts w:ascii="Cambria Math" w:hAnsi="Cambria Math"/>
                  </w:rPr>
                  <m:t>min</m:t>
                </m:r>
              </m:sub>
            </m:sSub>
          </m:sub>
          <m:sup>
            <m:r>
              <m:rPr>
                <m:sty m:val="p"/>
              </m:rPr>
              <w:rPr>
                <w:rFonts w:ascii="Cambria Math" w:hAnsi="Cambria Math"/>
              </w:rPr>
              <m:t>в</m:t>
            </m:r>
          </m:sup>
        </m:sSubSup>
      </m:oMath>
      <w:r w:rsidRPr="008C00BB">
        <w:t xml:space="preserve"> - минимально допустимая температура воздуха в здании j-го потребителя, 0С.</w:t>
      </w:r>
    </w:p>
    <w:p w14:paraId="6F9579D8" w14:textId="77777777" w:rsidR="00517EF6" w:rsidRPr="008C00BB" w:rsidRDefault="00517EF6" w:rsidP="008C00BB">
      <w:pPr>
        <w:pStyle w:val="af8"/>
      </w:pPr>
      <w:r w:rsidRPr="008C00BB">
        <w:t xml:space="preserve">Продолжительности стояния температур наружного воздуха принимаются по </w:t>
      </w:r>
      <w:r w:rsidR="0055093E" w:rsidRPr="008C00BB">
        <w:t>СП 131.13330.2020 «Свод правил. Строительная климатология. СНиП 23-01-99*»</w:t>
      </w:r>
      <w:r w:rsidRPr="008C00BB">
        <w:t>.</w:t>
      </w:r>
    </w:p>
    <w:p w14:paraId="5470510C" w14:textId="77777777" w:rsidR="00517EF6" w:rsidRPr="002C4067" w:rsidRDefault="00517EF6" w:rsidP="00FB3DF5">
      <w:pPr>
        <w:pStyle w:val="af6"/>
        <w:rPr>
          <w:sz w:val="24"/>
        </w:rPr>
      </w:pPr>
    </w:p>
    <w:p w14:paraId="73E223AE" w14:textId="77777777" w:rsidR="00517EF6" w:rsidRPr="002C4067" w:rsidRDefault="00BC55C3" w:rsidP="00ED2299">
      <w:pPr>
        <w:pStyle w:val="af8"/>
      </w:pPr>
      <w:r w:rsidRPr="002C4067">
        <w:t xml:space="preserve">9.2 </w:t>
      </w:r>
      <w:r w:rsidR="00517EF6" w:rsidRPr="002C4067">
        <w:t>Правила определения</w:t>
      </w:r>
      <w:r w:rsidR="002F5504" w:rsidRPr="002C4067">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00517EF6" w:rsidRPr="002C4067">
        <w:t xml:space="preserve"> - числа часов стояния температуры наружного воздуха ниже</w:t>
      </w:r>
      <w:r w:rsidR="002F5504" w:rsidRPr="002C4067">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00517EF6" w:rsidRPr="002C4067">
        <w:t>.</w:t>
      </w:r>
    </w:p>
    <w:p w14:paraId="457FC0BF" w14:textId="15C4586F" w:rsidR="00517EF6" w:rsidRPr="008C00BB" w:rsidRDefault="00517EF6" w:rsidP="008C00BB">
      <w:pPr>
        <w:pStyle w:val="af8"/>
      </w:pPr>
      <w:r w:rsidRPr="008C00BB">
        <w:t>Если</w:t>
      </w:r>
      <w:r w:rsidR="002F5504" w:rsidRPr="008C00BB">
        <w:t xml:space="preserve"> </w:t>
      </w:r>
      <m:oMath>
        <m:sSubSup>
          <m:sSubSupPr>
            <m:ctrlPr>
              <w:rPr>
                <w:rFonts w:ascii="Cambria Math" w:hAnsi="Cambria Math"/>
              </w:rPr>
            </m:ctrlPr>
          </m:sSubSupPr>
          <m:e>
            <m:r>
              <m:rPr>
                <m:sty m:val="p"/>
              </m:rPr>
              <w:rPr>
                <w:rFonts w:ascii="Cambria Math" w:hAnsi="Cambria Math"/>
              </w:rPr>
              <m:t>t</m:t>
            </m:r>
          </m:e>
          <m:sub>
            <m:r>
              <m:rPr>
                <m:sty m:val="p"/>
              </m:rPr>
              <w:rPr>
                <w:rFonts w:ascii="Cambria Math" w:hAnsi="Cambria Math"/>
              </w:rPr>
              <m:t>j,f</m:t>
            </m:r>
          </m:sub>
          <m:sup>
            <m:r>
              <m:rPr>
                <m:sty m:val="p"/>
              </m:rPr>
              <w:rPr>
                <w:rFonts w:ascii="Cambria Math" w:hAnsi="Cambria Math"/>
              </w:rPr>
              <m:t>рав</m:t>
            </m:r>
          </m:sup>
        </m:sSubSup>
      </m:oMath>
      <w:r w:rsidRPr="008C00BB">
        <w:t xml:space="preserve"> оказывается равной или выше </w:t>
      </w:r>
      <w:r w:rsidR="00BC55C3" w:rsidRPr="008C00BB">
        <w:t xml:space="preserve">плюс </w:t>
      </w:r>
      <w:r w:rsidRPr="008C00BB">
        <w:t xml:space="preserve">8 </w:t>
      </w:r>
      <w:proofErr w:type="spellStart"/>
      <w:r w:rsidRPr="008C00BB">
        <w:t>оС</w:t>
      </w:r>
      <w:proofErr w:type="spellEnd"/>
      <w:r w:rsidRPr="008C00BB">
        <w:t xml:space="preserve"> (начало отопительного сезона), это означает, что отказ f-го элемента нарушает пониженный уровень теплоснабжения j-го потребителя при любой температуре наружного воздуха и в формуле </w:t>
      </w:r>
      <w:r w:rsidR="0061403F" w:rsidRPr="008C00BB">
        <w:fldChar w:fldCharType="begin"/>
      </w:r>
      <w:r w:rsidR="0061403F" w:rsidRPr="008C00BB">
        <w:instrText xml:space="preserve"> REF _Ref374096493 \h  \* MERGEFORMAT </w:instrText>
      </w:r>
      <w:r w:rsidR="0061403F" w:rsidRPr="008C00BB">
        <w:fldChar w:fldCharType="separate"/>
      </w:r>
      <w:r w:rsidR="00874A13" w:rsidRPr="008C00BB">
        <w:t>(10)</w:t>
      </w:r>
      <w:r w:rsidR="0061403F" w:rsidRPr="008C00BB">
        <w:fldChar w:fldCharType="end"/>
      </w:r>
      <w:r w:rsidRPr="008C00BB">
        <w:t xml:space="preserve"> величина</w:t>
      </w:r>
      <w:r w:rsidR="002F5504" w:rsidRPr="008C00BB">
        <w:t xml:space="preserve">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j,f</m:t>
            </m:r>
          </m:sub>
          <m:sup>
            <m:r>
              <m:rPr>
                <m:sty m:val="p"/>
              </m:rPr>
              <w:rPr>
                <w:rFonts w:ascii="Cambria Math" w:hAnsi="Cambria Math"/>
              </w:rPr>
              <m:t>рав</m:t>
            </m:r>
          </m:sup>
        </m:sSubSup>
      </m:oMath>
      <w:r w:rsidRPr="008C00BB">
        <w:t xml:space="preserve"> берется равной продолжительности отопительного периода.</w:t>
      </w:r>
    </w:p>
    <w:p w14:paraId="51124703" w14:textId="0DF7987E" w:rsidR="00517EF6" w:rsidRPr="008C00BB" w:rsidRDefault="00517EF6" w:rsidP="008C00BB">
      <w:pPr>
        <w:pStyle w:val="af8"/>
      </w:pPr>
      <w:r w:rsidRPr="008C00BB">
        <w:t>Если</w:t>
      </w:r>
      <w:r w:rsidR="002F5504" w:rsidRPr="008C00BB">
        <w:t xml:space="preserve"> </w:t>
      </w:r>
      <m:oMath>
        <m:sSubSup>
          <m:sSubSupPr>
            <m:ctrlPr>
              <w:rPr>
                <w:rFonts w:ascii="Cambria Math" w:hAnsi="Cambria Math"/>
              </w:rPr>
            </m:ctrlPr>
          </m:sSubSupPr>
          <m:e>
            <m:r>
              <m:rPr>
                <m:sty m:val="p"/>
              </m:rPr>
              <w:rPr>
                <w:rFonts w:ascii="Cambria Math" w:hAnsi="Cambria Math"/>
              </w:rPr>
              <m:t>t</m:t>
            </m:r>
          </m:e>
          <m:sub>
            <m:r>
              <m:rPr>
                <m:sty m:val="p"/>
              </m:rPr>
              <w:rPr>
                <w:rFonts w:ascii="Cambria Math" w:hAnsi="Cambria Math"/>
              </w:rPr>
              <m:t>j,f</m:t>
            </m:r>
          </m:sub>
          <m:sup>
            <m:r>
              <m:rPr>
                <m:sty m:val="p"/>
              </m:rPr>
              <w:rPr>
                <w:rFonts w:ascii="Cambria Math" w:hAnsi="Cambria Math"/>
              </w:rPr>
              <m:t>рав</m:t>
            </m:r>
          </m:sup>
        </m:sSubSup>
      </m:oMath>
      <w:r w:rsidRPr="008C00BB">
        <w:t xml:space="preserve"> оказывается равной</w:t>
      </w:r>
      <w:r w:rsidR="002F5504" w:rsidRPr="008C00BB">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Pr="008C00BB">
        <w:t>, отказ f-го элемента влияет на теплоснабжение j-го потребителя только при температурах ниже расчетных и</w:t>
      </w:r>
      <w:r w:rsidR="002F5504" w:rsidRPr="008C00BB">
        <w:t xml:space="preserve">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j,f</m:t>
            </m:r>
          </m:sub>
          <m:sup>
            <m:r>
              <m:rPr>
                <m:sty m:val="p"/>
              </m:rPr>
              <w:rPr>
                <w:rFonts w:ascii="Cambria Math" w:hAnsi="Cambria Math"/>
              </w:rPr>
              <m:t>рав</m:t>
            </m:r>
          </m:sup>
        </m:sSubSup>
      </m:oMath>
      <w:r w:rsidRPr="008C00BB">
        <w:t xml:space="preserve">в формуле </w:t>
      </w:r>
      <w:r w:rsidR="0061403F" w:rsidRPr="008C00BB">
        <w:fldChar w:fldCharType="begin"/>
      </w:r>
      <w:r w:rsidR="0061403F" w:rsidRPr="008C00BB">
        <w:instrText xml:space="preserve"> REF _Ref374096493 \h  \* MERGEFORMAT </w:instrText>
      </w:r>
      <w:r w:rsidR="0061403F" w:rsidRPr="008C00BB">
        <w:fldChar w:fldCharType="separate"/>
      </w:r>
      <w:r w:rsidR="00874A13" w:rsidRPr="008C00BB">
        <w:t>(10)</w:t>
      </w:r>
      <w:r w:rsidR="0061403F" w:rsidRPr="008C00BB">
        <w:fldChar w:fldCharType="end"/>
      </w:r>
      <w:r w:rsidRPr="008C00BB">
        <w:t xml:space="preserve"> берется равной </w:t>
      </w:r>
      <m:oMath>
        <m:sSup>
          <m:sSupPr>
            <m:ctrlPr>
              <w:rPr>
                <w:rFonts w:ascii="Cambria Math" w:hAnsi="Cambria Math"/>
              </w:rPr>
            </m:ctrlPr>
          </m:sSupPr>
          <m:e>
            <m:r>
              <w:rPr>
                <w:rFonts w:ascii="Cambria Math" w:hAnsi="Cambria Math"/>
              </w:rPr>
              <m:t>τ</m:t>
            </m:r>
          </m:e>
          <m:sup>
            <m:r>
              <m:rPr>
                <m:sty m:val="p"/>
              </m:rPr>
              <w:rPr>
                <w:rFonts w:ascii="Cambria Math" w:hAnsi="Cambria Math"/>
              </w:rPr>
              <m:t>мин</m:t>
            </m:r>
          </m:sup>
        </m:sSup>
      </m:oMath>
      <w:r w:rsidRPr="008C00BB">
        <w:t xml:space="preserve"> - числу часов стояния температуре наружного воздуха ниже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Pr="008C00BB">
        <w:t>.</w:t>
      </w:r>
    </w:p>
    <w:p w14:paraId="453B1FF2" w14:textId="0AC3C6F6" w:rsidR="00517EF6" w:rsidRPr="008C00BB" w:rsidRDefault="00517EF6" w:rsidP="008C00BB">
      <w:pPr>
        <w:pStyle w:val="af8"/>
      </w:pPr>
      <w:r w:rsidRPr="008C00BB">
        <w:t xml:space="preserve">Если </w:t>
      </w:r>
      <m:oMath>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&lt;</m:t>
        </m:r>
        <m:sSup>
          <m:sSupPr>
            <m:ctrlPr>
              <w:rPr>
                <w:rFonts w:ascii="Cambria Math" w:hAnsi="Cambria Math"/>
              </w:rPr>
            </m:ctrlPr>
          </m:sSupPr>
          <m:e>
            <m:r>
              <w:rPr>
                <w:rFonts w:ascii="Cambria Math" w:hAnsi="Cambria Math"/>
              </w:rPr>
              <m:t>t</m:t>
            </m:r>
          </m:e>
          <m:sup>
            <m:r>
              <m:rPr>
                <m:sty m:val="p"/>
              </m:rPr>
              <w:rPr>
                <w:rFonts w:ascii="Cambria Math" w:hAnsi="Cambria Math"/>
              </w:rPr>
              <m:t>мин</m:t>
            </m:r>
          </m:sup>
        </m:sSup>
      </m:oMath>
      <w:r w:rsidRPr="008C00BB">
        <w:t xml:space="preserve"> (минимальная температура наружного воздуха), отказ f-го элемента не влияет на теплоснабжение j-го потребителя и в формуле </w:t>
      </w:r>
      <w:r w:rsidR="0061403F" w:rsidRPr="008C00BB">
        <w:fldChar w:fldCharType="begin"/>
      </w:r>
      <w:r w:rsidR="0061403F" w:rsidRPr="008C00BB">
        <w:instrText xml:space="preserve"> REF _Ref374096493 \h  \* MERGEFORMAT </w:instrText>
      </w:r>
      <w:r w:rsidR="0061403F" w:rsidRPr="008C00BB">
        <w:fldChar w:fldCharType="separate"/>
      </w:r>
      <w:r w:rsidR="00874A13" w:rsidRPr="008C00BB">
        <w:t>(10)</w:t>
      </w:r>
      <w:r w:rsidR="0061403F" w:rsidRPr="008C00BB">
        <w:fldChar w:fldCharType="end"/>
      </w:r>
      <w:r w:rsidR="002F5504" w:rsidRPr="008C00BB">
        <w:t xml:space="preserve">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j,f</m:t>
            </m:r>
          </m:sub>
          <m:sup>
            <m:r>
              <m:rPr>
                <m:sty m:val="p"/>
              </m:rPr>
              <w:rPr>
                <w:rFonts w:ascii="Cambria Math" w:hAnsi="Cambria Math"/>
              </w:rPr>
              <m:t>рав</m:t>
            </m:r>
          </m:sup>
        </m:sSubSup>
      </m:oMath>
      <w:r w:rsidRPr="008C00BB">
        <w:t xml:space="preserve"> берется равной нулю.</w:t>
      </w:r>
    </w:p>
    <w:p w14:paraId="0845694C" w14:textId="77777777" w:rsidR="00517EF6" w:rsidRPr="008C00BB" w:rsidRDefault="00517EF6" w:rsidP="008C00BB">
      <w:pPr>
        <w:pStyle w:val="af8"/>
      </w:pPr>
      <w:r w:rsidRPr="008C00BB">
        <w:t xml:space="preserve">Если </w:t>
      </w:r>
      <m:oMath>
        <m:sSup>
          <m:sSupPr>
            <m:ctrlPr>
              <w:rPr>
                <w:rFonts w:ascii="Cambria Math" w:hAnsi="Cambria Math"/>
              </w:rPr>
            </m:ctrlPr>
          </m:sSupPr>
          <m:e>
            <m:r>
              <w:rPr>
                <w:rFonts w:ascii="Cambria Math" w:hAnsi="Cambria Math"/>
              </w:rPr>
              <m:t>t</m:t>
            </m:r>
          </m:e>
          <m:sup>
            <m:r>
              <m:rPr>
                <m:sty m:val="p"/>
              </m:rPr>
              <w:rPr>
                <w:rFonts w:ascii="Cambria Math" w:hAnsi="Cambria Math"/>
              </w:rPr>
              <m:t>мин</m:t>
            </m:r>
          </m:sup>
        </m:sSup>
        <m:r>
          <m:rPr>
            <m:sty m:val="p"/>
          </m:rPr>
          <w:rPr>
            <w:rFonts w:ascii="Cambria Math" w:hAnsi="Cambria Math"/>
          </w:rPr>
          <m:t>&lt;</m:t>
        </m:r>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&lt;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oMath>
      <w:r w:rsidRPr="008C00BB">
        <w:t xml:space="preserve">, то </w:t>
      </w:r>
      <m:oMath>
        <m:sSubSup>
          <m:sSubSupPr>
            <m:ctrlPr>
              <w:rPr>
                <w:rFonts w:ascii="Cambria Math" w:hAnsi="Cambria Math"/>
              </w:rPr>
            </m:ctrlPr>
          </m:sSubSupPr>
          <m:e>
            <m:r>
              <w:rPr>
                <w:rFonts w:ascii="Cambria Math" w:hAnsi="Cambria Math"/>
              </w:rPr>
              <m:t>τ</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oMath>
      <w:r w:rsidRPr="008C00BB">
        <w:t xml:space="preserve"> = </w:t>
      </w:r>
      <m:oMath>
        <m:f>
          <m:fPr>
            <m:ctrlPr>
              <w:rPr>
                <w:rFonts w:ascii="Cambria Math" w:hAnsi="Cambria Math"/>
              </w:rPr>
            </m:ctrlPr>
          </m:fPr>
          <m:num>
            <m:sSup>
              <m:sSupPr>
                <m:ctrlPr>
                  <w:rPr>
                    <w:rFonts w:ascii="Cambria Math" w:hAnsi="Cambria Math"/>
                  </w:rPr>
                </m:ctrlPr>
              </m:sSupPr>
              <m:e>
                <m:r>
                  <w:rPr>
                    <w:rFonts w:ascii="Cambria Math" w:hAnsi="Cambria Math"/>
                  </w:rPr>
                  <m:t>t</m:t>
                </m:r>
              </m:e>
              <m:sup>
                <m:r>
                  <m:rPr>
                    <m:sty m:val="p"/>
                  </m:rPr>
                  <w:rPr>
                    <w:rFonts w:ascii="Cambria Math" w:hAnsi="Cambria Math"/>
                  </w:rPr>
                  <m:t xml:space="preserve">нр </m:t>
                </m:r>
              </m:sup>
            </m:sSup>
            <m:r>
              <m:rPr>
                <m:sty m:val="p"/>
              </m:rP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num>
          <m:den>
            <m:sSup>
              <m:sSupPr>
                <m:ctrlPr>
                  <w:rPr>
                    <w:rFonts w:ascii="Cambria Math" w:hAnsi="Cambria Math"/>
                  </w:rPr>
                </m:ctrlPr>
              </m:sSupPr>
              <m:e>
                <m:r>
                  <w:rPr>
                    <w:rFonts w:ascii="Cambria Math" w:hAnsi="Cambria Math"/>
                  </w:rPr>
                  <m:t>t</m:t>
                </m:r>
              </m:e>
              <m:sup>
                <m:r>
                  <m:rPr>
                    <m:sty m:val="p"/>
                  </m:rPr>
                  <w:rPr>
                    <w:rFonts w:ascii="Cambria Math" w:hAnsi="Cambria Math"/>
                  </w:rPr>
                  <m:t xml:space="preserve">нр </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 xml:space="preserve"> </m:t>
                </m:r>
                <m:r>
                  <w:rPr>
                    <w:rFonts w:ascii="Cambria Math" w:hAnsi="Cambria Math"/>
                  </w:rPr>
                  <m:t>t</m:t>
                </m:r>
              </m:e>
              <m:sup>
                <m:r>
                  <m:rPr>
                    <m:sty m:val="p"/>
                  </m:rPr>
                  <w:rPr>
                    <w:rFonts w:ascii="Cambria Math" w:hAnsi="Cambria Math"/>
                  </w:rPr>
                  <m:t>мин</m:t>
                </m:r>
              </m:sup>
            </m:sSup>
          </m:den>
        </m:f>
        <m:r>
          <m:rPr>
            <m:sty m:val="p"/>
          </m:rPr>
          <w:rPr>
            <w:rFonts w:ascii="Cambria Math" w:hAnsi="Cambria Math"/>
          </w:rPr>
          <m:t>×</m:t>
        </m:r>
        <m:sSup>
          <m:sSupPr>
            <m:ctrlPr>
              <w:rPr>
                <w:rFonts w:ascii="Cambria Math" w:hAnsi="Cambria Math"/>
              </w:rPr>
            </m:ctrlPr>
          </m:sSupPr>
          <m:e>
            <m:r>
              <w:rPr>
                <w:rFonts w:ascii="Cambria Math" w:hAnsi="Cambria Math"/>
              </w:rPr>
              <m:t>τ</m:t>
            </m:r>
          </m:e>
          <m:sup>
            <m:r>
              <m:rPr>
                <m:sty m:val="p"/>
              </m:rPr>
              <w:rPr>
                <w:rFonts w:ascii="Cambria Math" w:hAnsi="Cambria Math"/>
              </w:rPr>
              <m:t>мин</m:t>
            </m:r>
          </m:sup>
        </m:sSup>
      </m:oMath>
      <w:r w:rsidRPr="008C00BB">
        <w:t>.</w:t>
      </w:r>
    </w:p>
    <w:tbl>
      <w:tblPr>
        <w:tblpPr w:leftFromText="180" w:rightFromText="180" w:vertAnchor="text" w:horzAnchor="margin" w:tblpY="1320"/>
        <w:tblW w:w="5000" w:type="pct"/>
        <w:tblLook w:val="04A0" w:firstRow="1" w:lastRow="0" w:firstColumn="1" w:lastColumn="0" w:noHBand="0" w:noVBand="1"/>
      </w:tblPr>
      <w:tblGrid>
        <w:gridCol w:w="8447"/>
        <w:gridCol w:w="1974"/>
      </w:tblGrid>
      <w:tr w:rsidR="005B273F" w:rsidRPr="008C00BB" w14:paraId="762D9E7B" w14:textId="77777777" w:rsidTr="000E2303">
        <w:trPr>
          <w:trHeight w:val="983"/>
        </w:trPr>
        <w:tc>
          <w:tcPr>
            <w:tcW w:w="4053" w:type="pct"/>
            <w:vAlign w:val="center"/>
          </w:tcPr>
          <w:p w14:paraId="69E54F0A" w14:textId="77777777" w:rsidR="00517EF6" w:rsidRPr="008C00BB" w:rsidRDefault="00000000" w:rsidP="008C00BB">
            <w:pPr>
              <w:pStyle w:val="af8"/>
            </w:pPr>
            <m:oMathPara>
              <m:oMath>
                <m:sSubSup>
                  <m:sSubSupPr>
                    <m:ctrlPr>
                      <w:rPr>
                        <w:rFonts w:ascii="Cambria Math" w:hAnsi="Cambria Math"/>
                      </w:rPr>
                    </m:ctrlPr>
                  </m:sSubSupPr>
                  <m:e>
                    <m:r>
                      <w:rPr>
                        <w:rFonts w:ascii="Cambria Math" w:hAnsi="Cambria Math"/>
                      </w:rPr>
                      <m:t>τ</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m:t>
                </m:r>
                <m:sSup>
                  <m:sSupPr>
                    <m:ctrlPr>
                      <w:rPr>
                        <w:rFonts w:ascii="Cambria Math" w:hAnsi="Cambria Math"/>
                      </w:rPr>
                    </m:ctrlPr>
                  </m:sSupPr>
                  <m:e>
                    <m:r>
                      <w:rPr>
                        <w:rFonts w:ascii="Cambria Math" w:hAnsi="Cambria Math"/>
                      </w:rPr>
                      <m:t>τ</m:t>
                    </m:r>
                  </m:e>
                  <m:sup>
                    <m:r>
                      <m:rPr>
                        <m:sty m:val="p"/>
                      </m:rPr>
                      <w:rPr>
                        <w:rFonts w:ascii="Cambria Math" w:hAnsi="Cambria Math"/>
                      </w:rPr>
                      <m:t>хол</m:t>
                    </m:r>
                  </m:sup>
                </m:sSup>
                <m:r>
                  <m:rPr>
                    <m:sty m:val="p"/>
                  </m:rPr>
                  <w:rPr>
                    <w:rFonts w:ascii="Cambria Math" w:hAnsi="Cambria Math"/>
                  </w:rPr>
                  <m:t>+</m:t>
                </m:r>
                <m:d>
                  <m:dPr>
                    <m:ctrlPr>
                      <w:rPr>
                        <w:rFonts w:ascii="Cambria Math" w:hAnsi="Cambria Math"/>
                      </w:rPr>
                    </m:ctrlPr>
                  </m:dPr>
                  <m:e>
                    <m:sSup>
                      <m:sSupPr>
                        <m:ctrlPr>
                          <w:rPr>
                            <w:rFonts w:ascii="Cambria Math" w:hAnsi="Cambria Math"/>
                          </w:rPr>
                        </m:ctrlPr>
                      </m:sSupPr>
                      <m:e>
                        <m:r>
                          <w:rPr>
                            <w:rFonts w:ascii="Cambria Math" w:hAnsi="Cambria Math"/>
                          </w:rPr>
                          <m:t>τ</m:t>
                        </m:r>
                      </m:e>
                      <m:sup>
                        <m:r>
                          <m:rPr>
                            <m:sty m:val="p"/>
                          </m:rPr>
                          <w:rPr>
                            <w:rFonts w:ascii="Cambria Math" w:hAnsi="Cambria Math"/>
                          </w:rPr>
                          <m:t>от</m:t>
                        </m:r>
                      </m:sup>
                    </m:sSup>
                    <m:r>
                      <m:rPr>
                        <m:sty m:val="p"/>
                      </m:rPr>
                      <w:rPr>
                        <w:rFonts w:ascii="Cambria Math" w:hAnsi="Cambria Math"/>
                      </w:rPr>
                      <m:t>-</m:t>
                    </m:r>
                    <m:sSup>
                      <m:sSupPr>
                        <m:ctrlPr>
                          <w:rPr>
                            <w:rFonts w:ascii="Cambria Math" w:hAnsi="Cambria Math"/>
                          </w:rPr>
                        </m:ctrlPr>
                      </m:sSupPr>
                      <m:e>
                        <m:r>
                          <w:rPr>
                            <w:rFonts w:ascii="Cambria Math" w:hAnsi="Cambria Math"/>
                          </w:rPr>
                          <m:t>τ</m:t>
                        </m:r>
                      </m:e>
                      <m:sup>
                        <m:r>
                          <m:rPr>
                            <m:sty m:val="p"/>
                          </m:rPr>
                          <w:rPr>
                            <w:rFonts w:ascii="Cambria Math" w:hAnsi="Cambria Math"/>
                          </w:rPr>
                          <m:t>хол</m:t>
                        </m:r>
                      </m:sup>
                    </m:sSup>
                  </m:e>
                </m:d>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num>
                          <m:den>
                            <m:r>
                              <m:rPr>
                                <m:sty m:val="p"/>
                              </m:rPr>
                              <w:rPr>
                                <w:rFonts w:ascii="Cambria Math" w:hAnsi="Cambria Math"/>
                              </w:rPr>
                              <m:t>8-</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den>
                        </m:f>
                      </m:e>
                    </m:d>
                  </m:e>
                  <m:sup>
                    <m:f>
                      <m:fPr>
                        <m:ctrlPr>
                          <w:rPr>
                            <w:rFonts w:ascii="Cambria Math" w:hAnsi="Cambria Math"/>
                          </w:rPr>
                        </m:ctrlPr>
                      </m:fPr>
                      <m:num>
                        <m:sSup>
                          <m:sSupPr>
                            <m:ctrlPr>
                              <w:rPr>
                                <w:rFonts w:ascii="Cambria Math" w:hAnsi="Cambria Math"/>
                              </w:rPr>
                            </m:ctrlPr>
                          </m:sSupPr>
                          <m:e>
                            <m:r>
                              <w:rPr>
                                <w:rFonts w:ascii="Cambria Math" w:hAnsi="Cambria Math"/>
                              </w:rPr>
                              <m:t>t</m:t>
                            </m:r>
                          </m:e>
                          <m:sup>
                            <m:r>
                              <m:rPr>
                                <m:sty m:val="p"/>
                              </m:rPr>
                              <w:rPr>
                                <w:rFonts w:ascii="Cambria Math" w:hAnsi="Cambria Math"/>
                              </w:rPr>
                              <m:t>н ср</m:t>
                            </m:r>
                          </m:sup>
                        </m:s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num>
                      <m:den>
                        <m:r>
                          <m:rPr>
                            <m:sty m:val="p"/>
                          </m:rPr>
                          <w:rPr>
                            <w:rFonts w:ascii="Cambria Math" w:hAnsi="Cambria Math"/>
                          </w:rPr>
                          <m:t>8-</m:t>
                        </m:r>
                        <m:sSup>
                          <m:sSupPr>
                            <m:ctrlPr>
                              <w:rPr>
                                <w:rFonts w:ascii="Cambria Math" w:hAnsi="Cambria Math"/>
                              </w:rPr>
                            </m:ctrlPr>
                          </m:sSupPr>
                          <m:e>
                            <m:r>
                              <w:rPr>
                                <w:rFonts w:ascii="Cambria Math" w:hAnsi="Cambria Math"/>
                              </w:rPr>
                              <m:t>t</m:t>
                            </m:r>
                          </m:e>
                          <m:sup>
                            <m:r>
                              <m:rPr>
                                <m:sty m:val="p"/>
                              </m:rPr>
                              <w:rPr>
                                <w:rFonts w:ascii="Cambria Math" w:hAnsi="Cambria Math"/>
                              </w:rPr>
                              <m:t>н ср</m:t>
                            </m:r>
                          </m:sup>
                        </m:sSup>
                      </m:den>
                    </m:f>
                  </m:sup>
                </m:sSup>
                <m:r>
                  <m:rPr>
                    <m:sty m:val="p"/>
                  </m:rPr>
                  <w:rPr>
                    <w:rFonts w:ascii="Cambria Math" w:hAnsi="Cambria Math"/>
                  </w:rPr>
                  <m:t>,</m:t>
                </m:r>
              </m:oMath>
            </m:oMathPara>
          </w:p>
        </w:tc>
        <w:tc>
          <w:tcPr>
            <w:tcW w:w="947" w:type="pct"/>
            <w:vAlign w:val="center"/>
          </w:tcPr>
          <w:p w14:paraId="1D1628F2" w14:textId="5BB86C29" w:rsidR="00517EF6" w:rsidRPr="008C00BB" w:rsidRDefault="00517EF6" w:rsidP="000E2303">
            <w:pPr>
              <w:pStyle w:val="af8"/>
              <w:ind w:firstLine="0"/>
              <w:jc w:val="center"/>
            </w:pPr>
            <w:bookmarkStart w:id="291" w:name="_Ref374096900"/>
            <w:r w:rsidRPr="008C00BB">
              <w:t>(</w:t>
            </w:r>
            <w:r w:rsidR="008A3CE6" w:rsidRPr="008C00BB">
              <w:fldChar w:fldCharType="begin"/>
            </w:r>
            <w:r w:rsidRPr="008C00BB">
              <w:instrText xml:space="preserve"> SEQ Список_формул \* ARABIC </w:instrText>
            </w:r>
            <w:r w:rsidR="008A3CE6" w:rsidRPr="008C00BB">
              <w:fldChar w:fldCharType="separate"/>
            </w:r>
            <w:r w:rsidR="00874A13" w:rsidRPr="008C00BB">
              <w:t>13</w:t>
            </w:r>
            <w:r w:rsidR="008A3CE6" w:rsidRPr="008C00BB">
              <w:fldChar w:fldCharType="end"/>
            </w:r>
            <w:r w:rsidRPr="008C00BB">
              <w:t>)</w:t>
            </w:r>
            <w:bookmarkEnd w:id="291"/>
          </w:p>
        </w:tc>
      </w:tr>
    </w:tbl>
    <w:p w14:paraId="4F25DB54" w14:textId="77777777" w:rsidR="00517EF6" w:rsidRPr="008C00BB" w:rsidRDefault="00517EF6" w:rsidP="008C00BB">
      <w:pPr>
        <w:pStyle w:val="af8"/>
      </w:pPr>
      <w:r w:rsidRPr="008C00BB">
        <w:t xml:space="preserve">Если </w:t>
      </w:r>
      <m:oMath>
        <m:sSup>
          <m:sSupPr>
            <m:ctrlPr>
              <w:rPr>
                <w:rFonts w:ascii="Cambria Math" w:hAnsi="Cambria Math"/>
              </w:rPr>
            </m:ctrlPr>
          </m:sSupPr>
          <m:e>
            <m:r>
              <w:rPr>
                <w:rFonts w:ascii="Cambria Math" w:hAnsi="Cambria Math"/>
              </w:rPr>
              <m:t>t</m:t>
            </m:r>
          </m:e>
          <m:sup>
            <m:r>
              <m:rPr>
                <m:sty m:val="p"/>
              </m:rPr>
              <w:rPr>
                <w:rFonts w:ascii="Cambria Math" w:hAnsi="Cambria Math"/>
              </w:rPr>
              <m:t>нр</m:t>
            </m:r>
          </m:sup>
        </m:sSup>
        <m:r>
          <m:rPr>
            <m:sty m:val="p"/>
          </m:rPr>
          <w:rPr>
            <w:rFonts w:ascii="Cambria Math" w:hAnsi="Cambria Math"/>
          </w:rPr>
          <m:t>&lt;</m:t>
        </m:r>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&lt;+</m:t>
        </m:r>
        <m:sSup>
          <m:sSupPr>
            <m:ctrlPr>
              <w:rPr>
                <w:rFonts w:ascii="Cambria Math" w:hAnsi="Cambria Math"/>
              </w:rPr>
            </m:ctrlPr>
          </m:sSupPr>
          <m:e>
            <m:r>
              <m:rPr>
                <m:sty m:val="p"/>
              </m:rPr>
              <w:rPr>
                <w:rFonts w:ascii="Cambria Math" w:hAnsi="Cambria Math"/>
              </w:rPr>
              <m:t xml:space="preserve">8 </m:t>
            </m:r>
          </m:e>
          <m:sup>
            <m:r>
              <m:rPr>
                <m:sty m:val="p"/>
              </m:rPr>
              <w:rPr>
                <w:rFonts w:ascii="Cambria Math" w:hAnsi="Cambria Math"/>
              </w:rPr>
              <m:t>0</m:t>
            </m:r>
          </m:sup>
        </m:sSup>
        <m:r>
          <m:rPr>
            <m:sty m:val="p"/>
          </m:rPr>
          <w:rPr>
            <w:rFonts w:ascii="Cambria Math" w:hAnsi="Cambria Math"/>
          </w:rPr>
          <m:t>С, то 0&lt;</m:t>
        </m:r>
        <m:sSubSup>
          <m:sSubSupPr>
            <m:ctrlPr>
              <w:rPr>
                <w:rFonts w:ascii="Cambria Math" w:hAnsi="Cambria Math"/>
              </w:rPr>
            </m:ctrlPr>
          </m:sSubSupPr>
          <m:e>
            <m:r>
              <w:rPr>
                <w:rFonts w:ascii="Cambria Math" w:hAnsi="Cambria Math"/>
              </w:rPr>
              <m:t>τ</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&lt;</m:t>
        </m:r>
        <m:sSup>
          <m:sSupPr>
            <m:ctrlPr>
              <w:rPr>
                <w:rFonts w:ascii="Cambria Math" w:hAnsi="Cambria Math"/>
              </w:rPr>
            </m:ctrlPr>
          </m:sSupPr>
          <m:e>
            <m:r>
              <w:rPr>
                <w:rFonts w:ascii="Cambria Math" w:hAnsi="Cambria Math"/>
              </w:rPr>
              <m:t>τ</m:t>
            </m:r>
          </m:e>
          <m:sup>
            <m:r>
              <m:rPr>
                <m:sty m:val="p"/>
              </m:rPr>
              <w:rPr>
                <w:rFonts w:ascii="Cambria Math" w:hAnsi="Cambria Math"/>
              </w:rPr>
              <m:t>от</m:t>
            </m:r>
          </m:sup>
        </m:sSup>
      </m:oMath>
      <w:r w:rsidRPr="008C00BB">
        <w:t xml:space="preserve"> и значение</w:t>
      </w:r>
      <w:r w:rsidR="002F5504" w:rsidRPr="008C00BB">
        <w:t xml:space="preserve">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j,f</m:t>
            </m:r>
          </m:sub>
          <m:sup>
            <m:r>
              <m:rPr>
                <m:sty m:val="p"/>
              </m:rPr>
              <w:rPr>
                <w:rFonts w:ascii="Cambria Math" w:hAnsi="Cambria Math"/>
              </w:rPr>
              <m:t>рав</m:t>
            </m:r>
          </m:sup>
        </m:sSubSup>
      </m:oMath>
      <w:r w:rsidRPr="008C00BB">
        <w:t xml:space="preserve"> определяется по графику продолжительностей стояния температур (график Россандера):</w:t>
      </w:r>
    </w:p>
    <w:p w14:paraId="0A131AF6" w14:textId="77777777" w:rsidR="00BC55C3" w:rsidRPr="008C00BB" w:rsidRDefault="00BC55C3" w:rsidP="008C00BB">
      <w:pPr>
        <w:pStyle w:val="af8"/>
      </w:pPr>
    </w:p>
    <w:p w14:paraId="03958893" w14:textId="77777777" w:rsidR="00517EF6" w:rsidRPr="008C00BB" w:rsidRDefault="00517EF6" w:rsidP="008C00BB">
      <w:pPr>
        <w:pStyle w:val="af8"/>
      </w:pPr>
      <w:r w:rsidRPr="008C00BB">
        <w:lastRenderedPageBreak/>
        <w:t>где:</w:t>
      </w:r>
      <w:r w:rsidR="002F5504" w:rsidRPr="008C00BB">
        <w:t xml:space="preserve"> </w:t>
      </w:r>
      <m:oMath>
        <m:sSup>
          <m:sSupPr>
            <m:ctrlPr>
              <w:rPr>
                <w:rFonts w:ascii="Cambria Math" w:hAnsi="Cambria Math"/>
              </w:rPr>
            </m:ctrlPr>
          </m:sSupPr>
          <m:e>
            <m:r>
              <m:rPr>
                <m:sty m:val="p"/>
              </m:rPr>
              <w:rPr>
                <w:rFonts w:ascii="Cambria Math" w:hAnsi="Cambria Math"/>
              </w:rPr>
              <m:t>τ</m:t>
            </m:r>
          </m:e>
          <m:sup>
            <m:r>
              <m:rPr>
                <m:sty m:val="p"/>
              </m:rPr>
              <w:rPr>
                <w:rFonts w:ascii="Cambria Math" w:hAnsi="Cambria Math"/>
              </w:rPr>
              <m:t>хол</m:t>
            </m:r>
          </m:sup>
        </m:sSup>
      </m:oMath>
      <w:r w:rsidRPr="008C00BB">
        <w:t xml:space="preserve"> - продолжительность стояния температуры наружного воздуха ниже расчетной для отопления, ч;</w:t>
      </w:r>
    </w:p>
    <w:p w14:paraId="1AA50EBA" w14:textId="77777777" w:rsidR="00517EF6" w:rsidRPr="008C00BB" w:rsidRDefault="00517EF6" w:rsidP="008C00BB">
      <w:pPr>
        <w:pStyle w:val="af8"/>
      </w:pPr>
      <w:r w:rsidRPr="008C00BB">
        <w:t xml:space="preserve"> </w:t>
      </w:r>
      <m:oMath>
        <m:sSup>
          <m:sSupPr>
            <m:ctrlPr>
              <w:rPr>
                <w:rFonts w:ascii="Cambria Math" w:hAnsi="Cambria Math"/>
              </w:rPr>
            </m:ctrlPr>
          </m:sSupPr>
          <m:e>
            <m:r>
              <m:rPr>
                <m:sty m:val="p"/>
              </m:rPr>
              <w:rPr>
                <w:rFonts w:ascii="Cambria Math" w:hAnsi="Cambria Math"/>
              </w:rPr>
              <m:t>τ</m:t>
            </m:r>
          </m:e>
          <m:sup>
            <m:r>
              <m:rPr>
                <m:sty m:val="p"/>
              </m:rPr>
              <w:rPr>
                <w:rFonts w:ascii="Cambria Math" w:hAnsi="Cambria Math"/>
              </w:rPr>
              <m:t>от</m:t>
            </m:r>
          </m:sup>
        </m:sSup>
      </m:oMath>
      <w:r w:rsidRPr="008C00BB">
        <w:t xml:space="preserve"> - продолжительность отопительного периода, ч;</w:t>
      </w:r>
    </w:p>
    <w:p w14:paraId="371EC7F2" w14:textId="369E719B" w:rsidR="00517EF6" w:rsidRDefault="00517EF6" w:rsidP="00353F47">
      <w:pPr>
        <w:pStyle w:val="af8"/>
      </w:pPr>
      <w:r w:rsidRPr="008C00BB">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 ср</m:t>
            </m:r>
          </m:sup>
        </m:sSup>
      </m:oMath>
      <w:r w:rsidRPr="008C00BB">
        <w:t xml:space="preserve"> - средняя за отопительный </w:t>
      </w:r>
      <w:r w:rsidR="009C38E7" w:rsidRPr="008C00BB">
        <w:t xml:space="preserve">период </w:t>
      </w:r>
      <w:r w:rsidRPr="008C00BB">
        <w:t>температура наружного воздуха, 0С.</w:t>
      </w:r>
    </w:p>
    <w:p w14:paraId="7779142F" w14:textId="77777777" w:rsidR="00353F47" w:rsidRPr="002C4067" w:rsidRDefault="00353F47" w:rsidP="00353F47">
      <w:pPr>
        <w:pStyle w:val="af8"/>
      </w:pPr>
    </w:p>
    <w:p w14:paraId="32E96B74" w14:textId="77777777" w:rsidR="00517EF6" w:rsidRPr="002C4067" w:rsidRDefault="00517EF6" w:rsidP="008C00BB">
      <w:pPr>
        <w:pStyle w:val="af8"/>
      </w:pPr>
      <w:r w:rsidRPr="002C4067">
        <w:t xml:space="preserve">Расчет выполняется для каждого участка, входящего в путь от источника до абонента: </w:t>
      </w:r>
    </w:p>
    <w:p w14:paraId="3FCC0121" w14:textId="3F5C500B" w:rsidR="00517EF6" w:rsidRPr="002C4067" w:rsidRDefault="00517EF6" w:rsidP="009138F6">
      <w:pPr>
        <w:pStyle w:val="af4"/>
        <w:numPr>
          <w:ilvl w:val="0"/>
          <w:numId w:val="38"/>
        </w:numPr>
      </w:pPr>
      <w:r w:rsidRPr="002C4067">
        <w:t xml:space="preserve">вычисляется время ликвидации повреждения на i-м участке; </w:t>
      </w:r>
    </w:p>
    <w:p w14:paraId="10542D7A" w14:textId="39A7782A" w:rsidR="00517EF6" w:rsidRPr="002C4067" w:rsidRDefault="00517EF6" w:rsidP="009138F6">
      <w:pPr>
        <w:pStyle w:val="af4"/>
        <w:numPr>
          <w:ilvl w:val="0"/>
          <w:numId w:val="38"/>
        </w:numPr>
      </w:pPr>
      <w:r w:rsidRPr="002C4067">
        <w:t xml:space="preserve">по каждой градации повторяемости температур вычисляется допустимое время проведения ремонта; </w:t>
      </w:r>
    </w:p>
    <w:p w14:paraId="086156AC" w14:textId="68B9AAF6" w:rsidR="00517EF6" w:rsidRPr="002C4067" w:rsidRDefault="00517EF6" w:rsidP="009138F6">
      <w:pPr>
        <w:pStyle w:val="af4"/>
        <w:numPr>
          <w:ilvl w:val="0"/>
          <w:numId w:val="38"/>
        </w:numPr>
      </w:pPr>
      <w:r w:rsidRPr="002C4067">
        <w:t xml:space="preserve">вычисляется относительная и накопленная частота событий, при которых время снижения температуры до критических значений </w:t>
      </w:r>
      <w:r w:rsidR="008C00BB" w:rsidRPr="002C4067">
        <w:t>меньше,</w:t>
      </w:r>
      <w:r w:rsidRPr="002C4067">
        <w:t xml:space="preserve"> чем время ремонта повреждения; </w:t>
      </w:r>
    </w:p>
    <w:p w14:paraId="1946C48D" w14:textId="35E0990D" w:rsidR="00517EF6" w:rsidRPr="002C4067" w:rsidRDefault="00517EF6" w:rsidP="009138F6">
      <w:pPr>
        <w:pStyle w:val="af4"/>
        <w:numPr>
          <w:ilvl w:val="0"/>
          <w:numId w:val="38"/>
        </w:numPr>
      </w:pPr>
      <w:r w:rsidRPr="002C4067">
        <w:t xml:space="preserve">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w:t>
      </w:r>
      <w:r w:rsidR="00BC55C3" w:rsidRPr="002C4067">
        <w:t xml:space="preserve">плюс </w:t>
      </w:r>
      <w:r w:rsidRPr="002C4067">
        <w:t>12 ºС</w:t>
      </w:r>
      <w:r w:rsidR="008C00BB">
        <w:t>.</w:t>
      </w:r>
    </w:p>
    <w:p w14:paraId="4AEF1450" w14:textId="1A0C4102" w:rsidR="00544264" w:rsidRPr="002C4067" w:rsidRDefault="00544264" w:rsidP="00B13B4E">
      <w:pPr>
        <w:pStyle w:val="af8"/>
        <w:rPr>
          <w:lang w:eastAsia="ru-RU"/>
        </w:rPr>
      </w:pPr>
      <w:r w:rsidRPr="002C4067">
        <w:rPr>
          <w:lang w:eastAsia="ru-RU"/>
        </w:rPr>
        <w:t xml:space="preserve">Итоговые значения показателей надежности систем теплоснабжения приведены в таблице </w:t>
      </w:r>
      <w:r w:rsidR="00B13B4E">
        <w:rPr>
          <w:lang w:eastAsia="ru-RU"/>
        </w:rPr>
        <w:t>2</w:t>
      </w:r>
      <w:r w:rsidR="00686689">
        <w:rPr>
          <w:lang w:eastAsia="ru-RU"/>
        </w:rPr>
        <w:t>8</w:t>
      </w:r>
      <w:r w:rsidRPr="002C4067">
        <w:rPr>
          <w:lang w:eastAsia="ru-RU"/>
        </w:rPr>
        <w:t>.</w:t>
      </w:r>
    </w:p>
    <w:p w14:paraId="50EB18A7" w14:textId="77777777" w:rsidR="006A5815" w:rsidRPr="002C4067" w:rsidRDefault="006A5815" w:rsidP="00393334">
      <w:pPr>
        <w:pStyle w:val="af8"/>
        <w:rPr>
          <w:lang w:eastAsia="ru-RU"/>
        </w:rPr>
        <w:sectPr w:rsidR="006A5815" w:rsidRPr="002C4067" w:rsidSect="00060594">
          <w:footerReference w:type="default" r:id="rId24"/>
          <w:pgSz w:w="11906" w:h="16838"/>
          <w:pgMar w:top="567" w:right="567" w:bottom="567" w:left="1134" w:header="709" w:footer="0" w:gutter="0"/>
          <w:cols w:space="708"/>
          <w:docGrid w:linePitch="360"/>
        </w:sectPr>
      </w:pPr>
    </w:p>
    <w:p w14:paraId="661DA578" w14:textId="1700D4B1" w:rsidR="00544264" w:rsidRPr="002C4067" w:rsidRDefault="00B10DA3" w:rsidP="00FB3DF5">
      <w:pPr>
        <w:pStyle w:val="af6"/>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686689">
        <w:rPr>
          <w:noProof/>
        </w:rPr>
        <w:t>28</w:t>
      </w:r>
      <w:r>
        <w:rPr>
          <w:noProof/>
        </w:rPr>
        <w:fldChar w:fldCharType="end"/>
      </w:r>
      <w:r w:rsidRPr="002C4067">
        <w:t xml:space="preserve"> </w:t>
      </w:r>
      <w:r w:rsidR="00544264" w:rsidRPr="002C4067">
        <w:t xml:space="preserve">– Надежность систем теплоснабжения </w:t>
      </w:r>
      <w:r w:rsidR="00061D3E" w:rsidRPr="002C4067">
        <w:t>централизованных котельных</w:t>
      </w:r>
      <w:r w:rsidR="00544264" w:rsidRPr="002C4067">
        <w:t xml:space="preserve"> </w:t>
      </w:r>
    </w:p>
    <w:tbl>
      <w:tblPr>
        <w:tblW w:w="5000" w:type="pct"/>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773"/>
        <w:gridCol w:w="4461"/>
        <w:gridCol w:w="2254"/>
        <w:gridCol w:w="2035"/>
        <w:gridCol w:w="6397"/>
      </w:tblGrid>
      <w:tr w:rsidR="005B273F" w:rsidRPr="00C333CF" w14:paraId="313067AA" w14:textId="77777777" w:rsidTr="001D7D7A">
        <w:trPr>
          <w:cantSplit/>
          <w:tblHeader/>
          <w:jc w:val="center"/>
        </w:trPr>
        <w:tc>
          <w:tcPr>
            <w:tcW w:w="243" w:type="pct"/>
            <w:shd w:val="clear" w:color="auto" w:fill="auto"/>
            <w:vAlign w:val="center"/>
            <w:hideMark/>
          </w:tcPr>
          <w:p w14:paraId="1A61CE87" w14:textId="77777777" w:rsidR="00544264" w:rsidRPr="00353F47" w:rsidRDefault="00544264" w:rsidP="00353F47">
            <w:pPr>
              <w:pStyle w:val="ad"/>
              <w:rPr>
                <w:b/>
                <w:lang w:eastAsia="ru-RU"/>
              </w:rPr>
            </w:pPr>
            <w:r w:rsidRPr="00353F47">
              <w:rPr>
                <w:b/>
                <w:lang w:eastAsia="ru-RU"/>
              </w:rPr>
              <w:t>№ п/п</w:t>
            </w:r>
          </w:p>
        </w:tc>
        <w:tc>
          <w:tcPr>
            <w:tcW w:w="1401" w:type="pct"/>
            <w:shd w:val="clear" w:color="auto" w:fill="auto"/>
            <w:vAlign w:val="center"/>
            <w:hideMark/>
          </w:tcPr>
          <w:p w14:paraId="353CD408" w14:textId="77777777" w:rsidR="00544264" w:rsidRPr="00353F47" w:rsidRDefault="00544264" w:rsidP="00353F47">
            <w:pPr>
              <w:pStyle w:val="ad"/>
              <w:rPr>
                <w:b/>
                <w:lang w:eastAsia="ru-RU"/>
              </w:rPr>
            </w:pPr>
            <w:r w:rsidRPr="00353F47">
              <w:rPr>
                <w:b/>
                <w:lang w:eastAsia="ru-RU"/>
              </w:rPr>
              <w:t>Наименование источника</w:t>
            </w:r>
          </w:p>
        </w:tc>
        <w:tc>
          <w:tcPr>
            <w:tcW w:w="708" w:type="pct"/>
            <w:shd w:val="clear" w:color="auto" w:fill="auto"/>
            <w:vAlign w:val="center"/>
          </w:tcPr>
          <w:p w14:paraId="799EF937" w14:textId="77777777" w:rsidR="00544264" w:rsidRPr="00353F47" w:rsidRDefault="00544264" w:rsidP="00353F47">
            <w:pPr>
              <w:pStyle w:val="ad"/>
              <w:rPr>
                <w:b/>
                <w:bCs/>
                <w:lang w:eastAsia="ru-RU"/>
              </w:rPr>
            </w:pPr>
            <w:r w:rsidRPr="00353F47">
              <w:rPr>
                <w:b/>
                <w:bCs/>
                <w:lang w:eastAsia="ru-RU"/>
              </w:rPr>
              <w:t>Нормативные значения показателей надежности теплоснабжения</w:t>
            </w:r>
          </w:p>
        </w:tc>
        <w:tc>
          <w:tcPr>
            <w:tcW w:w="639" w:type="pct"/>
            <w:shd w:val="clear" w:color="auto" w:fill="auto"/>
            <w:vAlign w:val="center"/>
          </w:tcPr>
          <w:p w14:paraId="62CBA9AA" w14:textId="77777777" w:rsidR="00544264" w:rsidRPr="00353F47" w:rsidRDefault="00544264" w:rsidP="00353F47">
            <w:pPr>
              <w:pStyle w:val="ad"/>
              <w:rPr>
                <w:b/>
                <w:bCs/>
                <w:lang w:eastAsia="ru-RU"/>
              </w:rPr>
            </w:pPr>
            <w:r w:rsidRPr="00353F47">
              <w:rPr>
                <w:b/>
                <w:bCs/>
                <w:lang w:eastAsia="ru-RU"/>
              </w:rPr>
              <w:t>Расчетные значения показателей надежности теплоснабжения</w:t>
            </w:r>
          </w:p>
        </w:tc>
        <w:tc>
          <w:tcPr>
            <w:tcW w:w="2009" w:type="pct"/>
            <w:shd w:val="clear" w:color="auto" w:fill="auto"/>
            <w:vAlign w:val="center"/>
          </w:tcPr>
          <w:p w14:paraId="3A38D42C" w14:textId="77777777" w:rsidR="00544264" w:rsidRPr="00353F47" w:rsidRDefault="00544264" w:rsidP="00353F47">
            <w:pPr>
              <w:pStyle w:val="ad"/>
              <w:rPr>
                <w:b/>
                <w:lang w:eastAsia="ru-RU"/>
              </w:rPr>
            </w:pPr>
            <w:r w:rsidRPr="00353F47">
              <w:rPr>
                <w:b/>
                <w:lang w:eastAsia="ru-RU"/>
              </w:rPr>
              <w:t>Заключение</w:t>
            </w:r>
          </w:p>
        </w:tc>
      </w:tr>
      <w:tr w:rsidR="001D7D7A" w:rsidRPr="00C333CF" w14:paraId="47B43E55" w14:textId="77777777" w:rsidTr="001D7D7A">
        <w:trPr>
          <w:cantSplit/>
          <w:jc w:val="center"/>
        </w:trPr>
        <w:tc>
          <w:tcPr>
            <w:tcW w:w="243" w:type="pct"/>
            <w:shd w:val="clear" w:color="auto" w:fill="auto"/>
            <w:vAlign w:val="center"/>
          </w:tcPr>
          <w:p w14:paraId="2905A9C5" w14:textId="3284A140" w:rsidR="001D7D7A" w:rsidRPr="00557177" w:rsidRDefault="001D7D7A" w:rsidP="001D7D7A">
            <w:pPr>
              <w:pStyle w:val="ad"/>
              <w:rPr>
                <w:lang w:eastAsia="ru-RU"/>
              </w:rPr>
            </w:pPr>
            <w:r w:rsidRPr="00844F0C">
              <w:rPr>
                <w:szCs w:val="22"/>
              </w:rPr>
              <w:t>1</w:t>
            </w:r>
          </w:p>
        </w:tc>
        <w:tc>
          <w:tcPr>
            <w:tcW w:w="1401" w:type="pct"/>
            <w:shd w:val="clear" w:color="000000" w:fill="FFFFFF"/>
            <w:vAlign w:val="center"/>
          </w:tcPr>
          <w:p w14:paraId="594EA935" w14:textId="4DFEFBED" w:rsidR="001D7D7A" w:rsidRPr="00557177" w:rsidRDefault="00D021E7" w:rsidP="001D7D7A">
            <w:pPr>
              <w:pStyle w:val="ad"/>
              <w:rPr>
                <w:lang w:eastAsia="ru-RU"/>
              </w:rPr>
            </w:pPr>
            <w:r>
              <w:rPr>
                <w:rFonts w:eastAsia="Times New Roman"/>
                <w:color w:val="000000"/>
                <w:szCs w:val="22"/>
                <w:lang w:eastAsia="ru-RU"/>
              </w:rPr>
              <w:t>Котельная № 1 ул. Ярославская,1а</w:t>
            </w:r>
          </w:p>
        </w:tc>
        <w:tc>
          <w:tcPr>
            <w:tcW w:w="708" w:type="pct"/>
            <w:vMerge w:val="restart"/>
            <w:shd w:val="clear" w:color="auto" w:fill="auto"/>
            <w:vAlign w:val="center"/>
          </w:tcPr>
          <w:p w14:paraId="39BE2A66" w14:textId="77777777" w:rsidR="001D7D7A" w:rsidRPr="00557177" w:rsidRDefault="001D7D7A" w:rsidP="001D7D7A">
            <w:pPr>
              <w:pStyle w:val="ad"/>
              <w:rPr>
                <w:lang w:eastAsia="ru-RU"/>
              </w:rPr>
            </w:pPr>
            <w:r w:rsidRPr="00557177">
              <w:rPr>
                <w:lang w:eastAsia="ru-RU"/>
              </w:rPr>
              <w:t>Вероятность безотказной работы системы теплоснабжения Р=0,9;</w:t>
            </w:r>
          </w:p>
          <w:p w14:paraId="4F6D6438" w14:textId="77777777" w:rsidR="001D7D7A" w:rsidRPr="00557177" w:rsidRDefault="001D7D7A" w:rsidP="001D7D7A">
            <w:pPr>
              <w:pStyle w:val="ad"/>
              <w:rPr>
                <w:lang w:eastAsia="ru-RU"/>
              </w:rPr>
            </w:pPr>
            <w:r w:rsidRPr="00557177">
              <w:rPr>
                <w:lang w:eastAsia="ru-RU"/>
              </w:rPr>
              <w:t>Коэффициент готовности Кг=0,97</w:t>
            </w:r>
          </w:p>
        </w:tc>
        <w:tc>
          <w:tcPr>
            <w:tcW w:w="639" w:type="pct"/>
            <w:shd w:val="clear" w:color="000000" w:fill="FFFFFF"/>
            <w:vAlign w:val="center"/>
          </w:tcPr>
          <w:p w14:paraId="55971CA8" w14:textId="60793A86" w:rsidR="001D7D7A" w:rsidRPr="00557177" w:rsidRDefault="00412271" w:rsidP="001D7D7A">
            <w:pPr>
              <w:pStyle w:val="ad"/>
              <w:rPr>
                <w:lang w:eastAsia="ru-RU"/>
              </w:rPr>
            </w:pPr>
            <w:r w:rsidRPr="00557177">
              <w:rPr>
                <w:lang w:eastAsia="ru-RU"/>
              </w:rPr>
              <w:t>Р=</w:t>
            </w:r>
            <w:r w:rsidRPr="00412271">
              <w:rPr>
                <w:lang w:eastAsia="ru-RU"/>
              </w:rPr>
              <w:t>0,96506</w:t>
            </w:r>
            <w:r w:rsidR="007A0956">
              <w:rPr>
                <w:lang w:eastAsia="ru-RU"/>
              </w:rPr>
              <w:t>;</w:t>
            </w:r>
            <w:r w:rsidRPr="00557177">
              <w:rPr>
                <w:lang w:eastAsia="ru-RU"/>
              </w:rPr>
              <w:t xml:space="preserve"> Кг=</w:t>
            </w:r>
            <w:r w:rsidRPr="00412271">
              <w:rPr>
                <w:lang w:eastAsia="ru-RU"/>
              </w:rPr>
              <w:t>0,999319</w:t>
            </w:r>
          </w:p>
        </w:tc>
        <w:tc>
          <w:tcPr>
            <w:tcW w:w="2009" w:type="pct"/>
            <w:shd w:val="clear" w:color="000000" w:fill="FFFFFF"/>
            <w:vAlign w:val="center"/>
          </w:tcPr>
          <w:p w14:paraId="21334A40" w14:textId="77777777" w:rsidR="001D7D7A" w:rsidRPr="00557177" w:rsidRDefault="001D7D7A" w:rsidP="001D7D7A">
            <w:pPr>
              <w:pStyle w:val="ad"/>
              <w:rPr>
                <w:lang w:eastAsia="ru-RU"/>
              </w:rPr>
            </w:pPr>
            <w:r w:rsidRPr="00557177">
              <w:rPr>
                <w:bCs/>
                <w:lang w:eastAsia="ru-RU"/>
              </w:rPr>
              <w:t xml:space="preserve">Вероятность безотказной работы системы соответствует нормативным требованиям, </w:t>
            </w:r>
            <w:r w:rsidRPr="00557177">
              <w:rPr>
                <w:lang w:eastAsia="ru-RU"/>
              </w:rPr>
              <w:t xml:space="preserve">коэффициент готовности </w:t>
            </w:r>
            <w:r w:rsidRPr="00557177">
              <w:rPr>
                <w:bCs/>
                <w:lang w:eastAsia="ru-RU"/>
              </w:rPr>
              <w:t>соответствует нормативным требованиям</w:t>
            </w:r>
          </w:p>
        </w:tc>
      </w:tr>
      <w:tr w:rsidR="001D7D7A" w:rsidRPr="00C333CF" w14:paraId="250D5D79" w14:textId="77777777" w:rsidTr="001D7D7A">
        <w:trPr>
          <w:cantSplit/>
          <w:jc w:val="center"/>
        </w:trPr>
        <w:tc>
          <w:tcPr>
            <w:tcW w:w="243" w:type="pct"/>
            <w:shd w:val="clear" w:color="auto" w:fill="auto"/>
            <w:vAlign w:val="center"/>
          </w:tcPr>
          <w:p w14:paraId="0F1847BA" w14:textId="0CC7B836" w:rsidR="001D7D7A" w:rsidRPr="00844F0C" w:rsidRDefault="001D7D7A" w:rsidP="001D7D7A">
            <w:pPr>
              <w:pStyle w:val="ad"/>
              <w:rPr>
                <w:szCs w:val="22"/>
              </w:rPr>
            </w:pPr>
            <w:r>
              <w:rPr>
                <w:szCs w:val="22"/>
              </w:rPr>
              <w:t>2</w:t>
            </w:r>
          </w:p>
        </w:tc>
        <w:tc>
          <w:tcPr>
            <w:tcW w:w="1401" w:type="pct"/>
            <w:shd w:val="clear" w:color="000000" w:fill="FFFFFF"/>
            <w:vAlign w:val="center"/>
          </w:tcPr>
          <w:p w14:paraId="3184738D" w14:textId="3B60FA0F" w:rsidR="001D7D7A" w:rsidRPr="00844F0C" w:rsidRDefault="00D021E7" w:rsidP="001D7D7A">
            <w:pPr>
              <w:pStyle w:val="ad"/>
              <w:rPr>
                <w:rFonts w:eastAsia="Times New Roman"/>
                <w:color w:val="000000"/>
                <w:szCs w:val="22"/>
                <w:lang w:eastAsia="ru-RU"/>
              </w:rPr>
            </w:pPr>
            <w:r>
              <w:rPr>
                <w:rFonts w:eastAsia="Times New Roman"/>
                <w:color w:val="000000"/>
                <w:szCs w:val="22"/>
                <w:lang w:eastAsia="ru-RU"/>
              </w:rPr>
              <w:t xml:space="preserve">БМК </w:t>
            </w:r>
            <w:proofErr w:type="spellStart"/>
            <w:r>
              <w:rPr>
                <w:rFonts w:eastAsia="Times New Roman"/>
                <w:color w:val="000000"/>
                <w:szCs w:val="22"/>
                <w:lang w:eastAsia="ru-RU"/>
              </w:rPr>
              <w:t>ул.Социалистическая</w:t>
            </w:r>
            <w:proofErr w:type="spellEnd"/>
            <w:r>
              <w:rPr>
                <w:rFonts w:eastAsia="Times New Roman"/>
                <w:color w:val="000000"/>
                <w:szCs w:val="22"/>
                <w:lang w:eastAsia="ru-RU"/>
              </w:rPr>
              <w:t>, 1/2</w:t>
            </w:r>
          </w:p>
        </w:tc>
        <w:tc>
          <w:tcPr>
            <w:tcW w:w="708" w:type="pct"/>
            <w:vMerge/>
            <w:shd w:val="clear" w:color="auto" w:fill="auto"/>
            <w:vAlign w:val="center"/>
          </w:tcPr>
          <w:p w14:paraId="4151BEEA" w14:textId="77777777" w:rsidR="001D7D7A" w:rsidRPr="00557177" w:rsidRDefault="001D7D7A" w:rsidP="001D7D7A">
            <w:pPr>
              <w:pStyle w:val="ad"/>
              <w:rPr>
                <w:lang w:eastAsia="ru-RU"/>
              </w:rPr>
            </w:pPr>
          </w:p>
        </w:tc>
        <w:tc>
          <w:tcPr>
            <w:tcW w:w="639" w:type="pct"/>
            <w:shd w:val="clear" w:color="000000" w:fill="FFFFFF"/>
            <w:vAlign w:val="center"/>
          </w:tcPr>
          <w:p w14:paraId="7815F6EA" w14:textId="25C70E88" w:rsidR="001D7D7A" w:rsidRPr="00557177" w:rsidRDefault="00412271" w:rsidP="001D7D7A">
            <w:pPr>
              <w:pStyle w:val="ad"/>
              <w:rPr>
                <w:lang w:eastAsia="ru-RU"/>
              </w:rPr>
            </w:pPr>
            <w:r w:rsidRPr="00557177">
              <w:rPr>
                <w:lang w:eastAsia="ru-RU"/>
              </w:rPr>
              <w:t>Р=</w:t>
            </w:r>
            <w:r w:rsidRPr="00412271">
              <w:rPr>
                <w:lang w:eastAsia="ru-RU"/>
              </w:rPr>
              <w:t>0,71467</w:t>
            </w:r>
            <w:r w:rsidR="007A0956">
              <w:rPr>
                <w:lang w:eastAsia="ru-RU"/>
              </w:rPr>
              <w:t>;</w:t>
            </w:r>
            <w:r w:rsidRPr="00557177">
              <w:rPr>
                <w:lang w:eastAsia="ru-RU"/>
              </w:rPr>
              <w:t xml:space="preserve"> Кг=</w:t>
            </w:r>
            <w:r w:rsidRPr="00412271">
              <w:rPr>
                <w:lang w:eastAsia="ru-RU"/>
              </w:rPr>
              <w:t>0,988359</w:t>
            </w:r>
          </w:p>
        </w:tc>
        <w:tc>
          <w:tcPr>
            <w:tcW w:w="2009" w:type="pct"/>
            <w:shd w:val="clear" w:color="000000" w:fill="FFFFFF"/>
            <w:vAlign w:val="center"/>
          </w:tcPr>
          <w:p w14:paraId="7DAE5C06" w14:textId="7EE2BB74" w:rsidR="001D7D7A" w:rsidRPr="00557177" w:rsidRDefault="001D7D7A" w:rsidP="001D7D7A">
            <w:pPr>
              <w:pStyle w:val="ad"/>
              <w:rPr>
                <w:bCs/>
                <w:lang w:eastAsia="ru-RU"/>
              </w:rPr>
            </w:pPr>
            <w:r w:rsidRPr="00557177">
              <w:rPr>
                <w:bCs/>
                <w:lang w:eastAsia="ru-RU"/>
              </w:rPr>
              <w:t>Вероятность безотказной работы системы</w:t>
            </w:r>
            <w:r w:rsidR="00412271">
              <w:rPr>
                <w:bCs/>
                <w:lang w:eastAsia="ru-RU"/>
              </w:rPr>
              <w:t xml:space="preserve"> не</w:t>
            </w:r>
            <w:r w:rsidRPr="00557177">
              <w:rPr>
                <w:bCs/>
                <w:lang w:eastAsia="ru-RU"/>
              </w:rPr>
              <w:t xml:space="preserve"> соответствует нормативным требованиям, </w:t>
            </w:r>
            <w:r w:rsidRPr="00557177">
              <w:rPr>
                <w:lang w:eastAsia="ru-RU"/>
              </w:rPr>
              <w:t xml:space="preserve">коэффициент готовности </w:t>
            </w:r>
            <w:r w:rsidRPr="00557177">
              <w:rPr>
                <w:bCs/>
                <w:lang w:eastAsia="ru-RU"/>
              </w:rPr>
              <w:t>соответствует нормативным требованиям</w:t>
            </w:r>
          </w:p>
        </w:tc>
      </w:tr>
    </w:tbl>
    <w:p w14:paraId="4EA8E112" w14:textId="77777777" w:rsidR="007D062A" w:rsidRDefault="007D062A"/>
    <w:p w14:paraId="73A4B54F" w14:textId="03F4F875" w:rsidR="00097584" w:rsidRPr="002C4067" w:rsidRDefault="00097584" w:rsidP="00FA1C46">
      <w:pPr>
        <w:pStyle w:val="af8"/>
        <w:rPr>
          <w:b/>
        </w:rPr>
      </w:pPr>
      <w:r w:rsidRPr="002C4067">
        <w:t xml:space="preserve">Вероятность безотказной работы </w:t>
      </w:r>
      <w:r w:rsidR="007D062A">
        <w:t>систем</w:t>
      </w:r>
      <w:r w:rsidR="00412271">
        <w:t>ы</w:t>
      </w:r>
      <w:r w:rsidR="007D062A">
        <w:t xml:space="preserve"> теплоснабжения </w:t>
      </w:r>
      <w:r w:rsidR="00412271" w:rsidRPr="00412271">
        <w:t xml:space="preserve">Котельная № 1 </w:t>
      </w:r>
      <w:r w:rsidRPr="002C4067">
        <w:t>соответ</w:t>
      </w:r>
      <w:r w:rsidR="000E7FA0" w:rsidRPr="002C4067">
        <w:t>ствует нормативным требованиям</w:t>
      </w:r>
      <w:r w:rsidR="00412271">
        <w:t>, вероятность безотказной работы системы теплоснабжения БМК с. Писцово не соответствует нормативным требованиям</w:t>
      </w:r>
      <w:r w:rsidR="000E7FA0" w:rsidRPr="002C4067">
        <w:t>.</w:t>
      </w:r>
      <w:r w:rsidR="00412271">
        <w:t xml:space="preserve"> Коэффициенты готовности систем теплоснабжения </w:t>
      </w:r>
      <w:r w:rsidR="00C50A53">
        <w:t>с. Писцово соответствуют нормативным требованиям.</w:t>
      </w:r>
      <w:r w:rsidRPr="002C4067">
        <w:t xml:space="preserve"> 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p>
    <w:p w14:paraId="10CC853F" w14:textId="77777777" w:rsidR="00D60195" w:rsidRPr="002C4067" w:rsidRDefault="00D60195" w:rsidP="00FA1C46">
      <w:pPr>
        <w:pStyle w:val="af8"/>
        <w:rPr>
          <w:b/>
        </w:rPr>
      </w:pPr>
    </w:p>
    <w:p w14:paraId="11208AF2" w14:textId="77777777" w:rsidR="006A5815" w:rsidRPr="002C4067" w:rsidRDefault="006A5815" w:rsidP="00FA1C46">
      <w:pPr>
        <w:pStyle w:val="af8"/>
        <w:rPr>
          <w:b/>
        </w:rPr>
        <w:sectPr w:rsidR="006A5815" w:rsidRPr="002C4067" w:rsidSect="00353F47">
          <w:footerReference w:type="default" r:id="rId25"/>
          <w:pgSz w:w="16838" w:h="11906" w:orient="landscape"/>
          <w:pgMar w:top="1134" w:right="567" w:bottom="567" w:left="567" w:header="709" w:footer="0" w:gutter="0"/>
          <w:cols w:space="708"/>
          <w:docGrid w:linePitch="360"/>
        </w:sectPr>
      </w:pPr>
    </w:p>
    <w:p w14:paraId="287F1D37" w14:textId="2F659799" w:rsidR="009D61FF" w:rsidRPr="002C4067" w:rsidRDefault="00FC0CD1" w:rsidP="00230E4C">
      <w:pPr>
        <w:pStyle w:val="a2"/>
      </w:pPr>
      <w:bookmarkStart w:id="292" w:name="_Toc162259208"/>
      <w:bookmarkStart w:id="293" w:name="_Toc165985094"/>
      <w:bookmarkStart w:id="294" w:name="_Toc197442898"/>
      <w:r w:rsidRPr="002C4067">
        <w:lastRenderedPageBreak/>
        <w:t>П</w:t>
      </w:r>
      <w:r w:rsidR="00274C31" w:rsidRPr="002C4067">
        <w:t>оток отказов (частота отказов) участков тепловых сетей</w:t>
      </w:r>
      <w:bookmarkEnd w:id="292"/>
      <w:bookmarkEnd w:id="293"/>
      <w:bookmarkEnd w:id="294"/>
    </w:p>
    <w:p w14:paraId="2F907C68" w14:textId="67759E26" w:rsidR="00544264" w:rsidRPr="002C4067" w:rsidRDefault="00544264" w:rsidP="007A2C1F">
      <w:pPr>
        <w:pStyle w:val="af8"/>
      </w:pPr>
      <w:r w:rsidRPr="002C4067">
        <w:rPr>
          <w:lang w:eastAsia="ru-RU"/>
        </w:rPr>
        <w:t xml:space="preserve">Ограничений в подаче тепла не отмечено. </w:t>
      </w:r>
    </w:p>
    <w:p w14:paraId="550168D0" w14:textId="77777777" w:rsidR="00544264" w:rsidRPr="002C4067" w:rsidRDefault="00544264" w:rsidP="007A2C1F">
      <w:pPr>
        <w:pStyle w:val="af8"/>
      </w:pPr>
      <w:r w:rsidRPr="002C4067">
        <w:t>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p>
    <w:p w14:paraId="321ED4E5" w14:textId="156768D7" w:rsidR="009D61FF" w:rsidRPr="002C4067" w:rsidRDefault="00FC0CD1" w:rsidP="00230E4C">
      <w:pPr>
        <w:pStyle w:val="a2"/>
      </w:pPr>
      <w:bookmarkStart w:id="295" w:name="_Toc162259209"/>
      <w:bookmarkStart w:id="296" w:name="_Toc165985095"/>
      <w:bookmarkStart w:id="297" w:name="_Toc197442899"/>
      <w:r w:rsidRPr="002C4067">
        <w:t>Ч</w:t>
      </w:r>
      <w:r w:rsidR="00274C31" w:rsidRPr="002C4067">
        <w:t>астота отключений потребителей</w:t>
      </w:r>
      <w:bookmarkEnd w:id="295"/>
      <w:bookmarkEnd w:id="296"/>
      <w:bookmarkEnd w:id="297"/>
    </w:p>
    <w:p w14:paraId="63DA2D28" w14:textId="1B919E19" w:rsidR="009D61FF" w:rsidRPr="002C4067" w:rsidRDefault="009D61FF" w:rsidP="007A2C1F">
      <w:pPr>
        <w:pStyle w:val="af8"/>
        <w:rPr>
          <w:lang w:eastAsia="ru-RU"/>
        </w:rPr>
      </w:pPr>
      <w:r w:rsidRPr="002C4067">
        <w:rPr>
          <w:lang w:eastAsia="ru-RU"/>
        </w:rPr>
        <w:t>Ограничений в подаче тепла не отмечено.</w:t>
      </w:r>
    </w:p>
    <w:p w14:paraId="44033AD0" w14:textId="77777777" w:rsidR="009D61FF" w:rsidRPr="002C4067" w:rsidRDefault="009D61FF" w:rsidP="007A2C1F">
      <w:pPr>
        <w:pStyle w:val="af8"/>
      </w:pPr>
      <w:r w:rsidRPr="002C4067">
        <w:t>На текущий момент эксплуатационная надежность тепловых сетей обеспечивалась за счет текущей ликвидации возникающих повреждений в тепловых сетях и недопущению их развития в серьезные аварии с тяжелыми последствиями.</w:t>
      </w:r>
    </w:p>
    <w:p w14:paraId="4AF40AE3" w14:textId="2AB5CD4C" w:rsidR="009D61FF" w:rsidRPr="002C4067" w:rsidRDefault="00FC0CD1" w:rsidP="00230E4C">
      <w:pPr>
        <w:pStyle w:val="a2"/>
      </w:pPr>
      <w:bookmarkStart w:id="298" w:name="_Toc162259210"/>
      <w:bookmarkStart w:id="299" w:name="_Toc165985096"/>
      <w:bookmarkStart w:id="300" w:name="_Toc197442900"/>
      <w:r w:rsidRPr="002C4067">
        <w:t>П</w:t>
      </w:r>
      <w:r w:rsidR="00274C31" w:rsidRPr="002C4067">
        <w:t>оток (частота) и время восстановления теплоснабжения потребителей после отключений</w:t>
      </w:r>
      <w:bookmarkEnd w:id="298"/>
      <w:bookmarkEnd w:id="299"/>
      <w:bookmarkEnd w:id="300"/>
    </w:p>
    <w:p w14:paraId="0F5291B1" w14:textId="5F4C38D0" w:rsidR="009D61FF" w:rsidRPr="002C4067" w:rsidRDefault="009D61FF" w:rsidP="007A2C1F">
      <w:pPr>
        <w:pStyle w:val="af8"/>
      </w:pPr>
      <w:r w:rsidRPr="002C4067">
        <w:t xml:space="preserve">Нормативное время восстановления тепловых сетей в зависимости от диаметра приведено в таблице </w:t>
      </w:r>
      <w:r w:rsidR="00B13B4E">
        <w:t>2</w:t>
      </w:r>
      <w:r w:rsidR="00686689">
        <w:t>9</w:t>
      </w:r>
      <w:r w:rsidR="00356395" w:rsidRPr="002C4067">
        <w:t>.</w:t>
      </w:r>
    </w:p>
    <w:p w14:paraId="7656D6BF" w14:textId="655B84E4" w:rsidR="009D61FF" w:rsidRPr="002C4067" w:rsidRDefault="00B10DA3" w:rsidP="007A2C1F">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29</w:t>
      </w:r>
      <w:r>
        <w:rPr>
          <w:noProof/>
        </w:rPr>
        <w:fldChar w:fldCharType="end"/>
      </w:r>
      <w:r w:rsidRPr="002C4067">
        <w:t xml:space="preserve"> </w:t>
      </w:r>
      <w:r w:rsidR="009D61FF" w:rsidRPr="002C4067">
        <w:rPr>
          <w:szCs w:val="18"/>
        </w:rPr>
        <w:t xml:space="preserve"> </w:t>
      </w:r>
      <w:r w:rsidR="009D61FF" w:rsidRPr="002C4067">
        <w:t xml:space="preserve">– Нормативное время восстановления тепловых сетей в зависимости от диаметра </w:t>
      </w:r>
    </w:p>
    <w:tbl>
      <w:tblPr>
        <w:tblW w:w="5000" w:type="pct"/>
        <w:jc w:val="center"/>
        <w:tblLook w:val="0000" w:firstRow="0" w:lastRow="0" w:firstColumn="0" w:lastColumn="0" w:noHBand="0" w:noVBand="0"/>
      </w:tblPr>
      <w:tblGrid>
        <w:gridCol w:w="779"/>
        <w:gridCol w:w="4973"/>
        <w:gridCol w:w="4669"/>
      </w:tblGrid>
      <w:tr w:rsidR="005B273F" w:rsidRPr="002C4067" w14:paraId="000AADAA" w14:textId="77777777" w:rsidTr="00CB0895">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7C795C3D" w14:textId="77777777" w:rsidR="00EE0FAC" w:rsidRPr="007A2C1F" w:rsidRDefault="00EE0FAC" w:rsidP="007A2C1F">
            <w:pPr>
              <w:pStyle w:val="ad"/>
              <w:rPr>
                <w:b/>
                <w:lang w:eastAsia="ru-RU"/>
              </w:rPr>
            </w:pPr>
            <w:r w:rsidRPr="007A2C1F">
              <w:rPr>
                <w:b/>
                <w:lang w:eastAsia="ru-RU"/>
              </w:rPr>
              <w:t>№ п/п</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56D47DEE" w14:textId="77777777" w:rsidR="00EE0FAC" w:rsidRPr="007A2C1F" w:rsidRDefault="00EE0FAC" w:rsidP="007A2C1F">
            <w:pPr>
              <w:pStyle w:val="ad"/>
              <w:rPr>
                <w:b/>
                <w:lang w:eastAsia="ru-RU"/>
              </w:rPr>
            </w:pPr>
            <w:r w:rsidRPr="007A2C1F">
              <w:rPr>
                <w:b/>
                <w:lang w:eastAsia="ru-RU"/>
              </w:rPr>
              <w:t>Диаметр трубопровода</w:t>
            </w:r>
          </w:p>
        </w:tc>
        <w:tc>
          <w:tcPr>
            <w:tcW w:w="2240" w:type="pct"/>
            <w:tcBorders>
              <w:top w:val="single" w:sz="4" w:space="0" w:color="auto"/>
              <w:left w:val="nil"/>
              <w:bottom w:val="single" w:sz="4" w:space="0" w:color="auto"/>
              <w:right w:val="single" w:sz="4" w:space="0" w:color="auto"/>
            </w:tcBorders>
            <w:shd w:val="clear" w:color="auto" w:fill="FFFFFF"/>
            <w:vAlign w:val="center"/>
          </w:tcPr>
          <w:p w14:paraId="30EFF159" w14:textId="77777777" w:rsidR="00EE0FAC" w:rsidRPr="007A2C1F" w:rsidRDefault="00EE0FAC" w:rsidP="007A2C1F">
            <w:pPr>
              <w:pStyle w:val="ad"/>
              <w:rPr>
                <w:b/>
                <w:lang w:eastAsia="ru-RU"/>
              </w:rPr>
            </w:pPr>
            <w:r w:rsidRPr="007A2C1F">
              <w:rPr>
                <w:b/>
                <w:lang w:eastAsia="ru-RU"/>
              </w:rPr>
              <w:t>Время восстановления, ч</w:t>
            </w:r>
          </w:p>
        </w:tc>
      </w:tr>
      <w:tr w:rsidR="005B273F" w:rsidRPr="002C4067" w14:paraId="7CB276B2"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34B50D6D" w14:textId="77777777" w:rsidR="00EE0FAC" w:rsidRPr="002C4067" w:rsidRDefault="00EE0FAC" w:rsidP="007A2C1F">
            <w:pPr>
              <w:pStyle w:val="ad"/>
              <w:rPr>
                <w:lang w:eastAsia="ru-RU"/>
              </w:rPr>
            </w:pPr>
            <w:r w:rsidRPr="002C4067">
              <w:rPr>
                <w:lang w:eastAsia="ru-RU"/>
              </w:rPr>
              <w:t>1</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20D0F10F" w14:textId="77777777" w:rsidR="00EE0FAC" w:rsidRPr="002C4067" w:rsidRDefault="00EE0FAC" w:rsidP="007A2C1F">
            <w:pPr>
              <w:pStyle w:val="ad"/>
              <w:rPr>
                <w:lang w:eastAsia="ru-RU"/>
              </w:rPr>
            </w:pPr>
            <w:r w:rsidRPr="002C4067">
              <w:rPr>
                <w:lang w:eastAsia="ru-RU"/>
              </w:rPr>
              <w:t>До 300 мм</w:t>
            </w:r>
          </w:p>
        </w:tc>
        <w:tc>
          <w:tcPr>
            <w:tcW w:w="2240" w:type="pct"/>
            <w:tcBorders>
              <w:top w:val="single" w:sz="4" w:space="0" w:color="auto"/>
              <w:left w:val="nil"/>
              <w:bottom w:val="single" w:sz="4" w:space="0" w:color="auto"/>
              <w:right w:val="single" w:sz="4" w:space="0" w:color="auto"/>
            </w:tcBorders>
            <w:shd w:val="clear" w:color="auto" w:fill="FFFFFF"/>
          </w:tcPr>
          <w:p w14:paraId="0ABC8121" w14:textId="77777777" w:rsidR="00EE0FAC" w:rsidRPr="002C4067" w:rsidRDefault="00EE0FAC" w:rsidP="007A2C1F">
            <w:pPr>
              <w:pStyle w:val="ad"/>
            </w:pPr>
            <w:r w:rsidRPr="002C4067">
              <w:t>15</w:t>
            </w:r>
          </w:p>
        </w:tc>
      </w:tr>
      <w:tr w:rsidR="005B273F" w:rsidRPr="002C4067" w14:paraId="509107CF"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65809534" w14:textId="77777777" w:rsidR="00EE0FAC" w:rsidRPr="002C4067" w:rsidRDefault="00EE0FAC" w:rsidP="007A2C1F">
            <w:pPr>
              <w:pStyle w:val="ad"/>
              <w:rPr>
                <w:lang w:eastAsia="ru-RU"/>
              </w:rPr>
            </w:pPr>
            <w:r w:rsidRPr="002C4067">
              <w:rPr>
                <w:lang w:eastAsia="ru-RU"/>
              </w:rPr>
              <w:t>2</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10E8E68D" w14:textId="77777777" w:rsidR="00EE0FAC" w:rsidRPr="002C4067" w:rsidRDefault="00EE0FAC" w:rsidP="007A2C1F">
            <w:pPr>
              <w:pStyle w:val="ad"/>
              <w:rPr>
                <w:lang w:eastAsia="ru-RU"/>
              </w:rPr>
            </w:pPr>
            <w:r w:rsidRPr="002C4067">
              <w:rPr>
                <w:lang w:eastAsia="ru-RU"/>
              </w:rPr>
              <w:t>400 мм</w:t>
            </w:r>
          </w:p>
        </w:tc>
        <w:tc>
          <w:tcPr>
            <w:tcW w:w="2240" w:type="pct"/>
            <w:tcBorders>
              <w:top w:val="single" w:sz="4" w:space="0" w:color="auto"/>
              <w:left w:val="nil"/>
              <w:bottom w:val="single" w:sz="4" w:space="0" w:color="auto"/>
              <w:right w:val="single" w:sz="4" w:space="0" w:color="auto"/>
            </w:tcBorders>
            <w:shd w:val="clear" w:color="auto" w:fill="FFFFFF"/>
          </w:tcPr>
          <w:p w14:paraId="51E16FF6" w14:textId="77777777" w:rsidR="00EE0FAC" w:rsidRPr="002C4067" w:rsidRDefault="00EE0FAC" w:rsidP="007A2C1F">
            <w:pPr>
              <w:pStyle w:val="ad"/>
            </w:pPr>
            <w:r w:rsidRPr="002C4067">
              <w:t>18</w:t>
            </w:r>
          </w:p>
        </w:tc>
      </w:tr>
      <w:tr w:rsidR="005B273F" w:rsidRPr="002C4067" w14:paraId="46DE0B29"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66E56910" w14:textId="77777777" w:rsidR="00EE0FAC" w:rsidRPr="002C4067" w:rsidRDefault="00EE0FAC" w:rsidP="007A2C1F">
            <w:pPr>
              <w:pStyle w:val="ad"/>
              <w:rPr>
                <w:lang w:eastAsia="ru-RU"/>
              </w:rPr>
            </w:pPr>
            <w:r w:rsidRPr="002C4067">
              <w:rPr>
                <w:lang w:eastAsia="ru-RU"/>
              </w:rPr>
              <w:t>3</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09FC74FD" w14:textId="77777777" w:rsidR="00EE0FAC" w:rsidRPr="002C4067" w:rsidRDefault="00EE0FAC" w:rsidP="007A2C1F">
            <w:pPr>
              <w:pStyle w:val="ad"/>
              <w:rPr>
                <w:lang w:eastAsia="ru-RU"/>
              </w:rPr>
            </w:pPr>
            <w:r w:rsidRPr="002C4067">
              <w:rPr>
                <w:lang w:eastAsia="ru-RU"/>
              </w:rPr>
              <w:t>500 мм</w:t>
            </w:r>
          </w:p>
        </w:tc>
        <w:tc>
          <w:tcPr>
            <w:tcW w:w="2240" w:type="pct"/>
            <w:tcBorders>
              <w:top w:val="single" w:sz="4" w:space="0" w:color="auto"/>
              <w:left w:val="nil"/>
              <w:bottom w:val="single" w:sz="4" w:space="0" w:color="auto"/>
              <w:right w:val="single" w:sz="4" w:space="0" w:color="auto"/>
            </w:tcBorders>
            <w:shd w:val="clear" w:color="auto" w:fill="FFFFFF"/>
          </w:tcPr>
          <w:p w14:paraId="3520D026" w14:textId="77777777" w:rsidR="00EE0FAC" w:rsidRPr="002C4067" w:rsidRDefault="00EE0FAC" w:rsidP="007A2C1F">
            <w:pPr>
              <w:pStyle w:val="ad"/>
            </w:pPr>
            <w:r w:rsidRPr="002C4067">
              <w:t>22</w:t>
            </w:r>
          </w:p>
        </w:tc>
      </w:tr>
    </w:tbl>
    <w:p w14:paraId="4F5EF710" w14:textId="2A4BA5D3" w:rsidR="009D61FF" w:rsidRPr="002C4067" w:rsidRDefault="00FC0CD1" w:rsidP="00230E4C">
      <w:pPr>
        <w:pStyle w:val="a2"/>
      </w:pPr>
      <w:bookmarkStart w:id="301" w:name="_Toc162259211"/>
      <w:bookmarkStart w:id="302" w:name="_Toc165985097"/>
      <w:bookmarkStart w:id="303" w:name="_Toc197442901"/>
      <w:r w:rsidRPr="002C4067">
        <w:t>Г</w:t>
      </w:r>
      <w:r w:rsidR="00274C31" w:rsidRPr="002C4067">
        <w:t>рафические материалы (карты-схемы тепловых сетей и зон ненормативной надежности и безопасности теплоснабжения)</w:t>
      </w:r>
      <w:bookmarkEnd w:id="301"/>
      <w:bookmarkEnd w:id="302"/>
      <w:bookmarkEnd w:id="303"/>
    </w:p>
    <w:p w14:paraId="0939127B" w14:textId="3658DEE8" w:rsidR="003F5B9C" w:rsidRPr="002C4067" w:rsidRDefault="003476D9" w:rsidP="00393334">
      <w:pPr>
        <w:pStyle w:val="af8"/>
      </w:pPr>
      <w:r w:rsidRPr="002C4067">
        <w:t xml:space="preserve">Вероятность безотказной работы и коэффициент готовности </w:t>
      </w:r>
      <w:r w:rsidR="007D062A">
        <w:t xml:space="preserve">систем теплоснабжения поселения </w:t>
      </w:r>
      <w:r w:rsidRPr="002C4067">
        <w:t>соответствует нормативным требованиям.</w:t>
      </w:r>
      <w:r w:rsidR="002F5504" w:rsidRPr="002C4067">
        <w:t xml:space="preserve"> </w:t>
      </w:r>
      <w:r w:rsidR="003F5B9C" w:rsidRPr="002C4067">
        <w:t>Зоны действия котельн</w:t>
      </w:r>
      <w:r w:rsidR="004E3267" w:rsidRPr="002C4067">
        <w:t>ых приведены в Части 4 настоящих обосновывающих материалов.</w:t>
      </w:r>
    </w:p>
    <w:p w14:paraId="6D86C136" w14:textId="283D0EEE" w:rsidR="009D61FF" w:rsidRPr="002C4067" w:rsidRDefault="00FC0CD1" w:rsidP="00230E4C">
      <w:pPr>
        <w:pStyle w:val="a2"/>
      </w:pPr>
      <w:bookmarkStart w:id="304" w:name="_Toc162259212"/>
      <w:bookmarkStart w:id="305" w:name="_Toc165985098"/>
      <w:bookmarkStart w:id="306" w:name="_Toc197442902"/>
      <w:r w:rsidRPr="002C4067">
        <w:t>Р</w:t>
      </w:r>
      <w:r w:rsidR="00274C31" w:rsidRPr="002C4067">
        <w:t>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bookmarkEnd w:id="304"/>
      <w:bookmarkEnd w:id="305"/>
      <w:bookmarkEnd w:id="306"/>
    </w:p>
    <w:p w14:paraId="65AF2E39" w14:textId="77777777" w:rsidR="009D61FF" w:rsidRPr="002C4067" w:rsidRDefault="009D61FF" w:rsidP="00FA1C46">
      <w:pPr>
        <w:pStyle w:val="af8"/>
      </w:pPr>
      <w:r w:rsidRPr="002C4067">
        <w:lastRenderedPageBreak/>
        <w:t>Аварийных ситуаций</w:t>
      </w:r>
      <w:r w:rsidR="00C333CF">
        <w:t>,</w:t>
      </w:r>
      <w:r w:rsidRPr="002C4067">
        <w:t xml:space="preserve"> расследование </w:t>
      </w:r>
      <w:r w:rsidR="003E6050" w:rsidRPr="002C4067">
        <w:t>причин</w:t>
      </w:r>
      <w:r w:rsidRPr="002C4067">
        <w:t xml:space="preserve">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w:t>
      </w:r>
      <w:r w:rsidR="0055093E" w:rsidRPr="002C4067">
        <w:t>П</w:t>
      </w:r>
      <w:r w:rsidRPr="002C4067">
        <w:t xml:space="preserve">остановлением Правительства </w:t>
      </w:r>
      <w:r w:rsidR="0055093E" w:rsidRPr="002C4067">
        <w:t>РФ</w:t>
      </w:r>
      <w:r w:rsidRPr="002C4067">
        <w:t xml:space="preserve"> </w:t>
      </w:r>
      <w:r w:rsidR="00F0526D" w:rsidRPr="002C4067">
        <w:t xml:space="preserve">от </w:t>
      </w:r>
      <w:r w:rsidRPr="002C4067">
        <w:t>17</w:t>
      </w:r>
      <w:r w:rsidR="0055093E" w:rsidRPr="002C4067">
        <w:t>.10.</w:t>
      </w:r>
      <w:r w:rsidRPr="002C4067">
        <w:t>2015</w:t>
      </w:r>
      <w:r w:rsidR="00F0526D" w:rsidRPr="002C4067">
        <w:t xml:space="preserve"> </w:t>
      </w:r>
      <w:r w:rsidRPr="002C4067">
        <w:t>№</w:t>
      </w:r>
      <w:r w:rsidR="00F0526D" w:rsidRPr="002C4067">
        <w:t xml:space="preserve"> </w:t>
      </w:r>
      <w:r w:rsidRPr="002C4067">
        <w:t xml:space="preserve">1114 </w:t>
      </w:r>
      <w:r w:rsidR="0055093E" w:rsidRPr="002C4067">
        <w:t>«</w:t>
      </w:r>
      <w:r w:rsidRPr="002C4067">
        <w:t>О</w:t>
      </w:r>
      <w:r w:rsidR="00F0526D" w:rsidRPr="002C4067">
        <w:t xml:space="preserve"> </w:t>
      </w:r>
      <w:r w:rsidRPr="002C4067">
        <w:t>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w:t>
      </w:r>
      <w:r w:rsidR="0055093E" w:rsidRPr="002C4067">
        <w:t>энергетике»</w:t>
      </w:r>
      <w:r w:rsidR="003E6050" w:rsidRPr="002C4067">
        <w:t>,</w:t>
      </w:r>
      <w:r w:rsidRPr="002C4067">
        <w:t xml:space="preserve"> </w:t>
      </w:r>
      <w:r w:rsidR="004E3267" w:rsidRPr="002C4067">
        <w:t>зафиксировано</w:t>
      </w:r>
      <w:r w:rsidRPr="002C4067">
        <w:t xml:space="preserve"> не было</w:t>
      </w:r>
      <w:r w:rsidR="003E6050" w:rsidRPr="002C4067">
        <w:t>.</w:t>
      </w:r>
    </w:p>
    <w:p w14:paraId="20E08940" w14:textId="497297FA" w:rsidR="000E66EF" w:rsidRPr="002C4067" w:rsidRDefault="00FC0CD1" w:rsidP="00230E4C">
      <w:pPr>
        <w:pStyle w:val="a2"/>
      </w:pPr>
      <w:bookmarkStart w:id="307" w:name="_Toc197442903"/>
      <w:bookmarkStart w:id="308" w:name="_Toc162259213"/>
      <w:bookmarkStart w:id="309" w:name="_Toc165985099"/>
      <w:r w:rsidRPr="002C4067">
        <w:t>Р</w:t>
      </w:r>
      <w:r w:rsidR="00274C31" w:rsidRPr="002C4067">
        <w:t xml:space="preserve">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w:t>
      </w:r>
      <w:r w:rsidR="002F32A3" w:rsidRPr="002C4067">
        <w:t>9.5</w:t>
      </w:r>
      <w:bookmarkEnd w:id="307"/>
      <w:r w:rsidR="002F32A3" w:rsidRPr="002C4067">
        <w:t xml:space="preserve"> </w:t>
      </w:r>
      <w:bookmarkEnd w:id="308"/>
      <w:bookmarkEnd w:id="309"/>
    </w:p>
    <w:p w14:paraId="60FE2BBF" w14:textId="77777777" w:rsidR="000E66EF" w:rsidRPr="002C4067" w:rsidRDefault="000E66EF" w:rsidP="00FA1C46">
      <w:pPr>
        <w:pStyle w:val="af8"/>
      </w:pPr>
      <w:r w:rsidRPr="002C4067">
        <w:t>Аварийных ситуаций</w:t>
      </w:r>
      <w:r w:rsidR="00C333CF">
        <w:t>,</w:t>
      </w:r>
      <w:r w:rsidRPr="002C4067">
        <w:t xml:space="preserve"> расследование причин которых осуществляется федеральным ор</w:t>
      </w:r>
      <w:r w:rsidR="00287BF4" w:rsidRPr="002C4067">
        <w:t>ганом исполнительной власти и</w:t>
      </w:r>
      <w:r w:rsidRPr="002C4067">
        <w:t xml:space="preserve">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w:t>
      </w:r>
      <w:r w:rsidR="0055093E" w:rsidRPr="002C4067">
        <w:t>Постановлением Правительства РФ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3E6050" w:rsidRPr="002C4067">
        <w:t>,</w:t>
      </w:r>
      <w:r w:rsidRPr="002C4067">
        <w:t xml:space="preserve"> </w:t>
      </w:r>
      <w:r w:rsidR="004E3267" w:rsidRPr="002C4067">
        <w:t>зафиксировано</w:t>
      </w:r>
      <w:r w:rsidRPr="002C4067">
        <w:t xml:space="preserve"> не было</w:t>
      </w:r>
      <w:r w:rsidR="003E6050" w:rsidRPr="002C4067">
        <w:t>.</w:t>
      </w:r>
    </w:p>
    <w:p w14:paraId="11E133E1" w14:textId="0D9F2E20" w:rsidR="00EA0D24" w:rsidRPr="002C4067" w:rsidRDefault="00EA0D24" w:rsidP="00230E4C">
      <w:pPr>
        <w:pStyle w:val="a2"/>
      </w:pPr>
      <w:bookmarkStart w:id="310" w:name="_Toc32481149"/>
      <w:bookmarkStart w:id="311" w:name="_Toc162259214"/>
      <w:bookmarkStart w:id="312" w:name="_Toc165985100"/>
      <w:bookmarkStart w:id="313" w:name="_Toc197442904"/>
      <w:r w:rsidRPr="002C4067">
        <w:t>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w:t>
      </w:r>
      <w:r w:rsidR="00787B99" w:rsidRPr="002C4067">
        <w:t xml:space="preserve">д </w:t>
      </w:r>
      <w:r w:rsidRPr="002C4067">
        <w:t xml:space="preserve">в эксплуатацию которых осуществлен в период, </w:t>
      </w:r>
      <w:r w:rsidR="00042A16" w:rsidRPr="002C4067">
        <w:t>предшествующий разработке (актуализации) схемы теплоснабжения</w:t>
      </w:r>
      <w:bookmarkEnd w:id="310"/>
      <w:bookmarkEnd w:id="311"/>
      <w:bookmarkEnd w:id="312"/>
      <w:bookmarkEnd w:id="313"/>
    </w:p>
    <w:p w14:paraId="078FEB06" w14:textId="1E13F2EC" w:rsidR="00EA0D24" w:rsidRPr="007A2C1F" w:rsidRDefault="00293591" w:rsidP="007A2C1F">
      <w:pPr>
        <w:pStyle w:val="af8"/>
      </w:pPr>
      <w:r>
        <w:t xml:space="preserve">Раздел переработан </w:t>
      </w:r>
      <w:r w:rsidR="005D6D1F" w:rsidRPr="002C4067">
        <w:t>с учетом требований методических указаний по разработке схем теплоснабжения.</w:t>
      </w:r>
    </w:p>
    <w:p w14:paraId="37380612" w14:textId="77777777" w:rsidR="009D61FF" w:rsidRPr="002C4067" w:rsidRDefault="009D61FF" w:rsidP="00FB3DF5">
      <w:pPr>
        <w:pStyle w:val="a1"/>
        <w:sectPr w:rsidR="009D61FF" w:rsidRPr="002C4067" w:rsidSect="00263C5A">
          <w:footerReference w:type="default" r:id="rId26"/>
          <w:pgSz w:w="11906" w:h="16838"/>
          <w:pgMar w:top="567" w:right="567" w:bottom="567" w:left="1134" w:header="709" w:footer="0" w:gutter="0"/>
          <w:cols w:space="708"/>
          <w:docGrid w:linePitch="360"/>
        </w:sectPr>
      </w:pPr>
    </w:p>
    <w:p w14:paraId="7B4D9F8D" w14:textId="33FC5909" w:rsidR="003A5836" w:rsidRDefault="00274C31" w:rsidP="00FB3DF5">
      <w:pPr>
        <w:pStyle w:val="a1"/>
      </w:pPr>
      <w:bookmarkStart w:id="314" w:name="_Toc162259215"/>
      <w:bookmarkStart w:id="315" w:name="_Toc165985101"/>
      <w:bookmarkStart w:id="316" w:name="_Toc197442905"/>
      <w:bookmarkEnd w:id="273"/>
      <w:r w:rsidRPr="002C4067">
        <w:lastRenderedPageBreak/>
        <w:t>Технико-экономические показатели теплоснабжающих и теплосетевых организаций</w:t>
      </w:r>
      <w:bookmarkEnd w:id="314"/>
      <w:bookmarkEnd w:id="315"/>
      <w:bookmarkEnd w:id="316"/>
    </w:p>
    <w:p w14:paraId="6BEEDB35" w14:textId="0E7BADD1" w:rsidR="003E6050" w:rsidRPr="002C4067" w:rsidRDefault="00FC0CD1" w:rsidP="00230E4C">
      <w:pPr>
        <w:pStyle w:val="a2"/>
      </w:pPr>
      <w:bookmarkStart w:id="317" w:name="_Toc162259216"/>
      <w:bookmarkStart w:id="318" w:name="_Toc165985102"/>
      <w:bookmarkStart w:id="319" w:name="_Toc197442906"/>
      <w:r w:rsidRPr="002C4067">
        <w:t>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bookmarkEnd w:id="317"/>
      <w:bookmarkEnd w:id="318"/>
      <w:bookmarkEnd w:id="319"/>
    </w:p>
    <w:p w14:paraId="455C6B2D" w14:textId="77777777" w:rsidR="00544264" w:rsidRPr="002C4067" w:rsidRDefault="00544264" w:rsidP="00306264">
      <w:pPr>
        <w:pStyle w:val="af8"/>
      </w:pPr>
      <w:r w:rsidRPr="002C4067">
        <w:t xml:space="preserve">Технико-экономические показатели работы источников </w:t>
      </w:r>
      <w:r w:rsidR="002C3909" w:rsidRPr="002C4067">
        <w:t>теплоснабжения</w:t>
      </w:r>
      <w:r w:rsidRPr="002C4067">
        <w:t xml:space="preserve"> представлены в таблиц</w:t>
      </w:r>
      <w:r w:rsidR="00500E99" w:rsidRPr="002C4067">
        <w:t>ах ниже</w:t>
      </w:r>
      <w:r w:rsidRPr="002C4067">
        <w:t>.</w:t>
      </w:r>
    </w:p>
    <w:p w14:paraId="607C30A8" w14:textId="064AACE6" w:rsidR="00544264" w:rsidRPr="002C4067" w:rsidRDefault="00544264" w:rsidP="00FB3DF5">
      <w:pPr>
        <w:pStyle w:val="af6"/>
        <w:rPr>
          <w:lang w:eastAsia="ru-RU"/>
        </w:rPr>
      </w:pPr>
      <w:r w:rsidRPr="002C4067">
        <w:t xml:space="preserve">Таблица </w:t>
      </w:r>
      <w:r w:rsidR="008A3CE6" w:rsidRPr="002C4067">
        <w:fldChar w:fldCharType="begin"/>
      </w:r>
      <w:r w:rsidR="006972A4" w:rsidRPr="002C4067">
        <w:instrText xml:space="preserve"> SEQ Таблица \* ARABIC </w:instrText>
      </w:r>
      <w:r w:rsidR="008A3CE6" w:rsidRPr="002C4067">
        <w:fldChar w:fldCharType="separate"/>
      </w:r>
      <w:r w:rsidR="00686689">
        <w:rPr>
          <w:noProof/>
        </w:rPr>
        <w:t>30</w:t>
      </w:r>
      <w:r w:rsidR="008A3CE6" w:rsidRPr="002C4067">
        <w:rPr>
          <w:noProof/>
        </w:rPr>
        <w:fldChar w:fldCharType="end"/>
      </w:r>
      <w:r w:rsidR="003331A8">
        <w:rPr>
          <w:noProof/>
        </w:rPr>
        <w:t xml:space="preserve"> </w:t>
      </w:r>
      <w:r w:rsidRPr="002C4067">
        <w:rPr>
          <w:lang w:eastAsia="ru-RU"/>
        </w:rPr>
        <w:t xml:space="preserve">- Базовые целевые показатели эффективности производства и отпуска тепловой энергии </w:t>
      </w:r>
    </w:p>
    <w:tbl>
      <w:tblPr>
        <w:tblW w:w="17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1276"/>
        <w:gridCol w:w="1521"/>
        <w:gridCol w:w="1172"/>
        <w:gridCol w:w="1276"/>
        <w:gridCol w:w="1134"/>
        <w:gridCol w:w="1275"/>
        <w:gridCol w:w="1134"/>
        <w:gridCol w:w="1276"/>
        <w:gridCol w:w="1701"/>
        <w:gridCol w:w="1495"/>
        <w:gridCol w:w="1120"/>
      </w:tblGrid>
      <w:tr w:rsidR="00E270BB" w:rsidRPr="00C333CF" w14:paraId="72A9B06A" w14:textId="77777777" w:rsidTr="00686689">
        <w:trPr>
          <w:gridAfter w:val="1"/>
          <w:wAfter w:w="1120" w:type="dxa"/>
          <w:cantSplit/>
          <w:trHeight w:val="255"/>
          <w:tblHeader/>
        </w:trPr>
        <w:tc>
          <w:tcPr>
            <w:tcW w:w="534" w:type="dxa"/>
            <w:tcBorders>
              <w:bottom w:val="single" w:sz="4" w:space="0" w:color="auto"/>
            </w:tcBorders>
            <w:vAlign w:val="center"/>
          </w:tcPr>
          <w:p w14:paraId="17639631" w14:textId="0423E853" w:rsidR="00A01A07" w:rsidRPr="00AA3F14" w:rsidRDefault="00A01A07" w:rsidP="00AA3F14">
            <w:pPr>
              <w:pStyle w:val="ad"/>
              <w:ind w:left="-142" w:right="-109"/>
              <w:rPr>
                <w:b/>
                <w:sz w:val="20"/>
                <w:lang w:eastAsia="ru-RU"/>
              </w:rPr>
            </w:pPr>
            <w:r w:rsidRPr="00AA3F14">
              <w:rPr>
                <w:b/>
                <w:sz w:val="20"/>
                <w:lang w:eastAsia="ru-RU"/>
              </w:rPr>
              <w:t>п/п</w:t>
            </w:r>
          </w:p>
        </w:tc>
        <w:tc>
          <w:tcPr>
            <w:tcW w:w="2126" w:type="dxa"/>
            <w:tcBorders>
              <w:bottom w:val="single" w:sz="4" w:space="0" w:color="auto"/>
            </w:tcBorders>
            <w:shd w:val="clear" w:color="auto" w:fill="auto"/>
            <w:noWrap/>
            <w:vAlign w:val="center"/>
          </w:tcPr>
          <w:p w14:paraId="6285A4A0" w14:textId="77777777" w:rsidR="00A01A07" w:rsidRPr="00AA3F14" w:rsidRDefault="00A01A07" w:rsidP="00E270BB">
            <w:pPr>
              <w:pStyle w:val="ad"/>
              <w:rPr>
                <w:b/>
                <w:sz w:val="20"/>
                <w:lang w:eastAsia="ru-RU"/>
              </w:rPr>
            </w:pPr>
            <w:r w:rsidRPr="00AA3F14">
              <w:rPr>
                <w:b/>
                <w:sz w:val="20"/>
                <w:lang w:eastAsia="ru-RU"/>
              </w:rPr>
              <w:t>Параметры</w:t>
            </w:r>
          </w:p>
        </w:tc>
        <w:tc>
          <w:tcPr>
            <w:tcW w:w="1276" w:type="dxa"/>
            <w:tcBorders>
              <w:bottom w:val="single" w:sz="4" w:space="0" w:color="auto"/>
            </w:tcBorders>
            <w:shd w:val="clear" w:color="auto" w:fill="auto"/>
            <w:noWrap/>
            <w:vAlign w:val="center"/>
          </w:tcPr>
          <w:p w14:paraId="3C096B43" w14:textId="2F829585" w:rsidR="00A01A07" w:rsidRPr="00AA3F14" w:rsidRDefault="00A01A07" w:rsidP="00AA3F14">
            <w:pPr>
              <w:pStyle w:val="ad"/>
              <w:rPr>
                <w:b/>
                <w:sz w:val="20"/>
                <w:lang w:eastAsia="ru-RU"/>
              </w:rPr>
            </w:pPr>
            <w:r w:rsidRPr="00AA3F14">
              <w:rPr>
                <w:b/>
                <w:sz w:val="20"/>
                <w:lang w:eastAsia="ru-RU"/>
              </w:rPr>
              <w:t xml:space="preserve">Установленная </w:t>
            </w:r>
            <w:proofErr w:type="spellStart"/>
            <w:r w:rsidRPr="00AA3F14">
              <w:rPr>
                <w:b/>
                <w:sz w:val="20"/>
                <w:lang w:eastAsia="ru-RU"/>
              </w:rPr>
              <w:t>мощн</w:t>
            </w:r>
            <w:proofErr w:type="spellEnd"/>
            <w:r w:rsidR="00E270BB" w:rsidRPr="00AA3F14">
              <w:rPr>
                <w:b/>
                <w:sz w:val="20"/>
                <w:lang w:eastAsia="ru-RU"/>
              </w:rPr>
              <w:t>-</w:t>
            </w:r>
            <w:r w:rsidRPr="00AA3F14">
              <w:rPr>
                <w:b/>
                <w:sz w:val="20"/>
                <w:lang w:eastAsia="ru-RU"/>
              </w:rPr>
              <w:t xml:space="preserve">ь </w:t>
            </w:r>
            <w:proofErr w:type="spellStart"/>
            <w:r w:rsidRPr="00AA3F14">
              <w:rPr>
                <w:b/>
                <w:sz w:val="20"/>
                <w:lang w:eastAsia="ru-RU"/>
              </w:rPr>
              <w:t>котель</w:t>
            </w:r>
            <w:proofErr w:type="spellEnd"/>
            <w:r w:rsidR="00AA3F14">
              <w:rPr>
                <w:b/>
                <w:sz w:val="20"/>
                <w:lang w:eastAsia="ru-RU"/>
              </w:rPr>
              <w:t>-</w:t>
            </w:r>
            <w:r w:rsidRPr="00AA3F14">
              <w:rPr>
                <w:b/>
                <w:sz w:val="20"/>
                <w:lang w:eastAsia="ru-RU"/>
              </w:rPr>
              <w:t>й, Гкал/ч</w:t>
            </w:r>
          </w:p>
        </w:tc>
        <w:tc>
          <w:tcPr>
            <w:tcW w:w="1521" w:type="dxa"/>
            <w:tcBorders>
              <w:bottom w:val="single" w:sz="4" w:space="0" w:color="auto"/>
            </w:tcBorders>
            <w:shd w:val="clear" w:color="auto" w:fill="auto"/>
            <w:noWrap/>
            <w:vAlign w:val="center"/>
          </w:tcPr>
          <w:p w14:paraId="5064BAB6" w14:textId="407FB635" w:rsidR="00A01A07" w:rsidRPr="00AA3F14" w:rsidRDefault="00A01A07" w:rsidP="00AA3F14">
            <w:pPr>
              <w:pStyle w:val="ad"/>
              <w:ind w:left="-109" w:right="-151"/>
              <w:rPr>
                <w:b/>
                <w:sz w:val="20"/>
                <w:lang w:eastAsia="ru-RU"/>
              </w:rPr>
            </w:pPr>
            <w:r w:rsidRPr="00AA3F14">
              <w:rPr>
                <w:b/>
                <w:sz w:val="20"/>
                <w:lang w:eastAsia="ru-RU"/>
              </w:rPr>
              <w:t>Располагаемая мощн</w:t>
            </w:r>
            <w:r w:rsidR="00AA3F14">
              <w:rPr>
                <w:b/>
                <w:sz w:val="20"/>
                <w:lang w:eastAsia="ru-RU"/>
              </w:rPr>
              <w:t>ост</w:t>
            </w:r>
            <w:r w:rsidRPr="00AA3F14">
              <w:rPr>
                <w:b/>
                <w:sz w:val="20"/>
                <w:lang w:eastAsia="ru-RU"/>
              </w:rPr>
              <w:t xml:space="preserve">ь основного </w:t>
            </w:r>
            <w:proofErr w:type="spellStart"/>
            <w:r w:rsidRPr="00AA3F14">
              <w:rPr>
                <w:b/>
                <w:sz w:val="20"/>
                <w:lang w:eastAsia="ru-RU"/>
              </w:rPr>
              <w:t>оборудов</w:t>
            </w:r>
            <w:r w:rsidR="00E270BB" w:rsidRPr="00AA3F14">
              <w:rPr>
                <w:b/>
                <w:sz w:val="20"/>
                <w:lang w:eastAsia="ru-RU"/>
              </w:rPr>
              <w:t>-</w:t>
            </w:r>
            <w:r w:rsidRPr="00AA3F14">
              <w:rPr>
                <w:b/>
                <w:sz w:val="20"/>
                <w:lang w:eastAsia="ru-RU"/>
              </w:rPr>
              <w:t>ия</w:t>
            </w:r>
            <w:proofErr w:type="spellEnd"/>
            <w:r w:rsidRPr="00AA3F14">
              <w:rPr>
                <w:b/>
                <w:sz w:val="20"/>
                <w:lang w:eastAsia="ru-RU"/>
              </w:rPr>
              <w:t>, Гкал/ч</w:t>
            </w:r>
          </w:p>
        </w:tc>
        <w:tc>
          <w:tcPr>
            <w:tcW w:w="1172" w:type="dxa"/>
            <w:tcBorders>
              <w:bottom w:val="single" w:sz="4" w:space="0" w:color="auto"/>
            </w:tcBorders>
            <w:shd w:val="clear" w:color="auto" w:fill="auto"/>
            <w:noWrap/>
            <w:vAlign w:val="center"/>
          </w:tcPr>
          <w:p w14:paraId="435BBBFF" w14:textId="77777777" w:rsidR="00A01A07" w:rsidRPr="00AA3F14" w:rsidRDefault="00A01A07" w:rsidP="00E270BB">
            <w:pPr>
              <w:pStyle w:val="ad"/>
              <w:rPr>
                <w:b/>
                <w:sz w:val="20"/>
                <w:lang w:eastAsia="ru-RU"/>
              </w:rPr>
            </w:pPr>
            <w:r w:rsidRPr="00AA3F14">
              <w:rPr>
                <w:b/>
                <w:sz w:val="20"/>
                <w:lang w:eastAsia="ru-RU"/>
              </w:rPr>
              <w:t>Тепловая нагрузка, Гкал/ч</w:t>
            </w:r>
          </w:p>
        </w:tc>
        <w:tc>
          <w:tcPr>
            <w:tcW w:w="1276" w:type="dxa"/>
            <w:tcBorders>
              <w:bottom w:val="single" w:sz="4" w:space="0" w:color="auto"/>
            </w:tcBorders>
            <w:shd w:val="clear" w:color="auto" w:fill="auto"/>
            <w:noWrap/>
            <w:vAlign w:val="center"/>
          </w:tcPr>
          <w:p w14:paraId="31480459" w14:textId="77777777" w:rsidR="00A01A07" w:rsidRPr="00AA3F14" w:rsidRDefault="00A01A07" w:rsidP="00E270BB">
            <w:pPr>
              <w:pStyle w:val="ad"/>
              <w:rPr>
                <w:b/>
                <w:sz w:val="20"/>
                <w:lang w:eastAsia="ru-RU"/>
              </w:rPr>
            </w:pPr>
            <w:r w:rsidRPr="00AA3F14">
              <w:rPr>
                <w:b/>
                <w:sz w:val="20"/>
                <w:lang w:eastAsia="ru-RU"/>
              </w:rPr>
              <w:t>Вид топлива</w:t>
            </w:r>
          </w:p>
        </w:tc>
        <w:tc>
          <w:tcPr>
            <w:tcW w:w="1134" w:type="dxa"/>
            <w:tcBorders>
              <w:bottom w:val="single" w:sz="4" w:space="0" w:color="auto"/>
            </w:tcBorders>
            <w:shd w:val="clear" w:color="auto" w:fill="auto"/>
            <w:noWrap/>
            <w:vAlign w:val="center"/>
          </w:tcPr>
          <w:p w14:paraId="32DB9496" w14:textId="6F35FACC" w:rsidR="00A01A07" w:rsidRPr="00AA3F14" w:rsidRDefault="00A01A07" w:rsidP="00E270BB">
            <w:pPr>
              <w:pStyle w:val="ad"/>
              <w:rPr>
                <w:b/>
                <w:sz w:val="20"/>
                <w:lang w:eastAsia="ru-RU"/>
              </w:rPr>
            </w:pPr>
            <w:proofErr w:type="spellStart"/>
            <w:r w:rsidRPr="00AA3F14">
              <w:rPr>
                <w:b/>
                <w:sz w:val="20"/>
                <w:lang w:eastAsia="ru-RU"/>
              </w:rPr>
              <w:t>Произв</w:t>
            </w:r>
            <w:proofErr w:type="spellEnd"/>
            <w:r w:rsidR="00E270BB" w:rsidRPr="00AA3F14">
              <w:rPr>
                <w:b/>
                <w:sz w:val="20"/>
                <w:lang w:eastAsia="ru-RU"/>
              </w:rPr>
              <w:t>-</w:t>
            </w:r>
            <w:r w:rsidRPr="00AA3F14">
              <w:rPr>
                <w:b/>
                <w:sz w:val="20"/>
                <w:lang w:eastAsia="ru-RU"/>
              </w:rPr>
              <w:t xml:space="preserve">о </w:t>
            </w:r>
            <w:r w:rsidR="00E270BB" w:rsidRPr="00AA3F14">
              <w:rPr>
                <w:b/>
                <w:sz w:val="20"/>
                <w:lang w:eastAsia="ru-RU"/>
              </w:rPr>
              <w:t>т/э</w:t>
            </w:r>
            <w:r w:rsidRPr="00AA3F14">
              <w:rPr>
                <w:b/>
                <w:sz w:val="20"/>
                <w:lang w:eastAsia="ru-RU"/>
              </w:rPr>
              <w:t>, Гкал</w:t>
            </w:r>
          </w:p>
        </w:tc>
        <w:tc>
          <w:tcPr>
            <w:tcW w:w="1275" w:type="dxa"/>
            <w:tcBorders>
              <w:bottom w:val="single" w:sz="4" w:space="0" w:color="auto"/>
            </w:tcBorders>
            <w:shd w:val="clear" w:color="auto" w:fill="auto"/>
            <w:noWrap/>
            <w:vAlign w:val="center"/>
          </w:tcPr>
          <w:p w14:paraId="2CE0188F" w14:textId="1B0C8765" w:rsidR="00A01A07" w:rsidRPr="00AA3F14" w:rsidRDefault="00A01A07" w:rsidP="00E270BB">
            <w:pPr>
              <w:pStyle w:val="ad"/>
              <w:rPr>
                <w:b/>
                <w:sz w:val="20"/>
                <w:lang w:eastAsia="ru-RU"/>
              </w:rPr>
            </w:pPr>
            <w:proofErr w:type="spellStart"/>
            <w:r w:rsidRPr="00AA3F14">
              <w:rPr>
                <w:b/>
                <w:sz w:val="20"/>
                <w:lang w:eastAsia="ru-RU"/>
              </w:rPr>
              <w:t>Собств</w:t>
            </w:r>
            <w:r w:rsidR="00E270BB" w:rsidRPr="00AA3F14">
              <w:rPr>
                <w:b/>
                <w:sz w:val="20"/>
                <w:lang w:eastAsia="ru-RU"/>
              </w:rPr>
              <w:t>ен</w:t>
            </w:r>
            <w:proofErr w:type="spellEnd"/>
            <w:r w:rsidR="00E270BB" w:rsidRPr="00AA3F14">
              <w:rPr>
                <w:b/>
                <w:sz w:val="20"/>
                <w:lang w:eastAsia="ru-RU"/>
              </w:rPr>
              <w:t>-</w:t>
            </w:r>
            <w:r w:rsidRPr="00AA3F14">
              <w:rPr>
                <w:b/>
                <w:sz w:val="20"/>
                <w:lang w:eastAsia="ru-RU"/>
              </w:rPr>
              <w:t>е нужды, Гкал</w:t>
            </w:r>
          </w:p>
        </w:tc>
        <w:tc>
          <w:tcPr>
            <w:tcW w:w="1134" w:type="dxa"/>
            <w:tcBorders>
              <w:bottom w:val="single" w:sz="4" w:space="0" w:color="auto"/>
            </w:tcBorders>
            <w:shd w:val="clear" w:color="auto" w:fill="auto"/>
            <w:noWrap/>
            <w:vAlign w:val="center"/>
          </w:tcPr>
          <w:p w14:paraId="2C1AE62A" w14:textId="1BCAD782" w:rsidR="00A01A07" w:rsidRPr="00AA3F14" w:rsidRDefault="00A01A07" w:rsidP="00E270BB">
            <w:pPr>
              <w:pStyle w:val="ad"/>
              <w:rPr>
                <w:b/>
                <w:sz w:val="20"/>
                <w:lang w:eastAsia="ru-RU"/>
              </w:rPr>
            </w:pPr>
            <w:r w:rsidRPr="00AA3F14">
              <w:rPr>
                <w:b/>
                <w:sz w:val="20"/>
                <w:lang w:eastAsia="ru-RU"/>
              </w:rPr>
              <w:t xml:space="preserve">Потери в </w:t>
            </w:r>
            <w:proofErr w:type="spellStart"/>
            <w:r w:rsidRPr="00AA3F14">
              <w:rPr>
                <w:b/>
                <w:sz w:val="20"/>
                <w:lang w:eastAsia="ru-RU"/>
              </w:rPr>
              <w:t>тепл</w:t>
            </w:r>
            <w:proofErr w:type="spellEnd"/>
            <w:r w:rsidR="00E270BB" w:rsidRPr="00AA3F14">
              <w:rPr>
                <w:b/>
                <w:sz w:val="20"/>
                <w:lang w:eastAsia="ru-RU"/>
              </w:rPr>
              <w:t>-</w:t>
            </w:r>
            <w:r w:rsidRPr="00AA3F14">
              <w:rPr>
                <w:b/>
                <w:sz w:val="20"/>
                <w:lang w:eastAsia="ru-RU"/>
              </w:rPr>
              <w:t>й сети, Гкал</w:t>
            </w:r>
          </w:p>
        </w:tc>
        <w:tc>
          <w:tcPr>
            <w:tcW w:w="1276" w:type="dxa"/>
            <w:tcBorders>
              <w:bottom w:val="single" w:sz="4" w:space="0" w:color="auto"/>
            </w:tcBorders>
            <w:shd w:val="clear" w:color="auto" w:fill="auto"/>
            <w:noWrap/>
            <w:vAlign w:val="center"/>
          </w:tcPr>
          <w:p w14:paraId="1EFCA649" w14:textId="77777777" w:rsidR="00A01A07" w:rsidRPr="00AA3F14" w:rsidRDefault="00A01A07" w:rsidP="00E270BB">
            <w:pPr>
              <w:pStyle w:val="ad"/>
              <w:rPr>
                <w:b/>
                <w:sz w:val="20"/>
                <w:lang w:eastAsia="ru-RU"/>
              </w:rPr>
            </w:pPr>
            <w:r w:rsidRPr="00AA3F14">
              <w:rPr>
                <w:b/>
                <w:sz w:val="20"/>
                <w:lang w:eastAsia="ru-RU"/>
              </w:rPr>
              <w:t>Полезный отпуск, Гкал</w:t>
            </w:r>
          </w:p>
        </w:tc>
        <w:tc>
          <w:tcPr>
            <w:tcW w:w="1701" w:type="dxa"/>
            <w:tcBorders>
              <w:bottom w:val="single" w:sz="4" w:space="0" w:color="auto"/>
            </w:tcBorders>
            <w:shd w:val="clear" w:color="auto" w:fill="auto"/>
            <w:noWrap/>
            <w:vAlign w:val="center"/>
          </w:tcPr>
          <w:p w14:paraId="5D840DDE" w14:textId="51B733E7" w:rsidR="00A01A07" w:rsidRPr="00AA3F14" w:rsidRDefault="00A01A07" w:rsidP="00E270BB">
            <w:pPr>
              <w:pStyle w:val="ad"/>
              <w:rPr>
                <w:b/>
                <w:sz w:val="20"/>
                <w:lang w:eastAsia="ru-RU"/>
              </w:rPr>
            </w:pPr>
            <w:r w:rsidRPr="00AA3F14">
              <w:rPr>
                <w:b/>
                <w:sz w:val="20"/>
              </w:rPr>
              <w:t xml:space="preserve">Расход натурального </w:t>
            </w:r>
            <w:r w:rsidR="00306264" w:rsidRPr="00AA3F14">
              <w:rPr>
                <w:b/>
                <w:sz w:val="20"/>
              </w:rPr>
              <w:t>топлива, (</w:t>
            </w:r>
            <w:r w:rsidR="003A0E39">
              <w:rPr>
                <w:b/>
                <w:sz w:val="20"/>
              </w:rPr>
              <w:t>уголь</w:t>
            </w:r>
            <w:r w:rsidR="007D062A">
              <w:rPr>
                <w:b/>
                <w:sz w:val="20"/>
              </w:rPr>
              <w:t xml:space="preserve"> – </w:t>
            </w:r>
            <w:proofErr w:type="spellStart"/>
            <w:r w:rsidR="003A0E39">
              <w:rPr>
                <w:b/>
                <w:sz w:val="20"/>
              </w:rPr>
              <w:t>тн</w:t>
            </w:r>
            <w:proofErr w:type="spellEnd"/>
            <w:r w:rsidRPr="00AA3F14">
              <w:rPr>
                <w:b/>
                <w:sz w:val="20"/>
              </w:rPr>
              <w:t>)</w:t>
            </w:r>
          </w:p>
        </w:tc>
        <w:tc>
          <w:tcPr>
            <w:tcW w:w="1495" w:type="dxa"/>
            <w:tcBorders>
              <w:bottom w:val="single" w:sz="4" w:space="0" w:color="auto"/>
            </w:tcBorders>
            <w:shd w:val="clear" w:color="auto" w:fill="auto"/>
            <w:noWrap/>
            <w:vAlign w:val="center"/>
          </w:tcPr>
          <w:p w14:paraId="2E14E533" w14:textId="092BFA55" w:rsidR="00A01A07" w:rsidRPr="00AA3F14" w:rsidRDefault="00A01A07" w:rsidP="00E270BB">
            <w:pPr>
              <w:pStyle w:val="ad"/>
              <w:rPr>
                <w:b/>
                <w:sz w:val="20"/>
                <w:lang w:eastAsia="ru-RU"/>
              </w:rPr>
            </w:pPr>
            <w:r w:rsidRPr="00AA3F14">
              <w:rPr>
                <w:b/>
                <w:sz w:val="20"/>
                <w:lang w:eastAsia="ru-RU"/>
              </w:rPr>
              <w:t xml:space="preserve">Удельный расход </w:t>
            </w:r>
            <w:proofErr w:type="spellStart"/>
            <w:r w:rsidRPr="00AA3F14">
              <w:rPr>
                <w:b/>
                <w:sz w:val="20"/>
                <w:lang w:eastAsia="ru-RU"/>
              </w:rPr>
              <w:t>у.т</w:t>
            </w:r>
            <w:proofErr w:type="spellEnd"/>
            <w:r w:rsidRPr="00AA3F14">
              <w:rPr>
                <w:b/>
                <w:sz w:val="20"/>
                <w:lang w:eastAsia="ru-RU"/>
              </w:rPr>
              <w:t xml:space="preserve">. на выработку </w:t>
            </w:r>
            <w:r w:rsidR="00E270BB" w:rsidRPr="00AA3F14">
              <w:rPr>
                <w:b/>
                <w:sz w:val="20"/>
                <w:lang w:eastAsia="ru-RU"/>
              </w:rPr>
              <w:t>т/э</w:t>
            </w:r>
            <w:r w:rsidRPr="00AA3F14">
              <w:rPr>
                <w:b/>
                <w:sz w:val="20"/>
                <w:lang w:eastAsia="ru-RU"/>
              </w:rPr>
              <w:t xml:space="preserve">, </w:t>
            </w:r>
            <w:proofErr w:type="spellStart"/>
            <w:r w:rsidRPr="00AA3F14">
              <w:rPr>
                <w:b/>
                <w:sz w:val="20"/>
                <w:lang w:eastAsia="ru-RU"/>
              </w:rPr>
              <w:t>кг.у.т</w:t>
            </w:r>
            <w:proofErr w:type="spellEnd"/>
            <w:r w:rsidRPr="00AA3F14">
              <w:rPr>
                <w:b/>
                <w:sz w:val="20"/>
                <w:lang w:eastAsia="ru-RU"/>
              </w:rPr>
              <w:t>./Гкал</w:t>
            </w:r>
          </w:p>
        </w:tc>
      </w:tr>
      <w:tr w:rsidR="00686689" w:rsidRPr="00686689" w14:paraId="323AFC46" w14:textId="735CBA88" w:rsidTr="00686689">
        <w:trPr>
          <w:cantSplit/>
          <w:trHeight w:val="255"/>
        </w:trPr>
        <w:tc>
          <w:tcPr>
            <w:tcW w:w="534" w:type="dxa"/>
            <w:tcBorders>
              <w:top w:val="single" w:sz="4" w:space="0" w:color="auto"/>
              <w:bottom w:val="single" w:sz="4" w:space="0" w:color="auto"/>
              <w:right w:val="single" w:sz="4" w:space="0" w:color="auto"/>
            </w:tcBorders>
            <w:vAlign w:val="center"/>
          </w:tcPr>
          <w:p w14:paraId="72E1B902" w14:textId="4E9CDA0C" w:rsidR="00686689" w:rsidRPr="00686689" w:rsidRDefault="00686689" w:rsidP="00686689">
            <w:pPr>
              <w:pStyle w:val="ad"/>
            </w:pPr>
            <w:r w:rsidRPr="00686689">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36E26" w14:textId="3DA747A5" w:rsidR="00686689" w:rsidRPr="00686689" w:rsidRDefault="00686689" w:rsidP="00686689">
            <w:pPr>
              <w:pStyle w:val="ad"/>
            </w:pPr>
            <w:r w:rsidRPr="00686689">
              <w:t>Котельная № 1 ул. Ярославская,1а</w:t>
            </w:r>
          </w:p>
        </w:tc>
        <w:tc>
          <w:tcPr>
            <w:tcW w:w="1276" w:type="dxa"/>
            <w:tcBorders>
              <w:top w:val="nil"/>
              <w:left w:val="nil"/>
              <w:bottom w:val="single" w:sz="8" w:space="0" w:color="auto"/>
              <w:right w:val="single" w:sz="8" w:space="0" w:color="auto"/>
            </w:tcBorders>
            <w:shd w:val="clear" w:color="auto" w:fill="auto"/>
            <w:noWrap/>
            <w:vAlign w:val="center"/>
          </w:tcPr>
          <w:p w14:paraId="45257B5A" w14:textId="1C56D618" w:rsidR="00686689" w:rsidRPr="00686689" w:rsidRDefault="00686689" w:rsidP="00686689">
            <w:pPr>
              <w:pStyle w:val="ad"/>
            </w:pPr>
            <w:r w:rsidRPr="00686689">
              <w:t>2,15</w:t>
            </w:r>
          </w:p>
        </w:tc>
        <w:tc>
          <w:tcPr>
            <w:tcW w:w="1521" w:type="dxa"/>
            <w:tcBorders>
              <w:top w:val="nil"/>
              <w:left w:val="nil"/>
              <w:bottom w:val="single" w:sz="8" w:space="0" w:color="auto"/>
              <w:right w:val="single" w:sz="8" w:space="0" w:color="auto"/>
            </w:tcBorders>
            <w:shd w:val="clear" w:color="auto" w:fill="auto"/>
            <w:noWrap/>
            <w:vAlign w:val="center"/>
          </w:tcPr>
          <w:p w14:paraId="49F9F37A" w14:textId="65B840B1" w:rsidR="00686689" w:rsidRPr="00686689" w:rsidRDefault="00686689" w:rsidP="00686689">
            <w:pPr>
              <w:pStyle w:val="ad"/>
            </w:pPr>
            <w:r w:rsidRPr="00686689">
              <w:t>2,15</w:t>
            </w:r>
          </w:p>
        </w:tc>
        <w:tc>
          <w:tcPr>
            <w:tcW w:w="117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4FE699D" w14:textId="37E5B024" w:rsidR="00686689" w:rsidRPr="00686689" w:rsidRDefault="00686689" w:rsidP="00686689">
            <w:pPr>
              <w:pStyle w:val="ad"/>
            </w:pPr>
            <w:r w:rsidRPr="00686689">
              <w:t>1,185</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F265AC9" w14:textId="37DB37BA" w:rsidR="00686689" w:rsidRPr="00686689" w:rsidRDefault="00686689" w:rsidP="00686689">
            <w:pPr>
              <w:pStyle w:val="ad"/>
            </w:pPr>
            <w:r w:rsidRPr="00686689">
              <w:t>Природный газ</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D75DE68" w14:textId="6A68388A" w:rsidR="00686689" w:rsidRPr="00686689" w:rsidRDefault="00686689" w:rsidP="00686689">
            <w:pPr>
              <w:pStyle w:val="ad"/>
            </w:pPr>
            <w:r w:rsidRPr="00686689">
              <w:t>3880,0</w:t>
            </w:r>
          </w:p>
        </w:tc>
        <w:tc>
          <w:tcPr>
            <w:tcW w:w="1275" w:type="dxa"/>
            <w:tcBorders>
              <w:top w:val="single" w:sz="8" w:space="0" w:color="auto"/>
              <w:left w:val="nil"/>
              <w:bottom w:val="single" w:sz="8" w:space="0" w:color="auto"/>
              <w:right w:val="single" w:sz="8" w:space="0" w:color="auto"/>
            </w:tcBorders>
            <w:shd w:val="clear" w:color="auto" w:fill="auto"/>
            <w:noWrap/>
            <w:vAlign w:val="center"/>
          </w:tcPr>
          <w:p w14:paraId="2DE232B2" w14:textId="3653DC98" w:rsidR="00686689" w:rsidRPr="00686689" w:rsidRDefault="00686689" w:rsidP="00686689">
            <w:pPr>
              <w:pStyle w:val="ad"/>
            </w:pPr>
            <w:r w:rsidRPr="00686689">
              <w:t>70,0</w:t>
            </w:r>
          </w:p>
        </w:tc>
        <w:tc>
          <w:tcPr>
            <w:tcW w:w="1134" w:type="dxa"/>
            <w:tcBorders>
              <w:top w:val="single" w:sz="8" w:space="0" w:color="auto"/>
              <w:left w:val="nil"/>
              <w:bottom w:val="single" w:sz="8" w:space="0" w:color="auto"/>
              <w:right w:val="single" w:sz="8" w:space="0" w:color="auto"/>
            </w:tcBorders>
            <w:shd w:val="clear" w:color="auto" w:fill="auto"/>
            <w:noWrap/>
            <w:vAlign w:val="center"/>
          </w:tcPr>
          <w:p w14:paraId="59BF9454" w14:textId="7594D0D8" w:rsidR="00686689" w:rsidRPr="00686689" w:rsidRDefault="00686689" w:rsidP="00686689">
            <w:pPr>
              <w:pStyle w:val="ad"/>
            </w:pPr>
            <w:r w:rsidRPr="00686689">
              <w:t>580,0</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5AA472A" w14:textId="29C5FC82" w:rsidR="00686689" w:rsidRPr="00686689" w:rsidRDefault="00686689" w:rsidP="00686689">
            <w:pPr>
              <w:pStyle w:val="ad"/>
            </w:pPr>
            <w:r w:rsidRPr="00686689">
              <w:t>3880,0</w:t>
            </w:r>
          </w:p>
        </w:tc>
        <w:tc>
          <w:tcPr>
            <w:tcW w:w="1701" w:type="dxa"/>
            <w:tcBorders>
              <w:top w:val="single" w:sz="8" w:space="0" w:color="auto"/>
              <w:left w:val="nil"/>
              <w:bottom w:val="single" w:sz="8" w:space="0" w:color="auto"/>
              <w:right w:val="single" w:sz="8" w:space="0" w:color="auto"/>
            </w:tcBorders>
            <w:shd w:val="clear" w:color="auto" w:fill="auto"/>
            <w:noWrap/>
            <w:vAlign w:val="center"/>
          </w:tcPr>
          <w:p w14:paraId="1078D846" w14:textId="3C083093" w:rsidR="00686689" w:rsidRPr="00686689" w:rsidRDefault="00686689" w:rsidP="00686689">
            <w:pPr>
              <w:pStyle w:val="ad"/>
            </w:pPr>
            <w:r w:rsidRPr="00686689">
              <w:t>7,0</w:t>
            </w:r>
          </w:p>
        </w:tc>
        <w:tc>
          <w:tcPr>
            <w:tcW w:w="1495" w:type="dxa"/>
            <w:tcBorders>
              <w:top w:val="single" w:sz="8" w:space="0" w:color="auto"/>
              <w:left w:val="nil"/>
              <w:bottom w:val="single" w:sz="8" w:space="0" w:color="auto"/>
              <w:right w:val="single" w:sz="8" w:space="0" w:color="auto"/>
            </w:tcBorders>
            <w:shd w:val="clear" w:color="auto" w:fill="auto"/>
            <w:noWrap/>
            <w:vAlign w:val="center"/>
          </w:tcPr>
          <w:p w14:paraId="070DA9E2" w14:textId="223946DF" w:rsidR="00686689" w:rsidRPr="00686689" w:rsidRDefault="00686689" w:rsidP="00686689">
            <w:pPr>
              <w:pStyle w:val="ad"/>
            </w:pPr>
            <w:r w:rsidRPr="00686689">
              <w:t>580,0</w:t>
            </w:r>
          </w:p>
        </w:tc>
        <w:tc>
          <w:tcPr>
            <w:tcW w:w="1120" w:type="dxa"/>
            <w:tcBorders>
              <w:top w:val="single" w:sz="8" w:space="0" w:color="auto"/>
              <w:left w:val="nil"/>
              <w:bottom w:val="single" w:sz="8" w:space="0" w:color="auto"/>
              <w:right w:val="single" w:sz="8" w:space="0" w:color="auto"/>
            </w:tcBorders>
            <w:shd w:val="clear" w:color="auto" w:fill="auto"/>
            <w:vAlign w:val="center"/>
          </w:tcPr>
          <w:p w14:paraId="476CEC91" w14:textId="0A608E97" w:rsidR="00686689" w:rsidRPr="00686689" w:rsidRDefault="00686689" w:rsidP="00686689">
            <w:pPr>
              <w:pStyle w:val="ad"/>
            </w:pPr>
            <w:r w:rsidRPr="00686689">
              <w:t>3293,0</w:t>
            </w:r>
          </w:p>
        </w:tc>
      </w:tr>
      <w:tr w:rsidR="00686689" w:rsidRPr="00686689" w14:paraId="357C678C" w14:textId="77777777" w:rsidTr="00686689">
        <w:trPr>
          <w:gridAfter w:val="1"/>
          <w:wAfter w:w="1120" w:type="dxa"/>
          <w:cantSplit/>
          <w:trHeight w:val="255"/>
        </w:trPr>
        <w:tc>
          <w:tcPr>
            <w:tcW w:w="534" w:type="dxa"/>
            <w:tcBorders>
              <w:top w:val="single" w:sz="4" w:space="0" w:color="auto"/>
              <w:bottom w:val="single" w:sz="4" w:space="0" w:color="auto"/>
              <w:right w:val="single" w:sz="4" w:space="0" w:color="auto"/>
            </w:tcBorders>
            <w:vAlign w:val="center"/>
          </w:tcPr>
          <w:p w14:paraId="30A0535A" w14:textId="009D2AA6" w:rsidR="00686689" w:rsidRPr="00686689" w:rsidRDefault="00686689" w:rsidP="00686689">
            <w:pPr>
              <w:pStyle w:val="ad"/>
            </w:pPr>
            <w:r w:rsidRPr="00686689">
              <w:t>2</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AA7E10" w14:textId="3023442A" w:rsidR="00686689" w:rsidRPr="00686689" w:rsidRDefault="00686689" w:rsidP="00686689">
            <w:pPr>
              <w:pStyle w:val="ad"/>
            </w:pPr>
            <w:r w:rsidRPr="00686689">
              <w:t xml:space="preserve">БМК </w:t>
            </w:r>
            <w:proofErr w:type="spellStart"/>
            <w:r w:rsidRPr="00686689">
              <w:t>ул.Социалистическая</w:t>
            </w:r>
            <w:proofErr w:type="spellEnd"/>
            <w:r w:rsidRPr="00686689">
              <w:t>, 1/2</w:t>
            </w:r>
          </w:p>
        </w:tc>
        <w:tc>
          <w:tcPr>
            <w:tcW w:w="1276" w:type="dxa"/>
            <w:tcBorders>
              <w:top w:val="nil"/>
              <w:left w:val="single" w:sz="8" w:space="0" w:color="auto"/>
              <w:bottom w:val="single" w:sz="8" w:space="0" w:color="auto"/>
              <w:right w:val="single" w:sz="8" w:space="0" w:color="auto"/>
            </w:tcBorders>
            <w:shd w:val="clear" w:color="auto" w:fill="auto"/>
            <w:noWrap/>
            <w:vAlign w:val="center"/>
          </w:tcPr>
          <w:p w14:paraId="54B2E189" w14:textId="76818BA0" w:rsidR="00686689" w:rsidRPr="00686689" w:rsidRDefault="00686689" w:rsidP="00686689">
            <w:pPr>
              <w:pStyle w:val="ad"/>
            </w:pPr>
            <w:r w:rsidRPr="00686689">
              <w:t>5,498</w:t>
            </w:r>
          </w:p>
        </w:tc>
        <w:tc>
          <w:tcPr>
            <w:tcW w:w="1521" w:type="dxa"/>
            <w:tcBorders>
              <w:top w:val="nil"/>
              <w:left w:val="nil"/>
              <w:bottom w:val="single" w:sz="8" w:space="0" w:color="auto"/>
              <w:right w:val="single" w:sz="8" w:space="0" w:color="auto"/>
            </w:tcBorders>
            <w:shd w:val="clear" w:color="auto" w:fill="auto"/>
            <w:noWrap/>
            <w:vAlign w:val="center"/>
          </w:tcPr>
          <w:p w14:paraId="6D8327AC" w14:textId="57896DD1" w:rsidR="00686689" w:rsidRPr="00686689" w:rsidRDefault="00686689" w:rsidP="00686689">
            <w:pPr>
              <w:pStyle w:val="ad"/>
            </w:pPr>
            <w:r w:rsidRPr="00686689">
              <w:t>5,498</w:t>
            </w:r>
          </w:p>
        </w:tc>
        <w:tc>
          <w:tcPr>
            <w:tcW w:w="1172" w:type="dxa"/>
            <w:tcBorders>
              <w:top w:val="nil"/>
              <w:left w:val="single" w:sz="8" w:space="0" w:color="auto"/>
              <w:bottom w:val="single" w:sz="8" w:space="0" w:color="auto"/>
              <w:right w:val="single" w:sz="8" w:space="0" w:color="auto"/>
            </w:tcBorders>
            <w:shd w:val="clear" w:color="auto" w:fill="auto"/>
            <w:noWrap/>
            <w:vAlign w:val="center"/>
          </w:tcPr>
          <w:p w14:paraId="5B95E8B2" w14:textId="6C431F6E" w:rsidR="00686689" w:rsidRPr="00686689" w:rsidRDefault="00686689" w:rsidP="00686689">
            <w:pPr>
              <w:pStyle w:val="ad"/>
            </w:pPr>
            <w:r w:rsidRPr="00686689">
              <w:t>2,410</w:t>
            </w:r>
          </w:p>
        </w:tc>
        <w:tc>
          <w:tcPr>
            <w:tcW w:w="1276" w:type="dxa"/>
            <w:tcBorders>
              <w:top w:val="nil"/>
              <w:left w:val="single" w:sz="8" w:space="0" w:color="auto"/>
              <w:bottom w:val="single" w:sz="8" w:space="0" w:color="auto"/>
              <w:right w:val="single" w:sz="8" w:space="0" w:color="auto"/>
            </w:tcBorders>
            <w:shd w:val="clear" w:color="auto" w:fill="auto"/>
            <w:noWrap/>
            <w:vAlign w:val="center"/>
          </w:tcPr>
          <w:p w14:paraId="210CCE35" w14:textId="3D2B9371" w:rsidR="00686689" w:rsidRPr="00686689" w:rsidRDefault="00686689" w:rsidP="00686689">
            <w:pPr>
              <w:pStyle w:val="ad"/>
            </w:pPr>
            <w:r w:rsidRPr="00686689">
              <w:t>Природный газ</w:t>
            </w:r>
          </w:p>
        </w:tc>
        <w:tc>
          <w:tcPr>
            <w:tcW w:w="1134" w:type="dxa"/>
            <w:tcBorders>
              <w:top w:val="nil"/>
              <w:left w:val="single" w:sz="8" w:space="0" w:color="auto"/>
              <w:bottom w:val="single" w:sz="8" w:space="0" w:color="auto"/>
              <w:right w:val="single" w:sz="8" w:space="0" w:color="auto"/>
            </w:tcBorders>
            <w:shd w:val="clear" w:color="auto" w:fill="auto"/>
            <w:noWrap/>
            <w:vAlign w:val="center"/>
          </w:tcPr>
          <w:p w14:paraId="034F7D0E" w14:textId="654262A5" w:rsidR="00686689" w:rsidRPr="00686689" w:rsidRDefault="00686689" w:rsidP="00686689">
            <w:pPr>
              <w:pStyle w:val="ad"/>
            </w:pPr>
            <w:r w:rsidRPr="00686689">
              <w:t>6515,4</w:t>
            </w:r>
          </w:p>
        </w:tc>
        <w:tc>
          <w:tcPr>
            <w:tcW w:w="1275" w:type="dxa"/>
            <w:tcBorders>
              <w:top w:val="nil"/>
              <w:left w:val="nil"/>
              <w:bottom w:val="single" w:sz="8" w:space="0" w:color="auto"/>
              <w:right w:val="single" w:sz="8" w:space="0" w:color="auto"/>
            </w:tcBorders>
            <w:shd w:val="clear" w:color="auto" w:fill="auto"/>
            <w:noWrap/>
            <w:vAlign w:val="center"/>
          </w:tcPr>
          <w:p w14:paraId="1B7D4599" w14:textId="30DF1801" w:rsidR="00686689" w:rsidRPr="00686689" w:rsidRDefault="00686689" w:rsidP="00686689">
            <w:pPr>
              <w:pStyle w:val="ad"/>
            </w:pPr>
            <w:r w:rsidRPr="00686689">
              <w:t>51,1</w:t>
            </w:r>
          </w:p>
        </w:tc>
        <w:tc>
          <w:tcPr>
            <w:tcW w:w="1134" w:type="dxa"/>
            <w:tcBorders>
              <w:top w:val="nil"/>
              <w:left w:val="nil"/>
              <w:bottom w:val="single" w:sz="8" w:space="0" w:color="auto"/>
              <w:right w:val="single" w:sz="8" w:space="0" w:color="auto"/>
            </w:tcBorders>
            <w:shd w:val="clear" w:color="auto" w:fill="auto"/>
            <w:noWrap/>
            <w:vAlign w:val="center"/>
          </w:tcPr>
          <w:p w14:paraId="2FE3CB50" w14:textId="58B2546F" w:rsidR="00686689" w:rsidRPr="00686689" w:rsidRDefault="00686689" w:rsidP="00686689">
            <w:pPr>
              <w:pStyle w:val="ad"/>
            </w:pPr>
            <w:r w:rsidRPr="00686689">
              <w:t>1426,2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B868A" w14:textId="4C8CA4B0" w:rsidR="00686689" w:rsidRPr="00686689" w:rsidRDefault="00686689" w:rsidP="00686689">
            <w:pPr>
              <w:pStyle w:val="ad"/>
            </w:pPr>
            <w:r w:rsidRPr="00686689">
              <w:t>5 038,063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654B1A" w14:textId="620A9F51" w:rsidR="00686689" w:rsidRPr="00686689" w:rsidRDefault="00686689" w:rsidP="00686689">
            <w:pPr>
              <w:pStyle w:val="ad"/>
            </w:pPr>
            <w:r w:rsidRPr="00686689">
              <w:t>315,89</w:t>
            </w:r>
          </w:p>
        </w:tc>
        <w:tc>
          <w:tcPr>
            <w:tcW w:w="1495" w:type="dxa"/>
            <w:tcBorders>
              <w:top w:val="nil"/>
              <w:left w:val="single" w:sz="8" w:space="0" w:color="auto"/>
              <w:bottom w:val="single" w:sz="8" w:space="0" w:color="auto"/>
              <w:right w:val="single" w:sz="8" w:space="0" w:color="auto"/>
            </w:tcBorders>
            <w:shd w:val="clear" w:color="auto" w:fill="auto"/>
            <w:noWrap/>
            <w:vAlign w:val="center"/>
          </w:tcPr>
          <w:p w14:paraId="34FEFEA9" w14:textId="19380E07" w:rsidR="00686689" w:rsidRPr="00686689" w:rsidRDefault="00686689" w:rsidP="00686689">
            <w:pPr>
              <w:pStyle w:val="ad"/>
            </w:pPr>
            <w:r w:rsidRPr="00686689">
              <w:t>138,7</w:t>
            </w:r>
          </w:p>
        </w:tc>
      </w:tr>
    </w:tbl>
    <w:p w14:paraId="10F83C91" w14:textId="77777777" w:rsidR="007D062A" w:rsidRDefault="007D062A"/>
    <w:p w14:paraId="6A0ED1A1" w14:textId="77777777" w:rsidR="00A01A07" w:rsidRPr="002C4067" w:rsidRDefault="00A01A07" w:rsidP="00393334">
      <w:pPr>
        <w:pStyle w:val="af8"/>
      </w:pPr>
    </w:p>
    <w:p w14:paraId="558CFA95" w14:textId="77777777" w:rsidR="00FC0CD1" w:rsidRPr="002C4067" w:rsidRDefault="00FC0CD1" w:rsidP="00FA1C46">
      <w:pPr>
        <w:pStyle w:val="af8"/>
      </w:pPr>
    </w:p>
    <w:p w14:paraId="1C7611F4" w14:textId="77777777" w:rsidR="00FC0CD1" w:rsidRPr="002C4067" w:rsidRDefault="00FC0CD1" w:rsidP="00FA1C46">
      <w:pPr>
        <w:pStyle w:val="af8"/>
        <w:sectPr w:rsidR="00FC0CD1" w:rsidRPr="002C4067" w:rsidSect="00E270BB">
          <w:footerReference w:type="default" r:id="rId27"/>
          <w:pgSz w:w="16838" w:h="11906" w:orient="landscape"/>
          <w:pgMar w:top="1134" w:right="567" w:bottom="567" w:left="567" w:header="709" w:footer="0" w:gutter="0"/>
          <w:cols w:space="708"/>
          <w:docGrid w:linePitch="360"/>
        </w:sectPr>
      </w:pPr>
    </w:p>
    <w:p w14:paraId="789B7FB9" w14:textId="71FF4FF2" w:rsidR="00FC0CD1" w:rsidRPr="002C4067" w:rsidRDefault="00FC0CD1" w:rsidP="00FA1C46">
      <w:pPr>
        <w:pStyle w:val="af8"/>
      </w:pPr>
      <w:r w:rsidRPr="002C4067">
        <w:lastRenderedPageBreak/>
        <w:t xml:space="preserve">Раскрытие информации организациями, осуществляющими регулируемую деятельность в сфере теплоснабжения, производится согласно требованиям </w:t>
      </w:r>
      <w:r w:rsidR="0055093E" w:rsidRPr="002C4067">
        <w:t>П</w:t>
      </w:r>
      <w:r w:rsidRPr="002C4067">
        <w:t xml:space="preserve">остановления Правительства </w:t>
      </w:r>
      <w:r w:rsidR="0055093E" w:rsidRPr="002C4067">
        <w:t>РФ</w:t>
      </w:r>
      <w:r w:rsidRPr="002C4067">
        <w:t xml:space="preserve"> от </w:t>
      </w:r>
      <w:r w:rsidR="0055093E" w:rsidRPr="002C4067">
        <w:t>0</w:t>
      </w:r>
      <w:r w:rsidRPr="002C4067">
        <w:t>5</w:t>
      </w:r>
      <w:r w:rsidR="0055093E" w:rsidRPr="002C4067">
        <w:t>.07.2013</w:t>
      </w:r>
      <w:r w:rsidRPr="002C4067">
        <w:t xml:space="preserve"> </w:t>
      </w:r>
      <w:r w:rsidR="00E07727">
        <w:t>№ 5</w:t>
      </w:r>
      <w:r w:rsidRPr="002C4067">
        <w:t>70 «О стандартах раскрытия информации теплоснабжающими организациями, теплосетевыми организациями и органами регулирования». Формы отчетности, заполненные в рамках стандартов раскрытия информации, должны находиться на сайтах теплоснабжающих организаций.</w:t>
      </w:r>
    </w:p>
    <w:p w14:paraId="007FE45B" w14:textId="77777777" w:rsidR="00FC0CD1" w:rsidRPr="002C4067" w:rsidRDefault="00FC0CD1" w:rsidP="00FA1C46">
      <w:pPr>
        <w:pStyle w:val="af8"/>
      </w:pPr>
      <w:r w:rsidRPr="002C4067">
        <w:t>Раскрытию подлежит следующая информация:</w:t>
      </w:r>
    </w:p>
    <w:p w14:paraId="45682C2F" w14:textId="77777777" w:rsidR="00FC0CD1" w:rsidRPr="002C4067" w:rsidRDefault="00FC0CD1" w:rsidP="009138F6">
      <w:pPr>
        <w:pStyle w:val="af4"/>
        <w:numPr>
          <w:ilvl w:val="0"/>
          <w:numId w:val="39"/>
        </w:numPr>
      </w:pPr>
      <w:r w:rsidRPr="002C4067">
        <w:t>регулируемой организации (общая информация);</w:t>
      </w:r>
    </w:p>
    <w:p w14:paraId="4873D899" w14:textId="77777777" w:rsidR="00FC0CD1" w:rsidRPr="002C4067" w:rsidRDefault="00FC0CD1" w:rsidP="009138F6">
      <w:pPr>
        <w:pStyle w:val="af4"/>
        <w:numPr>
          <w:ilvl w:val="0"/>
          <w:numId w:val="39"/>
        </w:numPr>
      </w:pPr>
      <w:r w:rsidRPr="002C4067">
        <w:t>о ценах (тарифах) на регулируемые товары (услуги);</w:t>
      </w:r>
    </w:p>
    <w:p w14:paraId="1F493C80" w14:textId="77777777" w:rsidR="00FC0CD1" w:rsidRPr="002C4067" w:rsidRDefault="00FC0CD1" w:rsidP="009138F6">
      <w:pPr>
        <w:pStyle w:val="af4"/>
        <w:numPr>
          <w:ilvl w:val="0"/>
          <w:numId w:val="39"/>
        </w:numPr>
      </w:pPr>
      <w:r w:rsidRPr="002C4067">
        <w:t>об основных показателях финансово-хозяйственной деятельности регулируемой организации, включая структуру основных производственных затрат (в части регулируемых видов деятельности);</w:t>
      </w:r>
    </w:p>
    <w:p w14:paraId="57A2C8F3" w14:textId="77777777" w:rsidR="00FC0CD1" w:rsidRPr="002C4067" w:rsidRDefault="00FC0CD1" w:rsidP="009138F6">
      <w:pPr>
        <w:pStyle w:val="af4"/>
        <w:numPr>
          <w:ilvl w:val="0"/>
          <w:numId w:val="39"/>
        </w:numPr>
      </w:pPr>
      <w:r w:rsidRPr="002C4067">
        <w:t>об основных потребительских характеристиках регулируемых товаров и услуг регулируемой организации;</w:t>
      </w:r>
    </w:p>
    <w:p w14:paraId="1B03F2F0" w14:textId="77777777" w:rsidR="00FC0CD1" w:rsidRPr="002C4067" w:rsidRDefault="00FC0CD1" w:rsidP="009138F6">
      <w:pPr>
        <w:pStyle w:val="af4"/>
        <w:numPr>
          <w:ilvl w:val="0"/>
          <w:numId w:val="39"/>
        </w:numPr>
      </w:pPr>
      <w:r w:rsidRPr="002C4067">
        <w:t>об инвестиционных программах регулируемой организации и отчетах об их реализации;</w:t>
      </w:r>
    </w:p>
    <w:p w14:paraId="018BA0CE" w14:textId="77777777" w:rsidR="00FC0CD1" w:rsidRPr="002C4067" w:rsidRDefault="00FC0CD1" w:rsidP="009138F6">
      <w:pPr>
        <w:pStyle w:val="af4"/>
        <w:numPr>
          <w:ilvl w:val="0"/>
          <w:numId w:val="39"/>
        </w:numPr>
      </w:pPr>
      <w:r w:rsidRPr="002C4067">
        <w:t>о наличии (отсутствии) технической возможности подключения (технологического присоединения) к системе теплоснабжения (горячего водоснабжения), а также о регистрации и ходе реализации заявок на подключение (технологическое присоединение) к системе теплоснабжения (горячего водоснабжения);</w:t>
      </w:r>
    </w:p>
    <w:p w14:paraId="64A4BA7A" w14:textId="77777777" w:rsidR="00FC0CD1" w:rsidRPr="002C4067" w:rsidRDefault="00FC0CD1" w:rsidP="009138F6">
      <w:pPr>
        <w:pStyle w:val="af4"/>
        <w:numPr>
          <w:ilvl w:val="0"/>
          <w:numId w:val="39"/>
        </w:numPr>
      </w:pPr>
      <w:r w:rsidRPr="002C4067">
        <w:t>об условиях, на которых осуществляется поставка регулируемых товаров (оказание регулируемых услуг), и (или) об условиях договоров о подключении (технологическое присоединение) к системе теплоснабжения (горячего водоснабжения);</w:t>
      </w:r>
    </w:p>
    <w:p w14:paraId="1E92CAA4" w14:textId="77777777" w:rsidR="00FC0CD1" w:rsidRPr="002C4067" w:rsidRDefault="00FC0CD1" w:rsidP="009138F6">
      <w:pPr>
        <w:pStyle w:val="af4"/>
        <w:numPr>
          <w:ilvl w:val="0"/>
          <w:numId w:val="39"/>
        </w:numPr>
      </w:pPr>
      <w:r w:rsidRPr="002C4067">
        <w:t>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(горячего водоснабжения);</w:t>
      </w:r>
    </w:p>
    <w:p w14:paraId="0074BF3D" w14:textId="77777777" w:rsidR="00FC0CD1" w:rsidRPr="002C4067" w:rsidRDefault="00FC0CD1" w:rsidP="009138F6">
      <w:pPr>
        <w:pStyle w:val="af4"/>
        <w:numPr>
          <w:ilvl w:val="0"/>
          <w:numId w:val="39"/>
        </w:numPr>
      </w:pPr>
      <w:r w:rsidRPr="002C4067">
        <w:t>о способах приобретения, стоимости и объемах товаров, необходимых для производства регулируемых товаров и (или) оказания регулируемых услуг регулируемой организацией;</w:t>
      </w:r>
    </w:p>
    <w:p w14:paraId="19D9297B" w14:textId="77777777" w:rsidR="00FC0CD1" w:rsidRPr="002C4067" w:rsidRDefault="00FC0CD1" w:rsidP="009138F6">
      <w:pPr>
        <w:pStyle w:val="af4"/>
        <w:numPr>
          <w:ilvl w:val="0"/>
          <w:numId w:val="39"/>
        </w:numPr>
      </w:pPr>
      <w:r w:rsidRPr="002C4067">
        <w:t>о предложении регулируемой организации об установлении цен (тарифов) в сфере теплоснабжения (горячего водоснабжения).</w:t>
      </w:r>
    </w:p>
    <w:p w14:paraId="3B190E81" w14:textId="6B397C8A" w:rsidR="00EA0D24" w:rsidRPr="002C4067" w:rsidRDefault="00EA0D24" w:rsidP="00230E4C">
      <w:pPr>
        <w:pStyle w:val="a2"/>
      </w:pPr>
      <w:bookmarkStart w:id="320" w:name="_Toc32481152"/>
      <w:bookmarkStart w:id="321" w:name="_Toc162259217"/>
      <w:bookmarkStart w:id="322" w:name="_Toc165985103"/>
      <w:bookmarkStart w:id="323" w:name="_Toc197442907"/>
      <w:bookmarkStart w:id="324" w:name="_Toc422303791"/>
      <w:r w:rsidRPr="002C4067">
        <w:t>Изменения, произошедшие в технико-экономических показателях теплоснабжающих и теплосетевых организаций системы теплоснабжения</w:t>
      </w:r>
      <w:r w:rsidR="00300518" w:rsidRPr="002C4067">
        <w:t xml:space="preserve"> </w:t>
      </w:r>
      <w:r w:rsidR="00F05BF6">
        <w:t>поселения</w:t>
      </w:r>
      <w:r w:rsidRPr="002C4067">
        <w:t xml:space="preserve">, в период, </w:t>
      </w:r>
      <w:r w:rsidR="00042A16" w:rsidRPr="002C4067">
        <w:t>предшествующий разработке (актуализации) схемы теплоснабжения</w:t>
      </w:r>
      <w:bookmarkEnd w:id="320"/>
      <w:bookmarkEnd w:id="321"/>
      <w:bookmarkEnd w:id="322"/>
      <w:bookmarkEnd w:id="323"/>
    </w:p>
    <w:p w14:paraId="4B4E4065" w14:textId="07384C31" w:rsidR="00EA0D24" w:rsidRPr="002C4067" w:rsidRDefault="00293591" w:rsidP="00230E4C">
      <w:pPr>
        <w:pStyle w:val="af8"/>
      </w:pPr>
      <w:r>
        <w:t xml:space="preserve">Раздел переработан </w:t>
      </w:r>
      <w:r w:rsidR="005D6D1F" w:rsidRPr="002C4067">
        <w:t>с учетом требований методических указаний по разработке схем теплоснабжения.</w:t>
      </w:r>
    </w:p>
    <w:p w14:paraId="14093677" w14:textId="77777777" w:rsidR="001606FF" w:rsidRPr="002C4067" w:rsidRDefault="001606FF" w:rsidP="00393334">
      <w:pPr>
        <w:pStyle w:val="af8"/>
        <w:sectPr w:rsidR="001606FF" w:rsidRPr="002C4067" w:rsidSect="00AA3F14">
          <w:footerReference w:type="default" r:id="rId28"/>
          <w:pgSz w:w="11906" w:h="16838"/>
          <w:pgMar w:top="567" w:right="567" w:bottom="567" w:left="1134" w:header="709" w:footer="0" w:gutter="0"/>
          <w:cols w:space="708"/>
          <w:docGrid w:linePitch="360"/>
        </w:sectPr>
      </w:pPr>
    </w:p>
    <w:p w14:paraId="407B298E" w14:textId="44FCE955" w:rsidR="003A5836" w:rsidRDefault="00274C31" w:rsidP="00FB3DF5">
      <w:pPr>
        <w:pStyle w:val="a1"/>
      </w:pPr>
      <w:bookmarkStart w:id="325" w:name="_Toc162259218"/>
      <w:bookmarkStart w:id="326" w:name="_Toc165985104"/>
      <w:bookmarkStart w:id="327" w:name="_Toc197442908"/>
      <w:bookmarkEnd w:id="324"/>
      <w:r w:rsidRPr="002C4067">
        <w:lastRenderedPageBreak/>
        <w:t>Цены (тарифы) в сфере теплоснабжения</w:t>
      </w:r>
      <w:bookmarkEnd w:id="325"/>
      <w:bookmarkEnd w:id="326"/>
      <w:bookmarkEnd w:id="327"/>
    </w:p>
    <w:p w14:paraId="4FF5FA83" w14:textId="620552A1" w:rsidR="00C333CF" w:rsidRPr="002C4067" w:rsidRDefault="00FC0CD1" w:rsidP="00230E4C">
      <w:pPr>
        <w:pStyle w:val="a2"/>
      </w:pPr>
      <w:bookmarkStart w:id="328" w:name="_Toc162259219"/>
      <w:bookmarkStart w:id="329" w:name="_Toc165985105"/>
      <w:bookmarkStart w:id="330" w:name="_Toc197442909"/>
      <w:bookmarkStart w:id="331" w:name="_Toc343877031"/>
      <w:r w:rsidRPr="002C4067">
        <w:t>О</w:t>
      </w:r>
      <w:r w:rsidR="00274C31" w:rsidRPr="002C4067">
        <w:t>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328"/>
      <w:bookmarkEnd w:id="329"/>
      <w:bookmarkEnd w:id="330"/>
    </w:p>
    <w:p w14:paraId="0CAAF32B" w14:textId="1224ACE1" w:rsidR="0068681C" w:rsidRDefault="00722EB3" w:rsidP="0068681C">
      <w:r w:rsidRPr="00722EB3">
        <w:t>Сведения о тарифах на ус</w:t>
      </w:r>
      <w:bookmarkStart w:id="332" w:name="_Toc162259220"/>
      <w:bookmarkStart w:id="333" w:name="_Toc165985106"/>
      <w:bookmarkStart w:id="334" w:name="_Toc197442910"/>
      <w:r w:rsidR="0068681C" w:rsidRPr="0068681C">
        <w:t xml:space="preserve"> </w:t>
      </w:r>
      <w:r w:rsidR="0068681C">
        <w:t xml:space="preserve">Таблица </w:t>
      </w:r>
      <w:r w:rsidR="0068681C">
        <w:fldChar w:fldCharType="begin"/>
      </w:r>
      <w:r w:rsidR="0068681C">
        <w:instrText xml:space="preserve"> SEQ Таблица \* ARABIC </w:instrText>
      </w:r>
      <w:r w:rsidR="0068681C">
        <w:fldChar w:fldCharType="separate"/>
      </w:r>
      <w:r w:rsidR="00686689">
        <w:rPr>
          <w:noProof/>
        </w:rPr>
        <w:t>31</w:t>
      </w:r>
      <w:r w:rsidR="0068681C">
        <w:fldChar w:fldCharType="end"/>
      </w:r>
      <w:r w:rsidR="0068681C">
        <w:t xml:space="preserve"> - Тарифы на тепловую энергию, поставляемую потребителям за 2022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3063"/>
        <w:gridCol w:w="2484"/>
        <w:gridCol w:w="2375"/>
        <w:gridCol w:w="1248"/>
        <w:gridCol w:w="1248"/>
        <w:gridCol w:w="1248"/>
        <w:gridCol w:w="2025"/>
      </w:tblGrid>
      <w:tr w:rsidR="0068681C" w:rsidRPr="00F1750B" w14:paraId="3BF826A3" w14:textId="77777777" w:rsidTr="0068681C">
        <w:trPr>
          <w:trHeight w:val="660"/>
        </w:trPr>
        <w:tc>
          <w:tcPr>
            <w:tcW w:w="700" w:type="pct"/>
            <w:vMerge w:val="restart"/>
            <w:shd w:val="clear" w:color="auto" w:fill="auto"/>
            <w:vAlign w:val="center"/>
            <w:hideMark/>
          </w:tcPr>
          <w:p w14:paraId="153F6AD3" w14:textId="77777777" w:rsidR="0068681C" w:rsidRPr="00F1750B" w:rsidRDefault="0068681C" w:rsidP="0068681C">
            <w:pPr>
              <w:pStyle w:val="ad"/>
              <w:rPr>
                <w:lang w:eastAsia="ru-RU"/>
              </w:rPr>
            </w:pPr>
            <w:r w:rsidRPr="00F1750B">
              <w:rPr>
                <w:lang w:eastAsia="ru-RU"/>
              </w:rPr>
              <w:t>Городской округ/                                                                  муниципальный район</w:t>
            </w:r>
          </w:p>
        </w:tc>
        <w:tc>
          <w:tcPr>
            <w:tcW w:w="962" w:type="pct"/>
            <w:vMerge w:val="restart"/>
            <w:shd w:val="clear" w:color="auto" w:fill="auto"/>
            <w:vAlign w:val="center"/>
            <w:hideMark/>
          </w:tcPr>
          <w:p w14:paraId="3CF1EEF4" w14:textId="77777777" w:rsidR="0068681C" w:rsidRPr="00F1750B" w:rsidRDefault="0068681C" w:rsidP="0068681C">
            <w:pPr>
              <w:pStyle w:val="ad"/>
              <w:rPr>
                <w:lang w:eastAsia="ru-RU"/>
              </w:rPr>
            </w:pPr>
            <w:r w:rsidRPr="00F1750B">
              <w:rPr>
                <w:lang w:eastAsia="ru-RU"/>
              </w:rPr>
              <w:t>Наименование организации, месторасположение источника тепловой энергии, вид тарифа</w:t>
            </w:r>
          </w:p>
        </w:tc>
        <w:tc>
          <w:tcPr>
            <w:tcW w:w="780" w:type="pct"/>
            <w:vMerge w:val="restart"/>
            <w:shd w:val="clear" w:color="auto" w:fill="auto"/>
            <w:vAlign w:val="center"/>
            <w:hideMark/>
          </w:tcPr>
          <w:p w14:paraId="2868D95D" w14:textId="77777777" w:rsidR="0068681C" w:rsidRPr="00F1750B" w:rsidRDefault="0068681C" w:rsidP="0068681C">
            <w:pPr>
              <w:pStyle w:val="ad"/>
              <w:rPr>
                <w:lang w:eastAsia="ru-RU"/>
              </w:rPr>
            </w:pPr>
            <w:r w:rsidRPr="00F1750B">
              <w:rPr>
                <w:lang w:eastAsia="ru-RU"/>
              </w:rPr>
              <w:t>Период действия тарифа (цены)</w:t>
            </w:r>
          </w:p>
        </w:tc>
        <w:tc>
          <w:tcPr>
            <w:tcW w:w="746" w:type="pct"/>
            <w:vMerge w:val="restart"/>
            <w:shd w:val="clear" w:color="auto" w:fill="auto"/>
            <w:vAlign w:val="center"/>
            <w:hideMark/>
          </w:tcPr>
          <w:p w14:paraId="59678CA4" w14:textId="77777777" w:rsidR="0068681C" w:rsidRPr="00F1750B" w:rsidRDefault="0068681C" w:rsidP="0068681C">
            <w:pPr>
              <w:pStyle w:val="ad"/>
              <w:rPr>
                <w:lang w:eastAsia="ru-RU"/>
              </w:rPr>
            </w:pPr>
            <w:r w:rsidRPr="00F1750B">
              <w:rPr>
                <w:lang w:eastAsia="ru-RU"/>
              </w:rPr>
              <w:t>без НДС / с учетом НДС/ НДС не облагается</w:t>
            </w:r>
          </w:p>
        </w:tc>
        <w:tc>
          <w:tcPr>
            <w:tcW w:w="784" w:type="pct"/>
            <w:gridSpan w:val="2"/>
            <w:shd w:val="clear" w:color="auto" w:fill="auto"/>
            <w:vAlign w:val="center"/>
            <w:hideMark/>
          </w:tcPr>
          <w:p w14:paraId="748B50D5" w14:textId="77777777" w:rsidR="0068681C" w:rsidRPr="00F1750B" w:rsidRDefault="0068681C" w:rsidP="0068681C">
            <w:pPr>
              <w:pStyle w:val="ad"/>
              <w:rPr>
                <w:lang w:eastAsia="ru-RU"/>
              </w:rPr>
            </w:pPr>
            <w:r w:rsidRPr="00F1750B">
              <w:rPr>
                <w:lang w:eastAsia="ru-RU"/>
              </w:rPr>
              <w:t>Тариф (цена) на тепловую энергию - 2022, руб./Гкал</w:t>
            </w:r>
          </w:p>
        </w:tc>
        <w:tc>
          <w:tcPr>
            <w:tcW w:w="392" w:type="pct"/>
            <w:shd w:val="clear" w:color="auto" w:fill="auto"/>
            <w:vAlign w:val="center"/>
            <w:hideMark/>
          </w:tcPr>
          <w:p w14:paraId="1FA8F2BE" w14:textId="77777777" w:rsidR="0068681C" w:rsidRPr="00F1750B" w:rsidRDefault="0068681C" w:rsidP="0068681C">
            <w:pPr>
              <w:pStyle w:val="ad"/>
              <w:rPr>
                <w:lang w:eastAsia="ru-RU"/>
              </w:rPr>
            </w:pPr>
            <w:r w:rsidRPr="00F1750B">
              <w:rPr>
                <w:lang w:eastAsia="ru-RU"/>
              </w:rPr>
              <w:t>Рост, %</w:t>
            </w:r>
          </w:p>
        </w:tc>
        <w:tc>
          <w:tcPr>
            <w:tcW w:w="636" w:type="pct"/>
            <w:vMerge w:val="restart"/>
            <w:shd w:val="clear" w:color="auto" w:fill="auto"/>
            <w:vAlign w:val="center"/>
            <w:hideMark/>
          </w:tcPr>
          <w:p w14:paraId="2F752423" w14:textId="77777777" w:rsidR="0068681C" w:rsidRPr="00F1750B" w:rsidRDefault="0068681C" w:rsidP="0068681C">
            <w:pPr>
              <w:pStyle w:val="ad"/>
              <w:rPr>
                <w:lang w:eastAsia="ru-RU"/>
              </w:rPr>
            </w:pPr>
            <w:r w:rsidRPr="00F1750B">
              <w:rPr>
                <w:lang w:eastAsia="ru-RU"/>
              </w:rPr>
              <w:t>Реквизиты постановления Департамента энергетики и тарифов Ивановской области, которым утвержден тариф (цена)</w:t>
            </w:r>
          </w:p>
        </w:tc>
      </w:tr>
      <w:tr w:rsidR="0068681C" w:rsidRPr="00F1750B" w14:paraId="32892C53" w14:textId="77777777" w:rsidTr="0068681C">
        <w:trPr>
          <w:trHeight w:val="1110"/>
        </w:trPr>
        <w:tc>
          <w:tcPr>
            <w:tcW w:w="700" w:type="pct"/>
            <w:vMerge/>
            <w:vAlign w:val="center"/>
            <w:hideMark/>
          </w:tcPr>
          <w:p w14:paraId="39EEFF7A" w14:textId="77777777" w:rsidR="0068681C" w:rsidRPr="00F1750B" w:rsidRDefault="0068681C" w:rsidP="0068681C">
            <w:pPr>
              <w:pStyle w:val="ad"/>
              <w:rPr>
                <w:lang w:eastAsia="ru-RU"/>
              </w:rPr>
            </w:pPr>
          </w:p>
        </w:tc>
        <w:tc>
          <w:tcPr>
            <w:tcW w:w="962" w:type="pct"/>
            <w:vMerge/>
            <w:vAlign w:val="center"/>
            <w:hideMark/>
          </w:tcPr>
          <w:p w14:paraId="20CBB101" w14:textId="77777777" w:rsidR="0068681C" w:rsidRPr="00F1750B" w:rsidRDefault="0068681C" w:rsidP="0068681C">
            <w:pPr>
              <w:pStyle w:val="ad"/>
              <w:rPr>
                <w:lang w:eastAsia="ru-RU"/>
              </w:rPr>
            </w:pPr>
          </w:p>
        </w:tc>
        <w:tc>
          <w:tcPr>
            <w:tcW w:w="780" w:type="pct"/>
            <w:vMerge/>
            <w:vAlign w:val="center"/>
            <w:hideMark/>
          </w:tcPr>
          <w:p w14:paraId="41524A5B" w14:textId="77777777" w:rsidR="0068681C" w:rsidRPr="00F1750B" w:rsidRDefault="0068681C" w:rsidP="0068681C">
            <w:pPr>
              <w:pStyle w:val="ad"/>
              <w:rPr>
                <w:lang w:eastAsia="ru-RU"/>
              </w:rPr>
            </w:pPr>
          </w:p>
        </w:tc>
        <w:tc>
          <w:tcPr>
            <w:tcW w:w="746" w:type="pct"/>
            <w:vMerge/>
            <w:vAlign w:val="center"/>
            <w:hideMark/>
          </w:tcPr>
          <w:p w14:paraId="0CFB5A7B" w14:textId="77777777" w:rsidR="0068681C" w:rsidRPr="00F1750B" w:rsidRDefault="0068681C" w:rsidP="0068681C">
            <w:pPr>
              <w:pStyle w:val="ad"/>
              <w:rPr>
                <w:lang w:eastAsia="ru-RU"/>
              </w:rPr>
            </w:pPr>
          </w:p>
        </w:tc>
        <w:tc>
          <w:tcPr>
            <w:tcW w:w="392" w:type="pct"/>
            <w:shd w:val="clear" w:color="auto" w:fill="auto"/>
            <w:vAlign w:val="center"/>
            <w:hideMark/>
          </w:tcPr>
          <w:p w14:paraId="21CAD6DC" w14:textId="77777777" w:rsidR="0068681C" w:rsidRPr="00F1750B" w:rsidRDefault="0068681C" w:rsidP="0068681C">
            <w:pPr>
              <w:pStyle w:val="ad"/>
              <w:rPr>
                <w:sz w:val="20"/>
                <w:szCs w:val="20"/>
                <w:lang w:eastAsia="ru-RU"/>
              </w:rPr>
            </w:pPr>
            <w:r w:rsidRPr="00F1750B">
              <w:rPr>
                <w:sz w:val="20"/>
                <w:szCs w:val="20"/>
                <w:lang w:eastAsia="ru-RU"/>
              </w:rPr>
              <w:t>1 полугодие</w:t>
            </w:r>
          </w:p>
        </w:tc>
        <w:tc>
          <w:tcPr>
            <w:tcW w:w="392" w:type="pct"/>
            <w:shd w:val="clear" w:color="auto" w:fill="auto"/>
            <w:vAlign w:val="center"/>
            <w:hideMark/>
          </w:tcPr>
          <w:p w14:paraId="7DA175E8" w14:textId="77777777" w:rsidR="0068681C" w:rsidRPr="00F1750B" w:rsidRDefault="0068681C" w:rsidP="0068681C">
            <w:pPr>
              <w:pStyle w:val="ad"/>
              <w:rPr>
                <w:sz w:val="20"/>
                <w:szCs w:val="20"/>
                <w:lang w:eastAsia="ru-RU"/>
              </w:rPr>
            </w:pPr>
            <w:r w:rsidRPr="00F1750B">
              <w:rPr>
                <w:sz w:val="20"/>
                <w:szCs w:val="20"/>
                <w:lang w:eastAsia="ru-RU"/>
              </w:rPr>
              <w:t>2 полугодие **</w:t>
            </w:r>
          </w:p>
        </w:tc>
        <w:tc>
          <w:tcPr>
            <w:tcW w:w="392" w:type="pct"/>
            <w:shd w:val="clear" w:color="auto" w:fill="auto"/>
            <w:vAlign w:val="center"/>
            <w:hideMark/>
          </w:tcPr>
          <w:p w14:paraId="36354A21" w14:textId="77777777" w:rsidR="0068681C" w:rsidRPr="00F1750B" w:rsidRDefault="0068681C" w:rsidP="0068681C">
            <w:pPr>
              <w:pStyle w:val="ad"/>
              <w:rPr>
                <w:sz w:val="20"/>
                <w:szCs w:val="20"/>
                <w:lang w:eastAsia="ru-RU"/>
              </w:rPr>
            </w:pPr>
            <w:r w:rsidRPr="00F1750B">
              <w:rPr>
                <w:sz w:val="20"/>
                <w:szCs w:val="20"/>
                <w:lang w:eastAsia="ru-RU"/>
              </w:rPr>
              <w:t>2 полугодие</w:t>
            </w:r>
          </w:p>
        </w:tc>
        <w:tc>
          <w:tcPr>
            <w:tcW w:w="636" w:type="pct"/>
            <w:vMerge/>
            <w:vAlign w:val="center"/>
            <w:hideMark/>
          </w:tcPr>
          <w:p w14:paraId="3569AFC7" w14:textId="77777777" w:rsidR="0068681C" w:rsidRPr="00F1750B" w:rsidRDefault="0068681C" w:rsidP="0068681C">
            <w:pPr>
              <w:pStyle w:val="ad"/>
              <w:rPr>
                <w:lang w:eastAsia="ru-RU"/>
              </w:rPr>
            </w:pPr>
          </w:p>
        </w:tc>
      </w:tr>
      <w:tr w:rsidR="0068681C" w:rsidRPr="00F1750B" w14:paraId="1200727F" w14:textId="77777777" w:rsidTr="0068681C">
        <w:trPr>
          <w:trHeight w:val="315"/>
        </w:trPr>
        <w:tc>
          <w:tcPr>
            <w:tcW w:w="700" w:type="pct"/>
            <w:vMerge w:val="restart"/>
            <w:vAlign w:val="center"/>
            <w:hideMark/>
          </w:tcPr>
          <w:p w14:paraId="737D0F92" w14:textId="68971625" w:rsidR="0068681C" w:rsidRPr="00F1750B" w:rsidRDefault="0068681C" w:rsidP="0068681C">
            <w:pPr>
              <w:pStyle w:val="ad"/>
              <w:rPr>
                <w:lang w:eastAsia="ru-RU"/>
              </w:rPr>
            </w:pPr>
            <w:r w:rsidRPr="00F1750B">
              <w:rPr>
                <w:lang w:eastAsia="ru-RU"/>
              </w:rPr>
              <w:t>Комсомольский район</w:t>
            </w:r>
            <w:r>
              <w:rPr>
                <w:lang w:eastAsia="ru-RU"/>
              </w:rPr>
              <w:t xml:space="preserve">, </w:t>
            </w:r>
            <w:proofErr w:type="spellStart"/>
            <w:r>
              <w:rPr>
                <w:lang w:eastAsia="ru-RU"/>
              </w:rPr>
              <w:t>Писцовское</w:t>
            </w:r>
            <w:proofErr w:type="spellEnd"/>
            <w:r>
              <w:rPr>
                <w:lang w:eastAsia="ru-RU"/>
              </w:rPr>
              <w:t xml:space="preserve"> СП</w:t>
            </w:r>
          </w:p>
        </w:tc>
        <w:tc>
          <w:tcPr>
            <w:tcW w:w="962" w:type="pct"/>
            <w:shd w:val="clear" w:color="auto" w:fill="auto"/>
            <w:vAlign w:val="center"/>
            <w:hideMark/>
          </w:tcPr>
          <w:p w14:paraId="1FCB584A" w14:textId="77777777" w:rsidR="0068681C" w:rsidRPr="00F1750B" w:rsidRDefault="0068681C" w:rsidP="0068681C">
            <w:pPr>
              <w:pStyle w:val="ad"/>
              <w:rPr>
                <w:lang w:eastAsia="ru-RU"/>
              </w:rPr>
            </w:pPr>
            <w:r w:rsidRPr="00F1750B">
              <w:rPr>
                <w:lang w:eastAsia="ru-RU"/>
              </w:rPr>
              <w:t>ГУП Ивановской области "Центр-Профи"</w:t>
            </w:r>
          </w:p>
        </w:tc>
        <w:tc>
          <w:tcPr>
            <w:tcW w:w="780" w:type="pct"/>
            <w:shd w:val="clear" w:color="auto" w:fill="auto"/>
            <w:noWrap/>
            <w:vAlign w:val="center"/>
            <w:hideMark/>
          </w:tcPr>
          <w:p w14:paraId="5706D949" w14:textId="77777777" w:rsidR="0068681C" w:rsidRPr="00F1750B" w:rsidRDefault="0068681C" w:rsidP="0068681C">
            <w:pPr>
              <w:pStyle w:val="ad"/>
              <w:rPr>
                <w:lang w:eastAsia="ru-RU"/>
              </w:rPr>
            </w:pPr>
            <w:r w:rsidRPr="00F1750B">
              <w:rPr>
                <w:lang w:eastAsia="ru-RU"/>
              </w:rPr>
              <w:t>01.01.2022-30.11.2022</w:t>
            </w:r>
          </w:p>
        </w:tc>
        <w:tc>
          <w:tcPr>
            <w:tcW w:w="746" w:type="pct"/>
            <w:shd w:val="clear" w:color="auto" w:fill="auto"/>
            <w:noWrap/>
            <w:vAlign w:val="center"/>
            <w:hideMark/>
          </w:tcPr>
          <w:p w14:paraId="3CCAAD85" w14:textId="77777777" w:rsidR="0068681C" w:rsidRPr="00F1750B" w:rsidRDefault="0068681C" w:rsidP="0068681C">
            <w:pPr>
              <w:pStyle w:val="ad"/>
              <w:rPr>
                <w:lang w:eastAsia="ru-RU"/>
              </w:rPr>
            </w:pPr>
            <w:r w:rsidRPr="00F1750B">
              <w:rPr>
                <w:lang w:eastAsia="ru-RU"/>
              </w:rPr>
              <w:t>без НДС</w:t>
            </w:r>
          </w:p>
        </w:tc>
        <w:tc>
          <w:tcPr>
            <w:tcW w:w="392" w:type="pct"/>
            <w:shd w:val="clear" w:color="auto" w:fill="auto"/>
            <w:vAlign w:val="center"/>
            <w:hideMark/>
          </w:tcPr>
          <w:p w14:paraId="466FA5A7" w14:textId="77777777" w:rsidR="0068681C" w:rsidRPr="00F1750B" w:rsidRDefault="0068681C" w:rsidP="0068681C">
            <w:pPr>
              <w:pStyle w:val="ad"/>
              <w:rPr>
                <w:lang w:eastAsia="ru-RU"/>
              </w:rPr>
            </w:pPr>
            <w:r w:rsidRPr="00F1750B">
              <w:rPr>
                <w:lang w:eastAsia="ru-RU"/>
              </w:rPr>
              <w:t>1 613,65</w:t>
            </w:r>
          </w:p>
        </w:tc>
        <w:tc>
          <w:tcPr>
            <w:tcW w:w="392" w:type="pct"/>
            <w:shd w:val="clear" w:color="auto" w:fill="auto"/>
            <w:vAlign w:val="center"/>
            <w:hideMark/>
          </w:tcPr>
          <w:p w14:paraId="4432C572" w14:textId="77777777" w:rsidR="0068681C" w:rsidRPr="00F1750B" w:rsidRDefault="0068681C" w:rsidP="0068681C">
            <w:pPr>
              <w:pStyle w:val="ad"/>
              <w:rPr>
                <w:lang w:eastAsia="ru-RU"/>
              </w:rPr>
            </w:pPr>
            <w:r w:rsidRPr="00F1750B">
              <w:rPr>
                <w:lang w:eastAsia="ru-RU"/>
              </w:rPr>
              <w:t>1 689,01</w:t>
            </w:r>
          </w:p>
        </w:tc>
        <w:tc>
          <w:tcPr>
            <w:tcW w:w="392" w:type="pct"/>
            <w:shd w:val="clear" w:color="auto" w:fill="auto"/>
            <w:vAlign w:val="center"/>
            <w:hideMark/>
          </w:tcPr>
          <w:p w14:paraId="6ACD6EB8" w14:textId="77777777" w:rsidR="0068681C" w:rsidRPr="00F1750B" w:rsidRDefault="0068681C" w:rsidP="0068681C">
            <w:pPr>
              <w:pStyle w:val="ad"/>
              <w:rPr>
                <w:lang w:eastAsia="ru-RU"/>
              </w:rPr>
            </w:pPr>
            <w:r w:rsidRPr="00F1750B">
              <w:rPr>
                <w:lang w:eastAsia="ru-RU"/>
              </w:rPr>
              <w:t>104,7</w:t>
            </w:r>
          </w:p>
        </w:tc>
        <w:tc>
          <w:tcPr>
            <w:tcW w:w="636" w:type="pct"/>
            <w:shd w:val="clear" w:color="auto" w:fill="auto"/>
            <w:vAlign w:val="center"/>
            <w:hideMark/>
          </w:tcPr>
          <w:p w14:paraId="661D6D8C" w14:textId="77777777" w:rsidR="0068681C" w:rsidRPr="00F1750B" w:rsidRDefault="0068681C" w:rsidP="0068681C">
            <w:pPr>
              <w:pStyle w:val="ad"/>
              <w:rPr>
                <w:lang w:eastAsia="ru-RU"/>
              </w:rPr>
            </w:pPr>
            <w:r w:rsidRPr="00F1750B">
              <w:rPr>
                <w:lang w:eastAsia="ru-RU"/>
              </w:rPr>
              <w:t>от 29.10.2021 № 47-т/9</w:t>
            </w:r>
          </w:p>
        </w:tc>
      </w:tr>
      <w:tr w:rsidR="0068681C" w:rsidRPr="00F1750B" w14:paraId="7D3955CC" w14:textId="77777777" w:rsidTr="0068681C">
        <w:trPr>
          <w:trHeight w:val="315"/>
        </w:trPr>
        <w:tc>
          <w:tcPr>
            <w:tcW w:w="700" w:type="pct"/>
            <w:vMerge/>
            <w:vAlign w:val="center"/>
            <w:hideMark/>
          </w:tcPr>
          <w:p w14:paraId="3635356C" w14:textId="77777777" w:rsidR="0068681C" w:rsidRPr="00F1750B" w:rsidRDefault="0068681C" w:rsidP="0068681C">
            <w:pPr>
              <w:pStyle w:val="ad"/>
              <w:rPr>
                <w:lang w:eastAsia="ru-RU"/>
              </w:rPr>
            </w:pPr>
          </w:p>
        </w:tc>
        <w:tc>
          <w:tcPr>
            <w:tcW w:w="962" w:type="pct"/>
            <w:shd w:val="clear" w:color="auto" w:fill="auto"/>
            <w:vAlign w:val="center"/>
            <w:hideMark/>
          </w:tcPr>
          <w:p w14:paraId="324F4E6C" w14:textId="77777777" w:rsidR="0068681C" w:rsidRPr="00F1750B" w:rsidRDefault="0068681C" w:rsidP="0068681C">
            <w:pPr>
              <w:pStyle w:val="ad"/>
              <w:rPr>
                <w:lang w:eastAsia="ru-RU"/>
              </w:rPr>
            </w:pPr>
            <w:r w:rsidRPr="00F1750B">
              <w:rPr>
                <w:lang w:eastAsia="ru-RU"/>
              </w:rPr>
              <w:t>АО "ТГК - 7"</w:t>
            </w:r>
          </w:p>
        </w:tc>
        <w:tc>
          <w:tcPr>
            <w:tcW w:w="780" w:type="pct"/>
            <w:shd w:val="clear" w:color="auto" w:fill="auto"/>
            <w:noWrap/>
            <w:vAlign w:val="center"/>
            <w:hideMark/>
          </w:tcPr>
          <w:p w14:paraId="27804513" w14:textId="77777777" w:rsidR="0068681C" w:rsidRPr="00F1750B" w:rsidRDefault="0068681C" w:rsidP="0068681C">
            <w:pPr>
              <w:pStyle w:val="ad"/>
              <w:rPr>
                <w:lang w:eastAsia="ru-RU"/>
              </w:rPr>
            </w:pPr>
            <w:r w:rsidRPr="00F1750B">
              <w:rPr>
                <w:lang w:eastAsia="ru-RU"/>
              </w:rPr>
              <w:t> </w:t>
            </w:r>
          </w:p>
        </w:tc>
        <w:tc>
          <w:tcPr>
            <w:tcW w:w="746" w:type="pct"/>
            <w:shd w:val="clear" w:color="auto" w:fill="auto"/>
            <w:noWrap/>
            <w:vAlign w:val="center"/>
            <w:hideMark/>
          </w:tcPr>
          <w:p w14:paraId="7EE6BA72" w14:textId="77777777" w:rsidR="0068681C" w:rsidRPr="00F1750B" w:rsidRDefault="0068681C" w:rsidP="0068681C">
            <w:pPr>
              <w:pStyle w:val="ad"/>
              <w:rPr>
                <w:lang w:eastAsia="ru-RU"/>
              </w:rPr>
            </w:pPr>
            <w:r w:rsidRPr="00F1750B">
              <w:rPr>
                <w:lang w:eastAsia="ru-RU"/>
              </w:rPr>
              <w:t> </w:t>
            </w:r>
          </w:p>
        </w:tc>
        <w:tc>
          <w:tcPr>
            <w:tcW w:w="392" w:type="pct"/>
            <w:shd w:val="clear" w:color="auto" w:fill="auto"/>
            <w:vAlign w:val="center"/>
            <w:hideMark/>
          </w:tcPr>
          <w:p w14:paraId="748BB1BB" w14:textId="77777777" w:rsidR="0068681C" w:rsidRPr="00F1750B" w:rsidRDefault="0068681C" w:rsidP="0068681C">
            <w:pPr>
              <w:pStyle w:val="ad"/>
              <w:rPr>
                <w:lang w:eastAsia="ru-RU"/>
              </w:rPr>
            </w:pPr>
            <w:r w:rsidRPr="00F1750B">
              <w:rPr>
                <w:lang w:eastAsia="ru-RU"/>
              </w:rPr>
              <w:t> </w:t>
            </w:r>
          </w:p>
        </w:tc>
        <w:tc>
          <w:tcPr>
            <w:tcW w:w="392" w:type="pct"/>
            <w:shd w:val="clear" w:color="auto" w:fill="auto"/>
            <w:vAlign w:val="center"/>
            <w:hideMark/>
          </w:tcPr>
          <w:p w14:paraId="2E2E38C3" w14:textId="77777777" w:rsidR="0068681C" w:rsidRPr="00F1750B" w:rsidRDefault="0068681C" w:rsidP="0068681C">
            <w:pPr>
              <w:pStyle w:val="ad"/>
              <w:rPr>
                <w:lang w:eastAsia="ru-RU"/>
              </w:rPr>
            </w:pPr>
            <w:r w:rsidRPr="00F1750B">
              <w:rPr>
                <w:lang w:eastAsia="ru-RU"/>
              </w:rPr>
              <w:t> </w:t>
            </w:r>
          </w:p>
        </w:tc>
        <w:tc>
          <w:tcPr>
            <w:tcW w:w="392" w:type="pct"/>
            <w:shd w:val="clear" w:color="auto" w:fill="auto"/>
            <w:vAlign w:val="center"/>
            <w:hideMark/>
          </w:tcPr>
          <w:p w14:paraId="3E4464FC" w14:textId="77777777" w:rsidR="0068681C" w:rsidRPr="00F1750B" w:rsidRDefault="0068681C" w:rsidP="0068681C">
            <w:pPr>
              <w:pStyle w:val="ad"/>
              <w:rPr>
                <w:lang w:eastAsia="ru-RU"/>
              </w:rPr>
            </w:pPr>
            <w:r w:rsidRPr="00F1750B">
              <w:rPr>
                <w:lang w:eastAsia="ru-RU"/>
              </w:rPr>
              <w:t> </w:t>
            </w:r>
          </w:p>
        </w:tc>
        <w:tc>
          <w:tcPr>
            <w:tcW w:w="636" w:type="pct"/>
            <w:vMerge w:val="restart"/>
            <w:shd w:val="clear" w:color="auto" w:fill="auto"/>
            <w:vAlign w:val="center"/>
            <w:hideMark/>
          </w:tcPr>
          <w:p w14:paraId="60E2F0B6" w14:textId="77777777" w:rsidR="0068681C" w:rsidRPr="00F1750B" w:rsidRDefault="0068681C" w:rsidP="0068681C">
            <w:pPr>
              <w:pStyle w:val="ad"/>
              <w:rPr>
                <w:lang w:eastAsia="ru-RU"/>
              </w:rPr>
            </w:pPr>
            <w:r w:rsidRPr="00F1750B">
              <w:rPr>
                <w:lang w:eastAsia="ru-RU"/>
              </w:rPr>
              <w:t>от 17.12.2021 № 57-т/2 (в ред. от 24.06.2022 № 21-т/1)</w:t>
            </w:r>
          </w:p>
        </w:tc>
      </w:tr>
      <w:tr w:rsidR="0068681C" w:rsidRPr="00F1750B" w14:paraId="0B423E74" w14:textId="77777777" w:rsidTr="0068681C">
        <w:trPr>
          <w:trHeight w:val="630"/>
        </w:trPr>
        <w:tc>
          <w:tcPr>
            <w:tcW w:w="700" w:type="pct"/>
            <w:vMerge/>
            <w:vAlign w:val="center"/>
            <w:hideMark/>
          </w:tcPr>
          <w:p w14:paraId="1B9D7197" w14:textId="77777777" w:rsidR="0068681C" w:rsidRPr="00F1750B" w:rsidRDefault="0068681C" w:rsidP="0068681C">
            <w:pPr>
              <w:pStyle w:val="ad"/>
              <w:rPr>
                <w:lang w:eastAsia="ru-RU"/>
              </w:rPr>
            </w:pPr>
          </w:p>
        </w:tc>
        <w:tc>
          <w:tcPr>
            <w:tcW w:w="962" w:type="pct"/>
            <w:shd w:val="clear" w:color="auto" w:fill="auto"/>
            <w:vAlign w:val="center"/>
            <w:hideMark/>
          </w:tcPr>
          <w:p w14:paraId="021B78B7" w14:textId="77777777" w:rsidR="0068681C" w:rsidRPr="00F1750B" w:rsidRDefault="0068681C" w:rsidP="0068681C">
            <w:pPr>
              <w:pStyle w:val="ad"/>
              <w:rPr>
                <w:lang w:eastAsia="ru-RU"/>
              </w:rPr>
            </w:pPr>
            <w:r w:rsidRPr="00F1750B">
              <w:rPr>
                <w:lang w:eastAsia="ru-RU"/>
              </w:rPr>
              <w:t>с. Писцово, от ГУП Ивановской области "Центр-Профи"</w:t>
            </w:r>
          </w:p>
        </w:tc>
        <w:tc>
          <w:tcPr>
            <w:tcW w:w="780" w:type="pct"/>
            <w:shd w:val="clear" w:color="auto" w:fill="auto"/>
            <w:noWrap/>
            <w:vAlign w:val="center"/>
            <w:hideMark/>
          </w:tcPr>
          <w:p w14:paraId="72F2A333" w14:textId="77777777" w:rsidR="0068681C" w:rsidRPr="00F1750B" w:rsidRDefault="0068681C" w:rsidP="0068681C">
            <w:pPr>
              <w:pStyle w:val="ad"/>
              <w:rPr>
                <w:lang w:eastAsia="ru-RU"/>
              </w:rPr>
            </w:pPr>
            <w:r w:rsidRPr="00F1750B">
              <w:rPr>
                <w:lang w:eastAsia="ru-RU"/>
              </w:rPr>
              <w:t>01.01.2022-30.11.2022</w:t>
            </w:r>
          </w:p>
        </w:tc>
        <w:tc>
          <w:tcPr>
            <w:tcW w:w="746" w:type="pct"/>
            <w:shd w:val="clear" w:color="auto" w:fill="auto"/>
            <w:noWrap/>
            <w:vAlign w:val="center"/>
            <w:hideMark/>
          </w:tcPr>
          <w:p w14:paraId="616BC780" w14:textId="77777777" w:rsidR="0068681C" w:rsidRPr="00F1750B" w:rsidRDefault="0068681C" w:rsidP="0068681C">
            <w:pPr>
              <w:pStyle w:val="ad"/>
              <w:rPr>
                <w:lang w:eastAsia="ru-RU"/>
              </w:rPr>
            </w:pPr>
            <w:r w:rsidRPr="00F1750B">
              <w:rPr>
                <w:lang w:eastAsia="ru-RU"/>
              </w:rPr>
              <w:t>без НДС</w:t>
            </w:r>
          </w:p>
        </w:tc>
        <w:tc>
          <w:tcPr>
            <w:tcW w:w="392" w:type="pct"/>
            <w:shd w:val="clear" w:color="auto" w:fill="auto"/>
            <w:vAlign w:val="center"/>
            <w:hideMark/>
          </w:tcPr>
          <w:p w14:paraId="7ED16086" w14:textId="77777777" w:rsidR="0068681C" w:rsidRPr="00F1750B" w:rsidRDefault="0068681C" w:rsidP="0068681C">
            <w:pPr>
              <w:pStyle w:val="ad"/>
              <w:rPr>
                <w:lang w:eastAsia="ru-RU"/>
              </w:rPr>
            </w:pPr>
            <w:r w:rsidRPr="00F1750B">
              <w:rPr>
                <w:lang w:eastAsia="ru-RU"/>
              </w:rPr>
              <w:t>3 381,30</w:t>
            </w:r>
          </w:p>
        </w:tc>
        <w:tc>
          <w:tcPr>
            <w:tcW w:w="392" w:type="pct"/>
            <w:shd w:val="clear" w:color="auto" w:fill="auto"/>
            <w:vAlign w:val="center"/>
            <w:hideMark/>
          </w:tcPr>
          <w:p w14:paraId="4170EB84" w14:textId="77777777" w:rsidR="0068681C" w:rsidRPr="00F1750B" w:rsidRDefault="0068681C" w:rsidP="0068681C">
            <w:pPr>
              <w:pStyle w:val="ad"/>
              <w:rPr>
                <w:lang w:eastAsia="ru-RU"/>
              </w:rPr>
            </w:pPr>
            <w:r w:rsidRPr="00F1750B">
              <w:rPr>
                <w:lang w:eastAsia="ru-RU"/>
              </w:rPr>
              <w:t>3 471,97</w:t>
            </w:r>
          </w:p>
        </w:tc>
        <w:tc>
          <w:tcPr>
            <w:tcW w:w="392" w:type="pct"/>
            <w:shd w:val="clear" w:color="auto" w:fill="auto"/>
            <w:vAlign w:val="center"/>
            <w:hideMark/>
          </w:tcPr>
          <w:p w14:paraId="24080417" w14:textId="77777777" w:rsidR="0068681C" w:rsidRPr="00F1750B" w:rsidRDefault="0068681C" w:rsidP="0068681C">
            <w:pPr>
              <w:pStyle w:val="ad"/>
              <w:rPr>
                <w:lang w:eastAsia="ru-RU"/>
              </w:rPr>
            </w:pPr>
            <w:r w:rsidRPr="00F1750B">
              <w:rPr>
                <w:lang w:eastAsia="ru-RU"/>
              </w:rPr>
              <w:t>102,7</w:t>
            </w:r>
          </w:p>
        </w:tc>
        <w:tc>
          <w:tcPr>
            <w:tcW w:w="636" w:type="pct"/>
            <w:vMerge/>
            <w:vAlign w:val="center"/>
            <w:hideMark/>
          </w:tcPr>
          <w:p w14:paraId="6291B7BA" w14:textId="77777777" w:rsidR="0068681C" w:rsidRPr="00F1750B" w:rsidRDefault="0068681C" w:rsidP="0068681C">
            <w:pPr>
              <w:pStyle w:val="ad"/>
              <w:rPr>
                <w:lang w:eastAsia="ru-RU"/>
              </w:rPr>
            </w:pPr>
          </w:p>
        </w:tc>
      </w:tr>
      <w:tr w:rsidR="0068681C" w:rsidRPr="00F1750B" w14:paraId="42ACD177" w14:textId="77777777" w:rsidTr="0068681C">
        <w:trPr>
          <w:trHeight w:val="315"/>
        </w:trPr>
        <w:tc>
          <w:tcPr>
            <w:tcW w:w="700" w:type="pct"/>
            <w:vMerge/>
            <w:vAlign w:val="center"/>
            <w:hideMark/>
          </w:tcPr>
          <w:p w14:paraId="0762A07E" w14:textId="77777777" w:rsidR="0068681C" w:rsidRPr="00F1750B" w:rsidRDefault="0068681C" w:rsidP="0068681C">
            <w:pPr>
              <w:pStyle w:val="ad"/>
              <w:rPr>
                <w:lang w:eastAsia="ru-RU"/>
              </w:rPr>
            </w:pPr>
          </w:p>
        </w:tc>
        <w:tc>
          <w:tcPr>
            <w:tcW w:w="962" w:type="pct"/>
            <w:shd w:val="clear" w:color="auto" w:fill="auto"/>
            <w:vAlign w:val="center"/>
            <w:hideMark/>
          </w:tcPr>
          <w:p w14:paraId="6DB3A5A9" w14:textId="77777777" w:rsidR="0068681C" w:rsidRPr="00F1750B" w:rsidRDefault="0068681C" w:rsidP="0068681C">
            <w:pPr>
              <w:pStyle w:val="ad"/>
              <w:rPr>
                <w:lang w:eastAsia="ru-RU"/>
              </w:rPr>
            </w:pPr>
            <w:r w:rsidRPr="00F1750B">
              <w:rPr>
                <w:lang w:eastAsia="ru-RU"/>
              </w:rPr>
              <w:t>население</w:t>
            </w:r>
          </w:p>
        </w:tc>
        <w:tc>
          <w:tcPr>
            <w:tcW w:w="780" w:type="pct"/>
            <w:shd w:val="clear" w:color="auto" w:fill="auto"/>
            <w:noWrap/>
            <w:vAlign w:val="center"/>
            <w:hideMark/>
          </w:tcPr>
          <w:p w14:paraId="1FE744D3" w14:textId="77777777" w:rsidR="0068681C" w:rsidRPr="00F1750B" w:rsidRDefault="0068681C" w:rsidP="0068681C">
            <w:pPr>
              <w:pStyle w:val="ad"/>
              <w:rPr>
                <w:lang w:eastAsia="ru-RU"/>
              </w:rPr>
            </w:pPr>
            <w:r w:rsidRPr="00F1750B">
              <w:rPr>
                <w:lang w:eastAsia="ru-RU"/>
              </w:rPr>
              <w:t>01.01.2022-30.11.2022</w:t>
            </w:r>
          </w:p>
        </w:tc>
        <w:tc>
          <w:tcPr>
            <w:tcW w:w="746" w:type="pct"/>
            <w:shd w:val="clear" w:color="auto" w:fill="auto"/>
            <w:noWrap/>
            <w:vAlign w:val="center"/>
            <w:hideMark/>
          </w:tcPr>
          <w:p w14:paraId="06481305" w14:textId="77777777" w:rsidR="0068681C" w:rsidRPr="00F1750B" w:rsidRDefault="0068681C" w:rsidP="0068681C">
            <w:pPr>
              <w:pStyle w:val="ad"/>
              <w:rPr>
                <w:lang w:eastAsia="ru-RU"/>
              </w:rPr>
            </w:pPr>
            <w:r w:rsidRPr="00F1750B">
              <w:rPr>
                <w:lang w:eastAsia="ru-RU"/>
              </w:rPr>
              <w:t>с учетом НДС</w:t>
            </w:r>
          </w:p>
        </w:tc>
        <w:tc>
          <w:tcPr>
            <w:tcW w:w="392" w:type="pct"/>
            <w:shd w:val="clear" w:color="auto" w:fill="auto"/>
            <w:vAlign w:val="center"/>
            <w:hideMark/>
          </w:tcPr>
          <w:p w14:paraId="160E5B6B" w14:textId="77777777" w:rsidR="0068681C" w:rsidRPr="00F1750B" w:rsidRDefault="0068681C" w:rsidP="0068681C">
            <w:pPr>
              <w:pStyle w:val="ad"/>
              <w:rPr>
                <w:lang w:eastAsia="ru-RU"/>
              </w:rPr>
            </w:pPr>
            <w:r w:rsidRPr="00F1750B">
              <w:rPr>
                <w:lang w:eastAsia="ru-RU"/>
              </w:rPr>
              <w:t>3 078,99</w:t>
            </w:r>
          </w:p>
        </w:tc>
        <w:tc>
          <w:tcPr>
            <w:tcW w:w="392" w:type="pct"/>
            <w:shd w:val="clear" w:color="auto" w:fill="auto"/>
            <w:vAlign w:val="center"/>
            <w:hideMark/>
          </w:tcPr>
          <w:p w14:paraId="3FD5DEFA" w14:textId="77777777" w:rsidR="0068681C" w:rsidRPr="00F1750B" w:rsidRDefault="0068681C" w:rsidP="0068681C">
            <w:pPr>
              <w:pStyle w:val="ad"/>
              <w:rPr>
                <w:lang w:eastAsia="ru-RU"/>
              </w:rPr>
            </w:pPr>
            <w:r w:rsidRPr="00F1750B">
              <w:rPr>
                <w:lang w:eastAsia="ru-RU"/>
              </w:rPr>
              <w:t>3 078,99</w:t>
            </w:r>
          </w:p>
        </w:tc>
        <w:tc>
          <w:tcPr>
            <w:tcW w:w="392" w:type="pct"/>
            <w:shd w:val="clear" w:color="auto" w:fill="auto"/>
            <w:vAlign w:val="center"/>
            <w:hideMark/>
          </w:tcPr>
          <w:p w14:paraId="0AD80520" w14:textId="77777777" w:rsidR="0068681C" w:rsidRPr="00F1750B" w:rsidRDefault="0068681C" w:rsidP="0068681C">
            <w:pPr>
              <w:pStyle w:val="ad"/>
              <w:rPr>
                <w:lang w:eastAsia="ru-RU"/>
              </w:rPr>
            </w:pPr>
            <w:r w:rsidRPr="00F1750B">
              <w:rPr>
                <w:lang w:eastAsia="ru-RU"/>
              </w:rPr>
              <w:t>100,0</w:t>
            </w:r>
          </w:p>
        </w:tc>
        <w:tc>
          <w:tcPr>
            <w:tcW w:w="636" w:type="pct"/>
            <w:vMerge/>
            <w:vAlign w:val="center"/>
            <w:hideMark/>
          </w:tcPr>
          <w:p w14:paraId="1C494A1C" w14:textId="77777777" w:rsidR="0068681C" w:rsidRPr="00F1750B" w:rsidRDefault="0068681C" w:rsidP="0068681C">
            <w:pPr>
              <w:pStyle w:val="ad"/>
              <w:rPr>
                <w:lang w:eastAsia="ru-RU"/>
              </w:rPr>
            </w:pPr>
          </w:p>
        </w:tc>
      </w:tr>
      <w:tr w:rsidR="0068681C" w:rsidRPr="00F1750B" w14:paraId="73220328" w14:textId="77777777" w:rsidTr="0068681C">
        <w:trPr>
          <w:trHeight w:val="315"/>
        </w:trPr>
        <w:tc>
          <w:tcPr>
            <w:tcW w:w="700" w:type="pct"/>
            <w:vMerge/>
            <w:vAlign w:val="center"/>
            <w:hideMark/>
          </w:tcPr>
          <w:p w14:paraId="7AEC8C08" w14:textId="77777777" w:rsidR="0068681C" w:rsidRPr="00F1750B" w:rsidRDefault="0068681C" w:rsidP="0068681C">
            <w:pPr>
              <w:pStyle w:val="ad"/>
              <w:rPr>
                <w:lang w:eastAsia="ru-RU"/>
              </w:rPr>
            </w:pPr>
          </w:p>
        </w:tc>
        <w:tc>
          <w:tcPr>
            <w:tcW w:w="962" w:type="pct"/>
            <w:shd w:val="clear" w:color="auto" w:fill="auto"/>
            <w:vAlign w:val="center"/>
            <w:hideMark/>
          </w:tcPr>
          <w:p w14:paraId="5FC50BE3" w14:textId="77777777" w:rsidR="0068681C" w:rsidRPr="00F1750B" w:rsidRDefault="0068681C" w:rsidP="0068681C">
            <w:pPr>
              <w:pStyle w:val="ad"/>
              <w:rPr>
                <w:lang w:eastAsia="ru-RU"/>
              </w:rPr>
            </w:pPr>
            <w:r w:rsidRPr="00F1750B">
              <w:rPr>
                <w:lang w:eastAsia="ru-RU"/>
              </w:rPr>
              <w:t>с. Писцово, ул. Ярославская</w:t>
            </w:r>
          </w:p>
        </w:tc>
        <w:tc>
          <w:tcPr>
            <w:tcW w:w="780" w:type="pct"/>
            <w:shd w:val="clear" w:color="auto" w:fill="auto"/>
            <w:noWrap/>
            <w:vAlign w:val="center"/>
            <w:hideMark/>
          </w:tcPr>
          <w:p w14:paraId="2565DC68" w14:textId="77777777" w:rsidR="0068681C" w:rsidRPr="00F1750B" w:rsidRDefault="0068681C" w:rsidP="0068681C">
            <w:pPr>
              <w:pStyle w:val="ad"/>
              <w:rPr>
                <w:lang w:eastAsia="ru-RU"/>
              </w:rPr>
            </w:pPr>
            <w:r w:rsidRPr="00F1750B">
              <w:rPr>
                <w:lang w:eastAsia="ru-RU"/>
              </w:rPr>
              <w:t>01.01.2022-30.11.2022</w:t>
            </w:r>
          </w:p>
        </w:tc>
        <w:tc>
          <w:tcPr>
            <w:tcW w:w="746" w:type="pct"/>
            <w:shd w:val="clear" w:color="auto" w:fill="auto"/>
            <w:noWrap/>
            <w:vAlign w:val="center"/>
            <w:hideMark/>
          </w:tcPr>
          <w:p w14:paraId="4FC54C8F" w14:textId="77777777" w:rsidR="0068681C" w:rsidRPr="00F1750B" w:rsidRDefault="0068681C" w:rsidP="0068681C">
            <w:pPr>
              <w:pStyle w:val="ad"/>
              <w:rPr>
                <w:lang w:eastAsia="ru-RU"/>
              </w:rPr>
            </w:pPr>
            <w:r w:rsidRPr="00F1750B">
              <w:rPr>
                <w:lang w:eastAsia="ru-RU"/>
              </w:rPr>
              <w:t>без НДС</w:t>
            </w:r>
          </w:p>
        </w:tc>
        <w:tc>
          <w:tcPr>
            <w:tcW w:w="392" w:type="pct"/>
            <w:shd w:val="clear" w:color="auto" w:fill="auto"/>
            <w:vAlign w:val="center"/>
            <w:hideMark/>
          </w:tcPr>
          <w:p w14:paraId="5F16EE6D" w14:textId="77777777" w:rsidR="0068681C" w:rsidRPr="00F1750B" w:rsidRDefault="0068681C" w:rsidP="0068681C">
            <w:pPr>
              <w:pStyle w:val="ad"/>
              <w:rPr>
                <w:lang w:eastAsia="ru-RU"/>
              </w:rPr>
            </w:pPr>
            <w:r w:rsidRPr="00F1750B">
              <w:rPr>
                <w:lang w:eastAsia="ru-RU"/>
              </w:rPr>
              <w:t>4 549,51</w:t>
            </w:r>
          </w:p>
        </w:tc>
        <w:tc>
          <w:tcPr>
            <w:tcW w:w="392" w:type="pct"/>
            <w:shd w:val="clear" w:color="auto" w:fill="auto"/>
            <w:vAlign w:val="center"/>
            <w:hideMark/>
          </w:tcPr>
          <w:p w14:paraId="0DC5BBB2" w14:textId="77777777" w:rsidR="0068681C" w:rsidRPr="00F1750B" w:rsidRDefault="0068681C" w:rsidP="0068681C">
            <w:pPr>
              <w:pStyle w:val="ad"/>
              <w:rPr>
                <w:lang w:eastAsia="ru-RU"/>
              </w:rPr>
            </w:pPr>
            <w:r w:rsidRPr="00F1750B">
              <w:rPr>
                <w:lang w:eastAsia="ru-RU"/>
              </w:rPr>
              <w:t>4 668,20</w:t>
            </w:r>
          </w:p>
        </w:tc>
        <w:tc>
          <w:tcPr>
            <w:tcW w:w="392" w:type="pct"/>
            <w:shd w:val="clear" w:color="auto" w:fill="auto"/>
            <w:vAlign w:val="center"/>
            <w:hideMark/>
          </w:tcPr>
          <w:p w14:paraId="75BE44F2" w14:textId="77777777" w:rsidR="0068681C" w:rsidRPr="00F1750B" w:rsidRDefault="0068681C" w:rsidP="0068681C">
            <w:pPr>
              <w:pStyle w:val="ad"/>
              <w:rPr>
                <w:lang w:eastAsia="ru-RU"/>
              </w:rPr>
            </w:pPr>
            <w:r w:rsidRPr="00F1750B">
              <w:rPr>
                <w:lang w:eastAsia="ru-RU"/>
              </w:rPr>
              <w:t>102,6</w:t>
            </w:r>
          </w:p>
        </w:tc>
        <w:tc>
          <w:tcPr>
            <w:tcW w:w="636" w:type="pct"/>
            <w:vMerge/>
            <w:vAlign w:val="center"/>
            <w:hideMark/>
          </w:tcPr>
          <w:p w14:paraId="1F67FB57" w14:textId="77777777" w:rsidR="0068681C" w:rsidRPr="00F1750B" w:rsidRDefault="0068681C" w:rsidP="0068681C">
            <w:pPr>
              <w:pStyle w:val="ad"/>
              <w:rPr>
                <w:lang w:eastAsia="ru-RU"/>
              </w:rPr>
            </w:pPr>
          </w:p>
        </w:tc>
      </w:tr>
      <w:tr w:rsidR="0068681C" w:rsidRPr="00F1750B" w14:paraId="19C9B635" w14:textId="77777777" w:rsidTr="0068681C">
        <w:trPr>
          <w:trHeight w:val="330"/>
        </w:trPr>
        <w:tc>
          <w:tcPr>
            <w:tcW w:w="700" w:type="pct"/>
            <w:vMerge/>
            <w:vAlign w:val="center"/>
            <w:hideMark/>
          </w:tcPr>
          <w:p w14:paraId="7AE00B77" w14:textId="77777777" w:rsidR="0068681C" w:rsidRPr="00F1750B" w:rsidRDefault="0068681C" w:rsidP="0068681C">
            <w:pPr>
              <w:pStyle w:val="ad"/>
              <w:rPr>
                <w:lang w:eastAsia="ru-RU"/>
              </w:rPr>
            </w:pPr>
          </w:p>
        </w:tc>
        <w:tc>
          <w:tcPr>
            <w:tcW w:w="962" w:type="pct"/>
            <w:shd w:val="clear" w:color="auto" w:fill="auto"/>
            <w:vAlign w:val="center"/>
            <w:hideMark/>
          </w:tcPr>
          <w:p w14:paraId="0024D0D7" w14:textId="77777777" w:rsidR="0068681C" w:rsidRPr="00F1750B" w:rsidRDefault="0068681C" w:rsidP="0068681C">
            <w:pPr>
              <w:pStyle w:val="ad"/>
              <w:rPr>
                <w:lang w:eastAsia="ru-RU"/>
              </w:rPr>
            </w:pPr>
            <w:r w:rsidRPr="00F1750B">
              <w:rPr>
                <w:lang w:eastAsia="ru-RU"/>
              </w:rPr>
              <w:t>население</w:t>
            </w:r>
          </w:p>
        </w:tc>
        <w:tc>
          <w:tcPr>
            <w:tcW w:w="780" w:type="pct"/>
            <w:shd w:val="clear" w:color="auto" w:fill="auto"/>
            <w:noWrap/>
            <w:vAlign w:val="center"/>
            <w:hideMark/>
          </w:tcPr>
          <w:p w14:paraId="1F6C7E48" w14:textId="77777777" w:rsidR="0068681C" w:rsidRPr="00F1750B" w:rsidRDefault="0068681C" w:rsidP="0068681C">
            <w:pPr>
              <w:pStyle w:val="ad"/>
              <w:rPr>
                <w:lang w:eastAsia="ru-RU"/>
              </w:rPr>
            </w:pPr>
            <w:r w:rsidRPr="00F1750B">
              <w:rPr>
                <w:lang w:eastAsia="ru-RU"/>
              </w:rPr>
              <w:t>01.01.2022-30.11.2022</w:t>
            </w:r>
          </w:p>
        </w:tc>
        <w:tc>
          <w:tcPr>
            <w:tcW w:w="746" w:type="pct"/>
            <w:shd w:val="clear" w:color="auto" w:fill="auto"/>
            <w:noWrap/>
            <w:vAlign w:val="center"/>
            <w:hideMark/>
          </w:tcPr>
          <w:p w14:paraId="20355026" w14:textId="77777777" w:rsidR="0068681C" w:rsidRPr="00F1750B" w:rsidRDefault="0068681C" w:rsidP="0068681C">
            <w:pPr>
              <w:pStyle w:val="ad"/>
              <w:rPr>
                <w:lang w:eastAsia="ru-RU"/>
              </w:rPr>
            </w:pPr>
            <w:r w:rsidRPr="00F1750B">
              <w:rPr>
                <w:lang w:eastAsia="ru-RU"/>
              </w:rPr>
              <w:t>с учетом НДС</w:t>
            </w:r>
          </w:p>
        </w:tc>
        <w:tc>
          <w:tcPr>
            <w:tcW w:w="392" w:type="pct"/>
            <w:shd w:val="clear" w:color="auto" w:fill="auto"/>
            <w:vAlign w:val="center"/>
            <w:hideMark/>
          </w:tcPr>
          <w:p w14:paraId="38508850" w14:textId="77777777" w:rsidR="0068681C" w:rsidRPr="00F1750B" w:rsidRDefault="0068681C" w:rsidP="0068681C">
            <w:pPr>
              <w:pStyle w:val="ad"/>
              <w:rPr>
                <w:lang w:eastAsia="ru-RU"/>
              </w:rPr>
            </w:pPr>
            <w:r w:rsidRPr="00F1750B">
              <w:rPr>
                <w:lang w:eastAsia="ru-RU"/>
              </w:rPr>
              <w:t>3 078,99</w:t>
            </w:r>
          </w:p>
        </w:tc>
        <w:tc>
          <w:tcPr>
            <w:tcW w:w="392" w:type="pct"/>
            <w:shd w:val="clear" w:color="auto" w:fill="auto"/>
            <w:vAlign w:val="center"/>
            <w:hideMark/>
          </w:tcPr>
          <w:p w14:paraId="048A3BFC" w14:textId="77777777" w:rsidR="0068681C" w:rsidRPr="00F1750B" w:rsidRDefault="0068681C" w:rsidP="0068681C">
            <w:pPr>
              <w:pStyle w:val="ad"/>
              <w:rPr>
                <w:lang w:eastAsia="ru-RU"/>
              </w:rPr>
            </w:pPr>
            <w:r w:rsidRPr="00F1750B">
              <w:rPr>
                <w:lang w:eastAsia="ru-RU"/>
              </w:rPr>
              <w:t>3 078,99</w:t>
            </w:r>
          </w:p>
        </w:tc>
        <w:tc>
          <w:tcPr>
            <w:tcW w:w="392" w:type="pct"/>
            <w:shd w:val="clear" w:color="auto" w:fill="auto"/>
            <w:vAlign w:val="center"/>
            <w:hideMark/>
          </w:tcPr>
          <w:p w14:paraId="462BDAA2" w14:textId="77777777" w:rsidR="0068681C" w:rsidRPr="00F1750B" w:rsidRDefault="0068681C" w:rsidP="0068681C">
            <w:pPr>
              <w:pStyle w:val="ad"/>
              <w:rPr>
                <w:lang w:eastAsia="ru-RU"/>
              </w:rPr>
            </w:pPr>
            <w:r w:rsidRPr="00F1750B">
              <w:rPr>
                <w:lang w:eastAsia="ru-RU"/>
              </w:rPr>
              <w:t>100,0</w:t>
            </w:r>
          </w:p>
        </w:tc>
        <w:tc>
          <w:tcPr>
            <w:tcW w:w="636" w:type="pct"/>
            <w:vMerge/>
            <w:vAlign w:val="center"/>
            <w:hideMark/>
          </w:tcPr>
          <w:p w14:paraId="1B6F5983" w14:textId="77777777" w:rsidR="0068681C" w:rsidRPr="00F1750B" w:rsidRDefault="0068681C" w:rsidP="0068681C">
            <w:pPr>
              <w:pStyle w:val="ad"/>
              <w:rPr>
                <w:lang w:eastAsia="ru-RU"/>
              </w:rPr>
            </w:pPr>
          </w:p>
        </w:tc>
      </w:tr>
    </w:tbl>
    <w:p w14:paraId="6A5FCAE5" w14:textId="77777777" w:rsidR="0068681C" w:rsidRDefault="0068681C" w:rsidP="0068681C">
      <w:pPr>
        <w:ind w:firstLine="709"/>
      </w:pPr>
    </w:p>
    <w:p w14:paraId="698C87AB" w14:textId="77777777" w:rsidR="0068681C" w:rsidRDefault="0068681C" w:rsidP="0068681C">
      <w:pPr>
        <w:ind w:firstLine="709"/>
      </w:pPr>
    </w:p>
    <w:p w14:paraId="0719D7EC" w14:textId="77777777" w:rsidR="0068681C" w:rsidRDefault="0068681C" w:rsidP="0068681C">
      <w:pPr>
        <w:ind w:firstLine="709"/>
      </w:pPr>
    </w:p>
    <w:p w14:paraId="2CA5F5D8" w14:textId="77777777" w:rsidR="0068681C" w:rsidRDefault="0068681C" w:rsidP="0068681C">
      <w:pPr>
        <w:ind w:firstLine="709"/>
      </w:pPr>
    </w:p>
    <w:p w14:paraId="0E832EB4" w14:textId="77777777" w:rsidR="0068681C" w:rsidRDefault="0068681C" w:rsidP="0068681C">
      <w:pPr>
        <w:ind w:firstLine="709"/>
      </w:pPr>
    </w:p>
    <w:p w14:paraId="77F7A381" w14:textId="101C2DFB" w:rsidR="0068681C" w:rsidRDefault="0068681C" w:rsidP="0068681C">
      <w:r>
        <w:lastRenderedPageBreak/>
        <w:t xml:space="preserve">Таблица </w:t>
      </w:r>
      <w:r>
        <w:fldChar w:fldCharType="begin"/>
      </w:r>
      <w:r>
        <w:instrText xml:space="preserve"> SEQ Таблица \* ARABIC </w:instrText>
      </w:r>
      <w:r>
        <w:fldChar w:fldCharType="separate"/>
      </w:r>
      <w:r w:rsidR="00686689">
        <w:rPr>
          <w:noProof/>
        </w:rPr>
        <w:t>32</w:t>
      </w:r>
      <w:r>
        <w:fldChar w:fldCharType="end"/>
      </w:r>
      <w:r>
        <w:t xml:space="preserve"> - Тарифы на тепловую энергию, поставляемую потребителям за 2023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2888"/>
        <w:gridCol w:w="2410"/>
        <w:gridCol w:w="2305"/>
        <w:gridCol w:w="1344"/>
        <w:gridCol w:w="821"/>
        <w:gridCol w:w="1344"/>
        <w:gridCol w:w="821"/>
        <w:gridCol w:w="1821"/>
      </w:tblGrid>
      <w:tr w:rsidR="0068681C" w:rsidRPr="00F1750B" w14:paraId="0AEE4519" w14:textId="77777777" w:rsidTr="0068681C">
        <w:trPr>
          <w:trHeight w:val="690"/>
        </w:trPr>
        <w:tc>
          <w:tcPr>
            <w:tcW w:w="680" w:type="pct"/>
            <w:vMerge w:val="restart"/>
            <w:shd w:val="clear" w:color="auto" w:fill="auto"/>
            <w:vAlign w:val="center"/>
            <w:hideMark/>
          </w:tcPr>
          <w:p w14:paraId="724896C7" w14:textId="77777777" w:rsidR="0068681C" w:rsidRPr="00F1750B" w:rsidRDefault="0068681C" w:rsidP="0068681C">
            <w:pPr>
              <w:pStyle w:val="ad"/>
              <w:rPr>
                <w:lang w:eastAsia="ru-RU"/>
              </w:rPr>
            </w:pPr>
            <w:r w:rsidRPr="00F1750B">
              <w:rPr>
                <w:lang w:eastAsia="ru-RU"/>
              </w:rPr>
              <w:t>Городской округ/                                                                  муниципальный район</w:t>
            </w:r>
          </w:p>
        </w:tc>
        <w:tc>
          <w:tcPr>
            <w:tcW w:w="907" w:type="pct"/>
            <w:vMerge w:val="restart"/>
            <w:shd w:val="clear" w:color="auto" w:fill="auto"/>
            <w:vAlign w:val="center"/>
            <w:hideMark/>
          </w:tcPr>
          <w:p w14:paraId="65CD4780" w14:textId="77777777" w:rsidR="0068681C" w:rsidRPr="00F1750B" w:rsidRDefault="0068681C" w:rsidP="0068681C">
            <w:pPr>
              <w:pStyle w:val="ad"/>
              <w:rPr>
                <w:lang w:eastAsia="ru-RU"/>
              </w:rPr>
            </w:pPr>
            <w:r w:rsidRPr="00F1750B">
              <w:rPr>
                <w:lang w:eastAsia="ru-RU"/>
              </w:rPr>
              <w:t>Наименование организации, месторасположение источника тепловой энергии, вид тарифа</w:t>
            </w:r>
          </w:p>
        </w:tc>
        <w:tc>
          <w:tcPr>
            <w:tcW w:w="757" w:type="pct"/>
            <w:vMerge w:val="restart"/>
            <w:shd w:val="clear" w:color="auto" w:fill="auto"/>
            <w:vAlign w:val="center"/>
            <w:hideMark/>
          </w:tcPr>
          <w:p w14:paraId="0F3CF968" w14:textId="77777777" w:rsidR="0068681C" w:rsidRPr="00F1750B" w:rsidRDefault="0068681C" w:rsidP="0068681C">
            <w:pPr>
              <w:pStyle w:val="ad"/>
              <w:rPr>
                <w:lang w:eastAsia="ru-RU"/>
              </w:rPr>
            </w:pPr>
            <w:r w:rsidRPr="00F1750B">
              <w:rPr>
                <w:lang w:eastAsia="ru-RU"/>
              </w:rPr>
              <w:t>Период действия тарифа (цены)</w:t>
            </w:r>
          </w:p>
        </w:tc>
        <w:tc>
          <w:tcPr>
            <w:tcW w:w="724" w:type="pct"/>
            <w:vMerge w:val="restart"/>
            <w:shd w:val="clear" w:color="auto" w:fill="auto"/>
            <w:vAlign w:val="center"/>
            <w:hideMark/>
          </w:tcPr>
          <w:p w14:paraId="3138C095" w14:textId="77777777" w:rsidR="0068681C" w:rsidRPr="00F1750B" w:rsidRDefault="0068681C" w:rsidP="0068681C">
            <w:pPr>
              <w:pStyle w:val="ad"/>
              <w:rPr>
                <w:lang w:eastAsia="ru-RU"/>
              </w:rPr>
            </w:pPr>
            <w:r w:rsidRPr="00F1750B">
              <w:rPr>
                <w:lang w:eastAsia="ru-RU"/>
              </w:rPr>
              <w:t>НДС</w:t>
            </w:r>
          </w:p>
        </w:tc>
        <w:tc>
          <w:tcPr>
            <w:tcW w:w="680" w:type="pct"/>
            <w:gridSpan w:val="2"/>
            <w:shd w:val="clear" w:color="auto" w:fill="auto"/>
            <w:vAlign w:val="center"/>
            <w:hideMark/>
          </w:tcPr>
          <w:p w14:paraId="6940D7A3" w14:textId="77777777" w:rsidR="0068681C" w:rsidRPr="00F1750B" w:rsidRDefault="0068681C" w:rsidP="0068681C">
            <w:pPr>
              <w:pStyle w:val="ad"/>
              <w:rPr>
                <w:lang w:eastAsia="ru-RU"/>
              </w:rPr>
            </w:pPr>
            <w:r w:rsidRPr="00F1750B">
              <w:rPr>
                <w:lang w:eastAsia="ru-RU"/>
              </w:rPr>
              <w:t>Тариф на тепловую энергию для потребителей (без НДС)</w:t>
            </w:r>
          </w:p>
        </w:tc>
        <w:tc>
          <w:tcPr>
            <w:tcW w:w="680" w:type="pct"/>
            <w:gridSpan w:val="2"/>
            <w:shd w:val="clear" w:color="auto" w:fill="auto"/>
            <w:vAlign w:val="center"/>
            <w:hideMark/>
          </w:tcPr>
          <w:p w14:paraId="779D7B4D" w14:textId="77777777" w:rsidR="0068681C" w:rsidRPr="00F1750B" w:rsidRDefault="0068681C" w:rsidP="0068681C">
            <w:pPr>
              <w:pStyle w:val="ad"/>
              <w:rPr>
                <w:lang w:eastAsia="ru-RU"/>
              </w:rPr>
            </w:pPr>
            <w:r w:rsidRPr="00F1750B">
              <w:rPr>
                <w:lang w:eastAsia="ru-RU"/>
              </w:rPr>
              <w:t>Тариф на тепловую энергию для населения (с НДС)</w:t>
            </w:r>
          </w:p>
        </w:tc>
        <w:tc>
          <w:tcPr>
            <w:tcW w:w="572" w:type="pct"/>
            <w:vMerge w:val="restart"/>
            <w:shd w:val="clear" w:color="auto" w:fill="auto"/>
            <w:vAlign w:val="center"/>
            <w:hideMark/>
          </w:tcPr>
          <w:p w14:paraId="6F90392C" w14:textId="77777777" w:rsidR="0068681C" w:rsidRPr="00F1750B" w:rsidRDefault="0068681C" w:rsidP="0068681C">
            <w:pPr>
              <w:pStyle w:val="ad"/>
              <w:rPr>
                <w:lang w:eastAsia="ru-RU"/>
              </w:rPr>
            </w:pPr>
            <w:r w:rsidRPr="00F1750B">
              <w:rPr>
                <w:lang w:eastAsia="ru-RU"/>
              </w:rPr>
              <w:t>Реквизиты постановления Департамента энергетики и тарифов Ивановской области, которым утвержден тариф (цена)</w:t>
            </w:r>
          </w:p>
        </w:tc>
      </w:tr>
      <w:tr w:rsidR="0068681C" w:rsidRPr="00F1750B" w14:paraId="607CDCEC" w14:textId="77777777" w:rsidTr="0068681C">
        <w:trPr>
          <w:trHeight w:val="960"/>
        </w:trPr>
        <w:tc>
          <w:tcPr>
            <w:tcW w:w="680" w:type="pct"/>
            <w:vMerge/>
            <w:shd w:val="clear" w:color="auto" w:fill="auto"/>
            <w:vAlign w:val="center"/>
            <w:hideMark/>
          </w:tcPr>
          <w:p w14:paraId="71DD8A26" w14:textId="77777777" w:rsidR="0068681C" w:rsidRPr="00F1750B" w:rsidRDefault="0068681C" w:rsidP="0068681C">
            <w:pPr>
              <w:pStyle w:val="ad"/>
              <w:rPr>
                <w:lang w:eastAsia="ru-RU"/>
              </w:rPr>
            </w:pPr>
          </w:p>
        </w:tc>
        <w:tc>
          <w:tcPr>
            <w:tcW w:w="907" w:type="pct"/>
            <w:vMerge/>
            <w:shd w:val="clear" w:color="auto" w:fill="auto"/>
            <w:vAlign w:val="center"/>
            <w:hideMark/>
          </w:tcPr>
          <w:p w14:paraId="5B09CB3D" w14:textId="77777777" w:rsidR="0068681C" w:rsidRPr="00F1750B" w:rsidRDefault="0068681C" w:rsidP="0068681C">
            <w:pPr>
              <w:pStyle w:val="ad"/>
              <w:rPr>
                <w:lang w:eastAsia="ru-RU"/>
              </w:rPr>
            </w:pPr>
          </w:p>
        </w:tc>
        <w:tc>
          <w:tcPr>
            <w:tcW w:w="757" w:type="pct"/>
            <w:vMerge/>
            <w:shd w:val="clear" w:color="auto" w:fill="auto"/>
            <w:vAlign w:val="center"/>
            <w:hideMark/>
          </w:tcPr>
          <w:p w14:paraId="21C6D1AE" w14:textId="77777777" w:rsidR="0068681C" w:rsidRPr="00F1750B" w:rsidRDefault="0068681C" w:rsidP="0068681C">
            <w:pPr>
              <w:pStyle w:val="ad"/>
              <w:rPr>
                <w:lang w:eastAsia="ru-RU"/>
              </w:rPr>
            </w:pPr>
          </w:p>
        </w:tc>
        <w:tc>
          <w:tcPr>
            <w:tcW w:w="724" w:type="pct"/>
            <w:vMerge/>
            <w:shd w:val="clear" w:color="auto" w:fill="auto"/>
            <w:vAlign w:val="center"/>
            <w:hideMark/>
          </w:tcPr>
          <w:p w14:paraId="6366D6FA" w14:textId="77777777" w:rsidR="0068681C" w:rsidRPr="00F1750B" w:rsidRDefault="0068681C" w:rsidP="0068681C">
            <w:pPr>
              <w:pStyle w:val="ad"/>
              <w:rPr>
                <w:lang w:eastAsia="ru-RU"/>
              </w:rPr>
            </w:pPr>
          </w:p>
        </w:tc>
        <w:tc>
          <w:tcPr>
            <w:tcW w:w="422" w:type="pct"/>
            <w:shd w:val="clear" w:color="auto" w:fill="auto"/>
            <w:vAlign w:val="center"/>
            <w:hideMark/>
          </w:tcPr>
          <w:p w14:paraId="7B521BB2" w14:textId="77777777" w:rsidR="0068681C" w:rsidRPr="00F1750B" w:rsidRDefault="0068681C" w:rsidP="0068681C">
            <w:pPr>
              <w:pStyle w:val="ad"/>
              <w:rPr>
                <w:lang w:eastAsia="ru-RU"/>
              </w:rPr>
            </w:pPr>
            <w:r w:rsidRPr="00F1750B">
              <w:rPr>
                <w:lang w:eastAsia="ru-RU"/>
              </w:rPr>
              <w:t>Тариф на 2023 год, руб./Гкал **</w:t>
            </w:r>
          </w:p>
        </w:tc>
        <w:tc>
          <w:tcPr>
            <w:tcW w:w="258" w:type="pct"/>
            <w:shd w:val="clear" w:color="auto" w:fill="auto"/>
            <w:vAlign w:val="center"/>
            <w:hideMark/>
          </w:tcPr>
          <w:p w14:paraId="17FD6491" w14:textId="77777777" w:rsidR="0068681C" w:rsidRPr="00F1750B" w:rsidRDefault="0068681C" w:rsidP="0068681C">
            <w:pPr>
              <w:pStyle w:val="ad"/>
              <w:rPr>
                <w:lang w:eastAsia="ru-RU"/>
              </w:rPr>
            </w:pPr>
            <w:r w:rsidRPr="00F1750B">
              <w:rPr>
                <w:lang w:eastAsia="ru-RU"/>
              </w:rPr>
              <w:t>Рост, %</w:t>
            </w:r>
          </w:p>
        </w:tc>
        <w:tc>
          <w:tcPr>
            <w:tcW w:w="422" w:type="pct"/>
            <w:shd w:val="clear" w:color="auto" w:fill="auto"/>
            <w:vAlign w:val="center"/>
            <w:hideMark/>
          </w:tcPr>
          <w:p w14:paraId="6F07CD8A" w14:textId="77777777" w:rsidR="0068681C" w:rsidRPr="00F1750B" w:rsidRDefault="0068681C" w:rsidP="0068681C">
            <w:pPr>
              <w:pStyle w:val="ad"/>
              <w:rPr>
                <w:lang w:eastAsia="ru-RU"/>
              </w:rPr>
            </w:pPr>
            <w:r w:rsidRPr="00F1750B">
              <w:rPr>
                <w:lang w:eastAsia="ru-RU"/>
              </w:rPr>
              <w:t>Тариф на 2023 год, руб./Гкал **</w:t>
            </w:r>
          </w:p>
        </w:tc>
        <w:tc>
          <w:tcPr>
            <w:tcW w:w="258" w:type="pct"/>
            <w:shd w:val="clear" w:color="auto" w:fill="auto"/>
            <w:vAlign w:val="center"/>
            <w:hideMark/>
          </w:tcPr>
          <w:p w14:paraId="1965102F" w14:textId="77777777" w:rsidR="0068681C" w:rsidRPr="00F1750B" w:rsidRDefault="0068681C" w:rsidP="0068681C">
            <w:pPr>
              <w:pStyle w:val="ad"/>
              <w:rPr>
                <w:lang w:eastAsia="ru-RU"/>
              </w:rPr>
            </w:pPr>
            <w:r w:rsidRPr="00F1750B">
              <w:rPr>
                <w:lang w:eastAsia="ru-RU"/>
              </w:rPr>
              <w:t>Рост, %</w:t>
            </w:r>
          </w:p>
        </w:tc>
        <w:tc>
          <w:tcPr>
            <w:tcW w:w="572" w:type="pct"/>
            <w:vMerge/>
            <w:shd w:val="clear" w:color="auto" w:fill="auto"/>
            <w:vAlign w:val="center"/>
            <w:hideMark/>
          </w:tcPr>
          <w:p w14:paraId="552AA806" w14:textId="77777777" w:rsidR="0068681C" w:rsidRPr="00F1750B" w:rsidRDefault="0068681C" w:rsidP="0068681C">
            <w:pPr>
              <w:pStyle w:val="ad"/>
              <w:rPr>
                <w:lang w:eastAsia="ru-RU"/>
              </w:rPr>
            </w:pPr>
          </w:p>
        </w:tc>
      </w:tr>
      <w:tr w:rsidR="0068681C" w:rsidRPr="00F1750B" w14:paraId="07A2354C" w14:textId="77777777" w:rsidTr="0068681C">
        <w:trPr>
          <w:trHeight w:val="315"/>
        </w:trPr>
        <w:tc>
          <w:tcPr>
            <w:tcW w:w="680" w:type="pct"/>
            <w:vMerge w:val="restart"/>
            <w:shd w:val="clear" w:color="auto" w:fill="auto"/>
            <w:vAlign w:val="center"/>
            <w:hideMark/>
          </w:tcPr>
          <w:p w14:paraId="36259CBA" w14:textId="5EB57088" w:rsidR="0068681C" w:rsidRPr="00F1750B" w:rsidRDefault="0068681C" w:rsidP="0068681C">
            <w:pPr>
              <w:pStyle w:val="ad"/>
              <w:rPr>
                <w:lang w:eastAsia="ru-RU"/>
              </w:rPr>
            </w:pPr>
            <w:r w:rsidRPr="00F1750B">
              <w:rPr>
                <w:lang w:eastAsia="ru-RU"/>
              </w:rPr>
              <w:t>Комсомольский район</w:t>
            </w:r>
            <w:r>
              <w:rPr>
                <w:lang w:eastAsia="ru-RU"/>
              </w:rPr>
              <w:t xml:space="preserve">, </w:t>
            </w:r>
            <w:proofErr w:type="spellStart"/>
            <w:r>
              <w:rPr>
                <w:lang w:eastAsia="ru-RU"/>
              </w:rPr>
              <w:t>Писцовское</w:t>
            </w:r>
            <w:proofErr w:type="spellEnd"/>
            <w:r>
              <w:rPr>
                <w:lang w:eastAsia="ru-RU"/>
              </w:rPr>
              <w:t xml:space="preserve"> СП</w:t>
            </w:r>
          </w:p>
        </w:tc>
        <w:tc>
          <w:tcPr>
            <w:tcW w:w="907" w:type="pct"/>
            <w:shd w:val="clear" w:color="auto" w:fill="auto"/>
            <w:vAlign w:val="center"/>
            <w:hideMark/>
          </w:tcPr>
          <w:p w14:paraId="5BFA58D2" w14:textId="77777777" w:rsidR="0068681C" w:rsidRPr="00F1750B" w:rsidRDefault="0068681C" w:rsidP="0068681C">
            <w:pPr>
              <w:pStyle w:val="ad"/>
              <w:rPr>
                <w:lang w:eastAsia="ru-RU"/>
              </w:rPr>
            </w:pPr>
            <w:r w:rsidRPr="00F1750B">
              <w:rPr>
                <w:lang w:eastAsia="ru-RU"/>
              </w:rPr>
              <w:t>ГУП Ивановской области "Центр-Профи"</w:t>
            </w:r>
          </w:p>
        </w:tc>
        <w:tc>
          <w:tcPr>
            <w:tcW w:w="757" w:type="pct"/>
            <w:shd w:val="clear" w:color="auto" w:fill="auto"/>
            <w:noWrap/>
            <w:vAlign w:val="center"/>
            <w:hideMark/>
          </w:tcPr>
          <w:p w14:paraId="2E2E548B" w14:textId="77777777" w:rsidR="0068681C" w:rsidRPr="00F1750B" w:rsidRDefault="0068681C" w:rsidP="0068681C">
            <w:pPr>
              <w:pStyle w:val="ad"/>
              <w:rPr>
                <w:lang w:eastAsia="ru-RU"/>
              </w:rPr>
            </w:pPr>
            <w:r w:rsidRPr="00F1750B">
              <w:rPr>
                <w:lang w:eastAsia="ru-RU"/>
              </w:rPr>
              <w:t>01.12.2022-31.12.2023</w:t>
            </w:r>
          </w:p>
        </w:tc>
        <w:tc>
          <w:tcPr>
            <w:tcW w:w="724" w:type="pct"/>
            <w:shd w:val="clear" w:color="auto" w:fill="auto"/>
            <w:noWrap/>
            <w:vAlign w:val="center"/>
            <w:hideMark/>
          </w:tcPr>
          <w:p w14:paraId="426E33AF" w14:textId="77777777" w:rsidR="0068681C" w:rsidRPr="00F1750B" w:rsidRDefault="0068681C" w:rsidP="0068681C">
            <w:pPr>
              <w:pStyle w:val="ad"/>
              <w:rPr>
                <w:lang w:eastAsia="ru-RU"/>
              </w:rPr>
            </w:pPr>
            <w:r w:rsidRPr="00F1750B">
              <w:rPr>
                <w:lang w:eastAsia="ru-RU"/>
              </w:rPr>
              <w:t>без НДС</w:t>
            </w:r>
          </w:p>
        </w:tc>
        <w:tc>
          <w:tcPr>
            <w:tcW w:w="422" w:type="pct"/>
            <w:shd w:val="clear" w:color="auto" w:fill="auto"/>
            <w:vAlign w:val="center"/>
            <w:hideMark/>
          </w:tcPr>
          <w:p w14:paraId="18C19C97" w14:textId="77777777" w:rsidR="0068681C" w:rsidRPr="00F1750B" w:rsidRDefault="0068681C" w:rsidP="0068681C">
            <w:pPr>
              <w:pStyle w:val="ad"/>
              <w:rPr>
                <w:lang w:eastAsia="ru-RU"/>
              </w:rPr>
            </w:pPr>
            <w:r w:rsidRPr="00F1750B">
              <w:rPr>
                <w:lang w:eastAsia="ru-RU"/>
              </w:rPr>
              <w:t>1 667,54</w:t>
            </w:r>
          </w:p>
        </w:tc>
        <w:tc>
          <w:tcPr>
            <w:tcW w:w="258" w:type="pct"/>
            <w:shd w:val="clear" w:color="auto" w:fill="auto"/>
            <w:vAlign w:val="center"/>
            <w:hideMark/>
          </w:tcPr>
          <w:p w14:paraId="56A1026E" w14:textId="77777777" w:rsidR="0068681C" w:rsidRPr="00F1750B" w:rsidRDefault="0068681C" w:rsidP="0068681C">
            <w:pPr>
              <w:pStyle w:val="ad"/>
              <w:rPr>
                <w:lang w:eastAsia="ru-RU"/>
              </w:rPr>
            </w:pPr>
            <w:r w:rsidRPr="00F1750B">
              <w:rPr>
                <w:lang w:eastAsia="ru-RU"/>
              </w:rPr>
              <w:t>98,7</w:t>
            </w:r>
          </w:p>
        </w:tc>
        <w:tc>
          <w:tcPr>
            <w:tcW w:w="422" w:type="pct"/>
            <w:shd w:val="clear" w:color="auto" w:fill="auto"/>
            <w:vAlign w:val="center"/>
            <w:hideMark/>
          </w:tcPr>
          <w:p w14:paraId="79E70AED" w14:textId="77777777" w:rsidR="0068681C" w:rsidRPr="00F1750B" w:rsidRDefault="0068681C" w:rsidP="0068681C">
            <w:pPr>
              <w:pStyle w:val="ad"/>
              <w:rPr>
                <w:lang w:eastAsia="ru-RU"/>
              </w:rPr>
            </w:pPr>
            <w:r w:rsidRPr="00F1750B">
              <w:rPr>
                <w:lang w:eastAsia="ru-RU"/>
              </w:rPr>
              <w:t>-</w:t>
            </w:r>
          </w:p>
        </w:tc>
        <w:tc>
          <w:tcPr>
            <w:tcW w:w="258" w:type="pct"/>
            <w:shd w:val="clear" w:color="auto" w:fill="auto"/>
            <w:vAlign w:val="center"/>
            <w:hideMark/>
          </w:tcPr>
          <w:p w14:paraId="2F9B258D" w14:textId="77777777" w:rsidR="0068681C" w:rsidRPr="00F1750B" w:rsidRDefault="0068681C" w:rsidP="0068681C">
            <w:pPr>
              <w:pStyle w:val="ad"/>
              <w:rPr>
                <w:lang w:eastAsia="ru-RU"/>
              </w:rPr>
            </w:pPr>
            <w:r w:rsidRPr="00F1750B">
              <w:rPr>
                <w:lang w:eastAsia="ru-RU"/>
              </w:rPr>
              <w:t>-</w:t>
            </w:r>
          </w:p>
        </w:tc>
        <w:tc>
          <w:tcPr>
            <w:tcW w:w="572" w:type="pct"/>
            <w:shd w:val="clear" w:color="auto" w:fill="auto"/>
            <w:vAlign w:val="center"/>
            <w:hideMark/>
          </w:tcPr>
          <w:p w14:paraId="6DFC6B03" w14:textId="77777777" w:rsidR="0068681C" w:rsidRPr="00F1750B" w:rsidRDefault="0068681C" w:rsidP="0068681C">
            <w:pPr>
              <w:pStyle w:val="ad"/>
              <w:rPr>
                <w:lang w:eastAsia="ru-RU"/>
              </w:rPr>
            </w:pPr>
            <w:r w:rsidRPr="00F1750B">
              <w:rPr>
                <w:lang w:eastAsia="ru-RU"/>
              </w:rPr>
              <w:t>от 15.11.2022 № 48-т/25</w:t>
            </w:r>
          </w:p>
        </w:tc>
      </w:tr>
      <w:tr w:rsidR="0068681C" w:rsidRPr="00F1750B" w14:paraId="5F5C0911" w14:textId="77777777" w:rsidTr="0068681C">
        <w:trPr>
          <w:trHeight w:val="315"/>
        </w:trPr>
        <w:tc>
          <w:tcPr>
            <w:tcW w:w="680" w:type="pct"/>
            <w:vMerge/>
            <w:shd w:val="clear" w:color="auto" w:fill="auto"/>
            <w:vAlign w:val="center"/>
            <w:hideMark/>
          </w:tcPr>
          <w:p w14:paraId="74E36AF7" w14:textId="77777777" w:rsidR="0068681C" w:rsidRPr="00F1750B" w:rsidRDefault="0068681C" w:rsidP="0068681C">
            <w:pPr>
              <w:pStyle w:val="ad"/>
              <w:rPr>
                <w:lang w:eastAsia="ru-RU"/>
              </w:rPr>
            </w:pPr>
          </w:p>
        </w:tc>
        <w:tc>
          <w:tcPr>
            <w:tcW w:w="907" w:type="pct"/>
            <w:shd w:val="clear" w:color="auto" w:fill="auto"/>
            <w:vAlign w:val="center"/>
            <w:hideMark/>
          </w:tcPr>
          <w:p w14:paraId="538B7513" w14:textId="77777777" w:rsidR="0068681C" w:rsidRPr="00F1750B" w:rsidRDefault="0068681C" w:rsidP="0068681C">
            <w:pPr>
              <w:pStyle w:val="ad"/>
              <w:rPr>
                <w:lang w:eastAsia="ru-RU"/>
              </w:rPr>
            </w:pPr>
            <w:r w:rsidRPr="00F1750B">
              <w:rPr>
                <w:lang w:eastAsia="ru-RU"/>
              </w:rPr>
              <w:t>АО "ТГК - 7"</w:t>
            </w:r>
          </w:p>
        </w:tc>
        <w:tc>
          <w:tcPr>
            <w:tcW w:w="757" w:type="pct"/>
            <w:shd w:val="clear" w:color="auto" w:fill="auto"/>
            <w:noWrap/>
            <w:vAlign w:val="center"/>
            <w:hideMark/>
          </w:tcPr>
          <w:p w14:paraId="281730BF" w14:textId="77777777" w:rsidR="0068681C" w:rsidRPr="00F1750B" w:rsidRDefault="0068681C" w:rsidP="0068681C">
            <w:pPr>
              <w:pStyle w:val="ad"/>
              <w:rPr>
                <w:lang w:eastAsia="ru-RU"/>
              </w:rPr>
            </w:pPr>
            <w:r w:rsidRPr="00F1750B">
              <w:rPr>
                <w:lang w:eastAsia="ru-RU"/>
              </w:rPr>
              <w:t> </w:t>
            </w:r>
          </w:p>
        </w:tc>
        <w:tc>
          <w:tcPr>
            <w:tcW w:w="724" w:type="pct"/>
            <w:shd w:val="clear" w:color="auto" w:fill="auto"/>
            <w:noWrap/>
            <w:vAlign w:val="center"/>
            <w:hideMark/>
          </w:tcPr>
          <w:p w14:paraId="1CB5D6DF" w14:textId="77777777" w:rsidR="0068681C" w:rsidRPr="00F1750B" w:rsidRDefault="0068681C" w:rsidP="0068681C">
            <w:pPr>
              <w:pStyle w:val="ad"/>
              <w:rPr>
                <w:lang w:eastAsia="ru-RU"/>
              </w:rPr>
            </w:pPr>
            <w:r w:rsidRPr="00F1750B">
              <w:rPr>
                <w:lang w:eastAsia="ru-RU"/>
              </w:rPr>
              <w:t> </w:t>
            </w:r>
          </w:p>
        </w:tc>
        <w:tc>
          <w:tcPr>
            <w:tcW w:w="422" w:type="pct"/>
            <w:shd w:val="clear" w:color="auto" w:fill="auto"/>
            <w:vAlign w:val="center"/>
            <w:hideMark/>
          </w:tcPr>
          <w:p w14:paraId="0700E76E" w14:textId="77777777" w:rsidR="0068681C" w:rsidRPr="00F1750B" w:rsidRDefault="0068681C" w:rsidP="0068681C">
            <w:pPr>
              <w:pStyle w:val="ad"/>
              <w:rPr>
                <w:lang w:eastAsia="ru-RU"/>
              </w:rPr>
            </w:pPr>
            <w:r w:rsidRPr="00F1750B">
              <w:rPr>
                <w:lang w:eastAsia="ru-RU"/>
              </w:rPr>
              <w:t> </w:t>
            </w:r>
          </w:p>
        </w:tc>
        <w:tc>
          <w:tcPr>
            <w:tcW w:w="258" w:type="pct"/>
            <w:shd w:val="clear" w:color="auto" w:fill="auto"/>
            <w:vAlign w:val="center"/>
            <w:hideMark/>
          </w:tcPr>
          <w:p w14:paraId="48BB2633" w14:textId="77777777" w:rsidR="0068681C" w:rsidRPr="00F1750B" w:rsidRDefault="0068681C" w:rsidP="0068681C">
            <w:pPr>
              <w:pStyle w:val="ad"/>
              <w:rPr>
                <w:lang w:eastAsia="ru-RU"/>
              </w:rPr>
            </w:pPr>
            <w:r w:rsidRPr="00F1750B">
              <w:rPr>
                <w:lang w:eastAsia="ru-RU"/>
              </w:rPr>
              <w:t> </w:t>
            </w:r>
          </w:p>
        </w:tc>
        <w:tc>
          <w:tcPr>
            <w:tcW w:w="422" w:type="pct"/>
            <w:shd w:val="clear" w:color="auto" w:fill="auto"/>
            <w:vAlign w:val="center"/>
            <w:hideMark/>
          </w:tcPr>
          <w:p w14:paraId="4EB5580E" w14:textId="77777777" w:rsidR="0068681C" w:rsidRPr="00F1750B" w:rsidRDefault="0068681C" w:rsidP="0068681C">
            <w:pPr>
              <w:pStyle w:val="ad"/>
              <w:rPr>
                <w:lang w:eastAsia="ru-RU"/>
              </w:rPr>
            </w:pPr>
            <w:r w:rsidRPr="00F1750B">
              <w:rPr>
                <w:lang w:eastAsia="ru-RU"/>
              </w:rPr>
              <w:t> </w:t>
            </w:r>
          </w:p>
        </w:tc>
        <w:tc>
          <w:tcPr>
            <w:tcW w:w="258" w:type="pct"/>
            <w:shd w:val="clear" w:color="auto" w:fill="auto"/>
            <w:vAlign w:val="center"/>
            <w:hideMark/>
          </w:tcPr>
          <w:p w14:paraId="1DFFEFA6" w14:textId="77777777" w:rsidR="0068681C" w:rsidRPr="00F1750B" w:rsidRDefault="0068681C" w:rsidP="0068681C">
            <w:pPr>
              <w:pStyle w:val="ad"/>
              <w:rPr>
                <w:lang w:eastAsia="ru-RU"/>
              </w:rPr>
            </w:pPr>
            <w:r w:rsidRPr="00F1750B">
              <w:rPr>
                <w:lang w:eastAsia="ru-RU"/>
              </w:rPr>
              <w:t> </w:t>
            </w:r>
          </w:p>
        </w:tc>
        <w:tc>
          <w:tcPr>
            <w:tcW w:w="572" w:type="pct"/>
            <w:vMerge w:val="restart"/>
            <w:shd w:val="clear" w:color="auto" w:fill="auto"/>
            <w:vAlign w:val="center"/>
            <w:hideMark/>
          </w:tcPr>
          <w:p w14:paraId="7E996F9E" w14:textId="77777777" w:rsidR="0068681C" w:rsidRPr="00F1750B" w:rsidRDefault="0068681C" w:rsidP="0068681C">
            <w:pPr>
              <w:pStyle w:val="ad"/>
              <w:rPr>
                <w:lang w:eastAsia="ru-RU"/>
              </w:rPr>
            </w:pPr>
            <w:r w:rsidRPr="00F1750B">
              <w:rPr>
                <w:lang w:eastAsia="ru-RU"/>
              </w:rPr>
              <w:t>от 17.11.2022 № 50-т/6 (в ред. от 06.12.2022 №58-т/1)</w:t>
            </w:r>
          </w:p>
        </w:tc>
      </w:tr>
      <w:tr w:rsidR="0068681C" w:rsidRPr="00F1750B" w14:paraId="0D0C01B3" w14:textId="77777777" w:rsidTr="0068681C">
        <w:trPr>
          <w:trHeight w:val="630"/>
        </w:trPr>
        <w:tc>
          <w:tcPr>
            <w:tcW w:w="680" w:type="pct"/>
            <w:vMerge/>
            <w:shd w:val="clear" w:color="auto" w:fill="auto"/>
            <w:vAlign w:val="center"/>
            <w:hideMark/>
          </w:tcPr>
          <w:p w14:paraId="68D4B700" w14:textId="77777777" w:rsidR="0068681C" w:rsidRPr="00F1750B" w:rsidRDefault="0068681C" w:rsidP="0068681C">
            <w:pPr>
              <w:pStyle w:val="ad"/>
              <w:rPr>
                <w:lang w:eastAsia="ru-RU"/>
              </w:rPr>
            </w:pPr>
          </w:p>
        </w:tc>
        <w:tc>
          <w:tcPr>
            <w:tcW w:w="907" w:type="pct"/>
            <w:shd w:val="clear" w:color="auto" w:fill="auto"/>
            <w:vAlign w:val="center"/>
            <w:hideMark/>
          </w:tcPr>
          <w:p w14:paraId="437D756F" w14:textId="77777777" w:rsidR="0068681C" w:rsidRPr="00F1750B" w:rsidRDefault="0068681C" w:rsidP="0068681C">
            <w:pPr>
              <w:pStyle w:val="ad"/>
              <w:rPr>
                <w:lang w:eastAsia="ru-RU"/>
              </w:rPr>
            </w:pPr>
            <w:r w:rsidRPr="00F1750B">
              <w:rPr>
                <w:lang w:eastAsia="ru-RU"/>
              </w:rPr>
              <w:t>с. Писцово, от ГУП Ивановской области "Центр-Профи"</w:t>
            </w:r>
          </w:p>
        </w:tc>
        <w:tc>
          <w:tcPr>
            <w:tcW w:w="757" w:type="pct"/>
            <w:shd w:val="clear" w:color="auto" w:fill="auto"/>
            <w:noWrap/>
            <w:vAlign w:val="center"/>
            <w:hideMark/>
          </w:tcPr>
          <w:p w14:paraId="3F0EF585" w14:textId="77777777" w:rsidR="0068681C" w:rsidRPr="00F1750B" w:rsidRDefault="0068681C" w:rsidP="0068681C">
            <w:pPr>
              <w:pStyle w:val="ad"/>
              <w:rPr>
                <w:lang w:eastAsia="ru-RU"/>
              </w:rPr>
            </w:pPr>
            <w:r w:rsidRPr="00F1750B">
              <w:rPr>
                <w:lang w:eastAsia="ru-RU"/>
              </w:rPr>
              <w:t>01.12.2022-31.12.2023</w:t>
            </w:r>
          </w:p>
        </w:tc>
        <w:tc>
          <w:tcPr>
            <w:tcW w:w="724" w:type="pct"/>
            <w:shd w:val="clear" w:color="auto" w:fill="auto"/>
            <w:noWrap/>
            <w:vAlign w:val="center"/>
            <w:hideMark/>
          </w:tcPr>
          <w:p w14:paraId="3BEDD31F" w14:textId="77777777" w:rsidR="0068681C" w:rsidRPr="00F1750B" w:rsidRDefault="0068681C" w:rsidP="0068681C">
            <w:pPr>
              <w:pStyle w:val="ad"/>
              <w:rPr>
                <w:lang w:eastAsia="ru-RU"/>
              </w:rPr>
            </w:pPr>
            <w:r w:rsidRPr="00F1750B">
              <w:rPr>
                <w:lang w:eastAsia="ru-RU"/>
              </w:rPr>
              <w:t>без НДС / с НДС</w:t>
            </w:r>
          </w:p>
        </w:tc>
        <w:tc>
          <w:tcPr>
            <w:tcW w:w="422" w:type="pct"/>
            <w:shd w:val="clear" w:color="auto" w:fill="auto"/>
            <w:vAlign w:val="center"/>
            <w:hideMark/>
          </w:tcPr>
          <w:p w14:paraId="2DC92401" w14:textId="77777777" w:rsidR="0068681C" w:rsidRPr="00F1750B" w:rsidRDefault="0068681C" w:rsidP="0068681C">
            <w:pPr>
              <w:pStyle w:val="ad"/>
              <w:rPr>
                <w:lang w:eastAsia="ru-RU"/>
              </w:rPr>
            </w:pPr>
            <w:r w:rsidRPr="00F1750B">
              <w:rPr>
                <w:lang w:eastAsia="ru-RU"/>
              </w:rPr>
              <w:t>2 936,93</w:t>
            </w:r>
          </w:p>
        </w:tc>
        <w:tc>
          <w:tcPr>
            <w:tcW w:w="258" w:type="pct"/>
            <w:shd w:val="clear" w:color="auto" w:fill="auto"/>
            <w:vAlign w:val="center"/>
            <w:hideMark/>
          </w:tcPr>
          <w:p w14:paraId="187708BE" w14:textId="77777777" w:rsidR="0068681C" w:rsidRPr="00F1750B" w:rsidRDefault="0068681C" w:rsidP="0068681C">
            <w:pPr>
              <w:pStyle w:val="ad"/>
              <w:rPr>
                <w:lang w:eastAsia="ru-RU"/>
              </w:rPr>
            </w:pPr>
            <w:r w:rsidRPr="00F1750B">
              <w:rPr>
                <w:lang w:eastAsia="ru-RU"/>
              </w:rPr>
              <w:t>84,6</w:t>
            </w:r>
          </w:p>
        </w:tc>
        <w:tc>
          <w:tcPr>
            <w:tcW w:w="422" w:type="pct"/>
            <w:shd w:val="clear" w:color="auto" w:fill="auto"/>
            <w:vAlign w:val="center"/>
            <w:hideMark/>
          </w:tcPr>
          <w:p w14:paraId="2997145A" w14:textId="77777777" w:rsidR="0068681C" w:rsidRPr="00F1750B" w:rsidRDefault="0068681C" w:rsidP="0068681C">
            <w:pPr>
              <w:pStyle w:val="ad"/>
              <w:rPr>
                <w:lang w:eastAsia="ru-RU"/>
              </w:rPr>
            </w:pPr>
            <w:r w:rsidRPr="00F1750B">
              <w:rPr>
                <w:lang w:eastAsia="ru-RU"/>
              </w:rPr>
              <w:t>3 289,50</w:t>
            </w:r>
          </w:p>
        </w:tc>
        <w:tc>
          <w:tcPr>
            <w:tcW w:w="258" w:type="pct"/>
            <w:shd w:val="clear" w:color="auto" w:fill="auto"/>
            <w:vAlign w:val="center"/>
            <w:hideMark/>
          </w:tcPr>
          <w:p w14:paraId="23F4846F" w14:textId="77777777" w:rsidR="0068681C" w:rsidRPr="00F1750B" w:rsidRDefault="0068681C" w:rsidP="0068681C">
            <w:pPr>
              <w:pStyle w:val="ad"/>
              <w:rPr>
                <w:lang w:eastAsia="ru-RU"/>
              </w:rPr>
            </w:pPr>
            <w:r w:rsidRPr="00F1750B">
              <w:rPr>
                <w:lang w:eastAsia="ru-RU"/>
              </w:rPr>
              <w:t>106,8</w:t>
            </w:r>
          </w:p>
        </w:tc>
        <w:tc>
          <w:tcPr>
            <w:tcW w:w="572" w:type="pct"/>
            <w:vMerge/>
            <w:shd w:val="clear" w:color="auto" w:fill="auto"/>
            <w:vAlign w:val="center"/>
            <w:hideMark/>
          </w:tcPr>
          <w:p w14:paraId="76895197" w14:textId="77777777" w:rsidR="0068681C" w:rsidRPr="00F1750B" w:rsidRDefault="0068681C" w:rsidP="0068681C">
            <w:pPr>
              <w:pStyle w:val="ad"/>
              <w:rPr>
                <w:lang w:eastAsia="ru-RU"/>
              </w:rPr>
            </w:pPr>
          </w:p>
        </w:tc>
      </w:tr>
      <w:tr w:rsidR="0068681C" w:rsidRPr="00F1750B" w14:paraId="3D7486ED" w14:textId="77777777" w:rsidTr="0068681C">
        <w:trPr>
          <w:trHeight w:val="615"/>
        </w:trPr>
        <w:tc>
          <w:tcPr>
            <w:tcW w:w="680" w:type="pct"/>
            <w:vMerge/>
            <w:shd w:val="clear" w:color="auto" w:fill="auto"/>
            <w:vAlign w:val="center"/>
            <w:hideMark/>
          </w:tcPr>
          <w:p w14:paraId="20A9DC9D" w14:textId="77777777" w:rsidR="0068681C" w:rsidRPr="00F1750B" w:rsidRDefault="0068681C" w:rsidP="0068681C">
            <w:pPr>
              <w:pStyle w:val="ad"/>
              <w:rPr>
                <w:lang w:eastAsia="ru-RU"/>
              </w:rPr>
            </w:pPr>
          </w:p>
        </w:tc>
        <w:tc>
          <w:tcPr>
            <w:tcW w:w="907" w:type="pct"/>
            <w:shd w:val="clear" w:color="auto" w:fill="auto"/>
            <w:vAlign w:val="center"/>
            <w:hideMark/>
          </w:tcPr>
          <w:p w14:paraId="2F81296F" w14:textId="77777777" w:rsidR="0068681C" w:rsidRPr="00F1750B" w:rsidRDefault="0068681C" w:rsidP="0068681C">
            <w:pPr>
              <w:pStyle w:val="ad"/>
              <w:rPr>
                <w:lang w:eastAsia="ru-RU"/>
              </w:rPr>
            </w:pPr>
            <w:r w:rsidRPr="00F1750B">
              <w:rPr>
                <w:lang w:eastAsia="ru-RU"/>
              </w:rPr>
              <w:t>с. Писцово, ул. Ярославская</w:t>
            </w:r>
          </w:p>
        </w:tc>
        <w:tc>
          <w:tcPr>
            <w:tcW w:w="757" w:type="pct"/>
            <w:shd w:val="clear" w:color="auto" w:fill="auto"/>
            <w:noWrap/>
            <w:vAlign w:val="center"/>
            <w:hideMark/>
          </w:tcPr>
          <w:p w14:paraId="091F5C39" w14:textId="77777777" w:rsidR="0068681C" w:rsidRPr="00F1750B" w:rsidRDefault="0068681C" w:rsidP="0068681C">
            <w:pPr>
              <w:pStyle w:val="ad"/>
              <w:rPr>
                <w:lang w:eastAsia="ru-RU"/>
              </w:rPr>
            </w:pPr>
            <w:r w:rsidRPr="00F1750B">
              <w:rPr>
                <w:lang w:eastAsia="ru-RU"/>
              </w:rPr>
              <w:t>01.12.2022-31.12.2023</w:t>
            </w:r>
          </w:p>
        </w:tc>
        <w:tc>
          <w:tcPr>
            <w:tcW w:w="724" w:type="pct"/>
            <w:shd w:val="clear" w:color="auto" w:fill="auto"/>
            <w:noWrap/>
            <w:vAlign w:val="center"/>
            <w:hideMark/>
          </w:tcPr>
          <w:p w14:paraId="1321A278" w14:textId="77777777" w:rsidR="0068681C" w:rsidRPr="00F1750B" w:rsidRDefault="0068681C" w:rsidP="0068681C">
            <w:pPr>
              <w:pStyle w:val="ad"/>
              <w:rPr>
                <w:lang w:eastAsia="ru-RU"/>
              </w:rPr>
            </w:pPr>
            <w:r w:rsidRPr="00F1750B">
              <w:rPr>
                <w:lang w:eastAsia="ru-RU"/>
              </w:rPr>
              <w:t>без НДС / с НДС</w:t>
            </w:r>
          </w:p>
        </w:tc>
        <w:tc>
          <w:tcPr>
            <w:tcW w:w="422" w:type="pct"/>
            <w:shd w:val="clear" w:color="auto" w:fill="auto"/>
            <w:vAlign w:val="center"/>
            <w:hideMark/>
          </w:tcPr>
          <w:p w14:paraId="0C628C12" w14:textId="77777777" w:rsidR="0068681C" w:rsidRPr="00F1750B" w:rsidRDefault="0068681C" w:rsidP="0068681C">
            <w:pPr>
              <w:pStyle w:val="ad"/>
              <w:rPr>
                <w:lang w:eastAsia="ru-RU"/>
              </w:rPr>
            </w:pPr>
            <w:r w:rsidRPr="00F1750B">
              <w:rPr>
                <w:lang w:eastAsia="ru-RU"/>
              </w:rPr>
              <w:t>3 267,90</w:t>
            </w:r>
          </w:p>
        </w:tc>
        <w:tc>
          <w:tcPr>
            <w:tcW w:w="258" w:type="pct"/>
            <w:shd w:val="clear" w:color="auto" w:fill="auto"/>
            <w:vAlign w:val="center"/>
            <w:hideMark/>
          </w:tcPr>
          <w:p w14:paraId="3BA4440A" w14:textId="77777777" w:rsidR="0068681C" w:rsidRPr="00F1750B" w:rsidRDefault="0068681C" w:rsidP="0068681C">
            <w:pPr>
              <w:pStyle w:val="ad"/>
              <w:rPr>
                <w:lang w:eastAsia="ru-RU"/>
              </w:rPr>
            </w:pPr>
            <w:r w:rsidRPr="00F1750B">
              <w:rPr>
                <w:lang w:eastAsia="ru-RU"/>
              </w:rPr>
              <w:t>70,0</w:t>
            </w:r>
          </w:p>
        </w:tc>
        <w:tc>
          <w:tcPr>
            <w:tcW w:w="422" w:type="pct"/>
            <w:shd w:val="clear" w:color="auto" w:fill="auto"/>
            <w:vAlign w:val="center"/>
            <w:hideMark/>
          </w:tcPr>
          <w:p w14:paraId="27D301A3" w14:textId="77777777" w:rsidR="0068681C" w:rsidRPr="00F1750B" w:rsidRDefault="0068681C" w:rsidP="0068681C">
            <w:pPr>
              <w:pStyle w:val="ad"/>
              <w:rPr>
                <w:lang w:eastAsia="ru-RU"/>
              </w:rPr>
            </w:pPr>
            <w:r w:rsidRPr="00F1750B">
              <w:rPr>
                <w:lang w:eastAsia="ru-RU"/>
              </w:rPr>
              <w:t>3 289,50</w:t>
            </w:r>
          </w:p>
        </w:tc>
        <w:tc>
          <w:tcPr>
            <w:tcW w:w="258" w:type="pct"/>
            <w:shd w:val="clear" w:color="auto" w:fill="auto"/>
            <w:vAlign w:val="center"/>
            <w:hideMark/>
          </w:tcPr>
          <w:p w14:paraId="64F2810F" w14:textId="77777777" w:rsidR="0068681C" w:rsidRPr="00F1750B" w:rsidRDefault="0068681C" w:rsidP="0068681C">
            <w:pPr>
              <w:pStyle w:val="ad"/>
              <w:rPr>
                <w:lang w:eastAsia="ru-RU"/>
              </w:rPr>
            </w:pPr>
            <w:r w:rsidRPr="00F1750B">
              <w:rPr>
                <w:lang w:eastAsia="ru-RU"/>
              </w:rPr>
              <w:t>106,8</w:t>
            </w:r>
          </w:p>
        </w:tc>
        <w:tc>
          <w:tcPr>
            <w:tcW w:w="572" w:type="pct"/>
            <w:shd w:val="clear" w:color="auto" w:fill="auto"/>
            <w:vAlign w:val="center"/>
            <w:hideMark/>
          </w:tcPr>
          <w:p w14:paraId="464E1B27" w14:textId="77777777" w:rsidR="0068681C" w:rsidRPr="00F1750B" w:rsidRDefault="0068681C" w:rsidP="0068681C">
            <w:pPr>
              <w:pStyle w:val="ad"/>
              <w:rPr>
                <w:lang w:eastAsia="ru-RU"/>
              </w:rPr>
            </w:pPr>
            <w:r w:rsidRPr="00F1750B">
              <w:rPr>
                <w:lang w:eastAsia="ru-RU"/>
              </w:rPr>
              <w:t>от 17.12.2020 № 72-т/9 (в ред. от 17.11.2022 № 50-т/6, от 06.12.2022 №58-т/1)</w:t>
            </w:r>
          </w:p>
        </w:tc>
      </w:tr>
    </w:tbl>
    <w:p w14:paraId="3A69112F" w14:textId="77777777" w:rsidR="0068681C" w:rsidRDefault="0068681C" w:rsidP="0068681C">
      <w:pPr>
        <w:ind w:firstLine="709"/>
      </w:pPr>
    </w:p>
    <w:p w14:paraId="0E246587" w14:textId="77777777" w:rsidR="0068681C" w:rsidRDefault="0068681C" w:rsidP="0068681C">
      <w:r>
        <w:br w:type="page"/>
      </w:r>
    </w:p>
    <w:p w14:paraId="6BC4FECE" w14:textId="39416B89" w:rsidR="0068681C" w:rsidRDefault="0068681C" w:rsidP="0068681C">
      <w:r>
        <w:lastRenderedPageBreak/>
        <w:t xml:space="preserve">Таблица </w:t>
      </w:r>
      <w:r>
        <w:fldChar w:fldCharType="begin"/>
      </w:r>
      <w:r>
        <w:instrText xml:space="preserve"> SEQ Таблица \* ARABIC </w:instrText>
      </w:r>
      <w:r>
        <w:fldChar w:fldCharType="separate"/>
      </w:r>
      <w:r w:rsidR="00686689">
        <w:rPr>
          <w:noProof/>
        </w:rPr>
        <w:t>33</w:t>
      </w:r>
      <w:r>
        <w:fldChar w:fldCharType="end"/>
      </w:r>
      <w:r>
        <w:t xml:space="preserve"> - Тарифы на тепловую энергию, поставляемую потребителям за 2024 год</w:t>
      </w:r>
    </w:p>
    <w:tbl>
      <w:tblPr>
        <w:tblW w:w="5000" w:type="pct"/>
        <w:tblLook w:val="04A0" w:firstRow="1" w:lastRow="0" w:firstColumn="1" w:lastColumn="0" w:noHBand="0" w:noVBand="1"/>
      </w:tblPr>
      <w:tblGrid>
        <w:gridCol w:w="2230"/>
        <w:gridCol w:w="2977"/>
        <w:gridCol w:w="2484"/>
        <w:gridCol w:w="2375"/>
        <w:gridCol w:w="958"/>
        <w:gridCol w:w="958"/>
        <w:gridCol w:w="958"/>
        <w:gridCol w:w="958"/>
        <w:gridCol w:w="2022"/>
      </w:tblGrid>
      <w:tr w:rsidR="0068681C" w:rsidRPr="00F1750B" w14:paraId="0B649535" w14:textId="77777777" w:rsidTr="002F49C0">
        <w:trPr>
          <w:trHeight w:val="1245"/>
        </w:trPr>
        <w:tc>
          <w:tcPr>
            <w:tcW w:w="700"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7F7010A7" w14:textId="77777777" w:rsidR="0068681C" w:rsidRPr="00F1750B" w:rsidRDefault="0068681C" w:rsidP="0068681C">
            <w:pPr>
              <w:pStyle w:val="ad"/>
              <w:rPr>
                <w:lang w:eastAsia="ru-RU"/>
              </w:rPr>
            </w:pPr>
            <w:r w:rsidRPr="00F1750B">
              <w:rPr>
                <w:lang w:eastAsia="ru-RU"/>
              </w:rPr>
              <w:t>Городской округ/                                                                  муниципальный район</w:t>
            </w:r>
          </w:p>
        </w:tc>
        <w:tc>
          <w:tcPr>
            <w:tcW w:w="935"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093BE58F" w14:textId="77777777" w:rsidR="0068681C" w:rsidRPr="00F1750B" w:rsidRDefault="0068681C" w:rsidP="0068681C">
            <w:pPr>
              <w:pStyle w:val="ad"/>
              <w:rPr>
                <w:lang w:eastAsia="ru-RU"/>
              </w:rPr>
            </w:pPr>
            <w:r w:rsidRPr="00F1750B">
              <w:rPr>
                <w:lang w:eastAsia="ru-RU"/>
              </w:rPr>
              <w:t>Наименование организации, месторасположение источника тепловой энергии, вид тарифа</w:t>
            </w:r>
          </w:p>
        </w:tc>
        <w:tc>
          <w:tcPr>
            <w:tcW w:w="78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59E26169" w14:textId="77777777" w:rsidR="0068681C" w:rsidRPr="00F1750B" w:rsidRDefault="0068681C" w:rsidP="0068681C">
            <w:pPr>
              <w:pStyle w:val="ad"/>
              <w:rPr>
                <w:lang w:eastAsia="ru-RU"/>
              </w:rPr>
            </w:pPr>
            <w:r w:rsidRPr="00F1750B">
              <w:rPr>
                <w:lang w:eastAsia="ru-RU"/>
              </w:rPr>
              <w:t>Период действия тарифа (цены)</w:t>
            </w:r>
          </w:p>
        </w:tc>
        <w:tc>
          <w:tcPr>
            <w:tcW w:w="746"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5CBFD767" w14:textId="77777777" w:rsidR="0068681C" w:rsidRPr="00F1750B" w:rsidRDefault="0068681C" w:rsidP="0068681C">
            <w:pPr>
              <w:pStyle w:val="ad"/>
              <w:rPr>
                <w:lang w:eastAsia="ru-RU"/>
              </w:rPr>
            </w:pPr>
            <w:r w:rsidRPr="00F1750B">
              <w:rPr>
                <w:lang w:eastAsia="ru-RU"/>
              </w:rPr>
              <w:t>НДС</w:t>
            </w:r>
          </w:p>
        </w:tc>
        <w:tc>
          <w:tcPr>
            <w:tcW w:w="602" w:type="pct"/>
            <w:gridSpan w:val="2"/>
            <w:tcBorders>
              <w:top w:val="single" w:sz="8" w:space="0" w:color="auto"/>
              <w:left w:val="nil"/>
              <w:bottom w:val="single" w:sz="4" w:space="0" w:color="auto"/>
              <w:right w:val="single" w:sz="4" w:space="0" w:color="auto"/>
            </w:tcBorders>
            <w:shd w:val="clear" w:color="auto" w:fill="auto"/>
            <w:vAlign w:val="center"/>
            <w:hideMark/>
          </w:tcPr>
          <w:p w14:paraId="46B77797" w14:textId="77777777" w:rsidR="0068681C" w:rsidRPr="00F1750B" w:rsidRDefault="0068681C" w:rsidP="0068681C">
            <w:pPr>
              <w:pStyle w:val="ad"/>
              <w:rPr>
                <w:lang w:eastAsia="ru-RU"/>
              </w:rPr>
            </w:pPr>
            <w:r w:rsidRPr="00F1750B">
              <w:rPr>
                <w:lang w:eastAsia="ru-RU"/>
              </w:rPr>
              <w:t>Тариф на тепловую энергию для потребителей (без НДС)</w:t>
            </w:r>
          </w:p>
        </w:tc>
        <w:tc>
          <w:tcPr>
            <w:tcW w:w="602" w:type="pct"/>
            <w:gridSpan w:val="2"/>
            <w:tcBorders>
              <w:top w:val="single" w:sz="8" w:space="0" w:color="auto"/>
              <w:left w:val="nil"/>
              <w:bottom w:val="single" w:sz="4" w:space="0" w:color="auto"/>
              <w:right w:val="single" w:sz="4" w:space="0" w:color="auto"/>
            </w:tcBorders>
            <w:shd w:val="clear" w:color="auto" w:fill="auto"/>
            <w:vAlign w:val="center"/>
            <w:hideMark/>
          </w:tcPr>
          <w:p w14:paraId="0773A849" w14:textId="77777777" w:rsidR="0068681C" w:rsidRPr="00F1750B" w:rsidRDefault="0068681C" w:rsidP="0068681C">
            <w:pPr>
              <w:pStyle w:val="ad"/>
              <w:rPr>
                <w:lang w:eastAsia="ru-RU"/>
              </w:rPr>
            </w:pPr>
            <w:r w:rsidRPr="00F1750B">
              <w:rPr>
                <w:lang w:eastAsia="ru-RU"/>
              </w:rPr>
              <w:t>Тариф на тепловую энергию для населения (с НДС)</w:t>
            </w:r>
          </w:p>
        </w:tc>
        <w:tc>
          <w:tcPr>
            <w:tcW w:w="635" w:type="pct"/>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14:paraId="7B0BB67B" w14:textId="77777777" w:rsidR="0068681C" w:rsidRPr="00F1750B" w:rsidRDefault="0068681C" w:rsidP="0068681C">
            <w:pPr>
              <w:pStyle w:val="ad"/>
              <w:rPr>
                <w:lang w:eastAsia="ru-RU"/>
              </w:rPr>
            </w:pPr>
            <w:r w:rsidRPr="00F1750B">
              <w:rPr>
                <w:lang w:eastAsia="ru-RU"/>
              </w:rPr>
              <w:t>Реквизиты постановления Департамента энергетики и тарифов Ивановской области, которым утвержден тариф (цена)</w:t>
            </w:r>
          </w:p>
        </w:tc>
      </w:tr>
      <w:tr w:rsidR="0068681C" w:rsidRPr="00F1750B" w14:paraId="0D78E4AB" w14:textId="77777777" w:rsidTr="002F49C0">
        <w:trPr>
          <w:trHeight w:val="945"/>
        </w:trPr>
        <w:tc>
          <w:tcPr>
            <w:tcW w:w="700" w:type="pct"/>
            <w:vMerge/>
            <w:tcBorders>
              <w:top w:val="single" w:sz="8" w:space="0" w:color="auto"/>
              <w:left w:val="single" w:sz="8" w:space="0" w:color="auto"/>
              <w:bottom w:val="single" w:sz="4" w:space="0" w:color="auto"/>
              <w:right w:val="single" w:sz="4" w:space="0" w:color="auto"/>
            </w:tcBorders>
            <w:vAlign w:val="center"/>
            <w:hideMark/>
          </w:tcPr>
          <w:p w14:paraId="2CBCC3EF" w14:textId="77777777" w:rsidR="0068681C" w:rsidRPr="00F1750B" w:rsidRDefault="0068681C" w:rsidP="0068681C">
            <w:pPr>
              <w:pStyle w:val="ad"/>
              <w:rPr>
                <w:lang w:eastAsia="ru-RU"/>
              </w:rPr>
            </w:pPr>
          </w:p>
        </w:tc>
        <w:tc>
          <w:tcPr>
            <w:tcW w:w="935" w:type="pct"/>
            <w:vMerge/>
            <w:tcBorders>
              <w:top w:val="single" w:sz="8" w:space="0" w:color="auto"/>
              <w:left w:val="single" w:sz="4" w:space="0" w:color="auto"/>
              <w:bottom w:val="single" w:sz="4" w:space="0" w:color="auto"/>
              <w:right w:val="single" w:sz="4" w:space="0" w:color="auto"/>
            </w:tcBorders>
            <w:vAlign w:val="center"/>
            <w:hideMark/>
          </w:tcPr>
          <w:p w14:paraId="60B56BB5" w14:textId="77777777" w:rsidR="0068681C" w:rsidRPr="00F1750B" w:rsidRDefault="0068681C" w:rsidP="0068681C">
            <w:pPr>
              <w:pStyle w:val="ad"/>
              <w:rPr>
                <w:lang w:eastAsia="ru-RU"/>
              </w:rPr>
            </w:pPr>
          </w:p>
        </w:tc>
        <w:tc>
          <w:tcPr>
            <w:tcW w:w="780" w:type="pct"/>
            <w:vMerge/>
            <w:tcBorders>
              <w:top w:val="single" w:sz="8" w:space="0" w:color="auto"/>
              <w:left w:val="single" w:sz="4" w:space="0" w:color="auto"/>
              <w:bottom w:val="single" w:sz="4" w:space="0" w:color="auto"/>
              <w:right w:val="single" w:sz="4" w:space="0" w:color="auto"/>
            </w:tcBorders>
            <w:vAlign w:val="center"/>
            <w:hideMark/>
          </w:tcPr>
          <w:p w14:paraId="2AF1EE53" w14:textId="77777777" w:rsidR="0068681C" w:rsidRPr="00F1750B" w:rsidRDefault="0068681C" w:rsidP="0068681C">
            <w:pPr>
              <w:pStyle w:val="ad"/>
              <w:rPr>
                <w:lang w:eastAsia="ru-RU"/>
              </w:rPr>
            </w:pPr>
          </w:p>
        </w:tc>
        <w:tc>
          <w:tcPr>
            <w:tcW w:w="746" w:type="pct"/>
            <w:vMerge/>
            <w:tcBorders>
              <w:top w:val="single" w:sz="8" w:space="0" w:color="auto"/>
              <w:left w:val="single" w:sz="4" w:space="0" w:color="auto"/>
              <w:bottom w:val="single" w:sz="4" w:space="0" w:color="auto"/>
              <w:right w:val="single" w:sz="4" w:space="0" w:color="auto"/>
            </w:tcBorders>
            <w:vAlign w:val="center"/>
            <w:hideMark/>
          </w:tcPr>
          <w:p w14:paraId="1E50AB63" w14:textId="77777777" w:rsidR="0068681C" w:rsidRPr="00F1750B" w:rsidRDefault="0068681C" w:rsidP="0068681C">
            <w:pPr>
              <w:pStyle w:val="ad"/>
              <w:rPr>
                <w:lang w:eastAsia="ru-RU"/>
              </w:rPr>
            </w:pPr>
          </w:p>
        </w:tc>
        <w:tc>
          <w:tcPr>
            <w:tcW w:w="602" w:type="pct"/>
            <w:gridSpan w:val="2"/>
            <w:tcBorders>
              <w:top w:val="single" w:sz="4" w:space="0" w:color="auto"/>
              <w:left w:val="nil"/>
              <w:bottom w:val="single" w:sz="4" w:space="0" w:color="auto"/>
              <w:right w:val="single" w:sz="4" w:space="0" w:color="auto"/>
            </w:tcBorders>
            <w:shd w:val="clear" w:color="auto" w:fill="auto"/>
            <w:vAlign w:val="center"/>
            <w:hideMark/>
          </w:tcPr>
          <w:p w14:paraId="17CBC883" w14:textId="77777777" w:rsidR="0068681C" w:rsidRPr="00F1750B" w:rsidRDefault="0068681C" w:rsidP="0068681C">
            <w:pPr>
              <w:pStyle w:val="ad"/>
              <w:rPr>
                <w:lang w:eastAsia="ru-RU"/>
              </w:rPr>
            </w:pPr>
            <w:r w:rsidRPr="00F1750B">
              <w:rPr>
                <w:lang w:eastAsia="ru-RU"/>
              </w:rPr>
              <w:t>Тариф на 2024 год, руб./Гкал</w:t>
            </w:r>
          </w:p>
        </w:tc>
        <w:tc>
          <w:tcPr>
            <w:tcW w:w="602" w:type="pct"/>
            <w:gridSpan w:val="2"/>
            <w:tcBorders>
              <w:top w:val="single" w:sz="4" w:space="0" w:color="auto"/>
              <w:left w:val="nil"/>
              <w:bottom w:val="single" w:sz="4" w:space="0" w:color="auto"/>
              <w:right w:val="single" w:sz="4" w:space="0" w:color="auto"/>
            </w:tcBorders>
            <w:shd w:val="clear" w:color="auto" w:fill="auto"/>
            <w:vAlign w:val="center"/>
            <w:hideMark/>
          </w:tcPr>
          <w:p w14:paraId="7FD8115E" w14:textId="77777777" w:rsidR="0068681C" w:rsidRPr="00F1750B" w:rsidRDefault="0068681C" w:rsidP="0068681C">
            <w:pPr>
              <w:pStyle w:val="ad"/>
              <w:rPr>
                <w:lang w:eastAsia="ru-RU"/>
              </w:rPr>
            </w:pPr>
            <w:r w:rsidRPr="00F1750B">
              <w:rPr>
                <w:lang w:eastAsia="ru-RU"/>
              </w:rPr>
              <w:t>Тариф на 2024 год, руб./Гкал</w:t>
            </w:r>
          </w:p>
        </w:tc>
        <w:tc>
          <w:tcPr>
            <w:tcW w:w="635" w:type="pct"/>
            <w:vMerge/>
            <w:tcBorders>
              <w:top w:val="single" w:sz="8" w:space="0" w:color="auto"/>
              <w:left w:val="single" w:sz="4" w:space="0" w:color="auto"/>
              <w:bottom w:val="single" w:sz="4" w:space="0" w:color="auto"/>
              <w:right w:val="single" w:sz="8" w:space="0" w:color="auto"/>
            </w:tcBorders>
            <w:vAlign w:val="center"/>
            <w:hideMark/>
          </w:tcPr>
          <w:p w14:paraId="1F1F43CD" w14:textId="77777777" w:rsidR="0068681C" w:rsidRPr="00F1750B" w:rsidRDefault="0068681C" w:rsidP="0068681C">
            <w:pPr>
              <w:pStyle w:val="ad"/>
              <w:rPr>
                <w:lang w:eastAsia="ru-RU"/>
              </w:rPr>
            </w:pPr>
          </w:p>
        </w:tc>
      </w:tr>
      <w:tr w:rsidR="0068681C" w:rsidRPr="00F1750B" w14:paraId="36BF32C4" w14:textId="77777777" w:rsidTr="002F49C0">
        <w:trPr>
          <w:trHeight w:val="330"/>
        </w:trPr>
        <w:tc>
          <w:tcPr>
            <w:tcW w:w="700" w:type="pct"/>
            <w:vMerge/>
            <w:tcBorders>
              <w:top w:val="single" w:sz="8" w:space="0" w:color="auto"/>
              <w:left w:val="single" w:sz="8" w:space="0" w:color="auto"/>
              <w:bottom w:val="single" w:sz="4" w:space="0" w:color="auto"/>
              <w:right w:val="single" w:sz="4" w:space="0" w:color="auto"/>
            </w:tcBorders>
            <w:vAlign w:val="center"/>
            <w:hideMark/>
          </w:tcPr>
          <w:p w14:paraId="71E93BC0" w14:textId="77777777" w:rsidR="0068681C" w:rsidRPr="00F1750B" w:rsidRDefault="0068681C" w:rsidP="0068681C">
            <w:pPr>
              <w:pStyle w:val="ad"/>
              <w:rPr>
                <w:lang w:eastAsia="ru-RU"/>
              </w:rPr>
            </w:pPr>
          </w:p>
        </w:tc>
        <w:tc>
          <w:tcPr>
            <w:tcW w:w="935" w:type="pct"/>
            <w:vMerge/>
            <w:tcBorders>
              <w:top w:val="single" w:sz="8" w:space="0" w:color="auto"/>
              <w:left w:val="single" w:sz="4" w:space="0" w:color="auto"/>
              <w:bottom w:val="single" w:sz="4" w:space="0" w:color="auto"/>
              <w:right w:val="single" w:sz="4" w:space="0" w:color="auto"/>
            </w:tcBorders>
            <w:vAlign w:val="center"/>
            <w:hideMark/>
          </w:tcPr>
          <w:p w14:paraId="1BA62778" w14:textId="77777777" w:rsidR="0068681C" w:rsidRPr="00F1750B" w:rsidRDefault="0068681C" w:rsidP="0068681C">
            <w:pPr>
              <w:pStyle w:val="ad"/>
              <w:rPr>
                <w:lang w:eastAsia="ru-RU"/>
              </w:rPr>
            </w:pPr>
          </w:p>
        </w:tc>
        <w:tc>
          <w:tcPr>
            <w:tcW w:w="780" w:type="pct"/>
            <w:vMerge/>
            <w:tcBorders>
              <w:top w:val="single" w:sz="8" w:space="0" w:color="auto"/>
              <w:left w:val="single" w:sz="4" w:space="0" w:color="auto"/>
              <w:bottom w:val="single" w:sz="4" w:space="0" w:color="auto"/>
              <w:right w:val="single" w:sz="4" w:space="0" w:color="auto"/>
            </w:tcBorders>
            <w:vAlign w:val="center"/>
            <w:hideMark/>
          </w:tcPr>
          <w:p w14:paraId="5044DDAA" w14:textId="77777777" w:rsidR="0068681C" w:rsidRPr="00F1750B" w:rsidRDefault="0068681C" w:rsidP="0068681C">
            <w:pPr>
              <w:pStyle w:val="ad"/>
              <w:rPr>
                <w:lang w:eastAsia="ru-RU"/>
              </w:rPr>
            </w:pPr>
          </w:p>
        </w:tc>
        <w:tc>
          <w:tcPr>
            <w:tcW w:w="746" w:type="pct"/>
            <w:vMerge/>
            <w:tcBorders>
              <w:top w:val="single" w:sz="8" w:space="0" w:color="auto"/>
              <w:left w:val="single" w:sz="4" w:space="0" w:color="auto"/>
              <w:bottom w:val="single" w:sz="4" w:space="0" w:color="auto"/>
              <w:right w:val="single" w:sz="4" w:space="0" w:color="auto"/>
            </w:tcBorders>
            <w:vAlign w:val="center"/>
            <w:hideMark/>
          </w:tcPr>
          <w:p w14:paraId="7CF8B000" w14:textId="77777777" w:rsidR="0068681C" w:rsidRPr="00F1750B" w:rsidRDefault="0068681C" w:rsidP="0068681C">
            <w:pPr>
              <w:pStyle w:val="ad"/>
              <w:rPr>
                <w:lang w:eastAsia="ru-RU"/>
              </w:rPr>
            </w:pPr>
          </w:p>
        </w:tc>
        <w:tc>
          <w:tcPr>
            <w:tcW w:w="301" w:type="pct"/>
            <w:tcBorders>
              <w:top w:val="nil"/>
              <w:left w:val="nil"/>
              <w:bottom w:val="nil"/>
              <w:right w:val="single" w:sz="4" w:space="0" w:color="auto"/>
            </w:tcBorders>
            <w:shd w:val="clear" w:color="auto" w:fill="auto"/>
            <w:vAlign w:val="center"/>
            <w:hideMark/>
          </w:tcPr>
          <w:p w14:paraId="6B84E9C2" w14:textId="77777777" w:rsidR="0068681C" w:rsidRPr="00F1750B" w:rsidRDefault="0068681C" w:rsidP="0068681C">
            <w:pPr>
              <w:pStyle w:val="ad"/>
              <w:rPr>
                <w:lang w:eastAsia="ru-RU"/>
              </w:rPr>
            </w:pPr>
            <w:r w:rsidRPr="00F1750B">
              <w:rPr>
                <w:lang w:eastAsia="ru-RU"/>
              </w:rPr>
              <w:t xml:space="preserve">1 </w:t>
            </w:r>
            <w:proofErr w:type="spellStart"/>
            <w:r w:rsidRPr="00F1750B">
              <w:rPr>
                <w:lang w:eastAsia="ru-RU"/>
              </w:rPr>
              <w:t>пг</w:t>
            </w:r>
            <w:proofErr w:type="spellEnd"/>
          </w:p>
        </w:tc>
        <w:tc>
          <w:tcPr>
            <w:tcW w:w="301" w:type="pct"/>
            <w:tcBorders>
              <w:top w:val="nil"/>
              <w:left w:val="nil"/>
              <w:bottom w:val="nil"/>
              <w:right w:val="single" w:sz="4" w:space="0" w:color="auto"/>
            </w:tcBorders>
            <w:shd w:val="clear" w:color="auto" w:fill="auto"/>
            <w:vAlign w:val="center"/>
            <w:hideMark/>
          </w:tcPr>
          <w:p w14:paraId="650897C2" w14:textId="77777777" w:rsidR="0068681C" w:rsidRPr="00F1750B" w:rsidRDefault="0068681C" w:rsidP="0068681C">
            <w:pPr>
              <w:pStyle w:val="ad"/>
              <w:rPr>
                <w:lang w:eastAsia="ru-RU"/>
              </w:rPr>
            </w:pPr>
            <w:r w:rsidRPr="00F1750B">
              <w:rPr>
                <w:lang w:eastAsia="ru-RU"/>
              </w:rPr>
              <w:t xml:space="preserve">2 </w:t>
            </w:r>
            <w:proofErr w:type="spellStart"/>
            <w:r w:rsidRPr="00F1750B">
              <w:rPr>
                <w:lang w:eastAsia="ru-RU"/>
              </w:rPr>
              <w:t>пг</w:t>
            </w:r>
            <w:proofErr w:type="spellEnd"/>
          </w:p>
        </w:tc>
        <w:tc>
          <w:tcPr>
            <w:tcW w:w="301" w:type="pct"/>
            <w:tcBorders>
              <w:top w:val="nil"/>
              <w:left w:val="nil"/>
              <w:bottom w:val="nil"/>
              <w:right w:val="single" w:sz="4" w:space="0" w:color="auto"/>
            </w:tcBorders>
            <w:shd w:val="clear" w:color="auto" w:fill="auto"/>
            <w:vAlign w:val="center"/>
            <w:hideMark/>
          </w:tcPr>
          <w:p w14:paraId="15B2D70E" w14:textId="77777777" w:rsidR="0068681C" w:rsidRPr="00F1750B" w:rsidRDefault="0068681C" w:rsidP="0068681C">
            <w:pPr>
              <w:pStyle w:val="ad"/>
              <w:rPr>
                <w:lang w:eastAsia="ru-RU"/>
              </w:rPr>
            </w:pPr>
            <w:r w:rsidRPr="00F1750B">
              <w:rPr>
                <w:lang w:eastAsia="ru-RU"/>
              </w:rPr>
              <w:t xml:space="preserve">1 </w:t>
            </w:r>
            <w:proofErr w:type="spellStart"/>
            <w:r w:rsidRPr="00F1750B">
              <w:rPr>
                <w:lang w:eastAsia="ru-RU"/>
              </w:rPr>
              <w:t>пг</w:t>
            </w:r>
            <w:proofErr w:type="spellEnd"/>
          </w:p>
        </w:tc>
        <w:tc>
          <w:tcPr>
            <w:tcW w:w="301" w:type="pct"/>
            <w:tcBorders>
              <w:top w:val="nil"/>
              <w:left w:val="nil"/>
              <w:bottom w:val="nil"/>
              <w:right w:val="single" w:sz="4" w:space="0" w:color="auto"/>
            </w:tcBorders>
            <w:shd w:val="clear" w:color="auto" w:fill="auto"/>
            <w:vAlign w:val="center"/>
            <w:hideMark/>
          </w:tcPr>
          <w:p w14:paraId="08F0E4F1" w14:textId="77777777" w:rsidR="0068681C" w:rsidRPr="00F1750B" w:rsidRDefault="0068681C" w:rsidP="0068681C">
            <w:pPr>
              <w:pStyle w:val="ad"/>
              <w:rPr>
                <w:lang w:eastAsia="ru-RU"/>
              </w:rPr>
            </w:pPr>
            <w:r w:rsidRPr="00F1750B">
              <w:rPr>
                <w:lang w:eastAsia="ru-RU"/>
              </w:rPr>
              <w:t xml:space="preserve">2 </w:t>
            </w:r>
            <w:proofErr w:type="spellStart"/>
            <w:r w:rsidRPr="00F1750B">
              <w:rPr>
                <w:lang w:eastAsia="ru-RU"/>
              </w:rPr>
              <w:t>пг</w:t>
            </w:r>
            <w:proofErr w:type="spellEnd"/>
          </w:p>
        </w:tc>
        <w:tc>
          <w:tcPr>
            <w:tcW w:w="635" w:type="pct"/>
            <w:tcBorders>
              <w:top w:val="nil"/>
              <w:left w:val="nil"/>
              <w:bottom w:val="nil"/>
              <w:right w:val="single" w:sz="8" w:space="0" w:color="auto"/>
            </w:tcBorders>
            <w:shd w:val="clear" w:color="auto" w:fill="auto"/>
            <w:vAlign w:val="center"/>
            <w:hideMark/>
          </w:tcPr>
          <w:p w14:paraId="1C8BB583" w14:textId="77777777" w:rsidR="0068681C" w:rsidRPr="00F1750B" w:rsidRDefault="0068681C" w:rsidP="0068681C">
            <w:pPr>
              <w:pStyle w:val="ad"/>
              <w:rPr>
                <w:lang w:eastAsia="ru-RU"/>
              </w:rPr>
            </w:pPr>
            <w:r w:rsidRPr="00F1750B">
              <w:rPr>
                <w:lang w:eastAsia="ru-RU"/>
              </w:rPr>
              <w:t> </w:t>
            </w:r>
          </w:p>
        </w:tc>
      </w:tr>
      <w:tr w:rsidR="0068681C" w:rsidRPr="00F1750B" w14:paraId="2973C72E" w14:textId="77777777" w:rsidTr="002F49C0">
        <w:trPr>
          <w:trHeight w:val="315"/>
        </w:trPr>
        <w:tc>
          <w:tcPr>
            <w:tcW w:w="700" w:type="pct"/>
            <w:vMerge w:val="restart"/>
            <w:tcBorders>
              <w:top w:val="single" w:sz="8" w:space="0" w:color="auto"/>
              <w:left w:val="single" w:sz="8" w:space="0" w:color="auto"/>
              <w:bottom w:val="single" w:sz="4" w:space="0" w:color="auto"/>
              <w:right w:val="single" w:sz="4" w:space="0" w:color="auto"/>
            </w:tcBorders>
            <w:vAlign w:val="center"/>
            <w:hideMark/>
          </w:tcPr>
          <w:p w14:paraId="6AF1EDB2" w14:textId="475CE70C" w:rsidR="0068681C" w:rsidRPr="00F1750B" w:rsidRDefault="0068681C" w:rsidP="0068681C">
            <w:pPr>
              <w:pStyle w:val="ad"/>
              <w:rPr>
                <w:lang w:eastAsia="ru-RU"/>
              </w:rPr>
            </w:pPr>
            <w:r w:rsidRPr="00F1750B">
              <w:rPr>
                <w:lang w:eastAsia="ru-RU"/>
              </w:rPr>
              <w:t>Комсомольский район</w:t>
            </w:r>
            <w:r>
              <w:rPr>
                <w:lang w:eastAsia="ru-RU"/>
              </w:rPr>
              <w:t xml:space="preserve">, </w:t>
            </w:r>
            <w:proofErr w:type="spellStart"/>
            <w:r>
              <w:rPr>
                <w:lang w:eastAsia="ru-RU"/>
              </w:rPr>
              <w:t>Писцовское</w:t>
            </w:r>
            <w:proofErr w:type="spellEnd"/>
            <w:r>
              <w:rPr>
                <w:lang w:eastAsia="ru-RU"/>
              </w:rPr>
              <w:t xml:space="preserve"> СП</w:t>
            </w:r>
          </w:p>
        </w:tc>
        <w:tc>
          <w:tcPr>
            <w:tcW w:w="935" w:type="pct"/>
            <w:tcBorders>
              <w:top w:val="nil"/>
              <w:left w:val="nil"/>
              <w:bottom w:val="single" w:sz="4" w:space="0" w:color="auto"/>
              <w:right w:val="single" w:sz="4" w:space="0" w:color="auto"/>
            </w:tcBorders>
            <w:shd w:val="clear" w:color="auto" w:fill="auto"/>
            <w:vAlign w:val="center"/>
            <w:hideMark/>
          </w:tcPr>
          <w:p w14:paraId="5E38BD53" w14:textId="77777777" w:rsidR="0068681C" w:rsidRPr="00F1750B" w:rsidRDefault="0068681C" w:rsidP="0068681C">
            <w:pPr>
              <w:pStyle w:val="ad"/>
              <w:rPr>
                <w:lang w:eastAsia="ru-RU"/>
              </w:rPr>
            </w:pPr>
            <w:r w:rsidRPr="00F1750B">
              <w:rPr>
                <w:lang w:eastAsia="ru-RU"/>
              </w:rPr>
              <w:t>ГУП Ивановской области "Центр-Профи"</w:t>
            </w:r>
          </w:p>
        </w:tc>
        <w:tc>
          <w:tcPr>
            <w:tcW w:w="780" w:type="pct"/>
            <w:tcBorders>
              <w:top w:val="nil"/>
              <w:left w:val="nil"/>
              <w:bottom w:val="single" w:sz="4" w:space="0" w:color="auto"/>
              <w:right w:val="single" w:sz="4" w:space="0" w:color="auto"/>
            </w:tcBorders>
            <w:shd w:val="clear" w:color="auto" w:fill="auto"/>
            <w:noWrap/>
            <w:vAlign w:val="center"/>
            <w:hideMark/>
          </w:tcPr>
          <w:p w14:paraId="41C3F623" w14:textId="77777777" w:rsidR="0068681C" w:rsidRPr="00F1750B" w:rsidRDefault="0068681C" w:rsidP="0068681C">
            <w:pPr>
              <w:pStyle w:val="ad"/>
              <w:rPr>
                <w:lang w:eastAsia="ru-RU"/>
              </w:rPr>
            </w:pPr>
            <w:r w:rsidRPr="00F1750B">
              <w:rPr>
                <w:lang w:eastAsia="ru-RU"/>
              </w:rPr>
              <w:t> </w:t>
            </w:r>
          </w:p>
        </w:tc>
        <w:tc>
          <w:tcPr>
            <w:tcW w:w="746" w:type="pct"/>
            <w:tcBorders>
              <w:top w:val="nil"/>
              <w:left w:val="nil"/>
              <w:bottom w:val="single" w:sz="4" w:space="0" w:color="auto"/>
              <w:right w:val="single" w:sz="4" w:space="0" w:color="auto"/>
            </w:tcBorders>
            <w:shd w:val="clear" w:color="auto" w:fill="auto"/>
            <w:noWrap/>
            <w:vAlign w:val="center"/>
            <w:hideMark/>
          </w:tcPr>
          <w:p w14:paraId="15C68684" w14:textId="77777777" w:rsidR="0068681C" w:rsidRPr="00F1750B" w:rsidRDefault="0068681C" w:rsidP="0068681C">
            <w:pPr>
              <w:pStyle w:val="ad"/>
              <w:rPr>
                <w:lang w:eastAsia="ru-RU"/>
              </w:rPr>
            </w:pPr>
            <w:r w:rsidRPr="00F1750B">
              <w:rPr>
                <w:lang w:eastAsia="ru-RU"/>
              </w:rPr>
              <w:t> </w:t>
            </w:r>
          </w:p>
        </w:tc>
        <w:tc>
          <w:tcPr>
            <w:tcW w:w="301" w:type="pct"/>
            <w:tcBorders>
              <w:top w:val="nil"/>
              <w:left w:val="nil"/>
              <w:bottom w:val="single" w:sz="4" w:space="0" w:color="auto"/>
              <w:right w:val="single" w:sz="4" w:space="0" w:color="auto"/>
            </w:tcBorders>
            <w:shd w:val="clear" w:color="auto" w:fill="auto"/>
            <w:vAlign w:val="center"/>
            <w:hideMark/>
          </w:tcPr>
          <w:p w14:paraId="7C233BB5" w14:textId="77777777" w:rsidR="0068681C" w:rsidRPr="00F1750B" w:rsidRDefault="0068681C" w:rsidP="0068681C">
            <w:pPr>
              <w:pStyle w:val="ad"/>
              <w:rPr>
                <w:lang w:eastAsia="ru-RU"/>
              </w:rPr>
            </w:pPr>
            <w:r w:rsidRPr="00F1750B">
              <w:rPr>
                <w:lang w:eastAsia="ru-RU"/>
              </w:rPr>
              <w:t> </w:t>
            </w:r>
          </w:p>
        </w:tc>
        <w:tc>
          <w:tcPr>
            <w:tcW w:w="301" w:type="pct"/>
            <w:tcBorders>
              <w:top w:val="nil"/>
              <w:left w:val="nil"/>
              <w:bottom w:val="single" w:sz="4" w:space="0" w:color="auto"/>
              <w:right w:val="single" w:sz="4" w:space="0" w:color="auto"/>
            </w:tcBorders>
            <w:shd w:val="clear" w:color="auto" w:fill="auto"/>
            <w:vAlign w:val="center"/>
            <w:hideMark/>
          </w:tcPr>
          <w:p w14:paraId="6EB69313" w14:textId="77777777" w:rsidR="0068681C" w:rsidRPr="00F1750B" w:rsidRDefault="0068681C" w:rsidP="0068681C">
            <w:pPr>
              <w:pStyle w:val="ad"/>
              <w:rPr>
                <w:lang w:eastAsia="ru-RU"/>
              </w:rPr>
            </w:pPr>
            <w:r w:rsidRPr="00F1750B">
              <w:rPr>
                <w:lang w:eastAsia="ru-RU"/>
              </w:rPr>
              <w:t> </w:t>
            </w:r>
          </w:p>
        </w:tc>
        <w:tc>
          <w:tcPr>
            <w:tcW w:w="301" w:type="pct"/>
            <w:tcBorders>
              <w:top w:val="nil"/>
              <w:left w:val="nil"/>
              <w:bottom w:val="single" w:sz="4" w:space="0" w:color="auto"/>
              <w:right w:val="single" w:sz="4" w:space="0" w:color="auto"/>
            </w:tcBorders>
            <w:shd w:val="clear" w:color="auto" w:fill="auto"/>
            <w:vAlign w:val="center"/>
            <w:hideMark/>
          </w:tcPr>
          <w:p w14:paraId="6D3537B6" w14:textId="77777777" w:rsidR="0068681C" w:rsidRPr="00F1750B" w:rsidRDefault="0068681C" w:rsidP="0068681C">
            <w:pPr>
              <w:pStyle w:val="ad"/>
              <w:rPr>
                <w:lang w:eastAsia="ru-RU"/>
              </w:rPr>
            </w:pPr>
            <w:r w:rsidRPr="00F1750B">
              <w:rPr>
                <w:lang w:eastAsia="ru-RU"/>
              </w:rPr>
              <w:t> </w:t>
            </w:r>
          </w:p>
        </w:tc>
        <w:tc>
          <w:tcPr>
            <w:tcW w:w="301" w:type="pct"/>
            <w:tcBorders>
              <w:top w:val="nil"/>
              <w:left w:val="nil"/>
              <w:bottom w:val="single" w:sz="4" w:space="0" w:color="auto"/>
              <w:right w:val="single" w:sz="4" w:space="0" w:color="auto"/>
            </w:tcBorders>
            <w:shd w:val="clear" w:color="auto" w:fill="auto"/>
            <w:vAlign w:val="center"/>
            <w:hideMark/>
          </w:tcPr>
          <w:p w14:paraId="2DA72C0B" w14:textId="77777777" w:rsidR="0068681C" w:rsidRPr="00F1750B" w:rsidRDefault="0068681C" w:rsidP="0068681C">
            <w:pPr>
              <w:pStyle w:val="ad"/>
              <w:rPr>
                <w:lang w:eastAsia="ru-RU"/>
              </w:rPr>
            </w:pPr>
            <w:r w:rsidRPr="00F1750B">
              <w:rPr>
                <w:lang w:eastAsia="ru-RU"/>
              </w:rPr>
              <w:t> </w:t>
            </w:r>
          </w:p>
        </w:tc>
        <w:tc>
          <w:tcPr>
            <w:tcW w:w="635" w:type="pct"/>
            <w:tcBorders>
              <w:top w:val="nil"/>
              <w:left w:val="nil"/>
              <w:bottom w:val="single" w:sz="4" w:space="0" w:color="auto"/>
              <w:right w:val="single" w:sz="8" w:space="0" w:color="auto"/>
            </w:tcBorders>
            <w:shd w:val="clear" w:color="auto" w:fill="auto"/>
            <w:vAlign w:val="center"/>
            <w:hideMark/>
          </w:tcPr>
          <w:p w14:paraId="01515D45" w14:textId="77777777" w:rsidR="0068681C" w:rsidRPr="00F1750B" w:rsidRDefault="0068681C" w:rsidP="0068681C">
            <w:pPr>
              <w:pStyle w:val="ad"/>
              <w:rPr>
                <w:lang w:eastAsia="ru-RU"/>
              </w:rPr>
            </w:pPr>
            <w:r w:rsidRPr="00F1750B">
              <w:rPr>
                <w:lang w:eastAsia="ru-RU"/>
              </w:rPr>
              <w:t> </w:t>
            </w:r>
          </w:p>
        </w:tc>
      </w:tr>
      <w:tr w:rsidR="0068681C" w:rsidRPr="00F1750B" w14:paraId="388D9557" w14:textId="77777777" w:rsidTr="002F49C0">
        <w:trPr>
          <w:trHeight w:val="315"/>
        </w:trPr>
        <w:tc>
          <w:tcPr>
            <w:tcW w:w="700" w:type="pct"/>
            <w:vMerge/>
            <w:tcBorders>
              <w:top w:val="single" w:sz="8" w:space="0" w:color="auto"/>
              <w:left w:val="single" w:sz="8" w:space="0" w:color="auto"/>
              <w:bottom w:val="single" w:sz="4" w:space="0" w:color="auto"/>
              <w:right w:val="single" w:sz="4" w:space="0" w:color="auto"/>
            </w:tcBorders>
            <w:vAlign w:val="center"/>
            <w:hideMark/>
          </w:tcPr>
          <w:p w14:paraId="59AD0282" w14:textId="77777777" w:rsidR="0068681C" w:rsidRPr="00F1750B" w:rsidRDefault="0068681C" w:rsidP="0068681C">
            <w:pPr>
              <w:pStyle w:val="ad"/>
              <w:rPr>
                <w:lang w:eastAsia="ru-RU"/>
              </w:rPr>
            </w:pPr>
          </w:p>
        </w:tc>
        <w:tc>
          <w:tcPr>
            <w:tcW w:w="935" w:type="pct"/>
            <w:tcBorders>
              <w:top w:val="nil"/>
              <w:left w:val="nil"/>
              <w:bottom w:val="single" w:sz="4" w:space="0" w:color="auto"/>
              <w:right w:val="single" w:sz="4" w:space="0" w:color="auto"/>
            </w:tcBorders>
            <w:shd w:val="clear" w:color="auto" w:fill="auto"/>
            <w:hideMark/>
          </w:tcPr>
          <w:p w14:paraId="5D460F8D" w14:textId="77777777" w:rsidR="0068681C" w:rsidRPr="00F1750B" w:rsidRDefault="0068681C" w:rsidP="0068681C">
            <w:pPr>
              <w:pStyle w:val="ad"/>
              <w:rPr>
                <w:lang w:eastAsia="ru-RU"/>
              </w:rPr>
            </w:pPr>
            <w:r w:rsidRPr="00F1750B">
              <w:rPr>
                <w:lang w:eastAsia="ru-RU"/>
              </w:rPr>
              <w:t>с коллекторов</w:t>
            </w:r>
          </w:p>
        </w:tc>
        <w:tc>
          <w:tcPr>
            <w:tcW w:w="780" w:type="pct"/>
            <w:tcBorders>
              <w:top w:val="nil"/>
              <w:left w:val="nil"/>
              <w:bottom w:val="single" w:sz="4" w:space="0" w:color="auto"/>
              <w:right w:val="single" w:sz="4" w:space="0" w:color="auto"/>
            </w:tcBorders>
            <w:shd w:val="clear" w:color="auto" w:fill="auto"/>
            <w:noWrap/>
            <w:vAlign w:val="center"/>
            <w:hideMark/>
          </w:tcPr>
          <w:p w14:paraId="63CF7FF8" w14:textId="77777777" w:rsidR="0068681C" w:rsidRPr="00F1750B" w:rsidRDefault="0068681C" w:rsidP="0068681C">
            <w:pPr>
              <w:pStyle w:val="ad"/>
              <w:rPr>
                <w:lang w:eastAsia="ru-RU"/>
              </w:rPr>
            </w:pPr>
            <w:r w:rsidRPr="00F1750B">
              <w:rPr>
                <w:lang w:eastAsia="ru-RU"/>
              </w:rPr>
              <w:t>01.01.2024-21.03.2024</w:t>
            </w:r>
          </w:p>
        </w:tc>
        <w:tc>
          <w:tcPr>
            <w:tcW w:w="746" w:type="pct"/>
            <w:tcBorders>
              <w:top w:val="nil"/>
              <w:left w:val="nil"/>
              <w:bottom w:val="single" w:sz="4" w:space="0" w:color="auto"/>
              <w:right w:val="single" w:sz="4" w:space="0" w:color="auto"/>
            </w:tcBorders>
            <w:shd w:val="clear" w:color="auto" w:fill="auto"/>
            <w:noWrap/>
            <w:vAlign w:val="center"/>
            <w:hideMark/>
          </w:tcPr>
          <w:p w14:paraId="2A6D2E94" w14:textId="77777777" w:rsidR="0068681C" w:rsidRPr="00F1750B" w:rsidRDefault="0068681C" w:rsidP="0068681C">
            <w:pPr>
              <w:pStyle w:val="ad"/>
              <w:rPr>
                <w:lang w:eastAsia="ru-RU"/>
              </w:rPr>
            </w:pPr>
            <w:r w:rsidRPr="00F1750B">
              <w:rPr>
                <w:lang w:eastAsia="ru-RU"/>
              </w:rPr>
              <w:t>без НДС</w:t>
            </w:r>
          </w:p>
        </w:tc>
        <w:tc>
          <w:tcPr>
            <w:tcW w:w="301" w:type="pct"/>
            <w:tcBorders>
              <w:top w:val="nil"/>
              <w:left w:val="nil"/>
              <w:bottom w:val="single" w:sz="4" w:space="0" w:color="auto"/>
              <w:right w:val="single" w:sz="4" w:space="0" w:color="auto"/>
            </w:tcBorders>
            <w:shd w:val="clear" w:color="auto" w:fill="auto"/>
            <w:vAlign w:val="center"/>
            <w:hideMark/>
          </w:tcPr>
          <w:p w14:paraId="39A0A34E" w14:textId="77777777" w:rsidR="0068681C" w:rsidRPr="00F1750B" w:rsidRDefault="0068681C" w:rsidP="0068681C">
            <w:pPr>
              <w:pStyle w:val="ad"/>
              <w:rPr>
                <w:lang w:eastAsia="ru-RU"/>
              </w:rPr>
            </w:pPr>
            <w:r w:rsidRPr="00F1750B">
              <w:rPr>
                <w:lang w:eastAsia="ru-RU"/>
              </w:rPr>
              <w:t>1 452,28</w:t>
            </w:r>
          </w:p>
        </w:tc>
        <w:tc>
          <w:tcPr>
            <w:tcW w:w="301" w:type="pct"/>
            <w:tcBorders>
              <w:top w:val="nil"/>
              <w:left w:val="nil"/>
              <w:bottom w:val="single" w:sz="4" w:space="0" w:color="auto"/>
              <w:right w:val="single" w:sz="4" w:space="0" w:color="auto"/>
            </w:tcBorders>
            <w:shd w:val="clear" w:color="auto" w:fill="auto"/>
            <w:vAlign w:val="center"/>
            <w:hideMark/>
          </w:tcPr>
          <w:p w14:paraId="62A5C25F" w14:textId="77777777" w:rsidR="0068681C" w:rsidRPr="00F1750B" w:rsidRDefault="0068681C" w:rsidP="0068681C">
            <w:pPr>
              <w:pStyle w:val="ad"/>
              <w:rPr>
                <w:lang w:eastAsia="ru-RU"/>
              </w:rPr>
            </w:pPr>
            <w:r w:rsidRPr="00F1750B">
              <w:rPr>
                <w:lang w:eastAsia="ru-RU"/>
              </w:rPr>
              <w:t>-</w:t>
            </w:r>
          </w:p>
        </w:tc>
        <w:tc>
          <w:tcPr>
            <w:tcW w:w="301" w:type="pct"/>
            <w:tcBorders>
              <w:top w:val="nil"/>
              <w:left w:val="nil"/>
              <w:bottom w:val="single" w:sz="4" w:space="0" w:color="auto"/>
              <w:right w:val="single" w:sz="4" w:space="0" w:color="auto"/>
            </w:tcBorders>
            <w:shd w:val="clear" w:color="auto" w:fill="auto"/>
            <w:vAlign w:val="center"/>
            <w:hideMark/>
          </w:tcPr>
          <w:p w14:paraId="0C1EAAF4" w14:textId="77777777" w:rsidR="0068681C" w:rsidRPr="00F1750B" w:rsidRDefault="0068681C" w:rsidP="0068681C">
            <w:pPr>
              <w:pStyle w:val="ad"/>
              <w:rPr>
                <w:lang w:eastAsia="ru-RU"/>
              </w:rPr>
            </w:pPr>
            <w:r w:rsidRPr="00F1750B">
              <w:rPr>
                <w:lang w:eastAsia="ru-RU"/>
              </w:rPr>
              <w:t>-</w:t>
            </w:r>
          </w:p>
        </w:tc>
        <w:tc>
          <w:tcPr>
            <w:tcW w:w="301" w:type="pct"/>
            <w:tcBorders>
              <w:top w:val="nil"/>
              <w:left w:val="nil"/>
              <w:bottom w:val="single" w:sz="4" w:space="0" w:color="auto"/>
              <w:right w:val="single" w:sz="4" w:space="0" w:color="auto"/>
            </w:tcBorders>
            <w:shd w:val="clear" w:color="auto" w:fill="auto"/>
            <w:vAlign w:val="center"/>
            <w:hideMark/>
          </w:tcPr>
          <w:p w14:paraId="0F911076" w14:textId="77777777" w:rsidR="0068681C" w:rsidRPr="00F1750B" w:rsidRDefault="0068681C" w:rsidP="0068681C">
            <w:pPr>
              <w:pStyle w:val="ad"/>
              <w:rPr>
                <w:lang w:eastAsia="ru-RU"/>
              </w:rPr>
            </w:pPr>
            <w:r w:rsidRPr="00F1750B">
              <w:rPr>
                <w:lang w:eastAsia="ru-RU"/>
              </w:rPr>
              <w:t>-</w:t>
            </w:r>
          </w:p>
        </w:tc>
        <w:tc>
          <w:tcPr>
            <w:tcW w:w="635" w:type="pct"/>
            <w:tcBorders>
              <w:top w:val="nil"/>
              <w:left w:val="nil"/>
              <w:bottom w:val="single" w:sz="4" w:space="0" w:color="auto"/>
              <w:right w:val="single" w:sz="8" w:space="0" w:color="auto"/>
            </w:tcBorders>
            <w:shd w:val="clear" w:color="auto" w:fill="auto"/>
            <w:vAlign w:val="center"/>
            <w:hideMark/>
          </w:tcPr>
          <w:p w14:paraId="4B312CB9" w14:textId="77777777" w:rsidR="0068681C" w:rsidRPr="00F1750B" w:rsidRDefault="0068681C" w:rsidP="0068681C">
            <w:pPr>
              <w:pStyle w:val="ad"/>
              <w:rPr>
                <w:lang w:eastAsia="ru-RU"/>
              </w:rPr>
            </w:pPr>
            <w:r w:rsidRPr="00F1750B">
              <w:rPr>
                <w:lang w:eastAsia="ru-RU"/>
              </w:rPr>
              <w:t>от 20.10.2023 № 40-т/3</w:t>
            </w:r>
          </w:p>
        </w:tc>
      </w:tr>
      <w:tr w:rsidR="0068681C" w:rsidRPr="00F1750B" w14:paraId="374311F2" w14:textId="77777777" w:rsidTr="002F49C0">
        <w:trPr>
          <w:trHeight w:val="315"/>
        </w:trPr>
        <w:tc>
          <w:tcPr>
            <w:tcW w:w="700" w:type="pct"/>
            <w:vMerge/>
            <w:tcBorders>
              <w:top w:val="single" w:sz="8" w:space="0" w:color="auto"/>
              <w:left w:val="single" w:sz="8" w:space="0" w:color="auto"/>
              <w:bottom w:val="single" w:sz="4" w:space="0" w:color="auto"/>
              <w:right w:val="single" w:sz="4" w:space="0" w:color="auto"/>
            </w:tcBorders>
            <w:vAlign w:val="center"/>
            <w:hideMark/>
          </w:tcPr>
          <w:p w14:paraId="2AA7062B" w14:textId="77777777" w:rsidR="0068681C" w:rsidRPr="00F1750B" w:rsidRDefault="0068681C" w:rsidP="0068681C">
            <w:pPr>
              <w:pStyle w:val="ad"/>
              <w:rPr>
                <w:lang w:eastAsia="ru-RU"/>
              </w:rPr>
            </w:pPr>
          </w:p>
        </w:tc>
        <w:tc>
          <w:tcPr>
            <w:tcW w:w="935" w:type="pct"/>
            <w:tcBorders>
              <w:top w:val="nil"/>
              <w:left w:val="nil"/>
              <w:bottom w:val="single" w:sz="4" w:space="0" w:color="auto"/>
              <w:right w:val="single" w:sz="4" w:space="0" w:color="auto"/>
            </w:tcBorders>
            <w:shd w:val="clear" w:color="auto" w:fill="auto"/>
            <w:hideMark/>
          </w:tcPr>
          <w:p w14:paraId="64A4781C" w14:textId="77777777" w:rsidR="0068681C" w:rsidRPr="00F1750B" w:rsidRDefault="0068681C" w:rsidP="0068681C">
            <w:pPr>
              <w:pStyle w:val="ad"/>
              <w:rPr>
                <w:lang w:eastAsia="ru-RU"/>
              </w:rPr>
            </w:pPr>
            <w:r w:rsidRPr="00F1750B">
              <w:rPr>
                <w:lang w:eastAsia="ru-RU"/>
              </w:rPr>
              <w:t>для потребителей с. Писцово</w:t>
            </w:r>
          </w:p>
        </w:tc>
        <w:tc>
          <w:tcPr>
            <w:tcW w:w="780" w:type="pct"/>
            <w:tcBorders>
              <w:top w:val="nil"/>
              <w:left w:val="nil"/>
              <w:bottom w:val="single" w:sz="4" w:space="0" w:color="auto"/>
              <w:right w:val="single" w:sz="4" w:space="0" w:color="auto"/>
            </w:tcBorders>
            <w:shd w:val="clear" w:color="auto" w:fill="auto"/>
            <w:noWrap/>
            <w:vAlign w:val="center"/>
            <w:hideMark/>
          </w:tcPr>
          <w:p w14:paraId="14A0B7DF" w14:textId="77777777" w:rsidR="0068681C" w:rsidRPr="00F1750B" w:rsidRDefault="0068681C" w:rsidP="0068681C">
            <w:pPr>
              <w:pStyle w:val="ad"/>
              <w:rPr>
                <w:lang w:eastAsia="ru-RU"/>
              </w:rPr>
            </w:pPr>
            <w:r w:rsidRPr="00F1750B">
              <w:rPr>
                <w:lang w:eastAsia="ru-RU"/>
              </w:rPr>
              <w:t>22.03.2024-31.12.2024</w:t>
            </w:r>
          </w:p>
        </w:tc>
        <w:tc>
          <w:tcPr>
            <w:tcW w:w="746" w:type="pct"/>
            <w:tcBorders>
              <w:top w:val="nil"/>
              <w:left w:val="nil"/>
              <w:bottom w:val="single" w:sz="4" w:space="0" w:color="auto"/>
              <w:right w:val="single" w:sz="4" w:space="0" w:color="auto"/>
            </w:tcBorders>
            <w:shd w:val="clear" w:color="auto" w:fill="auto"/>
            <w:noWrap/>
            <w:vAlign w:val="center"/>
            <w:hideMark/>
          </w:tcPr>
          <w:p w14:paraId="74BA967D" w14:textId="77777777" w:rsidR="0068681C" w:rsidRPr="00F1750B" w:rsidRDefault="0068681C" w:rsidP="0068681C">
            <w:pPr>
              <w:pStyle w:val="ad"/>
              <w:rPr>
                <w:lang w:eastAsia="ru-RU"/>
              </w:rPr>
            </w:pPr>
            <w:r w:rsidRPr="00F1750B">
              <w:rPr>
                <w:lang w:eastAsia="ru-RU"/>
              </w:rPr>
              <w:t>без НДС / с НДС</w:t>
            </w:r>
          </w:p>
        </w:tc>
        <w:tc>
          <w:tcPr>
            <w:tcW w:w="301" w:type="pct"/>
            <w:tcBorders>
              <w:top w:val="nil"/>
              <w:left w:val="nil"/>
              <w:bottom w:val="single" w:sz="4" w:space="0" w:color="auto"/>
              <w:right w:val="single" w:sz="4" w:space="0" w:color="auto"/>
            </w:tcBorders>
            <w:shd w:val="clear" w:color="auto" w:fill="auto"/>
            <w:vAlign w:val="center"/>
            <w:hideMark/>
          </w:tcPr>
          <w:p w14:paraId="352C2742" w14:textId="77777777" w:rsidR="0068681C" w:rsidRPr="00F1750B" w:rsidRDefault="0068681C" w:rsidP="0068681C">
            <w:pPr>
              <w:pStyle w:val="ad"/>
              <w:rPr>
                <w:lang w:eastAsia="ru-RU"/>
              </w:rPr>
            </w:pPr>
            <w:r w:rsidRPr="00F1750B">
              <w:rPr>
                <w:lang w:eastAsia="ru-RU"/>
              </w:rPr>
              <w:t>2 486,39</w:t>
            </w:r>
          </w:p>
        </w:tc>
        <w:tc>
          <w:tcPr>
            <w:tcW w:w="301" w:type="pct"/>
            <w:tcBorders>
              <w:top w:val="nil"/>
              <w:left w:val="nil"/>
              <w:bottom w:val="single" w:sz="4" w:space="0" w:color="auto"/>
              <w:right w:val="single" w:sz="4" w:space="0" w:color="auto"/>
            </w:tcBorders>
            <w:shd w:val="clear" w:color="auto" w:fill="auto"/>
            <w:vAlign w:val="center"/>
            <w:hideMark/>
          </w:tcPr>
          <w:p w14:paraId="79EACD8A" w14:textId="77777777" w:rsidR="0068681C" w:rsidRPr="00F1750B" w:rsidRDefault="0068681C" w:rsidP="0068681C">
            <w:pPr>
              <w:pStyle w:val="ad"/>
              <w:rPr>
                <w:lang w:eastAsia="ru-RU"/>
              </w:rPr>
            </w:pPr>
            <w:r w:rsidRPr="00F1750B">
              <w:rPr>
                <w:lang w:eastAsia="ru-RU"/>
              </w:rPr>
              <w:t>2 600,21</w:t>
            </w:r>
          </w:p>
        </w:tc>
        <w:tc>
          <w:tcPr>
            <w:tcW w:w="301" w:type="pct"/>
            <w:tcBorders>
              <w:top w:val="nil"/>
              <w:left w:val="nil"/>
              <w:bottom w:val="single" w:sz="4" w:space="0" w:color="auto"/>
              <w:right w:val="single" w:sz="4" w:space="0" w:color="auto"/>
            </w:tcBorders>
            <w:shd w:val="clear" w:color="auto" w:fill="auto"/>
            <w:vAlign w:val="center"/>
            <w:hideMark/>
          </w:tcPr>
          <w:p w14:paraId="3FDC1AAC" w14:textId="77777777" w:rsidR="0068681C" w:rsidRPr="00F1750B" w:rsidRDefault="0068681C" w:rsidP="0068681C">
            <w:pPr>
              <w:pStyle w:val="ad"/>
              <w:rPr>
                <w:lang w:eastAsia="ru-RU"/>
              </w:rPr>
            </w:pPr>
            <w:r w:rsidRPr="00F1750B">
              <w:rPr>
                <w:lang w:eastAsia="ru-RU"/>
              </w:rPr>
              <w:t>2 983,67</w:t>
            </w:r>
          </w:p>
        </w:tc>
        <w:tc>
          <w:tcPr>
            <w:tcW w:w="301" w:type="pct"/>
            <w:tcBorders>
              <w:top w:val="nil"/>
              <w:left w:val="nil"/>
              <w:bottom w:val="single" w:sz="4" w:space="0" w:color="auto"/>
              <w:right w:val="single" w:sz="4" w:space="0" w:color="auto"/>
            </w:tcBorders>
            <w:shd w:val="clear" w:color="auto" w:fill="auto"/>
            <w:vAlign w:val="center"/>
            <w:hideMark/>
          </w:tcPr>
          <w:p w14:paraId="79F815EB" w14:textId="77777777" w:rsidR="0068681C" w:rsidRPr="00F1750B" w:rsidRDefault="0068681C" w:rsidP="0068681C">
            <w:pPr>
              <w:pStyle w:val="ad"/>
              <w:rPr>
                <w:lang w:eastAsia="ru-RU"/>
              </w:rPr>
            </w:pPr>
            <w:r w:rsidRPr="00F1750B">
              <w:rPr>
                <w:lang w:eastAsia="ru-RU"/>
              </w:rPr>
              <w:t>3 120,25</w:t>
            </w:r>
          </w:p>
        </w:tc>
        <w:tc>
          <w:tcPr>
            <w:tcW w:w="635" w:type="pct"/>
            <w:tcBorders>
              <w:top w:val="nil"/>
              <w:left w:val="nil"/>
              <w:bottom w:val="single" w:sz="4" w:space="0" w:color="auto"/>
              <w:right w:val="single" w:sz="8" w:space="0" w:color="auto"/>
            </w:tcBorders>
            <w:shd w:val="clear" w:color="auto" w:fill="auto"/>
            <w:vAlign w:val="center"/>
            <w:hideMark/>
          </w:tcPr>
          <w:p w14:paraId="3D6DC59E" w14:textId="77777777" w:rsidR="0068681C" w:rsidRPr="00F1750B" w:rsidRDefault="0068681C" w:rsidP="0068681C">
            <w:pPr>
              <w:pStyle w:val="ad"/>
              <w:rPr>
                <w:lang w:eastAsia="ru-RU"/>
              </w:rPr>
            </w:pPr>
            <w:r w:rsidRPr="00F1750B">
              <w:rPr>
                <w:lang w:eastAsia="ru-RU"/>
              </w:rPr>
              <w:t>от 22.03.2024 № 9-т/2</w:t>
            </w:r>
          </w:p>
        </w:tc>
      </w:tr>
      <w:tr w:rsidR="0068681C" w:rsidRPr="00F1750B" w14:paraId="4EDFE66D" w14:textId="77777777" w:rsidTr="002F49C0">
        <w:trPr>
          <w:trHeight w:val="315"/>
        </w:trPr>
        <w:tc>
          <w:tcPr>
            <w:tcW w:w="700" w:type="pct"/>
            <w:vMerge/>
            <w:tcBorders>
              <w:top w:val="single" w:sz="8" w:space="0" w:color="auto"/>
              <w:left w:val="single" w:sz="8" w:space="0" w:color="auto"/>
              <w:bottom w:val="single" w:sz="4" w:space="0" w:color="auto"/>
              <w:right w:val="single" w:sz="4" w:space="0" w:color="auto"/>
            </w:tcBorders>
            <w:vAlign w:val="center"/>
            <w:hideMark/>
          </w:tcPr>
          <w:p w14:paraId="231438B3" w14:textId="77777777" w:rsidR="0068681C" w:rsidRPr="00F1750B" w:rsidRDefault="0068681C" w:rsidP="0068681C">
            <w:pPr>
              <w:pStyle w:val="ad"/>
              <w:rPr>
                <w:lang w:eastAsia="ru-RU"/>
              </w:rPr>
            </w:pPr>
          </w:p>
        </w:tc>
        <w:tc>
          <w:tcPr>
            <w:tcW w:w="935" w:type="pct"/>
            <w:tcBorders>
              <w:top w:val="nil"/>
              <w:left w:val="nil"/>
              <w:bottom w:val="single" w:sz="4" w:space="0" w:color="auto"/>
              <w:right w:val="single" w:sz="4" w:space="0" w:color="auto"/>
            </w:tcBorders>
            <w:shd w:val="clear" w:color="auto" w:fill="auto"/>
            <w:vAlign w:val="center"/>
            <w:hideMark/>
          </w:tcPr>
          <w:p w14:paraId="59CFDEF4" w14:textId="77777777" w:rsidR="0068681C" w:rsidRPr="00F1750B" w:rsidRDefault="0068681C" w:rsidP="0068681C">
            <w:pPr>
              <w:pStyle w:val="ad"/>
              <w:rPr>
                <w:lang w:eastAsia="ru-RU"/>
              </w:rPr>
            </w:pPr>
            <w:r w:rsidRPr="00F1750B">
              <w:rPr>
                <w:lang w:eastAsia="ru-RU"/>
              </w:rPr>
              <w:t>АО "ТГК - 7"</w:t>
            </w:r>
          </w:p>
        </w:tc>
        <w:tc>
          <w:tcPr>
            <w:tcW w:w="780" w:type="pct"/>
            <w:tcBorders>
              <w:top w:val="nil"/>
              <w:left w:val="nil"/>
              <w:bottom w:val="single" w:sz="4" w:space="0" w:color="auto"/>
              <w:right w:val="single" w:sz="4" w:space="0" w:color="auto"/>
            </w:tcBorders>
            <w:shd w:val="clear" w:color="auto" w:fill="auto"/>
            <w:noWrap/>
            <w:vAlign w:val="center"/>
            <w:hideMark/>
          </w:tcPr>
          <w:p w14:paraId="16A90BC3" w14:textId="77777777" w:rsidR="0068681C" w:rsidRPr="00F1750B" w:rsidRDefault="0068681C" w:rsidP="0068681C">
            <w:pPr>
              <w:pStyle w:val="ad"/>
              <w:rPr>
                <w:lang w:eastAsia="ru-RU"/>
              </w:rPr>
            </w:pPr>
            <w:r w:rsidRPr="00F1750B">
              <w:rPr>
                <w:lang w:eastAsia="ru-RU"/>
              </w:rPr>
              <w:t> </w:t>
            </w:r>
          </w:p>
        </w:tc>
        <w:tc>
          <w:tcPr>
            <w:tcW w:w="746" w:type="pct"/>
            <w:tcBorders>
              <w:top w:val="nil"/>
              <w:left w:val="nil"/>
              <w:bottom w:val="single" w:sz="4" w:space="0" w:color="auto"/>
              <w:right w:val="single" w:sz="4" w:space="0" w:color="auto"/>
            </w:tcBorders>
            <w:shd w:val="clear" w:color="auto" w:fill="auto"/>
            <w:noWrap/>
            <w:vAlign w:val="center"/>
            <w:hideMark/>
          </w:tcPr>
          <w:p w14:paraId="6E34F880" w14:textId="77777777" w:rsidR="0068681C" w:rsidRPr="00F1750B" w:rsidRDefault="0068681C" w:rsidP="0068681C">
            <w:pPr>
              <w:pStyle w:val="ad"/>
              <w:rPr>
                <w:lang w:eastAsia="ru-RU"/>
              </w:rPr>
            </w:pPr>
            <w:r w:rsidRPr="00F1750B">
              <w:rPr>
                <w:lang w:eastAsia="ru-RU"/>
              </w:rPr>
              <w:t> </w:t>
            </w:r>
          </w:p>
        </w:tc>
        <w:tc>
          <w:tcPr>
            <w:tcW w:w="301" w:type="pct"/>
            <w:tcBorders>
              <w:top w:val="nil"/>
              <w:left w:val="nil"/>
              <w:bottom w:val="single" w:sz="4" w:space="0" w:color="auto"/>
              <w:right w:val="single" w:sz="4" w:space="0" w:color="auto"/>
            </w:tcBorders>
            <w:shd w:val="clear" w:color="auto" w:fill="auto"/>
            <w:vAlign w:val="center"/>
            <w:hideMark/>
          </w:tcPr>
          <w:p w14:paraId="012E3D57" w14:textId="77777777" w:rsidR="0068681C" w:rsidRPr="00F1750B" w:rsidRDefault="0068681C" w:rsidP="0068681C">
            <w:pPr>
              <w:pStyle w:val="ad"/>
              <w:rPr>
                <w:lang w:eastAsia="ru-RU"/>
              </w:rPr>
            </w:pPr>
            <w:r w:rsidRPr="00F1750B">
              <w:rPr>
                <w:lang w:eastAsia="ru-RU"/>
              </w:rPr>
              <w:t> </w:t>
            </w:r>
          </w:p>
        </w:tc>
        <w:tc>
          <w:tcPr>
            <w:tcW w:w="301" w:type="pct"/>
            <w:tcBorders>
              <w:top w:val="nil"/>
              <w:left w:val="nil"/>
              <w:bottom w:val="single" w:sz="4" w:space="0" w:color="auto"/>
              <w:right w:val="single" w:sz="4" w:space="0" w:color="auto"/>
            </w:tcBorders>
            <w:shd w:val="clear" w:color="auto" w:fill="auto"/>
            <w:vAlign w:val="center"/>
            <w:hideMark/>
          </w:tcPr>
          <w:p w14:paraId="65F3E960" w14:textId="77777777" w:rsidR="0068681C" w:rsidRPr="00F1750B" w:rsidRDefault="0068681C" w:rsidP="0068681C">
            <w:pPr>
              <w:pStyle w:val="ad"/>
              <w:rPr>
                <w:lang w:eastAsia="ru-RU"/>
              </w:rPr>
            </w:pPr>
            <w:r w:rsidRPr="00F1750B">
              <w:rPr>
                <w:lang w:eastAsia="ru-RU"/>
              </w:rPr>
              <w:t> </w:t>
            </w:r>
          </w:p>
        </w:tc>
        <w:tc>
          <w:tcPr>
            <w:tcW w:w="301" w:type="pct"/>
            <w:tcBorders>
              <w:top w:val="nil"/>
              <w:left w:val="nil"/>
              <w:bottom w:val="single" w:sz="4" w:space="0" w:color="auto"/>
              <w:right w:val="single" w:sz="4" w:space="0" w:color="auto"/>
            </w:tcBorders>
            <w:shd w:val="clear" w:color="auto" w:fill="auto"/>
            <w:vAlign w:val="center"/>
            <w:hideMark/>
          </w:tcPr>
          <w:p w14:paraId="594CFF9C" w14:textId="77777777" w:rsidR="0068681C" w:rsidRPr="00F1750B" w:rsidRDefault="0068681C" w:rsidP="0068681C">
            <w:pPr>
              <w:pStyle w:val="ad"/>
              <w:rPr>
                <w:lang w:eastAsia="ru-RU"/>
              </w:rPr>
            </w:pPr>
            <w:r w:rsidRPr="00F1750B">
              <w:rPr>
                <w:lang w:eastAsia="ru-RU"/>
              </w:rPr>
              <w:t> </w:t>
            </w:r>
          </w:p>
        </w:tc>
        <w:tc>
          <w:tcPr>
            <w:tcW w:w="301" w:type="pct"/>
            <w:tcBorders>
              <w:top w:val="nil"/>
              <w:left w:val="nil"/>
              <w:bottom w:val="single" w:sz="4" w:space="0" w:color="auto"/>
              <w:right w:val="single" w:sz="4" w:space="0" w:color="auto"/>
            </w:tcBorders>
            <w:shd w:val="clear" w:color="auto" w:fill="auto"/>
            <w:vAlign w:val="center"/>
            <w:hideMark/>
          </w:tcPr>
          <w:p w14:paraId="79F6F303" w14:textId="77777777" w:rsidR="0068681C" w:rsidRPr="00F1750B" w:rsidRDefault="0068681C" w:rsidP="0068681C">
            <w:pPr>
              <w:pStyle w:val="ad"/>
              <w:rPr>
                <w:lang w:eastAsia="ru-RU"/>
              </w:rPr>
            </w:pPr>
            <w:r w:rsidRPr="00F1750B">
              <w:rPr>
                <w:lang w:eastAsia="ru-RU"/>
              </w:rPr>
              <w:t> </w:t>
            </w:r>
          </w:p>
        </w:tc>
        <w:tc>
          <w:tcPr>
            <w:tcW w:w="635" w:type="pct"/>
            <w:tcBorders>
              <w:top w:val="nil"/>
              <w:left w:val="nil"/>
              <w:bottom w:val="single" w:sz="4" w:space="0" w:color="auto"/>
              <w:right w:val="single" w:sz="8" w:space="0" w:color="auto"/>
            </w:tcBorders>
            <w:shd w:val="clear" w:color="auto" w:fill="auto"/>
            <w:vAlign w:val="center"/>
            <w:hideMark/>
          </w:tcPr>
          <w:p w14:paraId="11D5B726" w14:textId="77777777" w:rsidR="0068681C" w:rsidRPr="00F1750B" w:rsidRDefault="0068681C" w:rsidP="0068681C">
            <w:pPr>
              <w:pStyle w:val="ad"/>
              <w:rPr>
                <w:lang w:eastAsia="ru-RU"/>
              </w:rPr>
            </w:pPr>
            <w:r w:rsidRPr="00F1750B">
              <w:rPr>
                <w:lang w:eastAsia="ru-RU"/>
              </w:rPr>
              <w:t>от 17.11.2022 № 50-т/6 (в ред. от 06.12.2022 №58-т/1)</w:t>
            </w:r>
          </w:p>
        </w:tc>
      </w:tr>
      <w:tr w:rsidR="0068681C" w:rsidRPr="00F1750B" w14:paraId="349CCFCC" w14:textId="77777777" w:rsidTr="002F49C0">
        <w:trPr>
          <w:trHeight w:val="330"/>
        </w:trPr>
        <w:tc>
          <w:tcPr>
            <w:tcW w:w="700" w:type="pct"/>
            <w:vMerge/>
            <w:tcBorders>
              <w:top w:val="single" w:sz="8" w:space="0" w:color="auto"/>
              <w:left w:val="single" w:sz="8" w:space="0" w:color="auto"/>
              <w:bottom w:val="single" w:sz="4" w:space="0" w:color="auto"/>
              <w:right w:val="single" w:sz="4" w:space="0" w:color="auto"/>
            </w:tcBorders>
            <w:vAlign w:val="center"/>
            <w:hideMark/>
          </w:tcPr>
          <w:p w14:paraId="7E97B138" w14:textId="77777777" w:rsidR="0068681C" w:rsidRPr="00F1750B" w:rsidRDefault="0068681C" w:rsidP="0068681C">
            <w:pPr>
              <w:pStyle w:val="ad"/>
              <w:rPr>
                <w:lang w:eastAsia="ru-RU"/>
              </w:rPr>
            </w:pPr>
          </w:p>
        </w:tc>
        <w:tc>
          <w:tcPr>
            <w:tcW w:w="935" w:type="pct"/>
            <w:tcBorders>
              <w:top w:val="nil"/>
              <w:left w:val="nil"/>
              <w:bottom w:val="single" w:sz="4" w:space="0" w:color="auto"/>
              <w:right w:val="single" w:sz="4" w:space="0" w:color="auto"/>
            </w:tcBorders>
            <w:shd w:val="clear" w:color="auto" w:fill="auto"/>
            <w:vAlign w:val="center"/>
            <w:hideMark/>
          </w:tcPr>
          <w:p w14:paraId="1C76B871" w14:textId="77777777" w:rsidR="0068681C" w:rsidRPr="00F1750B" w:rsidRDefault="0068681C" w:rsidP="0068681C">
            <w:pPr>
              <w:pStyle w:val="ad"/>
              <w:rPr>
                <w:lang w:eastAsia="ru-RU"/>
              </w:rPr>
            </w:pPr>
            <w:r w:rsidRPr="00F1750B">
              <w:rPr>
                <w:lang w:eastAsia="ru-RU"/>
              </w:rPr>
              <w:t>с. Писцово, ул. Ярославская</w:t>
            </w:r>
          </w:p>
        </w:tc>
        <w:tc>
          <w:tcPr>
            <w:tcW w:w="780" w:type="pct"/>
            <w:tcBorders>
              <w:top w:val="nil"/>
              <w:left w:val="nil"/>
              <w:bottom w:val="single" w:sz="4" w:space="0" w:color="auto"/>
              <w:right w:val="single" w:sz="4" w:space="0" w:color="auto"/>
            </w:tcBorders>
            <w:shd w:val="clear" w:color="auto" w:fill="auto"/>
            <w:noWrap/>
            <w:vAlign w:val="center"/>
            <w:hideMark/>
          </w:tcPr>
          <w:p w14:paraId="118E8DB6" w14:textId="77777777" w:rsidR="0068681C" w:rsidRPr="00F1750B" w:rsidRDefault="0068681C" w:rsidP="0068681C">
            <w:pPr>
              <w:pStyle w:val="ad"/>
              <w:rPr>
                <w:lang w:eastAsia="ru-RU"/>
              </w:rPr>
            </w:pPr>
            <w:r w:rsidRPr="00F1750B">
              <w:rPr>
                <w:lang w:eastAsia="ru-RU"/>
              </w:rPr>
              <w:t>01.01.2024-31.12.2024</w:t>
            </w:r>
          </w:p>
        </w:tc>
        <w:tc>
          <w:tcPr>
            <w:tcW w:w="746" w:type="pct"/>
            <w:tcBorders>
              <w:top w:val="nil"/>
              <w:left w:val="nil"/>
              <w:bottom w:val="single" w:sz="4" w:space="0" w:color="auto"/>
              <w:right w:val="single" w:sz="4" w:space="0" w:color="auto"/>
            </w:tcBorders>
            <w:shd w:val="clear" w:color="auto" w:fill="auto"/>
            <w:noWrap/>
            <w:vAlign w:val="center"/>
            <w:hideMark/>
          </w:tcPr>
          <w:p w14:paraId="24DF3D9C" w14:textId="77777777" w:rsidR="0068681C" w:rsidRPr="00F1750B" w:rsidRDefault="0068681C" w:rsidP="0068681C">
            <w:pPr>
              <w:pStyle w:val="ad"/>
              <w:rPr>
                <w:lang w:eastAsia="ru-RU"/>
              </w:rPr>
            </w:pPr>
            <w:r w:rsidRPr="00F1750B">
              <w:rPr>
                <w:lang w:eastAsia="ru-RU"/>
              </w:rPr>
              <w:t>без НДС / с НДС</w:t>
            </w:r>
          </w:p>
        </w:tc>
        <w:tc>
          <w:tcPr>
            <w:tcW w:w="301" w:type="pct"/>
            <w:tcBorders>
              <w:top w:val="nil"/>
              <w:left w:val="nil"/>
              <w:bottom w:val="single" w:sz="4" w:space="0" w:color="auto"/>
              <w:right w:val="single" w:sz="4" w:space="0" w:color="auto"/>
            </w:tcBorders>
            <w:shd w:val="clear" w:color="auto" w:fill="auto"/>
            <w:vAlign w:val="center"/>
            <w:hideMark/>
          </w:tcPr>
          <w:p w14:paraId="234B4FE2" w14:textId="77777777" w:rsidR="0068681C" w:rsidRPr="00F1750B" w:rsidRDefault="0068681C" w:rsidP="0068681C">
            <w:pPr>
              <w:pStyle w:val="ad"/>
              <w:rPr>
                <w:lang w:eastAsia="ru-RU"/>
              </w:rPr>
            </w:pPr>
            <w:r w:rsidRPr="00F1750B">
              <w:rPr>
                <w:lang w:eastAsia="ru-RU"/>
              </w:rPr>
              <w:t>3 267,90</w:t>
            </w:r>
          </w:p>
        </w:tc>
        <w:tc>
          <w:tcPr>
            <w:tcW w:w="301" w:type="pct"/>
            <w:tcBorders>
              <w:top w:val="nil"/>
              <w:left w:val="nil"/>
              <w:bottom w:val="single" w:sz="4" w:space="0" w:color="auto"/>
              <w:right w:val="single" w:sz="4" w:space="0" w:color="auto"/>
            </w:tcBorders>
            <w:shd w:val="clear" w:color="auto" w:fill="auto"/>
            <w:vAlign w:val="center"/>
            <w:hideMark/>
          </w:tcPr>
          <w:p w14:paraId="1B444C26" w14:textId="77777777" w:rsidR="0068681C" w:rsidRPr="00F1750B" w:rsidRDefault="0068681C" w:rsidP="0068681C">
            <w:pPr>
              <w:pStyle w:val="ad"/>
              <w:rPr>
                <w:lang w:eastAsia="ru-RU"/>
              </w:rPr>
            </w:pPr>
            <w:r w:rsidRPr="00F1750B">
              <w:rPr>
                <w:lang w:eastAsia="ru-RU"/>
              </w:rPr>
              <w:t>3 328,52</w:t>
            </w:r>
          </w:p>
        </w:tc>
        <w:tc>
          <w:tcPr>
            <w:tcW w:w="301" w:type="pct"/>
            <w:tcBorders>
              <w:top w:val="nil"/>
              <w:left w:val="nil"/>
              <w:bottom w:val="single" w:sz="4" w:space="0" w:color="auto"/>
              <w:right w:val="single" w:sz="4" w:space="0" w:color="auto"/>
            </w:tcBorders>
            <w:shd w:val="clear" w:color="auto" w:fill="auto"/>
            <w:vAlign w:val="center"/>
            <w:hideMark/>
          </w:tcPr>
          <w:p w14:paraId="262A0661" w14:textId="77777777" w:rsidR="0068681C" w:rsidRPr="00F1750B" w:rsidRDefault="0068681C" w:rsidP="0068681C">
            <w:pPr>
              <w:pStyle w:val="ad"/>
              <w:rPr>
                <w:lang w:eastAsia="ru-RU"/>
              </w:rPr>
            </w:pPr>
            <w:r w:rsidRPr="00F1750B">
              <w:rPr>
                <w:lang w:eastAsia="ru-RU"/>
              </w:rPr>
              <w:t>3 289,50</w:t>
            </w:r>
          </w:p>
        </w:tc>
        <w:tc>
          <w:tcPr>
            <w:tcW w:w="301" w:type="pct"/>
            <w:tcBorders>
              <w:top w:val="nil"/>
              <w:left w:val="nil"/>
              <w:bottom w:val="single" w:sz="4" w:space="0" w:color="auto"/>
              <w:right w:val="single" w:sz="4" w:space="0" w:color="auto"/>
            </w:tcBorders>
            <w:shd w:val="clear" w:color="auto" w:fill="auto"/>
            <w:vAlign w:val="center"/>
            <w:hideMark/>
          </w:tcPr>
          <w:p w14:paraId="35437009" w14:textId="77777777" w:rsidR="0068681C" w:rsidRPr="00F1750B" w:rsidRDefault="0068681C" w:rsidP="0068681C">
            <w:pPr>
              <w:pStyle w:val="ad"/>
              <w:rPr>
                <w:lang w:eastAsia="ru-RU"/>
              </w:rPr>
            </w:pPr>
            <w:r w:rsidRPr="00F1750B">
              <w:rPr>
                <w:lang w:eastAsia="ru-RU"/>
              </w:rPr>
              <w:t>3 486,57</w:t>
            </w:r>
          </w:p>
        </w:tc>
        <w:tc>
          <w:tcPr>
            <w:tcW w:w="635" w:type="pct"/>
            <w:tcBorders>
              <w:top w:val="nil"/>
              <w:left w:val="nil"/>
              <w:bottom w:val="single" w:sz="4" w:space="0" w:color="auto"/>
              <w:right w:val="single" w:sz="8" w:space="0" w:color="auto"/>
            </w:tcBorders>
            <w:shd w:val="clear" w:color="auto" w:fill="auto"/>
            <w:vAlign w:val="center"/>
            <w:hideMark/>
          </w:tcPr>
          <w:p w14:paraId="772DD6F8" w14:textId="77777777" w:rsidR="0068681C" w:rsidRPr="00F1750B" w:rsidRDefault="0068681C" w:rsidP="0068681C">
            <w:pPr>
              <w:pStyle w:val="ad"/>
              <w:rPr>
                <w:lang w:eastAsia="ru-RU"/>
              </w:rPr>
            </w:pPr>
            <w:r w:rsidRPr="00F1750B">
              <w:rPr>
                <w:lang w:eastAsia="ru-RU"/>
              </w:rPr>
              <w:t>от 17.12.2020 № 72-т/9 (в ред. от 17.11.2023 № 45-т/4)</w:t>
            </w:r>
          </w:p>
        </w:tc>
      </w:tr>
    </w:tbl>
    <w:p w14:paraId="7EDC8791" w14:textId="77777777" w:rsidR="0068681C" w:rsidRDefault="0068681C" w:rsidP="0068681C">
      <w:pPr>
        <w:ind w:firstLine="709"/>
      </w:pPr>
    </w:p>
    <w:p w14:paraId="6C59F792" w14:textId="77777777" w:rsidR="0068681C" w:rsidRDefault="0068681C" w:rsidP="0068681C">
      <w:r>
        <w:br w:type="page"/>
      </w:r>
    </w:p>
    <w:p w14:paraId="6D49CA4C" w14:textId="6B8D2B91" w:rsidR="0068681C" w:rsidRDefault="0068681C" w:rsidP="0068681C">
      <w:r>
        <w:lastRenderedPageBreak/>
        <w:t xml:space="preserve">Таблица </w:t>
      </w:r>
      <w:r>
        <w:fldChar w:fldCharType="begin"/>
      </w:r>
      <w:r>
        <w:instrText xml:space="preserve"> SEQ Таблица \* ARABIC </w:instrText>
      </w:r>
      <w:r>
        <w:fldChar w:fldCharType="separate"/>
      </w:r>
      <w:r w:rsidR="00686689">
        <w:rPr>
          <w:noProof/>
        </w:rPr>
        <w:t>34</w:t>
      </w:r>
      <w:r>
        <w:fldChar w:fldCharType="end"/>
      </w:r>
      <w:r>
        <w:t xml:space="preserve"> - Тарифы на тепловую энергию, поставляемую потребителям за 2025 год</w:t>
      </w:r>
    </w:p>
    <w:tbl>
      <w:tblPr>
        <w:tblW w:w="5000" w:type="pct"/>
        <w:tblLook w:val="04A0" w:firstRow="1" w:lastRow="0" w:firstColumn="1" w:lastColumn="0" w:noHBand="0" w:noVBand="1"/>
      </w:tblPr>
      <w:tblGrid>
        <w:gridCol w:w="2230"/>
        <w:gridCol w:w="3124"/>
        <w:gridCol w:w="1547"/>
        <w:gridCol w:w="2484"/>
        <w:gridCol w:w="958"/>
        <w:gridCol w:w="958"/>
        <w:gridCol w:w="958"/>
        <w:gridCol w:w="958"/>
        <w:gridCol w:w="2703"/>
      </w:tblGrid>
      <w:tr w:rsidR="0068681C" w:rsidRPr="00F1750B" w14:paraId="213C1F01" w14:textId="77777777" w:rsidTr="0068681C">
        <w:trPr>
          <w:trHeight w:val="1080"/>
        </w:trPr>
        <w:tc>
          <w:tcPr>
            <w:tcW w:w="7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E2B2EE" w14:textId="77777777" w:rsidR="0068681C" w:rsidRPr="00F1750B" w:rsidRDefault="0068681C" w:rsidP="0068681C">
            <w:pPr>
              <w:pStyle w:val="ad"/>
              <w:rPr>
                <w:lang w:eastAsia="ru-RU"/>
              </w:rPr>
            </w:pPr>
            <w:r w:rsidRPr="00F1750B">
              <w:rPr>
                <w:lang w:eastAsia="ru-RU"/>
              </w:rPr>
              <w:t>Городской округ/                                                                  муниципальный район</w:t>
            </w:r>
          </w:p>
        </w:tc>
        <w:tc>
          <w:tcPr>
            <w:tcW w:w="9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F72EE7" w14:textId="77777777" w:rsidR="0068681C" w:rsidRPr="00F1750B" w:rsidRDefault="0068681C" w:rsidP="0068681C">
            <w:pPr>
              <w:pStyle w:val="ad"/>
              <w:rPr>
                <w:lang w:eastAsia="ru-RU"/>
              </w:rPr>
            </w:pPr>
            <w:r w:rsidRPr="00F1750B">
              <w:rPr>
                <w:lang w:eastAsia="ru-RU"/>
              </w:rPr>
              <w:t>Наименование организации, месторасположение источника тепловой энергии, вид тарифа</w:t>
            </w:r>
          </w:p>
        </w:tc>
        <w:tc>
          <w:tcPr>
            <w:tcW w:w="4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CF109C" w14:textId="77777777" w:rsidR="0068681C" w:rsidRPr="00F1750B" w:rsidRDefault="0068681C" w:rsidP="0068681C">
            <w:pPr>
              <w:pStyle w:val="ad"/>
              <w:rPr>
                <w:lang w:eastAsia="ru-RU"/>
              </w:rPr>
            </w:pPr>
            <w:r w:rsidRPr="00F1750B">
              <w:rPr>
                <w:lang w:eastAsia="ru-RU"/>
              </w:rPr>
              <w:t>ИНН</w:t>
            </w:r>
          </w:p>
        </w:tc>
        <w:tc>
          <w:tcPr>
            <w:tcW w:w="7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BD0F75" w14:textId="77777777" w:rsidR="0068681C" w:rsidRPr="00F1750B" w:rsidRDefault="0068681C" w:rsidP="0068681C">
            <w:pPr>
              <w:pStyle w:val="ad"/>
              <w:rPr>
                <w:lang w:eastAsia="ru-RU"/>
              </w:rPr>
            </w:pPr>
            <w:r w:rsidRPr="00F1750B">
              <w:rPr>
                <w:lang w:eastAsia="ru-RU"/>
              </w:rPr>
              <w:t>Период действия тарифа (цены)</w:t>
            </w:r>
          </w:p>
        </w:tc>
        <w:tc>
          <w:tcPr>
            <w:tcW w:w="602" w:type="pct"/>
            <w:gridSpan w:val="2"/>
            <w:tcBorders>
              <w:top w:val="single" w:sz="4" w:space="0" w:color="auto"/>
              <w:left w:val="nil"/>
              <w:bottom w:val="single" w:sz="4" w:space="0" w:color="auto"/>
              <w:right w:val="single" w:sz="4" w:space="0" w:color="auto"/>
            </w:tcBorders>
            <w:shd w:val="clear" w:color="auto" w:fill="auto"/>
            <w:vAlign w:val="center"/>
            <w:hideMark/>
          </w:tcPr>
          <w:p w14:paraId="1806CCBB" w14:textId="77777777" w:rsidR="0068681C" w:rsidRPr="00F1750B" w:rsidRDefault="0068681C" w:rsidP="0068681C">
            <w:pPr>
              <w:pStyle w:val="ad"/>
              <w:rPr>
                <w:lang w:eastAsia="ru-RU"/>
              </w:rPr>
            </w:pPr>
            <w:r w:rsidRPr="00F1750B">
              <w:rPr>
                <w:lang w:eastAsia="ru-RU"/>
              </w:rPr>
              <w:t>Тариф на тепловую энергию для потребителей (без НДС)</w:t>
            </w:r>
          </w:p>
        </w:tc>
        <w:tc>
          <w:tcPr>
            <w:tcW w:w="602" w:type="pct"/>
            <w:gridSpan w:val="2"/>
            <w:tcBorders>
              <w:top w:val="single" w:sz="4" w:space="0" w:color="auto"/>
              <w:left w:val="nil"/>
              <w:bottom w:val="single" w:sz="4" w:space="0" w:color="auto"/>
              <w:right w:val="single" w:sz="4" w:space="0" w:color="auto"/>
            </w:tcBorders>
            <w:shd w:val="clear" w:color="auto" w:fill="auto"/>
            <w:vAlign w:val="center"/>
            <w:hideMark/>
          </w:tcPr>
          <w:p w14:paraId="57E8D183" w14:textId="77777777" w:rsidR="0068681C" w:rsidRPr="00F1750B" w:rsidRDefault="0068681C" w:rsidP="0068681C">
            <w:pPr>
              <w:pStyle w:val="ad"/>
              <w:rPr>
                <w:lang w:eastAsia="ru-RU"/>
              </w:rPr>
            </w:pPr>
            <w:r w:rsidRPr="00F1750B">
              <w:rPr>
                <w:lang w:eastAsia="ru-RU"/>
              </w:rPr>
              <w:t>Тариф на тепловую энергию для населения (с НДС)</w:t>
            </w:r>
          </w:p>
        </w:tc>
        <w:tc>
          <w:tcPr>
            <w:tcW w:w="8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A758B" w14:textId="77777777" w:rsidR="0068681C" w:rsidRPr="00F1750B" w:rsidRDefault="0068681C" w:rsidP="0068681C">
            <w:pPr>
              <w:pStyle w:val="ad"/>
              <w:rPr>
                <w:lang w:eastAsia="ru-RU"/>
              </w:rPr>
            </w:pPr>
            <w:r w:rsidRPr="00F1750B">
              <w:rPr>
                <w:lang w:eastAsia="ru-RU"/>
              </w:rPr>
              <w:t>Реквизиты постановления Департамента энергетики и тарифов Ивановской области, которым утвержден тариф (цена)</w:t>
            </w:r>
          </w:p>
        </w:tc>
      </w:tr>
      <w:tr w:rsidR="0068681C" w:rsidRPr="00F1750B" w14:paraId="328F8E9A" w14:textId="77777777" w:rsidTr="0068681C">
        <w:trPr>
          <w:trHeight w:val="315"/>
        </w:trPr>
        <w:tc>
          <w:tcPr>
            <w:tcW w:w="700" w:type="pct"/>
            <w:vMerge/>
            <w:tcBorders>
              <w:top w:val="single" w:sz="4" w:space="0" w:color="auto"/>
              <w:left w:val="single" w:sz="4" w:space="0" w:color="auto"/>
              <w:bottom w:val="single" w:sz="4" w:space="0" w:color="auto"/>
              <w:right w:val="single" w:sz="4" w:space="0" w:color="auto"/>
            </w:tcBorders>
            <w:vAlign w:val="center"/>
            <w:hideMark/>
          </w:tcPr>
          <w:p w14:paraId="1A7E241C" w14:textId="77777777" w:rsidR="0068681C" w:rsidRPr="00F1750B" w:rsidRDefault="0068681C" w:rsidP="0068681C">
            <w:pPr>
              <w:pStyle w:val="ad"/>
              <w:rPr>
                <w:lang w:eastAsia="ru-RU"/>
              </w:rPr>
            </w:pPr>
          </w:p>
        </w:tc>
        <w:tc>
          <w:tcPr>
            <w:tcW w:w="981" w:type="pct"/>
            <w:vMerge/>
            <w:tcBorders>
              <w:top w:val="single" w:sz="4" w:space="0" w:color="auto"/>
              <w:left w:val="single" w:sz="4" w:space="0" w:color="auto"/>
              <w:bottom w:val="single" w:sz="4" w:space="0" w:color="auto"/>
              <w:right w:val="single" w:sz="4" w:space="0" w:color="auto"/>
            </w:tcBorders>
            <w:vAlign w:val="center"/>
            <w:hideMark/>
          </w:tcPr>
          <w:p w14:paraId="743C093B" w14:textId="77777777" w:rsidR="0068681C" w:rsidRPr="00F1750B" w:rsidRDefault="0068681C" w:rsidP="0068681C">
            <w:pPr>
              <w:pStyle w:val="ad"/>
              <w:rPr>
                <w:lang w:eastAsia="ru-RU"/>
              </w:rPr>
            </w:pPr>
          </w:p>
        </w:tc>
        <w:tc>
          <w:tcPr>
            <w:tcW w:w="486" w:type="pct"/>
            <w:vMerge/>
            <w:tcBorders>
              <w:top w:val="single" w:sz="4" w:space="0" w:color="auto"/>
              <w:left w:val="single" w:sz="4" w:space="0" w:color="auto"/>
              <w:bottom w:val="single" w:sz="4" w:space="0" w:color="auto"/>
              <w:right w:val="single" w:sz="4" w:space="0" w:color="auto"/>
            </w:tcBorders>
            <w:vAlign w:val="center"/>
            <w:hideMark/>
          </w:tcPr>
          <w:p w14:paraId="3E3B0C14" w14:textId="77777777" w:rsidR="0068681C" w:rsidRPr="00F1750B" w:rsidRDefault="0068681C" w:rsidP="0068681C">
            <w:pPr>
              <w:pStyle w:val="ad"/>
              <w:rPr>
                <w:lang w:eastAsia="ru-RU"/>
              </w:rPr>
            </w:pPr>
          </w:p>
        </w:tc>
        <w:tc>
          <w:tcPr>
            <w:tcW w:w="780" w:type="pct"/>
            <w:vMerge/>
            <w:tcBorders>
              <w:top w:val="single" w:sz="4" w:space="0" w:color="auto"/>
              <w:left w:val="single" w:sz="4" w:space="0" w:color="auto"/>
              <w:bottom w:val="single" w:sz="4" w:space="0" w:color="auto"/>
              <w:right w:val="single" w:sz="4" w:space="0" w:color="auto"/>
            </w:tcBorders>
            <w:vAlign w:val="center"/>
            <w:hideMark/>
          </w:tcPr>
          <w:p w14:paraId="7A4B279D" w14:textId="77777777" w:rsidR="0068681C" w:rsidRPr="00F1750B" w:rsidRDefault="0068681C" w:rsidP="0068681C">
            <w:pPr>
              <w:pStyle w:val="ad"/>
              <w:rPr>
                <w:lang w:eastAsia="ru-RU"/>
              </w:rPr>
            </w:pPr>
          </w:p>
        </w:tc>
        <w:tc>
          <w:tcPr>
            <w:tcW w:w="301" w:type="pct"/>
            <w:tcBorders>
              <w:top w:val="nil"/>
              <w:left w:val="nil"/>
              <w:bottom w:val="single" w:sz="4" w:space="0" w:color="auto"/>
              <w:right w:val="single" w:sz="4" w:space="0" w:color="auto"/>
            </w:tcBorders>
            <w:shd w:val="clear" w:color="auto" w:fill="auto"/>
            <w:vAlign w:val="center"/>
            <w:hideMark/>
          </w:tcPr>
          <w:p w14:paraId="303BB5C3" w14:textId="77777777" w:rsidR="0068681C" w:rsidRPr="00F1750B" w:rsidRDefault="0068681C" w:rsidP="0068681C">
            <w:pPr>
              <w:pStyle w:val="ad"/>
              <w:rPr>
                <w:lang w:eastAsia="ru-RU"/>
              </w:rPr>
            </w:pPr>
            <w:r w:rsidRPr="00F1750B">
              <w:rPr>
                <w:lang w:eastAsia="ru-RU"/>
              </w:rPr>
              <w:t xml:space="preserve">1 </w:t>
            </w:r>
            <w:proofErr w:type="spellStart"/>
            <w:r w:rsidRPr="00F1750B">
              <w:rPr>
                <w:lang w:eastAsia="ru-RU"/>
              </w:rPr>
              <w:t>пг</w:t>
            </w:r>
            <w:proofErr w:type="spellEnd"/>
          </w:p>
        </w:tc>
        <w:tc>
          <w:tcPr>
            <w:tcW w:w="301" w:type="pct"/>
            <w:tcBorders>
              <w:top w:val="nil"/>
              <w:left w:val="nil"/>
              <w:bottom w:val="single" w:sz="4" w:space="0" w:color="auto"/>
              <w:right w:val="single" w:sz="4" w:space="0" w:color="auto"/>
            </w:tcBorders>
            <w:shd w:val="clear" w:color="auto" w:fill="auto"/>
            <w:vAlign w:val="center"/>
            <w:hideMark/>
          </w:tcPr>
          <w:p w14:paraId="7DB8B9E6" w14:textId="77777777" w:rsidR="0068681C" w:rsidRPr="00F1750B" w:rsidRDefault="0068681C" w:rsidP="0068681C">
            <w:pPr>
              <w:pStyle w:val="ad"/>
              <w:rPr>
                <w:lang w:eastAsia="ru-RU"/>
              </w:rPr>
            </w:pPr>
            <w:r w:rsidRPr="00F1750B">
              <w:rPr>
                <w:lang w:eastAsia="ru-RU"/>
              </w:rPr>
              <w:t xml:space="preserve">2 </w:t>
            </w:r>
            <w:proofErr w:type="spellStart"/>
            <w:r w:rsidRPr="00F1750B">
              <w:rPr>
                <w:lang w:eastAsia="ru-RU"/>
              </w:rPr>
              <w:t>пг</w:t>
            </w:r>
            <w:proofErr w:type="spellEnd"/>
          </w:p>
        </w:tc>
        <w:tc>
          <w:tcPr>
            <w:tcW w:w="301" w:type="pct"/>
            <w:tcBorders>
              <w:top w:val="nil"/>
              <w:left w:val="nil"/>
              <w:bottom w:val="single" w:sz="4" w:space="0" w:color="auto"/>
              <w:right w:val="single" w:sz="4" w:space="0" w:color="auto"/>
            </w:tcBorders>
            <w:shd w:val="clear" w:color="auto" w:fill="auto"/>
            <w:vAlign w:val="center"/>
            <w:hideMark/>
          </w:tcPr>
          <w:p w14:paraId="32C0B85F" w14:textId="77777777" w:rsidR="0068681C" w:rsidRPr="00F1750B" w:rsidRDefault="0068681C" w:rsidP="0068681C">
            <w:pPr>
              <w:pStyle w:val="ad"/>
              <w:rPr>
                <w:lang w:eastAsia="ru-RU"/>
              </w:rPr>
            </w:pPr>
            <w:r w:rsidRPr="00F1750B">
              <w:rPr>
                <w:lang w:eastAsia="ru-RU"/>
              </w:rPr>
              <w:t xml:space="preserve">1 </w:t>
            </w:r>
            <w:proofErr w:type="spellStart"/>
            <w:r w:rsidRPr="00F1750B">
              <w:rPr>
                <w:lang w:eastAsia="ru-RU"/>
              </w:rPr>
              <w:t>пг</w:t>
            </w:r>
            <w:proofErr w:type="spellEnd"/>
          </w:p>
        </w:tc>
        <w:tc>
          <w:tcPr>
            <w:tcW w:w="301" w:type="pct"/>
            <w:tcBorders>
              <w:top w:val="nil"/>
              <w:left w:val="nil"/>
              <w:bottom w:val="single" w:sz="4" w:space="0" w:color="auto"/>
              <w:right w:val="single" w:sz="4" w:space="0" w:color="auto"/>
            </w:tcBorders>
            <w:shd w:val="clear" w:color="auto" w:fill="auto"/>
            <w:vAlign w:val="center"/>
            <w:hideMark/>
          </w:tcPr>
          <w:p w14:paraId="266DEC41" w14:textId="77777777" w:rsidR="0068681C" w:rsidRPr="00F1750B" w:rsidRDefault="0068681C" w:rsidP="0068681C">
            <w:pPr>
              <w:pStyle w:val="ad"/>
              <w:rPr>
                <w:lang w:eastAsia="ru-RU"/>
              </w:rPr>
            </w:pPr>
            <w:r w:rsidRPr="00F1750B">
              <w:rPr>
                <w:lang w:eastAsia="ru-RU"/>
              </w:rPr>
              <w:t xml:space="preserve">2 </w:t>
            </w:r>
            <w:proofErr w:type="spellStart"/>
            <w:r w:rsidRPr="00F1750B">
              <w:rPr>
                <w:lang w:eastAsia="ru-RU"/>
              </w:rPr>
              <w:t>пг</w:t>
            </w:r>
            <w:proofErr w:type="spellEnd"/>
          </w:p>
        </w:tc>
        <w:tc>
          <w:tcPr>
            <w:tcW w:w="849" w:type="pct"/>
            <w:vMerge/>
            <w:tcBorders>
              <w:top w:val="single" w:sz="4" w:space="0" w:color="auto"/>
              <w:left w:val="single" w:sz="4" w:space="0" w:color="auto"/>
              <w:bottom w:val="single" w:sz="4" w:space="0" w:color="auto"/>
              <w:right w:val="single" w:sz="4" w:space="0" w:color="auto"/>
            </w:tcBorders>
            <w:vAlign w:val="center"/>
            <w:hideMark/>
          </w:tcPr>
          <w:p w14:paraId="620D47FD" w14:textId="77777777" w:rsidR="0068681C" w:rsidRPr="00F1750B" w:rsidRDefault="0068681C" w:rsidP="0068681C">
            <w:pPr>
              <w:pStyle w:val="ad"/>
              <w:rPr>
                <w:lang w:eastAsia="ru-RU"/>
              </w:rPr>
            </w:pPr>
          </w:p>
        </w:tc>
      </w:tr>
      <w:tr w:rsidR="0068681C" w:rsidRPr="00F1750B" w14:paraId="2DB1D1C2" w14:textId="77777777" w:rsidTr="0068681C">
        <w:trPr>
          <w:trHeight w:val="315"/>
        </w:trPr>
        <w:tc>
          <w:tcPr>
            <w:tcW w:w="700" w:type="pct"/>
            <w:vMerge w:val="restart"/>
            <w:tcBorders>
              <w:top w:val="nil"/>
              <w:left w:val="single" w:sz="4" w:space="0" w:color="auto"/>
              <w:bottom w:val="single" w:sz="4" w:space="0" w:color="000000"/>
              <w:right w:val="single" w:sz="4" w:space="0" w:color="auto"/>
            </w:tcBorders>
            <w:vAlign w:val="center"/>
            <w:hideMark/>
          </w:tcPr>
          <w:p w14:paraId="53818344" w14:textId="13592545" w:rsidR="0068681C" w:rsidRPr="00F1750B" w:rsidRDefault="0068681C" w:rsidP="0068681C">
            <w:pPr>
              <w:pStyle w:val="ad"/>
              <w:rPr>
                <w:lang w:eastAsia="ru-RU"/>
              </w:rPr>
            </w:pPr>
            <w:r w:rsidRPr="00F1750B">
              <w:rPr>
                <w:lang w:eastAsia="ru-RU"/>
              </w:rPr>
              <w:t>Комсомольский район</w:t>
            </w:r>
            <w:r>
              <w:rPr>
                <w:lang w:eastAsia="ru-RU"/>
              </w:rPr>
              <w:t xml:space="preserve">, </w:t>
            </w:r>
            <w:proofErr w:type="spellStart"/>
            <w:r>
              <w:rPr>
                <w:lang w:eastAsia="ru-RU"/>
              </w:rPr>
              <w:t>Писцовское</w:t>
            </w:r>
            <w:proofErr w:type="spellEnd"/>
            <w:r>
              <w:rPr>
                <w:lang w:eastAsia="ru-RU"/>
              </w:rPr>
              <w:t xml:space="preserve"> СП</w:t>
            </w:r>
          </w:p>
        </w:tc>
        <w:tc>
          <w:tcPr>
            <w:tcW w:w="981" w:type="pct"/>
            <w:tcBorders>
              <w:top w:val="nil"/>
              <w:left w:val="nil"/>
              <w:bottom w:val="single" w:sz="4" w:space="0" w:color="auto"/>
              <w:right w:val="single" w:sz="4" w:space="0" w:color="auto"/>
            </w:tcBorders>
            <w:shd w:val="clear" w:color="auto" w:fill="auto"/>
            <w:vAlign w:val="center"/>
            <w:hideMark/>
          </w:tcPr>
          <w:p w14:paraId="2A95B241" w14:textId="77777777" w:rsidR="0068681C" w:rsidRPr="00F1750B" w:rsidRDefault="0068681C" w:rsidP="0068681C">
            <w:pPr>
              <w:pStyle w:val="ad"/>
              <w:rPr>
                <w:lang w:eastAsia="ru-RU"/>
              </w:rPr>
            </w:pPr>
            <w:r w:rsidRPr="00F1750B">
              <w:rPr>
                <w:lang w:eastAsia="ru-RU"/>
              </w:rPr>
              <w:t>ГУП Ивановской области "Центр-Профи"</w:t>
            </w:r>
          </w:p>
        </w:tc>
        <w:tc>
          <w:tcPr>
            <w:tcW w:w="486" w:type="pct"/>
            <w:tcBorders>
              <w:top w:val="nil"/>
              <w:left w:val="nil"/>
              <w:bottom w:val="single" w:sz="4" w:space="0" w:color="auto"/>
              <w:right w:val="single" w:sz="4" w:space="0" w:color="auto"/>
            </w:tcBorders>
            <w:shd w:val="clear" w:color="auto" w:fill="auto"/>
            <w:vAlign w:val="center"/>
            <w:hideMark/>
          </w:tcPr>
          <w:p w14:paraId="4BE42654" w14:textId="77777777" w:rsidR="0068681C" w:rsidRPr="00F1750B" w:rsidRDefault="0068681C" w:rsidP="0068681C">
            <w:pPr>
              <w:pStyle w:val="ad"/>
              <w:rPr>
                <w:lang w:eastAsia="ru-RU"/>
              </w:rPr>
            </w:pPr>
            <w:r w:rsidRPr="00F1750B">
              <w:rPr>
                <w:lang w:eastAsia="ru-RU"/>
              </w:rPr>
              <w:t>3730001965</w:t>
            </w:r>
          </w:p>
        </w:tc>
        <w:tc>
          <w:tcPr>
            <w:tcW w:w="780" w:type="pct"/>
            <w:tcBorders>
              <w:top w:val="nil"/>
              <w:left w:val="nil"/>
              <w:bottom w:val="single" w:sz="4" w:space="0" w:color="auto"/>
              <w:right w:val="single" w:sz="4" w:space="0" w:color="auto"/>
            </w:tcBorders>
            <w:shd w:val="clear" w:color="auto" w:fill="auto"/>
            <w:noWrap/>
            <w:vAlign w:val="center"/>
            <w:hideMark/>
          </w:tcPr>
          <w:p w14:paraId="0A9F3FA2" w14:textId="77777777" w:rsidR="0068681C" w:rsidRPr="00F1750B" w:rsidRDefault="0068681C" w:rsidP="0068681C">
            <w:pPr>
              <w:pStyle w:val="ad"/>
              <w:rPr>
                <w:lang w:eastAsia="ru-RU"/>
              </w:rPr>
            </w:pPr>
            <w:r w:rsidRPr="00F1750B">
              <w:rPr>
                <w:lang w:eastAsia="ru-RU"/>
              </w:rPr>
              <w:t> </w:t>
            </w:r>
          </w:p>
        </w:tc>
        <w:tc>
          <w:tcPr>
            <w:tcW w:w="301" w:type="pct"/>
            <w:tcBorders>
              <w:top w:val="nil"/>
              <w:left w:val="nil"/>
              <w:bottom w:val="single" w:sz="4" w:space="0" w:color="auto"/>
              <w:right w:val="single" w:sz="4" w:space="0" w:color="auto"/>
            </w:tcBorders>
            <w:shd w:val="clear" w:color="auto" w:fill="auto"/>
            <w:vAlign w:val="center"/>
            <w:hideMark/>
          </w:tcPr>
          <w:p w14:paraId="1A58D889" w14:textId="77777777" w:rsidR="0068681C" w:rsidRPr="00F1750B" w:rsidRDefault="0068681C" w:rsidP="0068681C">
            <w:pPr>
              <w:pStyle w:val="ad"/>
              <w:rPr>
                <w:lang w:eastAsia="ru-RU"/>
              </w:rPr>
            </w:pPr>
            <w:r w:rsidRPr="00F1750B">
              <w:rPr>
                <w:lang w:eastAsia="ru-RU"/>
              </w:rPr>
              <w:t> </w:t>
            </w:r>
          </w:p>
        </w:tc>
        <w:tc>
          <w:tcPr>
            <w:tcW w:w="301" w:type="pct"/>
            <w:tcBorders>
              <w:top w:val="nil"/>
              <w:left w:val="nil"/>
              <w:bottom w:val="single" w:sz="4" w:space="0" w:color="auto"/>
              <w:right w:val="single" w:sz="4" w:space="0" w:color="auto"/>
            </w:tcBorders>
            <w:shd w:val="clear" w:color="auto" w:fill="auto"/>
            <w:vAlign w:val="center"/>
            <w:hideMark/>
          </w:tcPr>
          <w:p w14:paraId="5D77B976" w14:textId="77777777" w:rsidR="0068681C" w:rsidRPr="00F1750B" w:rsidRDefault="0068681C" w:rsidP="0068681C">
            <w:pPr>
              <w:pStyle w:val="ad"/>
              <w:rPr>
                <w:lang w:eastAsia="ru-RU"/>
              </w:rPr>
            </w:pPr>
            <w:r w:rsidRPr="00F1750B">
              <w:rPr>
                <w:lang w:eastAsia="ru-RU"/>
              </w:rPr>
              <w:t> </w:t>
            </w:r>
          </w:p>
        </w:tc>
        <w:tc>
          <w:tcPr>
            <w:tcW w:w="301" w:type="pct"/>
            <w:tcBorders>
              <w:top w:val="nil"/>
              <w:left w:val="nil"/>
              <w:bottom w:val="single" w:sz="4" w:space="0" w:color="auto"/>
              <w:right w:val="single" w:sz="4" w:space="0" w:color="auto"/>
            </w:tcBorders>
            <w:shd w:val="clear" w:color="auto" w:fill="auto"/>
            <w:vAlign w:val="center"/>
            <w:hideMark/>
          </w:tcPr>
          <w:p w14:paraId="5512DED3" w14:textId="77777777" w:rsidR="0068681C" w:rsidRPr="00F1750B" w:rsidRDefault="0068681C" w:rsidP="0068681C">
            <w:pPr>
              <w:pStyle w:val="ad"/>
              <w:rPr>
                <w:lang w:eastAsia="ru-RU"/>
              </w:rPr>
            </w:pPr>
            <w:r w:rsidRPr="00F1750B">
              <w:rPr>
                <w:lang w:eastAsia="ru-RU"/>
              </w:rPr>
              <w:t> </w:t>
            </w:r>
          </w:p>
        </w:tc>
        <w:tc>
          <w:tcPr>
            <w:tcW w:w="301" w:type="pct"/>
            <w:tcBorders>
              <w:top w:val="nil"/>
              <w:left w:val="nil"/>
              <w:bottom w:val="single" w:sz="4" w:space="0" w:color="auto"/>
              <w:right w:val="single" w:sz="4" w:space="0" w:color="auto"/>
            </w:tcBorders>
            <w:shd w:val="clear" w:color="auto" w:fill="auto"/>
            <w:vAlign w:val="center"/>
            <w:hideMark/>
          </w:tcPr>
          <w:p w14:paraId="4FFB2143" w14:textId="77777777" w:rsidR="0068681C" w:rsidRPr="00F1750B" w:rsidRDefault="0068681C" w:rsidP="0068681C">
            <w:pPr>
              <w:pStyle w:val="ad"/>
              <w:rPr>
                <w:lang w:eastAsia="ru-RU"/>
              </w:rPr>
            </w:pPr>
            <w:r w:rsidRPr="00F1750B">
              <w:rPr>
                <w:lang w:eastAsia="ru-RU"/>
              </w:rPr>
              <w:t> </w:t>
            </w:r>
          </w:p>
        </w:tc>
        <w:tc>
          <w:tcPr>
            <w:tcW w:w="849" w:type="pct"/>
            <w:tcBorders>
              <w:top w:val="nil"/>
              <w:left w:val="nil"/>
              <w:bottom w:val="single" w:sz="4" w:space="0" w:color="auto"/>
              <w:right w:val="single" w:sz="4" w:space="0" w:color="auto"/>
            </w:tcBorders>
            <w:shd w:val="clear" w:color="auto" w:fill="auto"/>
            <w:vAlign w:val="center"/>
            <w:hideMark/>
          </w:tcPr>
          <w:p w14:paraId="7037F4A8" w14:textId="77777777" w:rsidR="0068681C" w:rsidRPr="00F1750B" w:rsidRDefault="0068681C" w:rsidP="0068681C">
            <w:pPr>
              <w:pStyle w:val="ad"/>
              <w:rPr>
                <w:lang w:eastAsia="ru-RU"/>
              </w:rPr>
            </w:pPr>
            <w:r w:rsidRPr="00F1750B">
              <w:rPr>
                <w:lang w:eastAsia="ru-RU"/>
              </w:rPr>
              <w:t> </w:t>
            </w:r>
          </w:p>
        </w:tc>
      </w:tr>
      <w:tr w:rsidR="0068681C" w:rsidRPr="00F1750B" w14:paraId="5DED1883" w14:textId="77777777" w:rsidTr="0068681C">
        <w:trPr>
          <w:trHeight w:val="315"/>
        </w:trPr>
        <w:tc>
          <w:tcPr>
            <w:tcW w:w="700" w:type="pct"/>
            <w:vMerge/>
            <w:tcBorders>
              <w:top w:val="nil"/>
              <w:left w:val="single" w:sz="4" w:space="0" w:color="auto"/>
              <w:bottom w:val="single" w:sz="4" w:space="0" w:color="000000"/>
              <w:right w:val="single" w:sz="4" w:space="0" w:color="auto"/>
            </w:tcBorders>
            <w:vAlign w:val="center"/>
            <w:hideMark/>
          </w:tcPr>
          <w:p w14:paraId="19C8DBB7" w14:textId="77777777" w:rsidR="0068681C" w:rsidRPr="00F1750B" w:rsidRDefault="0068681C" w:rsidP="0068681C">
            <w:pPr>
              <w:pStyle w:val="ad"/>
              <w:rPr>
                <w:lang w:eastAsia="ru-RU"/>
              </w:rPr>
            </w:pPr>
          </w:p>
        </w:tc>
        <w:tc>
          <w:tcPr>
            <w:tcW w:w="981" w:type="pct"/>
            <w:tcBorders>
              <w:top w:val="nil"/>
              <w:left w:val="nil"/>
              <w:bottom w:val="single" w:sz="4" w:space="0" w:color="auto"/>
              <w:right w:val="single" w:sz="4" w:space="0" w:color="auto"/>
            </w:tcBorders>
            <w:shd w:val="clear" w:color="auto" w:fill="auto"/>
            <w:hideMark/>
          </w:tcPr>
          <w:p w14:paraId="49A1C5F5" w14:textId="77777777" w:rsidR="0068681C" w:rsidRPr="00F1750B" w:rsidRDefault="0068681C" w:rsidP="0068681C">
            <w:pPr>
              <w:pStyle w:val="ad"/>
              <w:rPr>
                <w:lang w:eastAsia="ru-RU"/>
              </w:rPr>
            </w:pPr>
            <w:r w:rsidRPr="00F1750B">
              <w:rPr>
                <w:lang w:eastAsia="ru-RU"/>
              </w:rPr>
              <w:t>для потребителей с. Писцово</w:t>
            </w:r>
          </w:p>
        </w:tc>
        <w:tc>
          <w:tcPr>
            <w:tcW w:w="486" w:type="pct"/>
            <w:tcBorders>
              <w:top w:val="nil"/>
              <w:left w:val="nil"/>
              <w:bottom w:val="single" w:sz="4" w:space="0" w:color="auto"/>
              <w:right w:val="single" w:sz="4" w:space="0" w:color="auto"/>
            </w:tcBorders>
            <w:shd w:val="clear" w:color="auto" w:fill="auto"/>
            <w:vAlign w:val="center"/>
            <w:hideMark/>
          </w:tcPr>
          <w:p w14:paraId="5E3436F9" w14:textId="77777777" w:rsidR="0068681C" w:rsidRPr="00F1750B" w:rsidRDefault="0068681C" w:rsidP="0068681C">
            <w:pPr>
              <w:pStyle w:val="ad"/>
              <w:rPr>
                <w:lang w:eastAsia="ru-RU"/>
              </w:rPr>
            </w:pPr>
            <w:r w:rsidRPr="00F1750B">
              <w:rPr>
                <w:lang w:eastAsia="ru-RU"/>
              </w:rPr>
              <w:t>3730001965</w:t>
            </w:r>
          </w:p>
        </w:tc>
        <w:tc>
          <w:tcPr>
            <w:tcW w:w="780" w:type="pct"/>
            <w:tcBorders>
              <w:top w:val="nil"/>
              <w:left w:val="nil"/>
              <w:bottom w:val="single" w:sz="4" w:space="0" w:color="auto"/>
              <w:right w:val="single" w:sz="4" w:space="0" w:color="auto"/>
            </w:tcBorders>
            <w:shd w:val="clear" w:color="auto" w:fill="auto"/>
            <w:noWrap/>
            <w:vAlign w:val="center"/>
            <w:hideMark/>
          </w:tcPr>
          <w:p w14:paraId="142DC8AC" w14:textId="77777777" w:rsidR="0068681C" w:rsidRPr="00F1750B" w:rsidRDefault="0068681C" w:rsidP="0068681C">
            <w:pPr>
              <w:pStyle w:val="ad"/>
              <w:rPr>
                <w:lang w:eastAsia="ru-RU"/>
              </w:rPr>
            </w:pPr>
            <w:r w:rsidRPr="00F1750B">
              <w:rPr>
                <w:lang w:eastAsia="ru-RU"/>
              </w:rPr>
              <w:t>01.01.2025-31.12.2025</w:t>
            </w:r>
          </w:p>
        </w:tc>
        <w:tc>
          <w:tcPr>
            <w:tcW w:w="301" w:type="pct"/>
            <w:tcBorders>
              <w:top w:val="nil"/>
              <w:left w:val="nil"/>
              <w:bottom w:val="single" w:sz="4" w:space="0" w:color="auto"/>
              <w:right w:val="single" w:sz="4" w:space="0" w:color="auto"/>
            </w:tcBorders>
            <w:shd w:val="clear" w:color="auto" w:fill="auto"/>
            <w:vAlign w:val="center"/>
            <w:hideMark/>
          </w:tcPr>
          <w:p w14:paraId="3B783CA3" w14:textId="77777777" w:rsidR="0068681C" w:rsidRPr="00F1750B" w:rsidRDefault="0068681C" w:rsidP="0068681C">
            <w:pPr>
              <w:pStyle w:val="ad"/>
              <w:rPr>
                <w:lang w:eastAsia="ru-RU"/>
              </w:rPr>
            </w:pPr>
            <w:r w:rsidRPr="00F1750B">
              <w:rPr>
                <w:lang w:eastAsia="ru-RU"/>
              </w:rPr>
              <w:t>2 600,21</w:t>
            </w:r>
          </w:p>
        </w:tc>
        <w:tc>
          <w:tcPr>
            <w:tcW w:w="301" w:type="pct"/>
            <w:tcBorders>
              <w:top w:val="nil"/>
              <w:left w:val="nil"/>
              <w:bottom w:val="single" w:sz="4" w:space="0" w:color="auto"/>
              <w:right w:val="single" w:sz="4" w:space="0" w:color="auto"/>
            </w:tcBorders>
            <w:shd w:val="clear" w:color="auto" w:fill="auto"/>
            <w:vAlign w:val="center"/>
            <w:hideMark/>
          </w:tcPr>
          <w:p w14:paraId="0EBAFE01" w14:textId="77777777" w:rsidR="0068681C" w:rsidRPr="00F1750B" w:rsidRDefault="0068681C" w:rsidP="0068681C">
            <w:pPr>
              <w:pStyle w:val="ad"/>
              <w:rPr>
                <w:lang w:eastAsia="ru-RU"/>
              </w:rPr>
            </w:pPr>
            <w:r w:rsidRPr="00F1750B">
              <w:rPr>
                <w:lang w:eastAsia="ru-RU"/>
              </w:rPr>
              <w:t>2 724,44</w:t>
            </w:r>
          </w:p>
        </w:tc>
        <w:tc>
          <w:tcPr>
            <w:tcW w:w="301" w:type="pct"/>
            <w:tcBorders>
              <w:top w:val="nil"/>
              <w:left w:val="nil"/>
              <w:bottom w:val="single" w:sz="4" w:space="0" w:color="auto"/>
              <w:right w:val="single" w:sz="4" w:space="0" w:color="auto"/>
            </w:tcBorders>
            <w:shd w:val="clear" w:color="auto" w:fill="auto"/>
            <w:vAlign w:val="center"/>
            <w:hideMark/>
          </w:tcPr>
          <w:p w14:paraId="36AF1619" w14:textId="77777777" w:rsidR="0068681C" w:rsidRPr="00F1750B" w:rsidRDefault="0068681C" w:rsidP="0068681C">
            <w:pPr>
              <w:pStyle w:val="ad"/>
              <w:rPr>
                <w:lang w:eastAsia="ru-RU"/>
              </w:rPr>
            </w:pPr>
            <w:r w:rsidRPr="00F1750B">
              <w:rPr>
                <w:lang w:eastAsia="ru-RU"/>
              </w:rPr>
              <w:t>3 120,25</w:t>
            </w:r>
          </w:p>
        </w:tc>
        <w:tc>
          <w:tcPr>
            <w:tcW w:w="301" w:type="pct"/>
            <w:tcBorders>
              <w:top w:val="nil"/>
              <w:left w:val="nil"/>
              <w:bottom w:val="single" w:sz="4" w:space="0" w:color="auto"/>
              <w:right w:val="single" w:sz="4" w:space="0" w:color="auto"/>
            </w:tcBorders>
            <w:shd w:val="clear" w:color="auto" w:fill="auto"/>
            <w:vAlign w:val="center"/>
            <w:hideMark/>
          </w:tcPr>
          <w:p w14:paraId="75EF9D96" w14:textId="77777777" w:rsidR="0068681C" w:rsidRPr="00F1750B" w:rsidRDefault="0068681C" w:rsidP="0068681C">
            <w:pPr>
              <w:pStyle w:val="ad"/>
              <w:rPr>
                <w:lang w:eastAsia="ru-RU"/>
              </w:rPr>
            </w:pPr>
            <w:r w:rsidRPr="00F1750B">
              <w:rPr>
                <w:lang w:eastAsia="ru-RU"/>
              </w:rPr>
              <w:t>3 269,33</w:t>
            </w:r>
          </w:p>
        </w:tc>
        <w:tc>
          <w:tcPr>
            <w:tcW w:w="849" w:type="pct"/>
            <w:tcBorders>
              <w:top w:val="nil"/>
              <w:left w:val="nil"/>
              <w:bottom w:val="single" w:sz="4" w:space="0" w:color="auto"/>
              <w:right w:val="single" w:sz="4" w:space="0" w:color="auto"/>
            </w:tcBorders>
            <w:shd w:val="clear" w:color="auto" w:fill="auto"/>
            <w:vAlign w:val="center"/>
            <w:hideMark/>
          </w:tcPr>
          <w:p w14:paraId="047D81E6" w14:textId="77777777" w:rsidR="0068681C" w:rsidRPr="00F1750B" w:rsidRDefault="0068681C" w:rsidP="0068681C">
            <w:pPr>
              <w:pStyle w:val="ad"/>
              <w:rPr>
                <w:lang w:eastAsia="ru-RU"/>
              </w:rPr>
            </w:pPr>
            <w:r w:rsidRPr="00F1750B">
              <w:rPr>
                <w:lang w:eastAsia="ru-RU"/>
              </w:rPr>
              <w:t>от 22.03.2024 № 9-т/2 (в ред. от 18.10.2024 № 38-т/9)</w:t>
            </w:r>
          </w:p>
        </w:tc>
      </w:tr>
      <w:tr w:rsidR="0068681C" w:rsidRPr="00F1750B" w14:paraId="5480188C" w14:textId="77777777" w:rsidTr="0068681C">
        <w:trPr>
          <w:trHeight w:val="315"/>
        </w:trPr>
        <w:tc>
          <w:tcPr>
            <w:tcW w:w="700" w:type="pct"/>
            <w:vMerge/>
            <w:tcBorders>
              <w:top w:val="nil"/>
              <w:left w:val="single" w:sz="4" w:space="0" w:color="auto"/>
              <w:bottom w:val="single" w:sz="4" w:space="0" w:color="000000"/>
              <w:right w:val="single" w:sz="4" w:space="0" w:color="auto"/>
            </w:tcBorders>
            <w:vAlign w:val="center"/>
            <w:hideMark/>
          </w:tcPr>
          <w:p w14:paraId="6BD25020" w14:textId="77777777" w:rsidR="0068681C" w:rsidRPr="00F1750B" w:rsidRDefault="0068681C" w:rsidP="0068681C">
            <w:pPr>
              <w:pStyle w:val="ad"/>
              <w:rPr>
                <w:lang w:eastAsia="ru-RU"/>
              </w:rPr>
            </w:pPr>
          </w:p>
        </w:tc>
        <w:tc>
          <w:tcPr>
            <w:tcW w:w="981" w:type="pct"/>
            <w:tcBorders>
              <w:top w:val="nil"/>
              <w:left w:val="nil"/>
              <w:bottom w:val="single" w:sz="4" w:space="0" w:color="auto"/>
              <w:right w:val="single" w:sz="4" w:space="0" w:color="auto"/>
            </w:tcBorders>
            <w:shd w:val="clear" w:color="auto" w:fill="auto"/>
            <w:vAlign w:val="center"/>
            <w:hideMark/>
          </w:tcPr>
          <w:p w14:paraId="7E58C319" w14:textId="77777777" w:rsidR="0068681C" w:rsidRPr="00F1750B" w:rsidRDefault="0068681C" w:rsidP="0068681C">
            <w:pPr>
              <w:pStyle w:val="ad"/>
              <w:rPr>
                <w:lang w:eastAsia="ru-RU"/>
              </w:rPr>
            </w:pPr>
            <w:r w:rsidRPr="00F1750B">
              <w:rPr>
                <w:lang w:eastAsia="ru-RU"/>
              </w:rPr>
              <w:t>ООО "КЭС-Тейково"</w:t>
            </w:r>
          </w:p>
        </w:tc>
        <w:tc>
          <w:tcPr>
            <w:tcW w:w="486" w:type="pct"/>
            <w:tcBorders>
              <w:top w:val="nil"/>
              <w:left w:val="nil"/>
              <w:bottom w:val="single" w:sz="4" w:space="0" w:color="auto"/>
              <w:right w:val="single" w:sz="4" w:space="0" w:color="auto"/>
            </w:tcBorders>
            <w:shd w:val="clear" w:color="auto" w:fill="auto"/>
            <w:vAlign w:val="center"/>
            <w:hideMark/>
          </w:tcPr>
          <w:p w14:paraId="2E419071" w14:textId="77777777" w:rsidR="0068681C" w:rsidRPr="00F1750B" w:rsidRDefault="0068681C" w:rsidP="0068681C">
            <w:pPr>
              <w:pStyle w:val="ad"/>
              <w:rPr>
                <w:lang w:eastAsia="ru-RU"/>
              </w:rPr>
            </w:pPr>
            <w:r w:rsidRPr="00F1750B">
              <w:rPr>
                <w:lang w:eastAsia="ru-RU"/>
              </w:rPr>
              <w:t>3711050614</w:t>
            </w:r>
          </w:p>
        </w:tc>
        <w:tc>
          <w:tcPr>
            <w:tcW w:w="780" w:type="pct"/>
            <w:tcBorders>
              <w:top w:val="nil"/>
              <w:left w:val="nil"/>
              <w:bottom w:val="single" w:sz="4" w:space="0" w:color="auto"/>
              <w:right w:val="single" w:sz="4" w:space="0" w:color="auto"/>
            </w:tcBorders>
            <w:shd w:val="clear" w:color="auto" w:fill="auto"/>
            <w:noWrap/>
            <w:vAlign w:val="center"/>
            <w:hideMark/>
          </w:tcPr>
          <w:p w14:paraId="244F0A5B" w14:textId="77777777" w:rsidR="0068681C" w:rsidRPr="00F1750B" w:rsidRDefault="0068681C" w:rsidP="0068681C">
            <w:pPr>
              <w:pStyle w:val="ad"/>
              <w:rPr>
                <w:lang w:eastAsia="ru-RU"/>
              </w:rPr>
            </w:pPr>
            <w:r w:rsidRPr="00F1750B">
              <w:rPr>
                <w:lang w:eastAsia="ru-RU"/>
              </w:rPr>
              <w:t> </w:t>
            </w:r>
          </w:p>
        </w:tc>
        <w:tc>
          <w:tcPr>
            <w:tcW w:w="301" w:type="pct"/>
            <w:tcBorders>
              <w:top w:val="nil"/>
              <w:left w:val="nil"/>
              <w:bottom w:val="single" w:sz="4" w:space="0" w:color="auto"/>
              <w:right w:val="single" w:sz="4" w:space="0" w:color="auto"/>
            </w:tcBorders>
            <w:shd w:val="clear" w:color="auto" w:fill="auto"/>
            <w:vAlign w:val="center"/>
            <w:hideMark/>
          </w:tcPr>
          <w:p w14:paraId="074D0D98" w14:textId="77777777" w:rsidR="0068681C" w:rsidRPr="00F1750B" w:rsidRDefault="0068681C" w:rsidP="0068681C">
            <w:pPr>
              <w:pStyle w:val="ad"/>
              <w:rPr>
                <w:lang w:eastAsia="ru-RU"/>
              </w:rPr>
            </w:pPr>
            <w:r w:rsidRPr="00F1750B">
              <w:rPr>
                <w:lang w:eastAsia="ru-RU"/>
              </w:rPr>
              <w:t> </w:t>
            </w:r>
          </w:p>
        </w:tc>
        <w:tc>
          <w:tcPr>
            <w:tcW w:w="301" w:type="pct"/>
            <w:tcBorders>
              <w:top w:val="nil"/>
              <w:left w:val="nil"/>
              <w:bottom w:val="single" w:sz="4" w:space="0" w:color="auto"/>
              <w:right w:val="single" w:sz="4" w:space="0" w:color="auto"/>
            </w:tcBorders>
            <w:shd w:val="clear" w:color="auto" w:fill="auto"/>
            <w:vAlign w:val="center"/>
            <w:hideMark/>
          </w:tcPr>
          <w:p w14:paraId="320F2D1A" w14:textId="77777777" w:rsidR="0068681C" w:rsidRPr="00F1750B" w:rsidRDefault="0068681C" w:rsidP="0068681C">
            <w:pPr>
              <w:pStyle w:val="ad"/>
              <w:rPr>
                <w:lang w:eastAsia="ru-RU"/>
              </w:rPr>
            </w:pPr>
            <w:r w:rsidRPr="00F1750B">
              <w:rPr>
                <w:lang w:eastAsia="ru-RU"/>
              </w:rPr>
              <w:t> </w:t>
            </w:r>
          </w:p>
        </w:tc>
        <w:tc>
          <w:tcPr>
            <w:tcW w:w="301" w:type="pct"/>
            <w:tcBorders>
              <w:top w:val="nil"/>
              <w:left w:val="nil"/>
              <w:bottom w:val="single" w:sz="4" w:space="0" w:color="auto"/>
              <w:right w:val="single" w:sz="4" w:space="0" w:color="auto"/>
            </w:tcBorders>
            <w:shd w:val="clear" w:color="auto" w:fill="auto"/>
            <w:vAlign w:val="center"/>
            <w:hideMark/>
          </w:tcPr>
          <w:p w14:paraId="0B4210B8" w14:textId="77777777" w:rsidR="0068681C" w:rsidRPr="00F1750B" w:rsidRDefault="0068681C" w:rsidP="0068681C">
            <w:pPr>
              <w:pStyle w:val="ad"/>
              <w:rPr>
                <w:lang w:eastAsia="ru-RU"/>
              </w:rPr>
            </w:pPr>
            <w:r w:rsidRPr="00F1750B">
              <w:rPr>
                <w:lang w:eastAsia="ru-RU"/>
              </w:rPr>
              <w:t> </w:t>
            </w:r>
          </w:p>
        </w:tc>
        <w:tc>
          <w:tcPr>
            <w:tcW w:w="301" w:type="pct"/>
            <w:tcBorders>
              <w:top w:val="nil"/>
              <w:left w:val="nil"/>
              <w:bottom w:val="single" w:sz="4" w:space="0" w:color="auto"/>
              <w:right w:val="single" w:sz="4" w:space="0" w:color="auto"/>
            </w:tcBorders>
            <w:shd w:val="clear" w:color="auto" w:fill="auto"/>
            <w:vAlign w:val="center"/>
            <w:hideMark/>
          </w:tcPr>
          <w:p w14:paraId="00882742" w14:textId="77777777" w:rsidR="0068681C" w:rsidRPr="00F1750B" w:rsidRDefault="0068681C" w:rsidP="0068681C">
            <w:pPr>
              <w:pStyle w:val="ad"/>
              <w:rPr>
                <w:lang w:eastAsia="ru-RU"/>
              </w:rPr>
            </w:pPr>
            <w:r w:rsidRPr="00F1750B">
              <w:rPr>
                <w:lang w:eastAsia="ru-RU"/>
              </w:rPr>
              <w:t> </w:t>
            </w:r>
          </w:p>
        </w:tc>
        <w:tc>
          <w:tcPr>
            <w:tcW w:w="849" w:type="pct"/>
            <w:tcBorders>
              <w:top w:val="nil"/>
              <w:left w:val="nil"/>
              <w:bottom w:val="nil"/>
              <w:right w:val="nil"/>
            </w:tcBorders>
            <w:shd w:val="clear" w:color="auto" w:fill="auto"/>
            <w:vAlign w:val="center"/>
            <w:hideMark/>
          </w:tcPr>
          <w:p w14:paraId="0256BC3D" w14:textId="77777777" w:rsidR="0068681C" w:rsidRPr="00F1750B" w:rsidRDefault="0068681C" w:rsidP="0068681C">
            <w:pPr>
              <w:pStyle w:val="ad"/>
              <w:rPr>
                <w:lang w:eastAsia="ru-RU"/>
              </w:rPr>
            </w:pPr>
          </w:p>
        </w:tc>
      </w:tr>
      <w:tr w:rsidR="0068681C" w:rsidRPr="00F1750B" w14:paraId="403026B9" w14:textId="77777777" w:rsidTr="0068681C">
        <w:trPr>
          <w:trHeight w:val="315"/>
        </w:trPr>
        <w:tc>
          <w:tcPr>
            <w:tcW w:w="700" w:type="pct"/>
            <w:vMerge/>
            <w:tcBorders>
              <w:top w:val="nil"/>
              <w:left w:val="single" w:sz="4" w:space="0" w:color="auto"/>
              <w:bottom w:val="single" w:sz="4" w:space="0" w:color="000000"/>
              <w:right w:val="single" w:sz="4" w:space="0" w:color="auto"/>
            </w:tcBorders>
            <w:vAlign w:val="center"/>
            <w:hideMark/>
          </w:tcPr>
          <w:p w14:paraId="513A9486" w14:textId="77777777" w:rsidR="0068681C" w:rsidRPr="00F1750B" w:rsidRDefault="0068681C" w:rsidP="0068681C">
            <w:pPr>
              <w:pStyle w:val="ad"/>
              <w:rPr>
                <w:lang w:eastAsia="ru-RU"/>
              </w:rPr>
            </w:pPr>
          </w:p>
        </w:tc>
        <w:tc>
          <w:tcPr>
            <w:tcW w:w="981" w:type="pct"/>
            <w:tcBorders>
              <w:top w:val="nil"/>
              <w:left w:val="nil"/>
              <w:bottom w:val="single" w:sz="4" w:space="0" w:color="auto"/>
              <w:right w:val="single" w:sz="4" w:space="0" w:color="auto"/>
            </w:tcBorders>
            <w:shd w:val="clear" w:color="auto" w:fill="auto"/>
            <w:vAlign w:val="center"/>
            <w:hideMark/>
          </w:tcPr>
          <w:p w14:paraId="4F60CC38" w14:textId="77777777" w:rsidR="0068681C" w:rsidRPr="00F1750B" w:rsidRDefault="0068681C" w:rsidP="0068681C">
            <w:pPr>
              <w:pStyle w:val="ad"/>
              <w:rPr>
                <w:lang w:eastAsia="ru-RU"/>
              </w:rPr>
            </w:pPr>
            <w:r w:rsidRPr="00F1750B">
              <w:rPr>
                <w:lang w:eastAsia="ru-RU"/>
              </w:rPr>
              <w:t>с. Писцово, ул. Ярославская</w:t>
            </w:r>
          </w:p>
        </w:tc>
        <w:tc>
          <w:tcPr>
            <w:tcW w:w="486" w:type="pct"/>
            <w:tcBorders>
              <w:top w:val="nil"/>
              <w:left w:val="nil"/>
              <w:bottom w:val="single" w:sz="4" w:space="0" w:color="auto"/>
              <w:right w:val="single" w:sz="4" w:space="0" w:color="auto"/>
            </w:tcBorders>
            <w:shd w:val="clear" w:color="auto" w:fill="auto"/>
            <w:vAlign w:val="center"/>
            <w:hideMark/>
          </w:tcPr>
          <w:p w14:paraId="4F875DA1" w14:textId="77777777" w:rsidR="0068681C" w:rsidRPr="00F1750B" w:rsidRDefault="0068681C" w:rsidP="0068681C">
            <w:pPr>
              <w:pStyle w:val="ad"/>
              <w:rPr>
                <w:lang w:eastAsia="ru-RU"/>
              </w:rPr>
            </w:pPr>
            <w:r w:rsidRPr="00F1750B">
              <w:rPr>
                <w:lang w:eastAsia="ru-RU"/>
              </w:rPr>
              <w:t>3711050614</w:t>
            </w:r>
          </w:p>
        </w:tc>
        <w:tc>
          <w:tcPr>
            <w:tcW w:w="780" w:type="pct"/>
            <w:tcBorders>
              <w:top w:val="nil"/>
              <w:left w:val="nil"/>
              <w:bottom w:val="single" w:sz="4" w:space="0" w:color="auto"/>
              <w:right w:val="single" w:sz="4" w:space="0" w:color="auto"/>
            </w:tcBorders>
            <w:shd w:val="clear" w:color="auto" w:fill="auto"/>
            <w:noWrap/>
            <w:vAlign w:val="center"/>
            <w:hideMark/>
          </w:tcPr>
          <w:p w14:paraId="171FC8CD" w14:textId="77777777" w:rsidR="0068681C" w:rsidRPr="00F1750B" w:rsidRDefault="0068681C" w:rsidP="0068681C">
            <w:pPr>
              <w:pStyle w:val="ad"/>
              <w:rPr>
                <w:lang w:eastAsia="ru-RU"/>
              </w:rPr>
            </w:pPr>
            <w:r w:rsidRPr="00F1750B">
              <w:rPr>
                <w:lang w:eastAsia="ru-RU"/>
              </w:rPr>
              <w:t>04.04.2025-31.12.2025</w:t>
            </w:r>
          </w:p>
        </w:tc>
        <w:tc>
          <w:tcPr>
            <w:tcW w:w="301" w:type="pct"/>
            <w:tcBorders>
              <w:top w:val="nil"/>
              <w:left w:val="nil"/>
              <w:bottom w:val="single" w:sz="4" w:space="0" w:color="auto"/>
              <w:right w:val="single" w:sz="4" w:space="0" w:color="auto"/>
            </w:tcBorders>
            <w:shd w:val="clear" w:color="auto" w:fill="auto"/>
            <w:vAlign w:val="center"/>
            <w:hideMark/>
          </w:tcPr>
          <w:p w14:paraId="396715BF" w14:textId="77777777" w:rsidR="0068681C" w:rsidRPr="00F1750B" w:rsidRDefault="0068681C" w:rsidP="0068681C">
            <w:pPr>
              <w:pStyle w:val="ad"/>
              <w:rPr>
                <w:lang w:eastAsia="ru-RU"/>
              </w:rPr>
            </w:pPr>
            <w:r w:rsidRPr="00F1750B">
              <w:rPr>
                <w:lang w:eastAsia="ru-RU"/>
              </w:rPr>
              <w:t>3 287,20</w:t>
            </w:r>
          </w:p>
        </w:tc>
        <w:tc>
          <w:tcPr>
            <w:tcW w:w="301" w:type="pct"/>
            <w:tcBorders>
              <w:top w:val="nil"/>
              <w:left w:val="nil"/>
              <w:bottom w:val="single" w:sz="4" w:space="0" w:color="auto"/>
              <w:right w:val="single" w:sz="4" w:space="0" w:color="auto"/>
            </w:tcBorders>
            <w:shd w:val="clear" w:color="auto" w:fill="auto"/>
            <w:vAlign w:val="center"/>
            <w:hideMark/>
          </w:tcPr>
          <w:p w14:paraId="42BA1FD8" w14:textId="77777777" w:rsidR="0068681C" w:rsidRPr="00F1750B" w:rsidRDefault="0068681C" w:rsidP="0068681C">
            <w:pPr>
              <w:pStyle w:val="ad"/>
              <w:rPr>
                <w:lang w:eastAsia="ru-RU"/>
              </w:rPr>
            </w:pPr>
            <w:r w:rsidRPr="00F1750B">
              <w:rPr>
                <w:lang w:eastAsia="ru-RU"/>
              </w:rPr>
              <w:t>4 447,08</w:t>
            </w:r>
          </w:p>
        </w:tc>
        <w:tc>
          <w:tcPr>
            <w:tcW w:w="301" w:type="pct"/>
            <w:tcBorders>
              <w:top w:val="nil"/>
              <w:left w:val="nil"/>
              <w:bottom w:val="single" w:sz="4" w:space="0" w:color="auto"/>
              <w:right w:val="single" w:sz="4" w:space="0" w:color="auto"/>
            </w:tcBorders>
            <w:shd w:val="clear" w:color="auto" w:fill="auto"/>
            <w:vAlign w:val="center"/>
            <w:hideMark/>
          </w:tcPr>
          <w:p w14:paraId="79648B0A" w14:textId="77777777" w:rsidR="0068681C" w:rsidRPr="00F1750B" w:rsidRDefault="0068681C" w:rsidP="0068681C">
            <w:pPr>
              <w:pStyle w:val="ad"/>
              <w:rPr>
                <w:lang w:eastAsia="ru-RU"/>
              </w:rPr>
            </w:pPr>
            <w:r w:rsidRPr="00F1750B">
              <w:rPr>
                <w:lang w:eastAsia="ru-RU"/>
              </w:rPr>
              <w:t>3 287,20</w:t>
            </w:r>
          </w:p>
        </w:tc>
        <w:tc>
          <w:tcPr>
            <w:tcW w:w="301" w:type="pct"/>
            <w:tcBorders>
              <w:top w:val="nil"/>
              <w:left w:val="nil"/>
              <w:bottom w:val="single" w:sz="4" w:space="0" w:color="auto"/>
              <w:right w:val="single" w:sz="4" w:space="0" w:color="auto"/>
            </w:tcBorders>
            <w:shd w:val="clear" w:color="auto" w:fill="auto"/>
            <w:vAlign w:val="center"/>
            <w:hideMark/>
          </w:tcPr>
          <w:p w14:paraId="2136FC37" w14:textId="77777777" w:rsidR="0068681C" w:rsidRPr="00F1750B" w:rsidRDefault="0068681C" w:rsidP="0068681C">
            <w:pPr>
              <w:pStyle w:val="ad"/>
              <w:rPr>
                <w:lang w:eastAsia="ru-RU"/>
              </w:rPr>
            </w:pPr>
            <w:r w:rsidRPr="00F1750B">
              <w:rPr>
                <w:lang w:eastAsia="ru-RU"/>
              </w:rPr>
              <w:t>3 729,40</w:t>
            </w:r>
          </w:p>
        </w:tc>
        <w:tc>
          <w:tcPr>
            <w:tcW w:w="849" w:type="pct"/>
            <w:tcBorders>
              <w:top w:val="single" w:sz="4" w:space="0" w:color="auto"/>
              <w:left w:val="nil"/>
              <w:bottom w:val="single" w:sz="4" w:space="0" w:color="auto"/>
              <w:right w:val="single" w:sz="4" w:space="0" w:color="auto"/>
            </w:tcBorders>
            <w:shd w:val="clear" w:color="auto" w:fill="auto"/>
            <w:vAlign w:val="center"/>
            <w:hideMark/>
          </w:tcPr>
          <w:p w14:paraId="55768DF0" w14:textId="77777777" w:rsidR="0068681C" w:rsidRPr="00F1750B" w:rsidRDefault="0068681C" w:rsidP="0068681C">
            <w:pPr>
              <w:pStyle w:val="ad"/>
              <w:rPr>
                <w:lang w:eastAsia="ru-RU"/>
              </w:rPr>
            </w:pPr>
            <w:r w:rsidRPr="00F1750B">
              <w:rPr>
                <w:lang w:eastAsia="ru-RU"/>
              </w:rPr>
              <w:t>от 04.04.2025 № 14-т/1</w:t>
            </w:r>
          </w:p>
        </w:tc>
      </w:tr>
    </w:tbl>
    <w:p w14:paraId="3C347D1B" w14:textId="77777777" w:rsidR="0068681C" w:rsidRDefault="0068681C" w:rsidP="00287AC6">
      <w:pPr>
        <w:pStyle w:val="a2"/>
        <w:sectPr w:rsidR="0068681C" w:rsidSect="0068681C">
          <w:footerReference w:type="default" r:id="rId29"/>
          <w:pgSz w:w="16838" w:h="11906" w:orient="landscape"/>
          <w:pgMar w:top="567" w:right="567" w:bottom="1134" w:left="567" w:header="709" w:footer="0" w:gutter="0"/>
          <w:cols w:space="708"/>
          <w:docGrid w:linePitch="360"/>
        </w:sectPr>
      </w:pPr>
    </w:p>
    <w:p w14:paraId="3502B668" w14:textId="69635684" w:rsidR="00044BE0" w:rsidRPr="00C333CF" w:rsidRDefault="00FC0CD1" w:rsidP="00287AC6">
      <w:pPr>
        <w:pStyle w:val="a2"/>
      </w:pPr>
      <w:r w:rsidRPr="00C333CF">
        <w:lastRenderedPageBreak/>
        <w:t>О</w:t>
      </w:r>
      <w:r w:rsidR="00274C31" w:rsidRPr="00C333CF">
        <w:t>писание структуры цен (тарифов), установленных на момент разработки схемы теплоснабжения</w:t>
      </w:r>
      <w:bookmarkEnd w:id="332"/>
      <w:bookmarkEnd w:id="333"/>
      <w:bookmarkEnd w:id="334"/>
    </w:p>
    <w:p w14:paraId="441C7E43" w14:textId="022AE568" w:rsidR="00D71A70" w:rsidRPr="002C4067" w:rsidRDefault="00D71A70" w:rsidP="00287AC6">
      <w:pPr>
        <w:pStyle w:val="af8"/>
        <w:rPr>
          <w:lang w:eastAsia="ru-RU"/>
        </w:rPr>
      </w:pPr>
      <w:r w:rsidRPr="002C4067">
        <w:rPr>
          <w:lang w:eastAsia="ru-RU"/>
        </w:rPr>
        <w:t xml:space="preserve">Регулирование тарифов (цен) основывается на принципе обязательности раздельного учета организациями, осуществляющими регулируемую деятельность, объемов продукции (услуг), доходов и расходов по производству, передаче и сбыту энергии в соответствии с законодательством Российской Федерации. </w:t>
      </w:r>
    </w:p>
    <w:p w14:paraId="142498F3" w14:textId="42AF6B59" w:rsidR="00D71A70" w:rsidRPr="002C4067" w:rsidRDefault="00D71A70" w:rsidP="00287AC6">
      <w:pPr>
        <w:pStyle w:val="af8"/>
        <w:rPr>
          <w:lang w:eastAsia="ru-RU"/>
        </w:rPr>
      </w:pPr>
      <w:r w:rsidRPr="002C4067">
        <w:rPr>
          <w:lang w:eastAsia="ru-RU"/>
        </w:rPr>
        <w:t xml:space="preserve">Расходы, связанные с производством и реализацией продукции (услуг) по регулируемым видам деятельности, включают следующие группы расходов: </w:t>
      </w:r>
    </w:p>
    <w:p w14:paraId="5B0C5620" w14:textId="77777777" w:rsidR="00D71A70" w:rsidRPr="00C333CF" w:rsidRDefault="00D71A70" w:rsidP="009138F6">
      <w:pPr>
        <w:pStyle w:val="af4"/>
        <w:numPr>
          <w:ilvl w:val="0"/>
          <w:numId w:val="40"/>
        </w:numPr>
        <w:rPr>
          <w:lang w:eastAsia="ru-RU"/>
        </w:rPr>
      </w:pPr>
      <w:r w:rsidRPr="00C333CF">
        <w:rPr>
          <w:lang w:eastAsia="ru-RU"/>
        </w:rPr>
        <w:t xml:space="preserve">на топливо; </w:t>
      </w:r>
    </w:p>
    <w:p w14:paraId="0350FE24" w14:textId="77777777" w:rsidR="00D71A70" w:rsidRPr="00C333CF" w:rsidRDefault="00D71A70" w:rsidP="009138F6">
      <w:pPr>
        <w:pStyle w:val="af4"/>
        <w:numPr>
          <w:ilvl w:val="0"/>
          <w:numId w:val="40"/>
        </w:numPr>
        <w:rPr>
          <w:lang w:eastAsia="ru-RU"/>
        </w:rPr>
      </w:pPr>
      <w:r w:rsidRPr="00C333CF">
        <w:rPr>
          <w:lang w:eastAsia="ru-RU"/>
        </w:rPr>
        <w:t xml:space="preserve">на покупаемую электрическую и тепловую энергию; </w:t>
      </w:r>
    </w:p>
    <w:p w14:paraId="55326FDD" w14:textId="77777777" w:rsidR="00D71A70" w:rsidRPr="00C333CF" w:rsidRDefault="00D71A70" w:rsidP="009138F6">
      <w:pPr>
        <w:pStyle w:val="af4"/>
        <w:numPr>
          <w:ilvl w:val="0"/>
          <w:numId w:val="40"/>
        </w:numPr>
        <w:rPr>
          <w:lang w:eastAsia="ru-RU"/>
        </w:rPr>
      </w:pPr>
      <w:r w:rsidRPr="00C333CF">
        <w:rPr>
          <w:lang w:eastAsia="ru-RU"/>
        </w:rPr>
        <w:t xml:space="preserve">на оплату услуг, оказываемых организациями, осуществляющими регулируемую деятельность; </w:t>
      </w:r>
    </w:p>
    <w:p w14:paraId="0AFA4164" w14:textId="77777777" w:rsidR="00D71A70" w:rsidRPr="00C333CF" w:rsidRDefault="00D71A70" w:rsidP="009138F6">
      <w:pPr>
        <w:pStyle w:val="af4"/>
        <w:numPr>
          <w:ilvl w:val="0"/>
          <w:numId w:val="40"/>
        </w:numPr>
        <w:rPr>
          <w:lang w:eastAsia="ru-RU"/>
        </w:rPr>
      </w:pPr>
      <w:r w:rsidRPr="00C333CF">
        <w:rPr>
          <w:lang w:eastAsia="ru-RU"/>
        </w:rPr>
        <w:t xml:space="preserve">на сырье и материалы; </w:t>
      </w:r>
    </w:p>
    <w:p w14:paraId="3DAB441D" w14:textId="77777777" w:rsidR="00D71A70" w:rsidRPr="00C333CF" w:rsidRDefault="00D71A70" w:rsidP="009138F6">
      <w:pPr>
        <w:pStyle w:val="af4"/>
        <w:numPr>
          <w:ilvl w:val="0"/>
          <w:numId w:val="40"/>
        </w:numPr>
        <w:rPr>
          <w:lang w:eastAsia="ru-RU"/>
        </w:rPr>
      </w:pPr>
      <w:r w:rsidRPr="00C333CF">
        <w:rPr>
          <w:lang w:eastAsia="ru-RU"/>
        </w:rPr>
        <w:t xml:space="preserve">на ремонт основных средств; </w:t>
      </w:r>
    </w:p>
    <w:p w14:paraId="6E60DB82" w14:textId="77777777" w:rsidR="00D71A70" w:rsidRPr="00C333CF" w:rsidRDefault="00D71A70" w:rsidP="009138F6">
      <w:pPr>
        <w:pStyle w:val="af4"/>
        <w:numPr>
          <w:ilvl w:val="0"/>
          <w:numId w:val="40"/>
        </w:numPr>
        <w:rPr>
          <w:lang w:eastAsia="ru-RU"/>
        </w:rPr>
      </w:pPr>
      <w:r w:rsidRPr="00C333CF">
        <w:rPr>
          <w:lang w:eastAsia="ru-RU"/>
        </w:rPr>
        <w:t xml:space="preserve">на оплату труда и отчисления на социальные нужды; </w:t>
      </w:r>
    </w:p>
    <w:p w14:paraId="14D1F54D" w14:textId="77777777" w:rsidR="00D71A70" w:rsidRPr="00C333CF" w:rsidRDefault="00D71A70" w:rsidP="009138F6">
      <w:pPr>
        <w:pStyle w:val="af4"/>
        <w:numPr>
          <w:ilvl w:val="0"/>
          <w:numId w:val="40"/>
        </w:numPr>
        <w:rPr>
          <w:lang w:eastAsia="ru-RU"/>
        </w:rPr>
      </w:pPr>
      <w:r w:rsidRPr="00C333CF">
        <w:rPr>
          <w:lang w:eastAsia="ru-RU"/>
        </w:rPr>
        <w:t xml:space="preserve">на амортизацию основных средств и нематериальных активов; </w:t>
      </w:r>
    </w:p>
    <w:p w14:paraId="55BC542D" w14:textId="77777777" w:rsidR="00D71A70" w:rsidRPr="00C333CF" w:rsidRDefault="00D71A70" w:rsidP="009138F6">
      <w:pPr>
        <w:pStyle w:val="af4"/>
        <w:numPr>
          <w:ilvl w:val="0"/>
          <w:numId w:val="40"/>
        </w:numPr>
        <w:rPr>
          <w:lang w:eastAsia="ru-RU"/>
        </w:rPr>
      </w:pPr>
      <w:r w:rsidRPr="00C333CF">
        <w:rPr>
          <w:lang w:eastAsia="ru-RU"/>
        </w:rPr>
        <w:t>прочие расходы.</w:t>
      </w:r>
    </w:p>
    <w:p w14:paraId="34F62DF2" w14:textId="24CB285E" w:rsidR="00AB0258" w:rsidRPr="002C4067" w:rsidRDefault="00FC0CD1" w:rsidP="00287AC6">
      <w:pPr>
        <w:pStyle w:val="a2"/>
      </w:pPr>
      <w:bookmarkStart w:id="335" w:name="_Toc162259221"/>
      <w:bookmarkStart w:id="336" w:name="_Toc165985107"/>
      <w:bookmarkStart w:id="337" w:name="_Toc197442911"/>
      <w:r w:rsidRPr="002C4067">
        <w:t>О</w:t>
      </w:r>
      <w:r w:rsidR="00274C31" w:rsidRPr="002C4067">
        <w:t>писание платы за подключение к системе теплоснабжения</w:t>
      </w:r>
      <w:bookmarkEnd w:id="335"/>
      <w:bookmarkEnd w:id="336"/>
      <w:bookmarkEnd w:id="337"/>
    </w:p>
    <w:p w14:paraId="634D7075" w14:textId="39A7C4A3" w:rsidR="00802512" w:rsidRPr="002C4067" w:rsidRDefault="00802512" w:rsidP="004222D3">
      <w:pPr>
        <w:pStyle w:val="af8"/>
        <w:rPr>
          <w:lang w:eastAsia="ru-RU"/>
        </w:rPr>
      </w:pPr>
      <w:r w:rsidRPr="002C4067">
        <w:rPr>
          <w:lang w:eastAsia="ru-RU"/>
        </w:rPr>
        <w:t>Порядок установления платы за подключение был установлен Федеральным законом от 27.07.2010</w:t>
      </w:r>
      <w:r w:rsidR="00851204" w:rsidRPr="002C4067">
        <w:rPr>
          <w:lang w:eastAsia="ru-RU"/>
        </w:rPr>
        <w:t xml:space="preserve"> </w:t>
      </w:r>
      <w:r w:rsidR="00E07727">
        <w:rPr>
          <w:lang w:eastAsia="ru-RU"/>
        </w:rPr>
        <w:t>№ 1</w:t>
      </w:r>
      <w:r w:rsidRPr="002C4067">
        <w:rPr>
          <w:lang w:eastAsia="ru-RU"/>
        </w:rPr>
        <w:t xml:space="preserve">90-ФЗ «О теплоснабжении». </w:t>
      </w:r>
    </w:p>
    <w:p w14:paraId="2CE026A6" w14:textId="742F7E20" w:rsidR="00195F85" w:rsidRPr="002C4067" w:rsidRDefault="00802512" w:rsidP="004222D3">
      <w:pPr>
        <w:pStyle w:val="af8"/>
        <w:rPr>
          <w:lang w:eastAsia="ru-RU"/>
        </w:rPr>
      </w:pPr>
      <w:r w:rsidRPr="002C4067">
        <w:rPr>
          <w:lang w:eastAsia="ru-RU"/>
        </w:rPr>
        <w:t xml:space="preserve">Законом определены некоторые понятия: </w:t>
      </w:r>
    </w:p>
    <w:p w14:paraId="2E378898" w14:textId="77777777" w:rsidR="00195F85" w:rsidRPr="002C4067" w:rsidRDefault="00802512" w:rsidP="009138F6">
      <w:pPr>
        <w:pStyle w:val="af4"/>
        <w:numPr>
          <w:ilvl w:val="0"/>
          <w:numId w:val="41"/>
        </w:numPr>
      </w:pPr>
      <w:r w:rsidRPr="002C4067">
        <w:t>плата за подключение к системе теплоснабжения – плата, которую вносят лица, осуществляющие строительство здания, строения, сооружения, подключаемы</w:t>
      </w:r>
      <w:r w:rsidR="00B118BF" w:rsidRPr="002C4067">
        <w:t>е</w:t>
      </w:r>
      <w:r w:rsidRPr="002C4067">
        <w:t xml:space="preserve">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w:t>
      </w:r>
      <w:r w:rsidR="00B118BF" w:rsidRPr="002C4067">
        <w:t>нагрузки реконструируемых зданий</w:t>
      </w:r>
      <w:r w:rsidRPr="002C4067">
        <w:t xml:space="preserve">, строения, сооружения; </w:t>
      </w:r>
    </w:p>
    <w:p w14:paraId="23800457" w14:textId="77777777" w:rsidR="00802512" w:rsidRDefault="00802512" w:rsidP="009138F6">
      <w:pPr>
        <w:pStyle w:val="af4"/>
        <w:numPr>
          <w:ilvl w:val="0"/>
          <w:numId w:val="41"/>
        </w:numPr>
      </w:pPr>
      <w:r w:rsidRPr="002C4067">
        <w:t xml:space="preserve">резервная тепловая мощность – тепловая мощность источников тепловой энергии и тепловых сетей, необходимая для обеспечения тепловой нагрузки </w:t>
      </w:r>
      <w:proofErr w:type="spellStart"/>
      <w:r w:rsidRPr="002C4067">
        <w:t>теплопотребляющих</w:t>
      </w:r>
      <w:proofErr w:type="spellEnd"/>
      <w:r w:rsidRPr="002C4067">
        <w:t xml:space="preserve"> установок, входящих в систему теплоснабжения, но не потребляющих тепловой энергии, теплоносителя.</w:t>
      </w:r>
      <w:r w:rsidR="00851204" w:rsidRPr="002C4067">
        <w:t xml:space="preserve"> </w:t>
      </w:r>
    </w:p>
    <w:p w14:paraId="25E8AD8B" w14:textId="3EF32A9E" w:rsidR="00802512" w:rsidRPr="002C4067" w:rsidRDefault="00802512" w:rsidP="009F4EE4">
      <w:pPr>
        <w:pStyle w:val="af8"/>
        <w:rPr>
          <w:lang w:eastAsia="ru-RU"/>
        </w:rPr>
      </w:pPr>
      <w:r w:rsidRPr="002C4067">
        <w:rPr>
          <w:lang w:eastAsia="ru-RU"/>
        </w:rPr>
        <w:t xml:space="preserve">Полномочия по регулированию </w:t>
      </w:r>
      <w:r w:rsidR="00B118BF" w:rsidRPr="002C4067">
        <w:rPr>
          <w:lang w:eastAsia="ru-RU"/>
        </w:rPr>
        <w:t>платы за подключение к системе теплоснабжения</w:t>
      </w:r>
      <w:r w:rsidRPr="002C4067">
        <w:rPr>
          <w:lang w:eastAsia="ru-RU"/>
        </w:rPr>
        <w:t xml:space="preserve"> переданы органам исполнительной власти субъектов Российской Федерации в области государственного регулирования цен (тарифов). </w:t>
      </w:r>
    </w:p>
    <w:p w14:paraId="6A56641E" w14:textId="11B6D6F4" w:rsidR="00802512" w:rsidRPr="002C4067" w:rsidRDefault="00802512" w:rsidP="009F4EE4">
      <w:pPr>
        <w:pStyle w:val="af8"/>
        <w:rPr>
          <w:lang w:eastAsia="ru-RU"/>
        </w:rPr>
      </w:pPr>
      <w:r w:rsidRPr="002C4067">
        <w:rPr>
          <w:lang w:eastAsia="ru-RU"/>
        </w:rPr>
        <w:t xml:space="preserve">Законом также определено, что плата за подключение к системе теплоснабжения устанавливается органом регулирования в расчете на единицу мощности подключаемой тепловой нагрузки и может быть дифференцирована в зависимости от параметров данного подключения, определенных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w:t>
      </w:r>
    </w:p>
    <w:p w14:paraId="0F4BC834" w14:textId="2E61032B" w:rsidR="00802512" w:rsidRPr="002C4067" w:rsidRDefault="00802512" w:rsidP="009F4EE4">
      <w:pPr>
        <w:pStyle w:val="af8"/>
        <w:rPr>
          <w:lang w:eastAsia="ru-RU"/>
        </w:rPr>
      </w:pPr>
      <w:r w:rsidRPr="002C4067">
        <w:rPr>
          <w:lang w:eastAsia="ru-RU"/>
        </w:rPr>
        <w:t>Плата за подключение к системе теплоснабжения в случае отсутствия технической возможности подключения для каждого потребителя, в том числе застройщика, устанавливается в индивидуальном порядке.</w:t>
      </w:r>
    </w:p>
    <w:p w14:paraId="694C20E5" w14:textId="1C8DACCD" w:rsidR="00AB0258" w:rsidRPr="002C4067" w:rsidRDefault="00880C53" w:rsidP="00287AC6">
      <w:pPr>
        <w:pStyle w:val="a2"/>
      </w:pPr>
      <w:bookmarkStart w:id="338" w:name="_Toc162259222"/>
      <w:bookmarkStart w:id="339" w:name="_Toc165985108"/>
      <w:bookmarkStart w:id="340" w:name="_Toc197442912"/>
      <w:r w:rsidRPr="002C4067">
        <w:lastRenderedPageBreak/>
        <w:t>О</w:t>
      </w:r>
      <w:r w:rsidR="00A14618" w:rsidRPr="002C4067">
        <w:t>писание</w:t>
      </w:r>
      <w:r w:rsidR="00AB0258" w:rsidRPr="002C4067">
        <w:t xml:space="preserve"> платы за услуги по поддержанию резервной тепловой мощности, в том числе для социально </w:t>
      </w:r>
      <w:r w:rsidR="00274C31" w:rsidRPr="002C4067">
        <w:t>значимых категорий потребителей</w:t>
      </w:r>
      <w:bookmarkEnd w:id="338"/>
      <w:bookmarkEnd w:id="339"/>
      <w:bookmarkEnd w:id="340"/>
    </w:p>
    <w:p w14:paraId="2896DF43" w14:textId="192E0213" w:rsidR="00AB0258" w:rsidRPr="002C4067" w:rsidRDefault="00343B5C" w:rsidP="00367657">
      <w:pPr>
        <w:pStyle w:val="af8"/>
      </w:pPr>
      <w:r w:rsidRPr="002C4067">
        <w:t>Согласно Постановления Правительства от 22</w:t>
      </w:r>
      <w:r w:rsidR="00F649CA" w:rsidRPr="002C4067">
        <w:t>.10.</w:t>
      </w:r>
      <w:r w:rsidRPr="002C4067">
        <w:t xml:space="preserve">2012 </w:t>
      </w:r>
      <w:r w:rsidR="00E07727">
        <w:t>№ 1</w:t>
      </w:r>
      <w:r w:rsidRPr="002C4067">
        <w:t>075 «</w:t>
      </w:r>
      <w:r w:rsidR="003965AF" w:rsidRPr="002C4067">
        <w:t>О ценообразовании в сфере теплоснабжения</w:t>
      </w:r>
      <w:r w:rsidRPr="002C4067">
        <w:t xml:space="preserve">», плата за услуги по поддержанию резервной тепловой мощности устанавливается органами регулирования для категорий (групп) социально значимых потребителей, если указанные потребители не потребляют тепловую энергию, но не осуществили отсоединение принадлежащих им </w:t>
      </w:r>
      <w:proofErr w:type="spellStart"/>
      <w:r w:rsidRPr="002C4067">
        <w:t>теплопотребляющих</w:t>
      </w:r>
      <w:proofErr w:type="spellEnd"/>
      <w:r w:rsidRPr="002C4067">
        <w:t xml:space="preserve"> установок от тепловой сети в целях сохранения возможности возобновить потребление тепловой энергии при возникновении такой необходимости.</w:t>
      </w:r>
    </w:p>
    <w:p w14:paraId="3EFFE0A9" w14:textId="77777777" w:rsidR="00343B5C" w:rsidRPr="002C4067" w:rsidRDefault="00343B5C" w:rsidP="00367657">
      <w:pPr>
        <w:pStyle w:val="af8"/>
      </w:pPr>
      <w:r w:rsidRPr="002C4067">
        <w:t xml:space="preserve">Плата за услуги по поддержанию резервной тепловой мощности устанавливается органами регулирования за услуги, оказываемые: </w:t>
      </w:r>
    </w:p>
    <w:p w14:paraId="795A8CA2" w14:textId="77777777" w:rsidR="00343B5C" w:rsidRPr="00C333CF" w:rsidRDefault="00343B5C" w:rsidP="009138F6">
      <w:pPr>
        <w:pStyle w:val="af4"/>
        <w:numPr>
          <w:ilvl w:val="0"/>
          <w:numId w:val="42"/>
        </w:numPr>
      </w:pPr>
      <w:r w:rsidRPr="00C333CF">
        <w:t>регулируемыми организациями, мощность тепловых источников и (или) тепловых сетей которых используется для поддержания резервной мощности в соответствии со схемой тепло</w:t>
      </w:r>
      <w:r w:rsidR="00F649CA" w:rsidRPr="00C333CF">
        <w:t>снабжения</w:t>
      </w:r>
      <w:r w:rsidRPr="00C333CF">
        <w:t xml:space="preserve"> - для оказания указанных услуг единой теплоснабжающей организации; </w:t>
      </w:r>
    </w:p>
    <w:p w14:paraId="21D20981" w14:textId="77777777" w:rsidR="00343B5C" w:rsidRPr="00C333CF" w:rsidRDefault="00343B5C" w:rsidP="009138F6">
      <w:pPr>
        <w:pStyle w:val="af4"/>
        <w:numPr>
          <w:ilvl w:val="0"/>
          <w:numId w:val="42"/>
        </w:numPr>
      </w:pPr>
      <w:r w:rsidRPr="00C333CF">
        <w:t xml:space="preserve">единой теплоснабжающей организацией в зоне ее деятельности категориям (группам) социально значимых потребителей, находящимся в зоне деятельности единой теплоснабжающей организации. </w:t>
      </w:r>
    </w:p>
    <w:p w14:paraId="11601BE5" w14:textId="77777777" w:rsidR="00343B5C" w:rsidRPr="002C4067" w:rsidRDefault="00343B5C" w:rsidP="00367657">
      <w:pPr>
        <w:pStyle w:val="af8"/>
      </w:pPr>
      <w:r w:rsidRPr="002C4067">
        <w:t xml:space="preserve">Плата за услуги по поддержанию резервной тепловой мощности единой теплоснабжающей организации устанавливается равной ставке за мощность единого тарифа на тепловую энергию (мощность) в зоне ее деятельности или, если в зоне ее деятельности установлен одноставочный единый тариф на тепловую энергию (мощность), равной ставке за мощность </w:t>
      </w:r>
      <w:proofErr w:type="spellStart"/>
      <w:r w:rsidRPr="002C4067">
        <w:t>двухставочного</w:t>
      </w:r>
      <w:proofErr w:type="spellEnd"/>
      <w:r w:rsidRPr="002C4067">
        <w:t xml:space="preserve"> единого тарифа на тепловую энергию (мощность). </w:t>
      </w:r>
    </w:p>
    <w:p w14:paraId="2F1AD983" w14:textId="77777777" w:rsidR="00343B5C" w:rsidRPr="002C4067" w:rsidRDefault="00343B5C" w:rsidP="00367657">
      <w:pPr>
        <w:pStyle w:val="af8"/>
      </w:pPr>
      <w:r w:rsidRPr="002C4067">
        <w:t xml:space="preserve">К социально значимым потребителям, для которых устанавливается плата за услуги по поддержанию резервной тепловой мощности, относятся следующие категории (группы) потребителей: </w:t>
      </w:r>
    </w:p>
    <w:p w14:paraId="34174EB5" w14:textId="77777777" w:rsidR="00343B5C" w:rsidRPr="00C333CF" w:rsidRDefault="00343B5C" w:rsidP="009138F6">
      <w:pPr>
        <w:pStyle w:val="af4"/>
        <w:numPr>
          <w:ilvl w:val="0"/>
          <w:numId w:val="43"/>
        </w:numPr>
      </w:pPr>
      <w:r w:rsidRPr="00C333CF">
        <w:t xml:space="preserve">физические лица, приобретающие тепловую энергию в целях потребления в населенных пунктах и жилых зонах при воинских частях; </w:t>
      </w:r>
    </w:p>
    <w:p w14:paraId="7D33409B" w14:textId="77777777" w:rsidR="00343B5C" w:rsidRPr="00C333CF" w:rsidRDefault="00343B5C" w:rsidP="009138F6">
      <w:pPr>
        <w:pStyle w:val="af4"/>
        <w:numPr>
          <w:ilvl w:val="0"/>
          <w:numId w:val="43"/>
        </w:numPr>
      </w:pPr>
      <w:r w:rsidRPr="00C333CF">
        <w:t xml:space="preserve">исполнители коммунальных услуг, приобретающие тепловую энергию в целях обеспечения предоставления собственникам и пользователям помещений в многоквартирных домах или жилых домах коммунальной услуги теплоснабжения и (или) горячего водоснабжения с использованием открытых систем теплоснабжения (горячего водоснабжения) в объемах их фактического потребления и объемах тепловой энергии, израсходованной на места общего пользования; </w:t>
      </w:r>
    </w:p>
    <w:p w14:paraId="324265C2" w14:textId="77777777" w:rsidR="00343B5C" w:rsidRPr="00C333CF" w:rsidRDefault="00343B5C" w:rsidP="009138F6">
      <w:pPr>
        <w:pStyle w:val="af4"/>
        <w:numPr>
          <w:ilvl w:val="0"/>
          <w:numId w:val="43"/>
        </w:numPr>
      </w:pPr>
      <w:r w:rsidRPr="00C333CF">
        <w:t xml:space="preserve">теплоснабжающие организации, приобретающие тепловую энергию в целях дальнейшей продажи физическим лицам и (или) исполнителям коммунальной услуги теплоснабжения, в объемах фактического потребления физических лиц и объемах тепловой энергии, израсходованной на места общего пользования; </w:t>
      </w:r>
    </w:p>
    <w:p w14:paraId="3846893C" w14:textId="77777777" w:rsidR="00343B5C" w:rsidRPr="00C333CF" w:rsidRDefault="00343B5C" w:rsidP="009138F6">
      <w:pPr>
        <w:pStyle w:val="af4"/>
        <w:numPr>
          <w:ilvl w:val="0"/>
          <w:numId w:val="43"/>
        </w:numPr>
      </w:pPr>
      <w:r w:rsidRPr="00C333CF">
        <w:t xml:space="preserve">религиозные организации; </w:t>
      </w:r>
    </w:p>
    <w:p w14:paraId="050BA0C3" w14:textId="77777777" w:rsidR="00343B5C" w:rsidRPr="00C333CF" w:rsidRDefault="00343B5C" w:rsidP="009138F6">
      <w:pPr>
        <w:pStyle w:val="af4"/>
        <w:numPr>
          <w:ilvl w:val="0"/>
          <w:numId w:val="43"/>
        </w:numPr>
      </w:pPr>
      <w:r w:rsidRPr="00C333CF">
        <w:t>бюджетные и казенные учреждения, осуществляющие</w:t>
      </w:r>
      <w:r w:rsidR="008E4EBE" w:rsidRPr="00C333CF">
        <w:t>,</w:t>
      </w:r>
      <w:r w:rsidRPr="00C333CF">
        <w:t xml:space="preserve"> в том числе</w:t>
      </w:r>
      <w:r w:rsidR="008E4EBE" w:rsidRPr="00C333CF">
        <w:t>,</w:t>
      </w:r>
      <w:r w:rsidRPr="00C333CF">
        <w:t xml:space="preserve"> деятельность в сфере науки, образования, здравоохранения, культуры, социальной защиты, занятости населения, физической культуры и спорта; </w:t>
      </w:r>
    </w:p>
    <w:p w14:paraId="2A2303C7" w14:textId="77777777" w:rsidR="00343B5C" w:rsidRPr="00C333CF" w:rsidRDefault="00343B5C" w:rsidP="009138F6">
      <w:pPr>
        <w:pStyle w:val="af4"/>
        <w:numPr>
          <w:ilvl w:val="0"/>
          <w:numId w:val="43"/>
        </w:numPr>
      </w:pPr>
      <w:r w:rsidRPr="00C333CF">
        <w:lastRenderedPageBreak/>
        <w:t xml:space="preserve">воинские части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Федеральной службы охраны Российской Федерации; </w:t>
      </w:r>
    </w:p>
    <w:p w14:paraId="1C549FD8" w14:textId="77777777" w:rsidR="00343B5C" w:rsidRPr="00C333CF" w:rsidRDefault="00343B5C" w:rsidP="009138F6">
      <w:pPr>
        <w:pStyle w:val="af4"/>
        <w:numPr>
          <w:ilvl w:val="0"/>
          <w:numId w:val="43"/>
        </w:numPr>
      </w:pPr>
      <w:r w:rsidRPr="00C333CF">
        <w:t xml:space="preserve">исправительно-трудовые учреждения, следственные изоляторы, тюрьмы. </w:t>
      </w:r>
    </w:p>
    <w:p w14:paraId="05430A12" w14:textId="22EA1D18" w:rsidR="00AD5E0A" w:rsidRDefault="00343B5C" w:rsidP="00367657">
      <w:pPr>
        <w:pStyle w:val="af8"/>
      </w:pPr>
      <w:r w:rsidRPr="002C4067">
        <w:t xml:space="preserve">Плата за услуги по поддержанию резервной тепловой мощности </w:t>
      </w:r>
      <w:r w:rsidR="002B40A8">
        <w:t xml:space="preserve">на территории поселения </w:t>
      </w:r>
      <w:r w:rsidRPr="002C4067">
        <w:t>регулирующими органами не устанавливалась.</w:t>
      </w:r>
    </w:p>
    <w:p w14:paraId="4F63CC66" w14:textId="56BEF47C" w:rsidR="00A14618" w:rsidRPr="00C333CF" w:rsidRDefault="00880C53" w:rsidP="00367657">
      <w:pPr>
        <w:pStyle w:val="a2"/>
      </w:pPr>
      <w:bookmarkStart w:id="341" w:name="_Toc162259223"/>
      <w:bookmarkStart w:id="342" w:name="_Toc165985109"/>
      <w:bookmarkStart w:id="343" w:name="_Toc197442913"/>
      <w:r w:rsidRPr="00C333CF">
        <w:t>О</w:t>
      </w:r>
      <w:r w:rsidR="00274C31" w:rsidRPr="00C333CF">
        <w:t>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341"/>
      <w:bookmarkEnd w:id="342"/>
      <w:bookmarkEnd w:id="343"/>
    </w:p>
    <w:p w14:paraId="42A54E7B" w14:textId="7A593AF1" w:rsidR="00FD6194" w:rsidRPr="002C4067" w:rsidRDefault="00C6704F" w:rsidP="00367657">
      <w:pPr>
        <w:pStyle w:val="af8"/>
      </w:pPr>
      <w:r w:rsidRPr="002C4067">
        <w:t xml:space="preserve">В соответствии с п.1 ст. </w:t>
      </w:r>
      <w:r w:rsidR="00FD6194" w:rsidRPr="002C4067">
        <w:t xml:space="preserve">23.3 </w:t>
      </w:r>
      <w:r w:rsidR="003965AF" w:rsidRPr="002C4067">
        <w:t xml:space="preserve">Федерального закона от 27.07.2010 </w:t>
      </w:r>
      <w:r w:rsidR="00E07727">
        <w:t>№ 1</w:t>
      </w:r>
      <w:r w:rsidR="003965AF" w:rsidRPr="002C4067">
        <w:t>90-ФЗ «О теплоснабжении»</w:t>
      </w:r>
      <w:r w:rsidR="00880C53" w:rsidRPr="002C4067">
        <w:t xml:space="preserve"> к</w:t>
      </w:r>
      <w:r w:rsidR="00FD6194" w:rsidRPr="002C4067">
        <w:t xml:space="preserve"> ценовым зонам теплоснабжения могут быть отнесены поселение, городской округ, соответствующие следующим критериям:</w:t>
      </w:r>
    </w:p>
    <w:p w14:paraId="5AC08DF6" w14:textId="77777777" w:rsidR="00FD6194" w:rsidRPr="00C333CF" w:rsidRDefault="00FD6194" w:rsidP="009138F6">
      <w:pPr>
        <w:pStyle w:val="af4"/>
        <w:numPr>
          <w:ilvl w:val="0"/>
          <w:numId w:val="44"/>
        </w:numPr>
      </w:pPr>
      <w:bookmarkStart w:id="344" w:name="dst100631"/>
      <w:bookmarkEnd w:id="344"/>
      <w:r w:rsidRPr="00C333CF">
        <w:t>наличие утвержденной схемы теплоснабжения поселения, городского округа;</w:t>
      </w:r>
    </w:p>
    <w:p w14:paraId="281308EF" w14:textId="77777777" w:rsidR="00FD6194" w:rsidRPr="00C333CF" w:rsidRDefault="00FD6194" w:rsidP="009138F6">
      <w:pPr>
        <w:pStyle w:val="af4"/>
        <w:numPr>
          <w:ilvl w:val="0"/>
          <w:numId w:val="44"/>
        </w:numPr>
      </w:pPr>
      <w:bookmarkStart w:id="345" w:name="dst100632"/>
      <w:bookmarkEnd w:id="345"/>
      <w:r w:rsidRPr="00C333CF">
        <w:t>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14:paraId="7D4A883F" w14:textId="77777777" w:rsidR="00FD6194" w:rsidRPr="002C4067" w:rsidRDefault="00FD6194" w:rsidP="009138F6">
      <w:pPr>
        <w:pStyle w:val="af4"/>
        <w:numPr>
          <w:ilvl w:val="0"/>
          <w:numId w:val="44"/>
        </w:numPr>
      </w:pPr>
      <w:bookmarkStart w:id="346" w:name="dst100633"/>
      <w:bookmarkEnd w:id="346"/>
      <w:r w:rsidRPr="002C4067">
        <w:t>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городского округа. Совместное обращение об отнесении поселения, городского округа к ценовой зоне теплоснабжения включает в себя</w:t>
      </w:r>
      <w:r w:rsidR="008E4EBE" w:rsidRPr="002C4067">
        <w:t>,</w:t>
      </w:r>
      <w:r w:rsidRPr="002C4067">
        <w:t xml:space="preserve"> в том числе</w:t>
      </w:r>
      <w:r w:rsidR="008E4EBE" w:rsidRPr="002C4067">
        <w:t>,</w:t>
      </w:r>
      <w:r w:rsidRPr="002C4067">
        <w:t xml:space="preserve">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w:t>
      </w:r>
      <w:r w:rsidRPr="00367657">
        <w:t>новленных для них</w:t>
      </w:r>
      <w:r w:rsidR="007A50DE" w:rsidRPr="00367657">
        <w:t xml:space="preserve"> </w:t>
      </w:r>
      <w:hyperlink r:id="rId30" w:anchor="dst100760" w:history="1">
        <w:r w:rsidRPr="00367657">
          <w:t>частями 14</w:t>
        </w:r>
      </w:hyperlink>
      <w:r w:rsidR="007A50DE" w:rsidRPr="00367657">
        <w:t xml:space="preserve"> </w:t>
      </w:r>
      <w:r w:rsidRPr="00367657">
        <w:t>-</w:t>
      </w:r>
      <w:r w:rsidR="007A50DE" w:rsidRPr="00367657">
        <w:t xml:space="preserve"> </w:t>
      </w:r>
      <w:hyperlink r:id="rId31" w:anchor="dst100773" w:history="1">
        <w:r w:rsidRPr="00367657">
          <w:t>18 статьи 23.13</w:t>
        </w:r>
      </w:hyperlink>
      <w:r w:rsidR="007A50DE" w:rsidRPr="00367657">
        <w:t xml:space="preserve"> </w:t>
      </w:r>
      <w:r w:rsidRPr="00367657">
        <w:t>настоящего Федерального закона;</w:t>
      </w:r>
    </w:p>
    <w:p w14:paraId="2F59C768" w14:textId="77777777" w:rsidR="00FD6194" w:rsidRPr="002C4067" w:rsidRDefault="00FD6194" w:rsidP="009138F6">
      <w:pPr>
        <w:pStyle w:val="af4"/>
        <w:numPr>
          <w:ilvl w:val="0"/>
          <w:numId w:val="44"/>
        </w:numPr>
      </w:pPr>
      <w:bookmarkStart w:id="347" w:name="dst100634"/>
      <w:bookmarkEnd w:id="347"/>
      <w:r w:rsidRPr="002C4067">
        <w:t>наличие согласия высшего исполнительного органа государственной власти субъекта Российской Федерации на отнесение поселения, городского округа, находящихся на территории субъекта Российской Федерации, к ценовой зоне теплоснабжения.</w:t>
      </w:r>
    </w:p>
    <w:p w14:paraId="1AE83C9C" w14:textId="2D0D6EA4" w:rsidR="00E54DAB" w:rsidRPr="002C4067" w:rsidRDefault="00F84461" w:rsidP="00367657">
      <w:pPr>
        <w:pStyle w:val="af8"/>
      </w:pPr>
      <w:r w:rsidRPr="002C4067">
        <w:t>Территория</w:t>
      </w:r>
      <w:r w:rsidR="00D458C1" w:rsidRPr="002C4067">
        <w:t xml:space="preserve"> </w:t>
      </w:r>
      <w:r w:rsidR="006A474D">
        <w:t xml:space="preserve">поселения </w:t>
      </w:r>
      <w:r w:rsidR="00F56C26" w:rsidRPr="002C4067">
        <w:t>не относиться к ценовой зоне теплоснабжения.</w:t>
      </w:r>
      <w:r w:rsidR="00F32E1F" w:rsidRPr="002C4067">
        <w:t xml:space="preserve"> </w:t>
      </w:r>
    </w:p>
    <w:p w14:paraId="5A69EB16" w14:textId="2F362496" w:rsidR="00A14618" w:rsidRPr="002C4067" w:rsidRDefault="000F34E7" w:rsidP="00367657">
      <w:pPr>
        <w:pStyle w:val="a2"/>
      </w:pPr>
      <w:bookmarkStart w:id="348" w:name="_Toc162259224"/>
      <w:bookmarkStart w:id="349" w:name="_Toc165985110"/>
      <w:bookmarkStart w:id="350" w:name="_Toc197442914"/>
      <w:r w:rsidRPr="002C4067">
        <w:t>О</w:t>
      </w:r>
      <w:r w:rsidR="00274C31" w:rsidRPr="002C4067">
        <w:t>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348"/>
      <w:bookmarkEnd w:id="349"/>
      <w:bookmarkEnd w:id="350"/>
    </w:p>
    <w:p w14:paraId="2C6C9099" w14:textId="67BF53C5" w:rsidR="00E14386" w:rsidRDefault="00E14386" w:rsidP="00367657">
      <w:pPr>
        <w:pStyle w:val="af8"/>
      </w:pPr>
      <w:r w:rsidRPr="002C4067">
        <w:t xml:space="preserve">Изменение величины </w:t>
      </w:r>
      <w:r w:rsidR="00500E99" w:rsidRPr="002C4067">
        <w:t>средневзвешенного</w:t>
      </w:r>
      <w:r w:rsidRPr="002C4067">
        <w:t xml:space="preserve"> тарифа на тепловую энергию приведено в таблице </w:t>
      </w:r>
      <w:r w:rsidR="00B13B4E">
        <w:t>3</w:t>
      </w:r>
      <w:r w:rsidR="00686689">
        <w:t>5</w:t>
      </w:r>
      <w:r w:rsidRPr="002C4067">
        <w:t>.</w:t>
      </w:r>
      <w:r w:rsidR="00D71A70" w:rsidRPr="002C4067">
        <w:t xml:space="preserve"> </w:t>
      </w:r>
    </w:p>
    <w:p w14:paraId="14641838" w14:textId="77777777" w:rsidR="00DE5379" w:rsidRPr="002C4067" w:rsidRDefault="00DE5379" w:rsidP="00367657">
      <w:pPr>
        <w:pStyle w:val="af8"/>
      </w:pPr>
    </w:p>
    <w:p w14:paraId="3A3409F2" w14:textId="352D964A" w:rsidR="00D71A70" w:rsidRPr="00367657" w:rsidRDefault="00B10DA3" w:rsidP="00367657">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35</w:t>
      </w:r>
      <w:r>
        <w:rPr>
          <w:noProof/>
        </w:rPr>
        <w:fldChar w:fldCharType="end"/>
      </w:r>
      <w:r w:rsidRPr="002C4067">
        <w:t xml:space="preserve"> </w:t>
      </w:r>
      <w:r w:rsidR="00D71A70" w:rsidRPr="00367657">
        <w:t>- Динамика средневзвешенного тарифа н</w:t>
      </w:r>
      <w:r w:rsidR="00D406F3" w:rsidRPr="00367657">
        <w:t xml:space="preserve">а отпущенную тепловую энергию </w:t>
      </w:r>
      <w:r w:rsidR="00CD3663" w:rsidRPr="00367657">
        <w:t xml:space="preserve">за </w:t>
      </w:r>
      <w:r w:rsidR="009C38E7" w:rsidRPr="00367657">
        <w:t xml:space="preserve">период </w:t>
      </w:r>
      <w:r w:rsidR="00CD3663" w:rsidRPr="00367657">
        <w:t>с 20</w:t>
      </w:r>
      <w:r w:rsidR="00E11B7B" w:rsidRPr="00367657">
        <w:t>2</w:t>
      </w:r>
      <w:r w:rsidR="00DE5379">
        <w:t>4</w:t>
      </w:r>
      <w:r w:rsidR="00D71A70" w:rsidRPr="00367657">
        <w:t xml:space="preserve"> по 202</w:t>
      </w:r>
      <w:r w:rsidR="00DE5379">
        <w:t>5</w:t>
      </w:r>
      <w:r w:rsidR="00CD3663" w:rsidRPr="00367657">
        <w:t xml:space="preserve"> </w:t>
      </w:r>
      <w:r w:rsidR="00D71A70" w:rsidRPr="00367657">
        <w:t>гг</w:t>
      </w:r>
      <w:r w:rsidR="00367657">
        <w:t>.</w:t>
      </w:r>
      <w:r w:rsidR="00D71A70" w:rsidRPr="00367657">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6"/>
        <w:gridCol w:w="3151"/>
        <w:gridCol w:w="1382"/>
        <w:gridCol w:w="1257"/>
        <w:gridCol w:w="1257"/>
        <w:gridCol w:w="1257"/>
        <w:gridCol w:w="1251"/>
      </w:tblGrid>
      <w:tr w:rsidR="0068681C" w:rsidRPr="00717872" w14:paraId="6A39E319" w14:textId="2369BB42" w:rsidTr="00E63035">
        <w:tc>
          <w:tcPr>
            <w:tcW w:w="416" w:type="pct"/>
            <w:vAlign w:val="center"/>
          </w:tcPr>
          <w:p w14:paraId="796E6B97" w14:textId="77777777" w:rsidR="0068681C" w:rsidRPr="00367657" w:rsidRDefault="0068681C" w:rsidP="0068681C">
            <w:pPr>
              <w:pStyle w:val="ad"/>
              <w:rPr>
                <w:b/>
              </w:rPr>
            </w:pPr>
            <w:r w:rsidRPr="00367657">
              <w:rPr>
                <w:b/>
              </w:rPr>
              <w:t>№ п/п</w:t>
            </w:r>
          </w:p>
        </w:tc>
        <w:tc>
          <w:tcPr>
            <w:tcW w:w="1512" w:type="pct"/>
            <w:shd w:val="clear" w:color="auto" w:fill="auto"/>
            <w:vAlign w:val="center"/>
          </w:tcPr>
          <w:p w14:paraId="1C228887" w14:textId="77777777" w:rsidR="0068681C" w:rsidRPr="00367657" w:rsidRDefault="0068681C" w:rsidP="0068681C">
            <w:pPr>
              <w:pStyle w:val="ad"/>
              <w:rPr>
                <w:b/>
              </w:rPr>
            </w:pPr>
            <w:r w:rsidRPr="00367657">
              <w:rPr>
                <w:b/>
              </w:rPr>
              <w:t>Наименование муниципального образования</w:t>
            </w:r>
          </w:p>
        </w:tc>
        <w:tc>
          <w:tcPr>
            <w:tcW w:w="663" w:type="pct"/>
            <w:shd w:val="clear" w:color="auto" w:fill="auto"/>
            <w:vAlign w:val="center"/>
          </w:tcPr>
          <w:p w14:paraId="73DC6281" w14:textId="77777777" w:rsidR="0068681C" w:rsidRPr="00367657" w:rsidRDefault="0068681C" w:rsidP="0068681C">
            <w:pPr>
              <w:pStyle w:val="ad"/>
              <w:rPr>
                <w:b/>
              </w:rPr>
            </w:pPr>
            <w:r w:rsidRPr="00367657">
              <w:rPr>
                <w:b/>
              </w:rPr>
              <w:t>Ед. изм.</w:t>
            </w:r>
          </w:p>
        </w:tc>
        <w:tc>
          <w:tcPr>
            <w:tcW w:w="603" w:type="pct"/>
            <w:vAlign w:val="center"/>
          </w:tcPr>
          <w:p w14:paraId="17C0AE7B" w14:textId="1E285C25" w:rsidR="0068681C" w:rsidRPr="00367657" w:rsidRDefault="0068681C" w:rsidP="0068681C">
            <w:pPr>
              <w:pStyle w:val="ad"/>
              <w:rPr>
                <w:b/>
              </w:rPr>
            </w:pPr>
            <w:r w:rsidRPr="00367657">
              <w:rPr>
                <w:b/>
              </w:rPr>
              <w:t>20</w:t>
            </w:r>
            <w:r>
              <w:rPr>
                <w:b/>
              </w:rPr>
              <w:t>22</w:t>
            </w:r>
            <w:r w:rsidRPr="00367657">
              <w:rPr>
                <w:b/>
              </w:rPr>
              <w:t xml:space="preserve"> год</w:t>
            </w:r>
          </w:p>
        </w:tc>
        <w:tc>
          <w:tcPr>
            <w:tcW w:w="603" w:type="pct"/>
            <w:vAlign w:val="center"/>
          </w:tcPr>
          <w:p w14:paraId="35506F50" w14:textId="0AF970F3" w:rsidR="0068681C" w:rsidRPr="00367657" w:rsidRDefault="0068681C" w:rsidP="0068681C">
            <w:pPr>
              <w:pStyle w:val="ad"/>
              <w:rPr>
                <w:b/>
              </w:rPr>
            </w:pPr>
            <w:r w:rsidRPr="00367657">
              <w:rPr>
                <w:b/>
              </w:rPr>
              <w:t>20</w:t>
            </w:r>
            <w:r>
              <w:rPr>
                <w:b/>
              </w:rPr>
              <w:t>23</w:t>
            </w:r>
            <w:r w:rsidRPr="00367657">
              <w:rPr>
                <w:b/>
              </w:rPr>
              <w:t xml:space="preserve"> год</w:t>
            </w:r>
          </w:p>
        </w:tc>
        <w:tc>
          <w:tcPr>
            <w:tcW w:w="603" w:type="pct"/>
            <w:vAlign w:val="center"/>
          </w:tcPr>
          <w:p w14:paraId="5869B461" w14:textId="7A94B0D2" w:rsidR="0068681C" w:rsidRPr="00367657" w:rsidRDefault="0068681C" w:rsidP="0068681C">
            <w:pPr>
              <w:pStyle w:val="ad"/>
              <w:rPr>
                <w:b/>
              </w:rPr>
            </w:pPr>
            <w:r w:rsidRPr="00367657">
              <w:rPr>
                <w:b/>
              </w:rPr>
              <w:t>2024 год</w:t>
            </w:r>
          </w:p>
        </w:tc>
        <w:tc>
          <w:tcPr>
            <w:tcW w:w="600" w:type="pct"/>
            <w:vAlign w:val="center"/>
          </w:tcPr>
          <w:p w14:paraId="5BC57F63" w14:textId="3D79A381" w:rsidR="0068681C" w:rsidRPr="00367657" w:rsidRDefault="0068681C" w:rsidP="0068681C">
            <w:pPr>
              <w:pStyle w:val="ad"/>
              <w:rPr>
                <w:b/>
              </w:rPr>
            </w:pPr>
            <w:r w:rsidRPr="00367657">
              <w:rPr>
                <w:b/>
              </w:rPr>
              <w:t>202</w:t>
            </w:r>
            <w:r>
              <w:rPr>
                <w:b/>
              </w:rPr>
              <w:t>5</w:t>
            </w:r>
            <w:r w:rsidRPr="00367657">
              <w:rPr>
                <w:b/>
              </w:rPr>
              <w:t xml:space="preserve"> год</w:t>
            </w:r>
          </w:p>
        </w:tc>
      </w:tr>
      <w:tr w:rsidR="004D6263" w:rsidRPr="00717872" w14:paraId="529BEFB1" w14:textId="30E0CA05" w:rsidTr="00E63035">
        <w:trPr>
          <w:trHeight w:val="359"/>
        </w:trPr>
        <w:tc>
          <w:tcPr>
            <w:tcW w:w="416" w:type="pct"/>
            <w:vAlign w:val="center"/>
          </w:tcPr>
          <w:p w14:paraId="49CA2B92" w14:textId="77777777" w:rsidR="004D6263" w:rsidRPr="00717872" w:rsidRDefault="004D6263" w:rsidP="004D6263">
            <w:pPr>
              <w:pStyle w:val="ad"/>
            </w:pPr>
            <w:r w:rsidRPr="00717872">
              <w:t>1</w:t>
            </w:r>
          </w:p>
        </w:tc>
        <w:tc>
          <w:tcPr>
            <w:tcW w:w="1512" w:type="pct"/>
            <w:shd w:val="clear" w:color="auto" w:fill="auto"/>
            <w:vAlign w:val="center"/>
          </w:tcPr>
          <w:p w14:paraId="6BF652AF" w14:textId="77777777" w:rsidR="004D6263" w:rsidRPr="00717872" w:rsidRDefault="004D6263" w:rsidP="004D6263">
            <w:pPr>
              <w:pStyle w:val="ad"/>
            </w:pPr>
            <w:r w:rsidRPr="00717872">
              <w:t>Тариф на тепло</w:t>
            </w:r>
          </w:p>
        </w:tc>
        <w:tc>
          <w:tcPr>
            <w:tcW w:w="663" w:type="pct"/>
            <w:shd w:val="clear" w:color="auto" w:fill="auto"/>
            <w:vAlign w:val="center"/>
          </w:tcPr>
          <w:p w14:paraId="63CEEAD3" w14:textId="735B4D44" w:rsidR="004D6263" w:rsidRPr="00717872" w:rsidRDefault="004D6263" w:rsidP="004D6263">
            <w:pPr>
              <w:pStyle w:val="ad"/>
            </w:pPr>
            <w:r w:rsidRPr="00717872">
              <w:t>руб</w:t>
            </w:r>
            <w:r>
              <w:t>.</w:t>
            </w:r>
            <w:r w:rsidRPr="00717872">
              <w:t>/Гкал</w:t>
            </w:r>
          </w:p>
        </w:tc>
        <w:tc>
          <w:tcPr>
            <w:tcW w:w="603" w:type="pct"/>
            <w:vAlign w:val="center"/>
          </w:tcPr>
          <w:p w14:paraId="5051CA5B" w14:textId="69978336" w:rsidR="004D6263" w:rsidRPr="00DE5379" w:rsidRDefault="004D6263" w:rsidP="004D6263">
            <w:pPr>
              <w:pStyle w:val="ad"/>
              <w:rPr>
                <w:rFonts w:eastAsia="Times New Roman"/>
                <w:color w:val="000000"/>
                <w:sz w:val="20"/>
                <w:szCs w:val="20"/>
                <w:lang w:eastAsia="ru-RU"/>
              </w:rPr>
            </w:pPr>
            <w:r w:rsidRPr="004D6263">
              <w:rPr>
                <w:rFonts w:eastAsia="Times New Roman"/>
                <w:color w:val="000000"/>
                <w:sz w:val="20"/>
                <w:szCs w:val="20"/>
                <w:lang w:eastAsia="ru-RU"/>
              </w:rPr>
              <w:t xml:space="preserve">3 939,29 </w:t>
            </w:r>
          </w:p>
        </w:tc>
        <w:tc>
          <w:tcPr>
            <w:tcW w:w="603" w:type="pct"/>
            <w:vAlign w:val="center"/>
          </w:tcPr>
          <w:p w14:paraId="2E2B0199" w14:textId="04762027" w:rsidR="004D6263" w:rsidRPr="00D9559A" w:rsidRDefault="004D6263" w:rsidP="004D6263">
            <w:pPr>
              <w:pStyle w:val="ad"/>
              <w:rPr>
                <w:color w:val="000000"/>
              </w:rPr>
            </w:pPr>
            <w:r w:rsidRPr="004D6263">
              <w:rPr>
                <w:rFonts w:eastAsia="Times New Roman"/>
                <w:color w:val="000000"/>
                <w:sz w:val="20"/>
                <w:szCs w:val="20"/>
                <w:lang w:eastAsia="ru-RU"/>
              </w:rPr>
              <w:t xml:space="preserve">3 289,50 </w:t>
            </w:r>
          </w:p>
        </w:tc>
        <w:tc>
          <w:tcPr>
            <w:tcW w:w="603" w:type="pct"/>
            <w:vAlign w:val="center"/>
          </w:tcPr>
          <w:p w14:paraId="077946C0" w14:textId="29F843B2" w:rsidR="004D6263" w:rsidRPr="00D9559A" w:rsidRDefault="004D6263" w:rsidP="004D6263">
            <w:pPr>
              <w:pStyle w:val="ad"/>
              <w:rPr>
                <w:color w:val="000000"/>
              </w:rPr>
            </w:pPr>
            <w:r w:rsidRPr="004D6263">
              <w:rPr>
                <w:rFonts w:eastAsia="Times New Roman"/>
                <w:color w:val="000000"/>
                <w:sz w:val="20"/>
                <w:szCs w:val="20"/>
                <w:lang w:eastAsia="ru-RU"/>
              </w:rPr>
              <w:t xml:space="preserve">3 263,36 </w:t>
            </w:r>
          </w:p>
        </w:tc>
        <w:tc>
          <w:tcPr>
            <w:tcW w:w="600" w:type="pct"/>
            <w:vAlign w:val="center"/>
          </w:tcPr>
          <w:p w14:paraId="2D2AA478" w14:textId="4F18A253" w:rsidR="004D6263" w:rsidRPr="00D9559A" w:rsidRDefault="004D6263" w:rsidP="004D6263">
            <w:pPr>
              <w:pStyle w:val="ad"/>
              <w:rPr>
                <w:color w:val="000000"/>
              </w:rPr>
            </w:pPr>
            <w:r w:rsidRPr="004D6263">
              <w:rPr>
                <w:rFonts w:eastAsia="Times New Roman"/>
                <w:color w:val="000000"/>
                <w:sz w:val="20"/>
                <w:szCs w:val="20"/>
                <w:lang w:eastAsia="ru-RU"/>
              </w:rPr>
              <w:t xml:space="preserve">3 449,06 </w:t>
            </w:r>
          </w:p>
        </w:tc>
      </w:tr>
      <w:tr w:rsidR="004D6263" w:rsidRPr="002C4067" w14:paraId="47B99B9F" w14:textId="7AF5212C" w:rsidTr="007078D8">
        <w:tc>
          <w:tcPr>
            <w:tcW w:w="416" w:type="pct"/>
            <w:vAlign w:val="center"/>
          </w:tcPr>
          <w:p w14:paraId="43473F21" w14:textId="77777777" w:rsidR="004D6263" w:rsidRPr="00717872" w:rsidRDefault="004D6263" w:rsidP="004D6263">
            <w:pPr>
              <w:pStyle w:val="ad"/>
            </w:pPr>
            <w:r w:rsidRPr="00717872">
              <w:t>2</w:t>
            </w:r>
          </w:p>
        </w:tc>
        <w:tc>
          <w:tcPr>
            <w:tcW w:w="1512" w:type="pct"/>
            <w:shd w:val="clear" w:color="auto" w:fill="auto"/>
            <w:vAlign w:val="center"/>
          </w:tcPr>
          <w:p w14:paraId="1F4DA90F" w14:textId="77777777" w:rsidR="004D6263" w:rsidRPr="00717872" w:rsidRDefault="004D6263" w:rsidP="004D6263">
            <w:pPr>
              <w:pStyle w:val="ad"/>
            </w:pPr>
            <w:r w:rsidRPr="00717872">
              <w:t>Изменение</w:t>
            </w:r>
          </w:p>
        </w:tc>
        <w:tc>
          <w:tcPr>
            <w:tcW w:w="663" w:type="pct"/>
            <w:shd w:val="clear" w:color="auto" w:fill="auto"/>
            <w:vAlign w:val="center"/>
          </w:tcPr>
          <w:p w14:paraId="015B76A6" w14:textId="77777777" w:rsidR="004D6263" w:rsidRPr="00717872" w:rsidRDefault="004D6263" w:rsidP="004D6263">
            <w:pPr>
              <w:pStyle w:val="ad"/>
            </w:pPr>
            <w:r w:rsidRPr="00717872">
              <w:t>%</w:t>
            </w:r>
          </w:p>
        </w:tc>
        <w:tc>
          <w:tcPr>
            <w:tcW w:w="603" w:type="pct"/>
            <w:vAlign w:val="center"/>
          </w:tcPr>
          <w:p w14:paraId="0A0BB52E" w14:textId="2B1F449A" w:rsidR="004D6263" w:rsidRDefault="004D6263" w:rsidP="004D6263">
            <w:pPr>
              <w:pStyle w:val="ad"/>
              <w:rPr>
                <w:rFonts w:eastAsia="Times New Roman"/>
                <w:color w:val="000000"/>
                <w:sz w:val="20"/>
                <w:szCs w:val="20"/>
                <w:lang w:eastAsia="ru-RU"/>
              </w:rPr>
            </w:pPr>
            <w:r>
              <w:rPr>
                <w:rFonts w:eastAsia="Times New Roman"/>
                <w:color w:val="000000"/>
                <w:sz w:val="20"/>
                <w:szCs w:val="20"/>
                <w:lang w:eastAsia="ru-RU"/>
              </w:rPr>
              <w:t>-</w:t>
            </w:r>
          </w:p>
        </w:tc>
        <w:tc>
          <w:tcPr>
            <w:tcW w:w="603" w:type="pct"/>
            <w:vAlign w:val="center"/>
          </w:tcPr>
          <w:p w14:paraId="01897E8E" w14:textId="5039C052" w:rsidR="004D6263" w:rsidRPr="006A474D" w:rsidRDefault="004D6263" w:rsidP="004D6263">
            <w:pPr>
              <w:pStyle w:val="ad"/>
              <w:rPr>
                <w:rFonts w:eastAsia="Times New Roman"/>
                <w:color w:val="000000"/>
                <w:sz w:val="20"/>
                <w:szCs w:val="20"/>
                <w:lang w:eastAsia="ru-RU"/>
              </w:rPr>
            </w:pPr>
            <w:r w:rsidRPr="004D6263">
              <w:rPr>
                <w:rFonts w:eastAsia="Times New Roman"/>
                <w:color w:val="000000"/>
                <w:sz w:val="20"/>
                <w:szCs w:val="20"/>
                <w:lang w:eastAsia="ru-RU"/>
              </w:rPr>
              <w:t>-16,50</w:t>
            </w:r>
          </w:p>
        </w:tc>
        <w:tc>
          <w:tcPr>
            <w:tcW w:w="603" w:type="pct"/>
            <w:vAlign w:val="center"/>
          </w:tcPr>
          <w:p w14:paraId="163699DE" w14:textId="0D6B365B" w:rsidR="004D6263" w:rsidRPr="00D9559A" w:rsidRDefault="004D6263" w:rsidP="004D6263">
            <w:pPr>
              <w:pStyle w:val="ad"/>
            </w:pPr>
            <w:r w:rsidRPr="004D6263">
              <w:rPr>
                <w:rFonts w:eastAsia="Times New Roman"/>
                <w:color w:val="000000"/>
                <w:sz w:val="20"/>
                <w:szCs w:val="20"/>
                <w:lang w:eastAsia="ru-RU"/>
              </w:rPr>
              <w:t>-0,79</w:t>
            </w:r>
          </w:p>
        </w:tc>
        <w:tc>
          <w:tcPr>
            <w:tcW w:w="600" w:type="pct"/>
            <w:vAlign w:val="center"/>
          </w:tcPr>
          <w:p w14:paraId="523C2A03" w14:textId="56318110" w:rsidR="004D6263" w:rsidRPr="00D9559A" w:rsidRDefault="004D6263" w:rsidP="004D6263">
            <w:pPr>
              <w:pStyle w:val="ad"/>
            </w:pPr>
            <w:r w:rsidRPr="004D6263">
              <w:rPr>
                <w:rFonts w:eastAsia="Times New Roman"/>
                <w:color w:val="000000"/>
                <w:sz w:val="20"/>
                <w:szCs w:val="20"/>
                <w:lang w:eastAsia="ru-RU"/>
              </w:rPr>
              <w:t>5,69</w:t>
            </w:r>
          </w:p>
        </w:tc>
      </w:tr>
    </w:tbl>
    <w:p w14:paraId="36940D46" w14:textId="7D28AA33" w:rsidR="00EA0D24" w:rsidRPr="002C4067" w:rsidRDefault="00EA0D24" w:rsidP="00367657">
      <w:pPr>
        <w:pStyle w:val="a2"/>
      </w:pPr>
      <w:bookmarkStart w:id="351" w:name="_Toc32481158"/>
      <w:bookmarkStart w:id="352" w:name="_Toc162259225"/>
      <w:bookmarkStart w:id="353" w:name="_Toc165985111"/>
      <w:bookmarkStart w:id="354" w:name="_Toc197442915"/>
      <w:r w:rsidRPr="002C4067">
        <w:t>Изменения в утвержденных ценах (тарифах)</w:t>
      </w:r>
      <w:r w:rsidR="00A14FFE" w:rsidRPr="002C4067">
        <w:t xml:space="preserve"> в сфере теплоснабжения</w:t>
      </w:r>
      <w:r w:rsidRPr="002C4067">
        <w:t xml:space="preserve">, устанавливаемых органами исполнительной власти субъекта Российской Федерации, зафиксированных за период, </w:t>
      </w:r>
      <w:r w:rsidR="00042A16" w:rsidRPr="002C4067">
        <w:t>предшествующий разработке (актуализации) схемы теплоснабжения</w:t>
      </w:r>
      <w:bookmarkEnd w:id="351"/>
      <w:bookmarkEnd w:id="352"/>
      <w:bookmarkEnd w:id="353"/>
      <w:bookmarkEnd w:id="354"/>
    </w:p>
    <w:p w14:paraId="68CE04CD" w14:textId="306257C4" w:rsidR="005D6D1F" w:rsidRPr="002C4067" w:rsidRDefault="00293591" w:rsidP="00367657">
      <w:pPr>
        <w:pStyle w:val="af8"/>
        <w:rPr>
          <w:rFonts w:eastAsia="Microsoft YaHei"/>
        </w:rPr>
      </w:pPr>
      <w:bookmarkStart w:id="355" w:name="_Toc422303792"/>
      <w:r>
        <w:t xml:space="preserve">Раздел переработан </w:t>
      </w:r>
      <w:r w:rsidR="005D6D1F" w:rsidRPr="002C4067">
        <w:t>с учетом требований методических указаний по разработке схем теплоснабжения.</w:t>
      </w:r>
      <w:r w:rsidR="00895273" w:rsidRPr="002C4067">
        <w:t xml:space="preserve"> Динамика изменения средневзвешенного тарифа на отпущенную тепловую энергию в </w:t>
      </w:r>
      <w:r w:rsidR="00895273" w:rsidRPr="00717872">
        <w:t>202</w:t>
      </w:r>
      <w:r w:rsidR="00717872" w:rsidRPr="00717872">
        <w:t>2</w:t>
      </w:r>
      <w:r w:rsidR="00895273" w:rsidRPr="00717872">
        <w:t>-20</w:t>
      </w:r>
      <w:r w:rsidR="004D6263">
        <w:t>25</w:t>
      </w:r>
      <w:r w:rsidR="00895273" w:rsidRPr="002C4067">
        <w:t xml:space="preserve"> годах приведена в таблице </w:t>
      </w:r>
      <w:r w:rsidR="00686689">
        <w:t>35</w:t>
      </w:r>
      <w:r w:rsidR="00895273" w:rsidRPr="002C4067">
        <w:t>.</w:t>
      </w:r>
    </w:p>
    <w:p w14:paraId="5607FAC7" w14:textId="09CE3362" w:rsidR="003A5836" w:rsidRDefault="00274C31" w:rsidP="00FB3DF5">
      <w:pPr>
        <w:pStyle w:val="a1"/>
      </w:pPr>
      <w:bookmarkStart w:id="356" w:name="_Toc162259226"/>
      <w:bookmarkStart w:id="357" w:name="_Toc165985112"/>
      <w:bookmarkStart w:id="358" w:name="_Toc197442916"/>
      <w:bookmarkEnd w:id="331"/>
      <w:bookmarkEnd w:id="355"/>
      <w:r w:rsidRPr="002C4067">
        <w:t xml:space="preserve">Описание существующих технических и технологических проблем в системах теплоснабжения </w:t>
      </w:r>
      <w:bookmarkEnd w:id="356"/>
      <w:bookmarkEnd w:id="357"/>
      <w:r w:rsidR="006A474D">
        <w:t>поселения</w:t>
      </w:r>
      <w:bookmarkEnd w:id="358"/>
    </w:p>
    <w:p w14:paraId="0B2C85EE" w14:textId="640001EF" w:rsidR="00AB0258" w:rsidRPr="002C4067" w:rsidRDefault="000F34E7" w:rsidP="00367657">
      <w:pPr>
        <w:pStyle w:val="a2"/>
      </w:pPr>
      <w:bookmarkStart w:id="359" w:name="_Toc162259227"/>
      <w:bookmarkStart w:id="360" w:name="_Toc165985113"/>
      <w:bookmarkStart w:id="361" w:name="_Toc197442917"/>
      <w:r w:rsidRPr="002C4067">
        <w:t>О</w:t>
      </w:r>
      <w:r w:rsidR="00274C31" w:rsidRPr="002C4067">
        <w:t xml:space="preserve">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w:t>
      </w:r>
      <w:proofErr w:type="spellStart"/>
      <w:r w:rsidR="00274C31" w:rsidRPr="002C4067">
        <w:t>теплопотребляющих</w:t>
      </w:r>
      <w:proofErr w:type="spellEnd"/>
      <w:r w:rsidR="00274C31" w:rsidRPr="002C4067">
        <w:t xml:space="preserve"> установок потребителей)</w:t>
      </w:r>
      <w:bookmarkEnd w:id="359"/>
      <w:bookmarkEnd w:id="360"/>
      <w:bookmarkEnd w:id="361"/>
    </w:p>
    <w:p w14:paraId="31A3E693" w14:textId="26BB26C4" w:rsidR="006A474D" w:rsidRDefault="006A474D" w:rsidP="006A474D">
      <w:pPr>
        <w:pStyle w:val="af8"/>
      </w:pPr>
      <w:r w:rsidRPr="006A474D">
        <w:t xml:space="preserve">Функционирование систем централизованного теплоснабжения муниципального образования </w:t>
      </w:r>
      <w:proofErr w:type="spellStart"/>
      <w:r w:rsidR="004D6263">
        <w:t>Писцовское</w:t>
      </w:r>
      <w:proofErr w:type="spellEnd"/>
      <w:r w:rsidRPr="006A474D">
        <w:t xml:space="preserve"> СП оценивается как удовлетворительное. </w:t>
      </w:r>
    </w:p>
    <w:p w14:paraId="78B3D0CE" w14:textId="290B6300" w:rsidR="006A474D" w:rsidRDefault="006A474D" w:rsidP="006A474D">
      <w:pPr>
        <w:pStyle w:val="af8"/>
      </w:pPr>
      <w:r w:rsidRPr="006A474D">
        <w:t xml:space="preserve">Основными проблемами развития системы теплоснабжения муниципального образования </w:t>
      </w:r>
      <w:proofErr w:type="spellStart"/>
      <w:r w:rsidR="004D6263">
        <w:t>Писцовское</w:t>
      </w:r>
      <w:proofErr w:type="spellEnd"/>
      <w:r w:rsidRPr="006A474D">
        <w:t xml:space="preserve"> сельское поселение являются: </w:t>
      </w:r>
    </w:p>
    <w:p w14:paraId="2F5B8C79" w14:textId="77777777" w:rsidR="006A474D" w:rsidRDefault="006A474D" w:rsidP="006A474D">
      <w:pPr>
        <w:pStyle w:val="af8"/>
      </w:pPr>
      <w:r w:rsidRPr="006A474D">
        <w:t xml:space="preserve">в сфере организации качественного теплоснабжения: </w:t>
      </w:r>
    </w:p>
    <w:p w14:paraId="44E081D4" w14:textId="77777777" w:rsidR="006A474D" w:rsidRDefault="006A474D" w:rsidP="006A474D">
      <w:pPr>
        <w:pStyle w:val="af8"/>
      </w:pPr>
      <w:r w:rsidRPr="006A474D">
        <w:t xml:space="preserve">- высокий уровень износа тепловых сетей; </w:t>
      </w:r>
    </w:p>
    <w:p w14:paraId="2CEBEBA3" w14:textId="77777777" w:rsidR="006A474D" w:rsidRDefault="006A474D" w:rsidP="006A474D">
      <w:pPr>
        <w:pStyle w:val="af8"/>
      </w:pPr>
      <w:r w:rsidRPr="006A474D">
        <w:t xml:space="preserve">- отставание объема замены ветхих тепловых сетей от потребностей системы теплоснабжения; </w:t>
      </w:r>
    </w:p>
    <w:p w14:paraId="440F9917" w14:textId="77777777" w:rsidR="006A474D" w:rsidRDefault="006A474D" w:rsidP="006A474D">
      <w:pPr>
        <w:pStyle w:val="af8"/>
      </w:pPr>
      <w:r w:rsidRPr="006A474D">
        <w:t xml:space="preserve">- частичное разрушение тепловой изоляции трубопроводов; </w:t>
      </w:r>
    </w:p>
    <w:p w14:paraId="7C8AA9AA" w14:textId="77777777" w:rsidR="006A474D" w:rsidRDefault="006A474D" w:rsidP="006A474D">
      <w:pPr>
        <w:pStyle w:val="af8"/>
      </w:pPr>
      <w:r w:rsidRPr="006A474D">
        <w:t xml:space="preserve">в сфере организации надежного и безопасного теплоснабжения: </w:t>
      </w:r>
    </w:p>
    <w:p w14:paraId="2DADA16F" w14:textId="6E9BEA0C" w:rsidR="006A474D" w:rsidRDefault="006A474D" w:rsidP="006A474D">
      <w:pPr>
        <w:pStyle w:val="af8"/>
      </w:pPr>
      <w:r w:rsidRPr="006A474D">
        <w:t xml:space="preserve">- износ оборудования некоторых котельных; </w:t>
      </w:r>
    </w:p>
    <w:p w14:paraId="3F86F02D" w14:textId="1A042FE2" w:rsidR="00D656F3" w:rsidRPr="002C4067" w:rsidRDefault="006A474D" w:rsidP="006A474D">
      <w:pPr>
        <w:pStyle w:val="af8"/>
      </w:pPr>
      <w:r w:rsidRPr="006A474D">
        <w:t>- недостаточный уровень оснащенности приборами учета тепловой энергии у потребителей.</w:t>
      </w:r>
    </w:p>
    <w:p w14:paraId="4CA980E2" w14:textId="16E194B8" w:rsidR="00AB0258" w:rsidRPr="002C4067" w:rsidRDefault="000F34E7" w:rsidP="00367657">
      <w:pPr>
        <w:pStyle w:val="a2"/>
      </w:pPr>
      <w:bookmarkStart w:id="362" w:name="_Toc162259228"/>
      <w:bookmarkStart w:id="363" w:name="_Toc165985114"/>
      <w:bookmarkStart w:id="364" w:name="_Toc197442918"/>
      <w:r w:rsidRPr="002C4067">
        <w:t>О</w:t>
      </w:r>
      <w:r w:rsidR="00274C31" w:rsidRPr="002C4067">
        <w:t xml:space="preserve">писание существующих проблем организации надежного теплоснабжения </w:t>
      </w:r>
      <w:r w:rsidR="00F05BF6">
        <w:t>поселения</w:t>
      </w:r>
      <w:r w:rsidR="00274C31" w:rsidRPr="002C4067">
        <w:t xml:space="preserve"> (перечень причин, приводящих к снижению надежности теплоснабжения, включая проблемы в работе </w:t>
      </w:r>
      <w:proofErr w:type="spellStart"/>
      <w:r w:rsidR="00274C31" w:rsidRPr="002C4067">
        <w:t>теплопотребляющих</w:t>
      </w:r>
      <w:proofErr w:type="spellEnd"/>
      <w:r w:rsidR="00274C31" w:rsidRPr="002C4067">
        <w:t xml:space="preserve"> установок потребителей)</w:t>
      </w:r>
      <w:bookmarkEnd w:id="362"/>
      <w:bookmarkEnd w:id="363"/>
      <w:bookmarkEnd w:id="364"/>
    </w:p>
    <w:p w14:paraId="1DC2497A" w14:textId="1C94EB78" w:rsidR="00213A8B" w:rsidRPr="002C4067" w:rsidRDefault="00213A8B" w:rsidP="00FA1C46">
      <w:pPr>
        <w:pStyle w:val="af8"/>
      </w:pPr>
      <w:r w:rsidRPr="002C4067">
        <w:lastRenderedPageBreak/>
        <w:t xml:space="preserve">Из комплекса существующих проблем организации качественного теплоснабжения на </w:t>
      </w:r>
      <w:r w:rsidR="00435C0F">
        <w:t>территории поселения</w:t>
      </w:r>
      <w:r w:rsidRPr="002C4067">
        <w:t>, можно выделить следующие составляющие:</w:t>
      </w:r>
    </w:p>
    <w:p w14:paraId="41898BF6" w14:textId="77777777" w:rsidR="00213A8B" w:rsidRPr="002C4067" w:rsidRDefault="000F34E7" w:rsidP="009138F6">
      <w:pPr>
        <w:pStyle w:val="af4"/>
        <w:numPr>
          <w:ilvl w:val="0"/>
          <w:numId w:val="46"/>
        </w:numPr>
      </w:pPr>
      <w:r w:rsidRPr="002C4067">
        <w:t>с</w:t>
      </w:r>
      <w:r w:rsidR="00213A8B" w:rsidRPr="002C4067">
        <w:t>истемы теплоснабжения выполняют свои функции, как системы жизнеобеспечения, но не в полной мере отвечает соответс</w:t>
      </w:r>
      <w:r w:rsidR="00900E2D" w:rsidRPr="002C4067">
        <w:t>твующим техническим требованиям;</w:t>
      </w:r>
    </w:p>
    <w:p w14:paraId="54CB3083" w14:textId="77777777" w:rsidR="00213A8B" w:rsidRPr="002C4067" w:rsidRDefault="000F34E7" w:rsidP="009138F6">
      <w:pPr>
        <w:pStyle w:val="af4"/>
        <w:numPr>
          <w:ilvl w:val="0"/>
          <w:numId w:val="46"/>
        </w:numPr>
      </w:pPr>
      <w:r w:rsidRPr="002C4067">
        <w:t>н</w:t>
      </w:r>
      <w:r w:rsidR="00213A8B" w:rsidRPr="002C4067">
        <w:t>еобходимы прямые инвестиции для провед</w:t>
      </w:r>
      <w:r w:rsidR="00213A8B" w:rsidRPr="00367657">
        <w:t>ения реновации (восстановления) основных фондов систем теплоснабжения</w:t>
      </w:r>
      <w:r w:rsidR="00FF13D2" w:rsidRPr="00367657">
        <w:t>.</w:t>
      </w:r>
      <w:r w:rsidR="00213A8B" w:rsidRPr="00367657">
        <w:t xml:space="preserve"> Основная причина</w:t>
      </w:r>
      <w:r w:rsidR="00213A8B" w:rsidRPr="002C4067">
        <w:t>, определяющая надежность и безопасность теплоснабжения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w:t>
      </w:r>
    </w:p>
    <w:p w14:paraId="2E0ACDCC" w14:textId="77777777" w:rsidR="00213A8B" w:rsidRPr="002C4067" w:rsidRDefault="00FF13D2" w:rsidP="00FA1C46">
      <w:pPr>
        <w:pStyle w:val="af8"/>
      </w:pPr>
      <w:r w:rsidRPr="002C4067">
        <w:t>Многих аварийных ситуаци</w:t>
      </w:r>
      <w:r w:rsidR="00AF3615" w:rsidRPr="002C4067">
        <w:t>й</w:t>
      </w:r>
      <w:r w:rsidRPr="002C4067">
        <w:t xml:space="preserve"> </w:t>
      </w:r>
      <w:r w:rsidR="00213A8B" w:rsidRPr="002C4067">
        <w:t>можно было бы избежать, если бы системы теплоснабжения были вовремя отрегулированы на нормативные характеристики. Для этого не требуется значительных средств. Затраты на восстановительные работы в десятки раз превышают затраты на наладку тепловых сетей.</w:t>
      </w:r>
    </w:p>
    <w:p w14:paraId="6F85E339" w14:textId="77777777" w:rsidR="00213A8B" w:rsidRPr="002C4067" w:rsidRDefault="00213A8B" w:rsidP="00FA1C46">
      <w:pPr>
        <w:pStyle w:val="af8"/>
      </w:pPr>
      <w:r w:rsidRPr="002C4067">
        <w:t>В части обеспечения безопасности теплоснабжения должно предусматриваться резервирование системы теплоснабжения, живучесть и обеспечение бесперебойной работы источников тепла и тепловых сетей. Перемычек, как правило, нет. Расстояние между источниками тепловой энергии в основном превышают радиусы эффективного теплоснабжения, что делает строительство перемычек экономически нецелесообразным.</w:t>
      </w:r>
    </w:p>
    <w:p w14:paraId="7E6AF2EC" w14:textId="6D2F5FAF" w:rsidR="00213A8B" w:rsidRPr="002C4067" w:rsidRDefault="00213A8B" w:rsidP="00FA1C46">
      <w:pPr>
        <w:pStyle w:val="af8"/>
      </w:pPr>
      <w:r w:rsidRPr="002C4067">
        <w:t xml:space="preserve">Система теплоснабжения представляет собой энергетический комплекс, состоящий из источника тепла с котельными агрегатами, насосным и прочим оборудованием, разводящих магистральных и </w:t>
      </w:r>
      <w:r w:rsidR="00367657" w:rsidRPr="002C4067">
        <w:t>внутриквартальных наружных тепловых сетей,</w:t>
      </w:r>
      <w:r w:rsidRPr="002C4067">
        <w:t xml:space="preserve"> и внутренних систем теплопотребления зданий. Все это представляет собой единый организм. В системе теплоснабжения расх</w:t>
      </w:r>
      <w:r w:rsidR="002664F2" w:rsidRPr="002C4067">
        <w:t xml:space="preserve">од </w:t>
      </w:r>
      <w:r w:rsidRPr="002C4067">
        <w:t>теплоносителя и располагаемый напор тепловой сети, обеспечиваемый насосами на источнике тепла, есть взаимозависимые величины.</w:t>
      </w:r>
    </w:p>
    <w:p w14:paraId="67F63341" w14:textId="070A98BB" w:rsidR="00AB0258" w:rsidRPr="002C4067" w:rsidRDefault="000F34E7" w:rsidP="00367657">
      <w:pPr>
        <w:pStyle w:val="a2"/>
      </w:pPr>
      <w:bookmarkStart w:id="365" w:name="_Toc162259229"/>
      <w:bookmarkStart w:id="366" w:name="_Toc165985115"/>
      <w:bookmarkStart w:id="367" w:name="_Toc197442919"/>
      <w:r w:rsidRPr="002C4067">
        <w:t>О</w:t>
      </w:r>
      <w:r w:rsidR="00274C31" w:rsidRPr="002C4067">
        <w:t>писание существующих проблем развития систем теплоснабжения</w:t>
      </w:r>
      <w:bookmarkEnd w:id="365"/>
      <w:bookmarkEnd w:id="366"/>
      <w:bookmarkEnd w:id="367"/>
    </w:p>
    <w:p w14:paraId="6B1937A0" w14:textId="77777777" w:rsidR="00213A8B" w:rsidRPr="002C4067" w:rsidRDefault="00213A8B" w:rsidP="00FA1C46">
      <w:pPr>
        <w:pStyle w:val="af8"/>
      </w:pPr>
      <w:r w:rsidRPr="002C4067">
        <w:t>В качестве теплоизоляционных материалов трубы в каналах используются, как правило, волокнистые материалы и в этом главная причина катастрофического состояния сетей. При износе теплосетей более 60 % количество аварий лавинообразно возрастает. Капитальный ремонт теплотрасс рекомендуется выполнять с заменой трубопроводов на предварительно изолированные в заводских условиях.</w:t>
      </w:r>
    </w:p>
    <w:p w14:paraId="4177EE5C" w14:textId="77777777" w:rsidR="00FF13D2" w:rsidRPr="002C4067" w:rsidRDefault="00FF13D2" w:rsidP="00367657">
      <w:pPr>
        <w:pStyle w:val="af8"/>
        <w:rPr>
          <w:lang w:eastAsia="ru-RU"/>
        </w:rPr>
      </w:pPr>
      <w:r w:rsidRPr="002C4067">
        <w:rPr>
          <w:lang w:eastAsia="ru-RU"/>
        </w:rPr>
        <w:t>Основной проблемой в развитии системы теплоснабжения является недостаточное финансирование мероприятий по модернизации источника теплоснабжения и тепловых сетей.</w:t>
      </w:r>
    </w:p>
    <w:p w14:paraId="3100155E" w14:textId="759D1B4F" w:rsidR="00821340" w:rsidRPr="002C4067" w:rsidRDefault="000F34E7" w:rsidP="00367657">
      <w:pPr>
        <w:pStyle w:val="a2"/>
      </w:pPr>
      <w:bookmarkStart w:id="368" w:name="_Toc162259230"/>
      <w:bookmarkStart w:id="369" w:name="_Toc165985116"/>
      <w:bookmarkStart w:id="370" w:name="_Toc197442920"/>
      <w:r w:rsidRPr="002C4067">
        <w:t>О</w:t>
      </w:r>
      <w:r w:rsidR="00274C31" w:rsidRPr="002C4067">
        <w:t>писание существующих проблем надежного и эффективного снабжения топливом действующих систем теплоснабжения</w:t>
      </w:r>
      <w:bookmarkEnd w:id="368"/>
      <w:bookmarkEnd w:id="369"/>
      <w:bookmarkEnd w:id="370"/>
    </w:p>
    <w:p w14:paraId="6B4077BC" w14:textId="22CC94F5" w:rsidR="00FF13D2" w:rsidRPr="002C4067" w:rsidRDefault="00FF13D2" w:rsidP="00367657">
      <w:pPr>
        <w:pStyle w:val="af8"/>
      </w:pPr>
      <w:r w:rsidRPr="002C4067">
        <w:t xml:space="preserve">Сложности с обеспечением теплоисточников топливом в периоды расчетных температур наружного воздуха </w:t>
      </w:r>
      <w:r w:rsidR="002B40A8">
        <w:t xml:space="preserve">на территории поселения </w:t>
      </w:r>
      <w:r w:rsidRPr="002C4067">
        <w:t>отсутствуют.</w:t>
      </w:r>
    </w:p>
    <w:p w14:paraId="233E572B" w14:textId="48AD3CD6" w:rsidR="00AB0258" w:rsidRPr="002C4067" w:rsidRDefault="000F34E7" w:rsidP="00367657">
      <w:pPr>
        <w:pStyle w:val="a2"/>
      </w:pPr>
      <w:bookmarkStart w:id="371" w:name="_Toc162259231"/>
      <w:bookmarkStart w:id="372" w:name="_Toc165985117"/>
      <w:bookmarkStart w:id="373" w:name="_Toc197442921"/>
      <w:r w:rsidRPr="002C4067">
        <w:t>А</w:t>
      </w:r>
      <w:r w:rsidR="00274C31" w:rsidRPr="002C4067">
        <w:t>нализ предписаний надзорных органов об устранении нарушений, влияющих на безопасность и надежность системы теплоснабжения</w:t>
      </w:r>
      <w:bookmarkEnd w:id="371"/>
      <w:bookmarkEnd w:id="372"/>
      <w:bookmarkEnd w:id="373"/>
    </w:p>
    <w:p w14:paraId="29A2C771" w14:textId="77777777" w:rsidR="00AB0258" w:rsidRPr="002C4067" w:rsidRDefault="00343B5C" w:rsidP="00367657">
      <w:pPr>
        <w:pStyle w:val="af8"/>
      </w:pPr>
      <w:r w:rsidRPr="002C4067">
        <w:lastRenderedPageBreak/>
        <w:t>Предписания надзорных органов об устранении нарушений, влияющих на безопасность и надежность систем теплоснабжения</w:t>
      </w:r>
      <w:r w:rsidR="008E4EBE" w:rsidRPr="002C4067">
        <w:t>,</w:t>
      </w:r>
      <w:r w:rsidRPr="002C4067">
        <w:t xml:space="preserve"> не предоставлены.</w:t>
      </w:r>
    </w:p>
    <w:p w14:paraId="64CA0414" w14:textId="620F4B7C" w:rsidR="00EA0D24" w:rsidRPr="002C4067" w:rsidRDefault="00EA0D24" w:rsidP="00367657">
      <w:pPr>
        <w:pStyle w:val="a2"/>
      </w:pPr>
      <w:bookmarkStart w:id="374" w:name="_Toc32481165"/>
      <w:bookmarkStart w:id="375" w:name="_Toc162259232"/>
      <w:bookmarkStart w:id="376" w:name="_Toc165985118"/>
      <w:bookmarkStart w:id="377" w:name="_Toc197442922"/>
      <w:r w:rsidRPr="002C4067">
        <w:t xml:space="preserve">Изменения технических и технологических проблем в системах теплоснабжения </w:t>
      </w:r>
      <w:r w:rsidR="00F05BF6">
        <w:t>поселения</w:t>
      </w:r>
      <w:r w:rsidRPr="002C4067">
        <w:t xml:space="preserve">, произошедших в период, </w:t>
      </w:r>
      <w:r w:rsidR="00042A16" w:rsidRPr="002C4067">
        <w:t>предшествующий разработке (актуализации) схемы теплоснабжения</w:t>
      </w:r>
      <w:bookmarkEnd w:id="374"/>
      <w:bookmarkEnd w:id="375"/>
      <w:bookmarkEnd w:id="376"/>
      <w:bookmarkEnd w:id="377"/>
    </w:p>
    <w:p w14:paraId="350B5ECA" w14:textId="10499D4D" w:rsidR="00AC4D0A" w:rsidRPr="002C4067" w:rsidRDefault="00293591" w:rsidP="00367657">
      <w:pPr>
        <w:pStyle w:val="af8"/>
        <w:rPr>
          <w:rFonts w:eastAsia="Times New Roman"/>
          <w:lang w:eastAsia="ru-RU"/>
        </w:rPr>
      </w:pPr>
      <w:r>
        <w:t xml:space="preserve">Раздел переработан </w:t>
      </w:r>
      <w:r w:rsidR="005D6D1F" w:rsidRPr="002C4067">
        <w:t>с учетом</w:t>
      </w:r>
      <w:r w:rsidR="002F5504" w:rsidRPr="002C4067">
        <w:t xml:space="preserve"> </w:t>
      </w:r>
      <w:r w:rsidR="00BA6CB9" w:rsidRPr="002C4067">
        <w:t xml:space="preserve">требований </w:t>
      </w:r>
      <w:r w:rsidR="007010E8" w:rsidRPr="002C4067">
        <w:t>Постановления Правительства РФ от 22.02.2012 № 154</w:t>
      </w:r>
      <w:r w:rsidR="00BA6CB9" w:rsidRPr="002C4067">
        <w:t xml:space="preserve"> «О требованиях к схемам теплоснабжения, порядку их разработки и утверждения», а также Методических указаний по разработке схем теплоснабжения (</w:t>
      </w:r>
      <w:r w:rsidR="003965AF" w:rsidRPr="002C4067">
        <w:t>утв. Приказом Минэнерго России от 05.03.2019 № 212 «Об утверждении Методических указаний по разработке схем теплоснабжения»</w:t>
      </w:r>
      <w:r w:rsidR="00BA6CB9" w:rsidRPr="002C4067">
        <w:t>).</w:t>
      </w:r>
    </w:p>
    <w:p w14:paraId="104037F6" w14:textId="77777777" w:rsidR="00AC4D0A" w:rsidRPr="002C4067" w:rsidRDefault="00AC4D0A" w:rsidP="00393334">
      <w:pPr>
        <w:pStyle w:val="af8"/>
        <w:rPr>
          <w:lang w:eastAsia="ru-RU"/>
        </w:rPr>
        <w:sectPr w:rsidR="00AC4D0A" w:rsidRPr="002C4067" w:rsidSect="0068681C">
          <w:footerReference w:type="default" r:id="rId32"/>
          <w:pgSz w:w="11906" w:h="16838"/>
          <w:pgMar w:top="567" w:right="567" w:bottom="567" w:left="1134" w:header="709" w:footer="0" w:gutter="0"/>
          <w:cols w:space="708"/>
          <w:docGrid w:linePitch="360"/>
        </w:sectPr>
      </w:pPr>
    </w:p>
    <w:p w14:paraId="0AAFA446" w14:textId="50C64365" w:rsidR="001773E3" w:rsidRPr="001C2227" w:rsidRDefault="00274C31" w:rsidP="00396A3D">
      <w:pPr>
        <w:pStyle w:val="a0"/>
      </w:pPr>
      <w:bookmarkStart w:id="378" w:name="_Toc162259233"/>
      <w:bookmarkStart w:id="379" w:name="_Toc165985119"/>
      <w:bookmarkStart w:id="380" w:name="_Toc197442923"/>
      <w:r w:rsidRPr="001C2227">
        <w:lastRenderedPageBreak/>
        <w:t>Существующее и перспективное потребление тепловой энергии на цели теплоснабжения</w:t>
      </w:r>
      <w:bookmarkEnd w:id="378"/>
      <w:bookmarkEnd w:id="379"/>
      <w:bookmarkEnd w:id="380"/>
    </w:p>
    <w:p w14:paraId="0F3DC4FC" w14:textId="188EB3DC" w:rsidR="001773E3" w:rsidRPr="002C4067" w:rsidRDefault="000F34E7" w:rsidP="00595C14">
      <w:pPr>
        <w:pStyle w:val="a1"/>
      </w:pPr>
      <w:bookmarkStart w:id="381" w:name="_Toc162259234"/>
      <w:bookmarkStart w:id="382" w:name="_Toc165985120"/>
      <w:bookmarkStart w:id="383" w:name="_Toc197442924"/>
      <w:r w:rsidRPr="002C4067">
        <w:t>Д</w:t>
      </w:r>
      <w:r w:rsidR="00274C31" w:rsidRPr="002C4067">
        <w:t>анные базового уровня потребления тепла на цели теплоснабжения</w:t>
      </w:r>
      <w:bookmarkEnd w:id="381"/>
      <w:bookmarkEnd w:id="382"/>
      <w:bookmarkEnd w:id="383"/>
    </w:p>
    <w:p w14:paraId="4FBAA9D3" w14:textId="3E9CF80C" w:rsidR="00213A8B" w:rsidRPr="002C4067" w:rsidRDefault="00213A8B" w:rsidP="00595C14">
      <w:pPr>
        <w:pStyle w:val="af8"/>
        <w:rPr>
          <w:lang w:eastAsia="ru-RU"/>
        </w:rPr>
      </w:pPr>
      <w:bookmarkStart w:id="384" w:name="_Hlk197615628"/>
      <w:r w:rsidRPr="002C4067">
        <w:rPr>
          <w:lang w:eastAsia="ru-RU"/>
        </w:rPr>
        <w:t>За базовый уровень потребления тепла принят</w:t>
      </w:r>
      <w:r w:rsidR="004D6263">
        <w:rPr>
          <w:lang w:eastAsia="ru-RU"/>
        </w:rPr>
        <w:t xml:space="preserve">о среднегодовое значение полезного отпуска тепловой энергии за последние три года. </w:t>
      </w:r>
      <w:bookmarkEnd w:id="384"/>
      <w:r w:rsidRPr="002C4067">
        <w:rPr>
          <w:lang w:eastAsia="ru-RU"/>
        </w:rPr>
        <w:t xml:space="preserve">Базовый уровень потребления тепловой энергии с разделением по </w:t>
      </w:r>
      <w:r w:rsidR="00EC11E3" w:rsidRPr="002C4067">
        <w:rPr>
          <w:lang w:eastAsia="ru-RU"/>
        </w:rPr>
        <w:t>источникам теплоснабжения</w:t>
      </w:r>
      <w:r w:rsidRPr="002C4067">
        <w:rPr>
          <w:lang w:eastAsia="ru-RU"/>
        </w:rPr>
        <w:t xml:space="preserve"> представлен в таблице </w:t>
      </w:r>
      <w:r w:rsidR="00B13B4E">
        <w:rPr>
          <w:lang w:eastAsia="ru-RU"/>
        </w:rPr>
        <w:t>3</w:t>
      </w:r>
      <w:r w:rsidR="00686689">
        <w:rPr>
          <w:lang w:eastAsia="ru-RU"/>
        </w:rPr>
        <w:t>6</w:t>
      </w:r>
      <w:r w:rsidRPr="002C4067">
        <w:rPr>
          <w:lang w:eastAsia="ru-RU"/>
        </w:rPr>
        <w:t xml:space="preserve">. </w:t>
      </w:r>
    </w:p>
    <w:p w14:paraId="12BBA456" w14:textId="6BEF4A51" w:rsidR="00213A8B" w:rsidRPr="002C4067" w:rsidRDefault="00B10DA3" w:rsidP="004C3B62">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36</w:t>
      </w:r>
      <w:r>
        <w:rPr>
          <w:noProof/>
        </w:rPr>
        <w:fldChar w:fldCharType="end"/>
      </w:r>
      <w:r w:rsidRPr="002C4067">
        <w:t xml:space="preserve"> </w:t>
      </w:r>
      <w:r w:rsidR="00213A8B" w:rsidRPr="002C4067">
        <w:t xml:space="preserve">– Базовый уровень </w:t>
      </w:r>
      <w:r w:rsidR="00D406F3" w:rsidRPr="002C4067">
        <w:t>потребления тепла на цели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2407"/>
        <w:gridCol w:w="1276"/>
        <w:gridCol w:w="1094"/>
        <w:gridCol w:w="1094"/>
        <w:gridCol w:w="1094"/>
        <w:gridCol w:w="1190"/>
        <w:gridCol w:w="1680"/>
      </w:tblGrid>
      <w:tr w:rsidR="004D6263" w:rsidRPr="008B4E4F" w14:paraId="2E03C5A1" w14:textId="3DDA83E9" w:rsidTr="004D6263">
        <w:tc>
          <w:tcPr>
            <w:tcW w:w="281" w:type="pct"/>
            <w:vMerge w:val="restart"/>
            <w:shd w:val="clear" w:color="auto" w:fill="auto"/>
            <w:vAlign w:val="center"/>
            <w:hideMark/>
          </w:tcPr>
          <w:p w14:paraId="6E83A7AE" w14:textId="77777777" w:rsidR="004D6263" w:rsidRPr="001408C9" w:rsidRDefault="004D6263" w:rsidP="002F49C0">
            <w:pPr>
              <w:pStyle w:val="ad"/>
              <w:rPr>
                <w:b/>
                <w:lang w:eastAsia="ru-RU"/>
              </w:rPr>
            </w:pPr>
            <w:bookmarkStart w:id="385" w:name="_Hlk197615619"/>
            <w:r w:rsidRPr="001408C9">
              <w:rPr>
                <w:b/>
                <w:lang w:eastAsia="ru-RU"/>
              </w:rPr>
              <w:t>№ п/п</w:t>
            </w:r>
          </w:p>
        </w:tc>
        <w:tc>
          <w:tcPr>
            <w:tcW w:w="1155" w:type="pct"/>
            <w:vMerge w:val="restart"/>
            <w:shd w:val="clear" w:color="auto" w:fill="auto"/>
            <w:vAlign w:val="center"/>
            <w:hideMark/>
          </w:tcPr>
          <w:p w14:paraId="4BC4BDBD" w14:textId="77777777" w:rsidR="004D6263" w:rsidRPr="001408C9" w:rsidRDefault="004D6263" w:rsidP="002F49C0">
            <w:pPr>
              <w:pStyle w:val="ad"/>
              <w:rPr>
                <w:b/>
                <w:lang w:eastAsia="ru-RU"/>
              </w:rPr>
            </w:pPr>
            <w:r w:rsidRPr="001408C9">
              <w:rPr>
                <w:b/>
                <w:lang w:eastAsia="ru-RU"/>
              </w:rPr>
              <w:t>Наименование источника теплоснабжения</w:t>
            </w:r>
          </w:p>
        </w:tc>
        <w:tc>
          <w:tcPr>
            <w:tcW w:w="612" w:type="pct"/>
            <w:vMerge w:val="restart"/>
            <w:shd w:val="clear" w:color="auto" w:fill="auto"/>
            <w:vAlign w:val="center"/>
          </w:tcPr>
          <w:p w14:paraId="55AFDB7E" w14:textId="77777777" w:rsidR="004D6263" w:rsidRPr="001408C9" w:rsidRDefault="004D6263" w:rsidP="002F49C0">
            <w:pPr>
              <w:pStyle w:val="ad"/>
              <w:rPr>
                <w:b/>
                <w:lang w:eastAsia="ru-RU"/>
              </w:rPr>
            </w:pPr>
            <w:r w:rsidRPr="001408C9">
              <w:rPr>
                <w:b/>
                <w:lang w:eastAsia="ru-RU"/>
              </w:rPr>
              <w:t>Нагрузки, Гкал/ч</w:t>
            </w:r>
          </w:p>
        </w:tc>
        <w:tc>
          <w:tcPr>
            <w:tcW w:w="2952" w:type="pct"/>
            <w:gridSpan w:val="5"/>
          </w:tcPr>
          <w:p w14:paraId="0303612F" w14:textId="577B283A" w:rsidR="004D6263" w:rsidRPr="001408C9" w:rsidRDefault="004D6263" w:rsidP="002F49C0">
            <w:pPr>
              <w:pStyle w:val="ad"/>
              <w:rPr>
                <w:b/>
                <w:lang w:eastAsia="ru-RU"/>
              </w:rPr>
            </w:pPr>
            <w:r w:rsidRPr="001408C9">
              <w:rPr>
                <w:b/>
                <w:lang w:eastAsia="ru-RU"/>
              </w:rPr>
              <w:t>Полезный отпуск тепла, Гкал</w:t>
            </w:r>
          </w:p>
        </w:tc>
      </w:tr>
      <w:tr w:rsidR="004D6263" w:rsidRPr="008B4E4F" w14:paraId="6D762CD3" w14:textId="33B3EBE4" w:rsidTr="004D6263">
        <w:tc>
          <w:tcPr>
            <w:tcW w:w="281" w:type="pct"/>
            <w:vMerge/>
            <w:shd w:val="clear" w:color="auto" w:fill="auto"/>
            <w:vAlign w:val="center"/>
          </w:tcPr>
          <w:p w14:paraId="61C17752" w14:textId="77777777" w:rsidR="004D6263" w:rsidRPr="001408C9" w:rsidRDefault="004D6263" w:rsidP="002F49C0">
            <w:pPr>
              <w:pStyle w:val="ad"/>
              <w:rPr>
                <w:b/>
                <w:lang w:eastAsia="ru-RU"/>
              </w:rPr>
            </w:pPr>
          </w:p>
        </w:tc>
        <w:tc>
          <w:tcPr>
            <w:tcW w:w="1155" w:type="pct"/>
            <w:vMerge/>
            <w:shd w:val="clear" w:color="auto" w:fill="auto"/>
            <w:vAlign w:val="center"/>
          </w:tcPr>
          <w:p w14:paraId="560B69B7" w14:textId="77777777" w:rsidR="004D6263" w:rsidRPr="001408C9" w:rsidRDefault="004D6263" w:rsidP="002F49C0">
            <w:pPr>
              <w:pStyle w:val="ad"/>
              <w:rPr>
                <w:b/>
                <w:lang w:eastAsia="ru-RU"/>
              </w:rPr>
            </w:pPr>
          </w:p>
        </w:tc>
        <w:tc>
          <w:tcPr>
            <w:tcW w:w="612" w:type="pct"/>
            <w:vMerge/>
            <w:tcBorders>
              <w:bottom w:val="single" w:sz="4" w:space="0" w:color="auto"/>
            </w:tcBorders>
            <w:shd w:val="clear" w:color="auto" w:fill="auto"/>
            <w:vAlign w:val="center"/>
          </w:tcPr>
          <w:p w14:paraId="0EE38506" w14:textId="77777777" w:rsidR="004D6263" w:rsidRPr="001408C9" w:rsidRDefault="004D6263" w:rsidP="002F49C0">
            <w:pPr>
              <w:pStyle w:val="ad"/>
              <w:rPr>
                <w:b/>
                <w:lang w:eastAsia="ru-RU"/>
              </w:rPr>
            </w:pPr>
          </w:p>
        </w:tc>
        <w:tc>
          <w:tcPr>
            <w:tcW w:w="525" w:type="pct"/>
            <w:tcBorders>
              <w:bottom w:val="single" w:sz="4" w:space="0" w:color="auto"/>
            </w:tcBorders>
          </w:tcPr>
          <w:p w14:paraId="4972EE1A" w14:textId="77777777" w:rsidR="004D6263" w:rsidRDefault="004D6263" w:rsidP="002F49C0">
            <w:pPr>
              <w:pStyle w:val="ad"/>
              <w:rPr>
                <w:b/>
                <w:lang w:eastAsia="ru-RU"/>
              </w:rPr>
            </w:pPr>
            <w:r>
              <w:rPr>
                <w:b/>
                <w:lang w:eastAsia="ru-RU"/>
              </w:rPr>
              <w:t>2022</w:t>
            </w:r>
          </w:p>
        </w:tc>
        <w:tc>
          <w:tcPr>
            <w:tcW w:w="525" w:type="pct"/>
            <w:tcBorders>
              <w:bottom w:val="single" w:sz="4" w:space="0" w:color="auto"/>
            </w:tcBorders>
          </w:tcPr>
          <w:p w14:paraId="59253AC1" w14:textId="77777777" w:rsidR="004D6263" w:rsidRPr="001408C9" w:rsidRDefault="004D6263" w:rsidP="002F49C0">
            <w:pPr>
              <w:pStyle w:val="ad"/>
              <w:rPr>
                <w:b/>
                <w:lang w:eastAsia="ru-RU"/>
              </w:rPr>
            </w:pPr>
            <w:r>
              <w:rPr>
                <w:b/>
                <w:lang w:eastAsia="ru-RU"/>
              </w:rPr>
              <w:t>2023</w:t>
            </w:r>
          </w:p>
        </w:tc>
        <w:tc>
          <w:tcPr>
            <w:tcW w:w="525" w:type="pct"/>
            <w:tcBorders>
              <w:bottom w:val="single" w:sz="4" w:space="0" w:color="auto"/>
            </w:tcBorders>
          </w:tcPr>
          <w:p w14:paraId="044BD9C1" w14:textId="77777777" w:rsidR="004D6263" w:rsidRPr="001408C9" w:rsidRDefault="004D6263" w:rsidP="002F49C0">
            <w:pPr>
              <w:pStyle w:val="ad"/>
              <w:rPr>
                <w:b/>
                <w:lang w:eastAsia="ru-RU"/>
              </w:rPr>
            </w:pPr>
            <w:r>
              <w:rPr>
                <w:b/>
                <w:lang w:eastAsia="ru-RU"/>
              </w:rPr>
              <w:t>2024</w:t>
            </w:r>
          </w:p>
        </w:tc>
        <w:tc>
          <w:tcPr>
            <w:tcW w:w="571" w:type="pct"/>
            <w:tcBorders>
              <w:bottom w:val="single" w:sz="4" w:space="0" w:color="auto"/>
            </w:tcBorders>
          </w:tcPr>
          <w:p w14:paraId="6CED7A35" w14:textId="77777777" w:rsidR="004D6263" w:rsidRDefault="004D6263" w:rsidP="002F49C0">
            <w:pPr>
              <w:pStyle w:val="ad"/>
              <w:rPr>
                <w:b/>
                <w:lang w:eastAsia="ru-RU"/>
              </w:rPr>
            </w:pPr>
            <w:r>
              <w:rPr>
                <w:b/>
                <w:lang w:eastAsia="ru-RU"/>
              </w:rPr>
              <w:t>2025 (план)</w:t>
            </w:r>
          </w:p>
        </w:tc>
        <w:tc>
          <w:tcPr>
            <w:tcW w:w="807" w:type="pct"/>
            <w:tcBorders>
              <w:bottom w:val="single" w:sz="4" w:space="0" w:color="auto"/>
            </w:tcBorders>
          </w:tcPr>
          <w:p w14:paraId="186D5CEE" w14:textId="658B104B" w:rsidR="004D6263" w:rsidRDefault="004D6263" w:rsidP="002F49C0">
            <w:pPr>
              <w:pStyle w:val="ad"/>
              <w:rPr>
                <w:b/>
                <w:lang w:eastAsia="ru-RU"/>
              </w:rPr>
            </w:pPr>
            <w:r>
              <w:rPr>
                <w:b/>
                <w:lang w:eastAsia="ru-RU"/>
              </w:rPr>
              <w:t>2026 (план)</w:t>
            </w:r>
          </w:p>
        </w:tc>
      </w:tr>
      <w:tr w:rsidR="004D6263" w:rsidRPr="008B4E4F" w14:paraId="38DC8F58" w14:textId="3692CB70" w:rsidTr="004D6263">
        <w:tc>
          <w:tcPr>
            <w:tcW w:w="281" w:type="pct"/>
            <w:shd w:val="clear" w:color="auto" w:fill="auto"/>
            <w:vAlign w:val="center"/>
          </w:tcPr>
          <w:p w14:paraId="69A2984E" w14:textId="77777777" w:rsidR="004D6263" w:rsidRPr="00F858B6" w:rsidRDefault="004D6263" w:rsidP="002F49C0">
            <w:pPr>
              <w:pStyle w:val="ad"/>
            </w:pPr>
            <w:r w:rsidRPr="00B913A1">
              <w:rPr>
                <w:lang w:eastAsia="ru-RU"/>
              </w:rPr>
              <w:t>1</w:t>
            </w:r>
          </w:p>
        </w:tc>
        <w:tc>
          <w:tcPr>
            <w:tcW w:w="1155" w:type="pct"/>
            <w:shd w:val="clear" w:color="auto" w:fill="auto"/>
            <w:vAlign w:val="center"/>
          </w:tcPr>
          <w:p w14:paraId="1DB9D9B4" w14:textId="77777777" w:rsidR="004D6263" w:rsidRPr="00F858B6" w:rsidRDefault="004D6263" w:rsidP="002F49C0">
            <w:pPr>
              <w:pStyle w:val="ad"/>
              <w:rPr>
                <w:lang w:eastAsia="ru-RU"/>
              </w:rPr>
            </w:pPr>
            <w:r>
              <w:rPr>
                <w:lang w:eastAsia="ru-RU"/>
              </w:rPr>
              <w:t>Котельная № 1 ул. Ярославская,1а</w:t>
            </w:r>
          </w:p>
        </w:tc>
        <w:tc>
          <w:tcPr>
            <w:tcW w:w="612" w:type="pct"/>
            <w:tcBorders>
              <w:top w:val="single" w:sz="8" w:space="0" w:color="auto"/>
              <w:left w:val="single" w:sz="8" w:space="0" w:color="auto"/>
              <w:bottom w:val="single" w:sz="8" w:space="0" w:color="auto"/>
              <w:right w:val="single" w:sz="8" w:space="0" w:color="auto"/>
            </w:tcBorders>
            <w:shd w:val="clear" w:color="auto" w:fill="auto"/>
            <w:vAlign w:val="center"/>
          </w:tcPr>
          <w:p w14:paraId="7DE1A168" w14:textId="77777777" w:rsidR="004D6263" w:rsidRPr="00586F22" w:rsidRDefault="004D6263" w:rsidP="002F49C0">
            <w:pPr>
              <w:pStyle w:val="ad"/>
            </w:pPr>
            <w:r>
              <w:rPr>
                <w:color w:val="000000"/>
                <w:sz w:val="20"/>
                <w:szCs w:val="20"/>
              </w:rPr>
              <w:t>1,185</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14:paraId="53FA1CE0" w14:textId="77777777" w:rsidR="004D6263" w:rsidRPr="00586F22" w:rsidRDefault="004D6263" w:rsidP="004D6263">
            <w:pPr>
              <w:pStyle w:val="ad"/>
            </w:pPr>
            <w:r>
              <w:t>3230</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14:paraId="3D328E39" w14:textId="77777777" w:rsidR="004D6263" w:rsidRPr="00586F22" w:rsidRDefault="004D6263" w:rsidP="004D6263">
            <w:pPr>
              <w:pStyle w:val="ad"/>
            </w:pPr>
            <w:r>
              <w:t>3230</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14:paraId="5786FA2C" w14:textId="77777777" w:rsidR="004D6263" w:rsidRPr="00586F22" w:rsidRDefault="004D6263" w:rsidP="004D6263">
            <w:pPr>
              <w:pStyle w:val="ad"/>
            </w:pPr>
            <w:r>
              <w:t>3230</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70383F2D" w14:textId="17133A78" w:rsidR="004D6263" w:rsidRDefault="00686689" w:rsidP="004D6263">
            <w:pPr>
              <w:pStyle w:val="ad"/>
            </w:pPr>
            <w:r>
              <w:t>3293</w:t>
            </w:r>
          </w:p>
        </w:tc>
        <w:tc>
          <w:tcPr>
            <w:tcW w:w="807" w:type="pct"/>
            <w:tcBorders>
              <w:top w:val="single" w:sz="4" w:space="0" w:color="auto"/>
              <w:left w:val="single" w:sz="4" w:space="0" w:color="auto"/>
              <w:bottom w:val="single" w:sz="4" w:space="0" w:color="auto"/>
              <w:right w:val="single" w:sz="4" w:space="0" w:color="auto"/>
            </w:tcBorders>
            <w:vAlign w:val="center"/>
          </w:tcPr>
          <w:p w14:paraId="38934B46" w14:textId="5C07FA3E" w:rsidR="004D6263" w:rsidRDefault="004D6263" w:rsidP="004D6263">
            <w:pPr>
              <w:pStyle w:val="ad"/>
            </w:pPr>
            <w:r>
              <w:t>32</w:t>
            </w:r>
            <w:r w:rsidR="00686689">
              <w:t>93</w:t>
            </w:r>
          </w:p>
        </w:tc>
      </w:tr>
      <w:tr w:rsidR="004D6263" w:rsidRPr="008B4E4F" w14:paraId="7CA6AB5D" w14:textId="05BB9021" w:rsidTr="004D6263">
        <w:tc>
          <w:tcPr>
            <w:tcW w:w="281" w:type="pct"/>
            <w:shd w:val="clear" w:color="auto" w:fill="auto"/>
            <w:vAlign w:val="center"/>
          </w:tcPr>
          <w:p w14:paraId="0073EF53" w14:textId="77777777" w:rsidR="004D6263" w:rsidRPr="00F858B6" w:rsidRDefault="004D6263" w:rsidP="002F49C0">
            <w:pPr>
              <w:pStyle w:val="ad"/>
            </w:pPr>
            <w:r w:rsidRPr="00B913A1">
              <w:rPr>
                <w:lang w:eastAsia="ru-RU"/>
              </w:rPr>
              <w:t>2</w:t>
            </w:r>
          </w:p>
        </w:tc>
        <w:tc>
          <w:tcPr>
            <w:tcW w:w="1155" w:type="pct"/>
            <w:shd w:val="clear" w:color="auto" w:fill="auto"/>
            <w:vAlign w:val="center"/>
          </w:tcPr>
          <w:p w14:paraId="7AB0FA25" w14:textId="77777777" w:rsidR="004D6263" w:rsidRDefault="004D6263" w:rsidP="002F49C0">
            <w:pPr>
              <w:pStyle w:val="ad"/>
              <w:rPr>
                <w:lang w:eastAsia="ru-RU"/>
              </w:rPr>
            </w:pPr>
            <w:r>
              <w:rPr>
                <w:lang w:eastAsia="ru-RU"/>
              </w:rPr>
              <w:t xml:space="preserve">БМК </w:t>
            </w:r>
            <w:proofErr w:type="spellStart"/>
            <w:r>
              <w:rPr>
                <w:lang w:eastAsia="ru-RU"/>
              </w:rPr>
              <w:t>ул.Социалистическая</w:t>
            </w:r>
            <w:proofErr w:type="spellEnd"/>
            <w:r>
              <w:rPr>
                <w:lang w:eastAsia="ru-RU"/>
              </w:rPr>
              <w:t>, 1/2</w:t>
            </w:r>
          </w:p>
        </w:tc>
        <w:tc>
          <w:tcPr>
            <w:tcW w:w="612" w:type="pct"/>
            <w:tcBorders>
              <w:top w:val="nil"/>
              <w:left w:val="single" w:sz="8" w:space="0" w:color="auto"/>
              <w:bottom w:val="single" w:sz="8" w:space="0" w:color="auto"/>
              <w:right w:val="single" w:sz="8" w:space="0" w:color="auto"/>
            </w:tcBorders>
            <w:shd w:val="clear" w:color="auto" w:fill="auto"/>
            <w:vAlign w:val="center"/>
          </w:tcPr>
          <w:p w14:paraId="72796A15" w14:textId="77777777" w:rsidR="004D6263" w:rsidRPr="00552303" w:rsidRDefault="004D6263" w:rsidP="002F49C0">
            <w:pPr>
              <w:pStyle w:val="ad"/>
            </w:pPr>
            <w:r>
              <w:rPr>
                <w:color w:val="000000"/>
                <w:sz w:val="20"/>
                <w:szCs w:val="20"/>
              </w:rPr>
              <w:t>2,410</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14:paraId="36E78AC3" w14:textId="77777777" w:rsidR="004D6263" w:rsidRDefault="004D6263" w:rsidP="004D6263">
            <w:pPr>
              <w:pStyle w:val="ad"/>
            </w:pPr>
            <w:r>
              <w:t>5696,304</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14:paraId="6BC31A4D" w14:textId="77777777" w:rsidR="004D6263" w:rsidRDefault="004D6263" w:rsidP="004D6263">
            <w:pPr>
              <w:pStyle w:val="ad"/>
            </w:pPr>
            <w:r>
              <w:t>4784,320</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14:paraId="36D4F668" w14:textId="77777777" w:rsidR="004D6263" w:rsidRDefault="004D6263" w:rsidP="004D6263">
            <w:pPr>
              <w:pStyle w:val="ad"/>
            </w:pPr>
            <w:r>
              <w:t>5038,063</w:t>
            </w: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22FDC621" w14:textId="481484AD" w:rsidR="004D6263" w:rsidRDefault="004D6263" w:rsidP="004D6263">
            <w:pPr>
              <w:pStyle w:val="ad"/>
            </w:pPr>
            <w:r>
              <w:t>5172,896</w:t>
            </w:r>
          </w:p>
        </w:tc>
        <w:tc>
          <w:tcPr>
            <w:tcW w:w="807" w:type="pct"/>
            <w:tcBorders>
              <w:top w:val="single" w:sz="4" w:space="0" w:color="auto"/>
              <w:left w:val="single" w:sz="4" w:space="0" w:color="auto"/>
              <w:bottom w:val="single" w:sz="4" w:space="0" w:color="auto"/>
              <w:right w:val="single" w:sz="4" w:space="0" w:color="auto"/>
            </w:tcBorders>
            <w:vAlign w:val="center"/>
          </w:tcPr>
          <w:p w14:paraId="0794F159" w14:textId="2149931F" w:rsidR="004D6263" w:rsidRDefault="004D6263" w:rsidP="004D6263">
            <w:pPr>
              <w:pStyle w:val="ad"/>
            </w:pPr>
            <w:r>
              <w:t>4802,362*</w:t>
            </w:r>
          </w:p>
        </w:tc>
      </w:tr>
    </w:tbl>
    <w:p w14:paraId="210904A6" w14:textId="35CF1F17" w:rsidR="004D6263" w:rsidRDefault="004D6263" w:rsidP="004D6263">
      <w:pPr>
        <w:pStyle w:val="ab"/>
      </w:pPr>
      <w:bookmarkStart w:id="386" w:name="_Hlk197615623"/>
      <w:bookmarkEnd w:id="385"/>
      <w:r>
        <w:t xml:space="preserve">*- Уменьшение планового значения полезного отпуска тепла связано с отключением от сети централизованного теплоснабжения </w:t>
      </w:r>
      <w:r w:rsidRPr="00773ACD">
        <w:t>ОБУЗ "Комсомольская ЦБ"(с. Писцово, ул.Советская , д.48)</w:t>
      </w:r>
      <w:r>
        <w:t xml:space="preserve"> в 2025 г.</w:t>
      </w:r>
    </w:p>
    <w:p w14:paraId="111EBFDE" w14:textId="5F5D1269" w:rsidR="00864954" w:rsidRPr="002C4067" w:rsidRDefault="000F34E7" w:rsidP="004C3B62">
      <w:pPr>
        <w:pStyle w:val="a1"/>
      </w:pPr>
      <w:bookmarkStart w:id="387" w:name="_Toc162259235"/>
      <w:bookmarkStart w:id="388" w:name="_Toc165985121"/>
      <w:bookmarkStart w:id="389" w:name="_Toc197442925"/>
      <w:bookmarkEnd w:id="386"/>
      <w:r w:rsidRPr="002C4067">
        <w:t>П</w:t>
      </w:r>
      <w:r w:rsidR="00274C31" w:rsidRPr="002C4067">
        <w:t>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387"/>
      <w:bookmarkEnd w:id="388"/>
      <w:bookmarkEnd w:id="389"/>
    </w:p>
    <w:p w14:paraId="250429BE" w14:textId="03176FFB" w:rsidR="00D62A30" w:rsidRDefault="00D62A30" w:rsidP="00D62A30">
      <w:pPr>
        <w:pStyle w:val="af8"/>
        <w:rPr>
          <w:lang w:eastAsia="ru-RU"/>
        </w:rPr>
      </w:pPr>
      <w:r>
        <w:rPr>
          <w:lang w:eastAsia="ru-RU"/>
        </w:rPr>
        <w:t>Генеральным планом развития поселения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Значительное увеличение селитебной территории за счет освоения новых земель не предлагается. Размещение объектов нового жилищного строительства в городе возможно на имеющихся в небольшом количестве свободных территориях и на месте сноса и ветхой и малоценной застройки.</w:t>
      </w:r>
    </w:p>
    <w:p w14:paraId="2BC211A7" w14:textId="47703199" w:rsidR="00D62A30" w:rsidRDefault="00D62A30" w:rsidP="00D62A30">
      <w:pPr>
        <w:pStyle w:val="af8"/>
        <w:rPr>
          <w:lang w:eastAsia="ru-RU"/>
        </w:rPr>
      </w:pPr>
      <w:r>
        <w:rPr>
          <w:lang w:eastAsia="ru-RU"/>
        </w:rPr>
        <w:t>Жилищный фонд сосредоточен в жилой зоне, зоне смешанной и общественно-деловой застройки. В их состав входят объекты функционально совместимые с постоянным и временным проживанием населения. В составе жилых зон могут находится отдельно-стоящие, встроенные и пристроенные объекты культурно-бытового и коммунального обслуживания.</w:t>
      </w:r>
    </w:p>
    <w:p w14:paraId="4F2BECEA" w14:textId="72732C1C" w:rsidR="00D62A30" w:rsidRDefault="00D62A30" w:rsidP="00D62A30">
      <w:pPr>
        <w:pStyle w:val="af8"/>
        <w:rPr>
          <w:lang w:eastAsia="ru-RU"/>
        </w:rPr>
      </w:pPr>
      <w:r>
        <w:rPr>
          <w:lang w:eastAsia="ru-RU"/>
        </w:rPr>
        <w:t>Планами развития территории поселения предусматривается компактное развитие селитебной территории в населенных пунктов. Развитие застроенных территорий и освоение резервных территорий под многоэтажное и малоэтажное строительство (в т.ч. ИЖС) предполагает:</w:t>
      </w:r>
    </w:p>
    <w:p w14:paraId="632C9E27" w14:textId="77777777" w:rsidR="00D62A30" w:rsidRDefault="00D62A30" w:rsidP="00D62A30">
      <w:pPr>
        <w:pStyle w:val="af8"/>
        <w:rPr>
          <w:lang w:eastAsia="ru-RU"/>
        </w:rPr>
      </w:pPr>
      <w:r>
        <w:rPr>
          <w:lang w:eastAsia="ru-RU"/>
        </w:rPr>
        <w:t xml:space="preserve">1) создание комфортных условий для проживания на территории поселения; </w:t>
      </w:r>
    </w:p>
    <w:p w14:paraId="41BC3382" w14:textId="5C6038E2" w:rsidR="00D62A30" w:rsidRDefault="00D62A30" w:rsidP="00D62A30">
      <w:pPr>
        <w:pStyle w:val="af8"/>
        <w:rPr>
          <w:lang w:eastAsia="ru-RU"/>
        </w:rPr>
      </w:pPr>
      <w:r>
        <w:rPr>
          <w:lang w:eastAsia="ru-RU"/>
        </w:rPr>
        <w:t>2) организацию комплексного освоения резервных территорий под жилищное строительство;</w:t>
      </w:r>
    </w:p>
    <w:p w14:paraId="6C10C6EF" w14:textId="6FA30769" w:rsidR="00D62A30" w:rsidRDefault="00D62A30" w:rsidP="00D62A30">
      <w:pPr>
        <w:pStyle w:val="af8"/>
        <w:rPr>
          <w:lang w:eastAsia="ru-RU"/>
        </w:rPr>
      </w:pPr>
      <w:r>
        <w:rPr>
          <w:lang w:eastAsia="ru-RU"/>
        </w:rPr>
        <w:lastRenderedPageBreak/>
        <w:t xml:space="preserve">3) строительство качественного жилья с комплексом инфраструктуры (социальной, транспортной, инженерной); </w:t>
      </w:r>
    </w:p>
    <w:p w14:paraId="5AACAE51" w14:textId="77777777" w:rsidR="00D62A30" w:rsidRDefault="00D62A30" w:rsidP="00D62A30">
      <w:pPr>
        <w:pStyle w:val="af8"/>
        <w:rPr>
          <w:lang w:eastAsia="ru-RU"/>
        </w:rPr>
      </w:pPr>
      <w:r>
        <w:rPr>
          <w:lang w:eastAsia="ru-RU"/>
        </w:rPr>
        <w:t>4) образование новых земельных участков для их предоставления в целях индивидуального, блокированного, малоэтажного многоквартирного жилищного строительства, ведения личного подсобного хозяйства;</w:t>
      </w:r>
    </w:p>
    <w:p w14:paraId="2DA83E0E" w14:textId="46817645" w:rsidR="00D62A30" w:rsidRDefault="00D62A30" w:rsidP="00D62A30">
      <w:pPr>
        <w:pStyle w:val="af8"/>
        <w:rPr>
          <w:lang w:eastAsia="ru-RU"/>
        </w:rPr>
      </w:pPr>
      <w:r>
        <w:rPr>
          <w:lang w:eastAsia="ru-RU"/>
        </w:rPr>
        <w:t>5) строительство/реконструкцию достаточного количества современных социальных объектов.</w:t>
      </w:r>
    </w:p>
    <w:p w14:paraId="2A6176C1" w14:textId="24CC23AD" w:rsidR="00D62A30" w:rsidRDefault="00D62A30" w:rsidP="00D62A30">
      <w:pPr>
        <w:pStyle w:val="af8"/>
        <w:rPr>
          <w:lang w:eastAsia="ru-RU"/>
        </w:rPr>
      </w:pPr>
      <w:r>
        <w:rPr>
          <w:lang w:eastAsia="ru-RU"/>
        </w:rPr>
        <w:t>В настоящее время строительство жилья на территории поселения представлено преимущественно индивидуальной жилой застройкой.</w:t>
      </w:r>
    </w:p>
    <w:p w14:paraId="78159184" w14:textId="1D88D124" w:rsidR="00D62A30" w:rsidRDefault="00D62A30" w:rsidP="00D62A30">
      <w:pPr>
        <w:pStyle w:val="af8"/>
        <w:rPr>
          <w:lang w:eastAsia="ru-RU"/>
        </w:rPr>
      </w:pPr>
      <w:r>
        <w:rPr>
          <w:lang w:eastAsia="ru-RU"/>
        </w:rPr>
        <w:t>Для отопления и горячего водоснабжения индивидуальных домов рекомендуется применение индивидуальных двухконтурных котлов, работающих на газовом и твердом топливе. Выбор индивидуальных источника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6E7C7920" w14:textId="13A434C3" w:rsidR="00D62A30" w:rsidRDefault="00D62A30" w:rsidP="00D62A30">
      <w:pPr>
        <w:pStyle w:val="af8"/>
        <w:rPr>
          <w:lang w:eastAsia="ru-RU"/>
        </w:rPr>
      </w:pPr>
      <w:r>
        <w:rPr>
          <w:lang w:eastAsia="ru-RU"/>
        </w:rPr>
        <w:t xml:space="preserve">Отопление вновь строящихся многоквартирных жилых домов, а также социально-значимых объектов планируется осуществлять от существующих источников теплоснабжения. Для теплоснабжения вновь строящихся зданий (группы зданий) с небольшим теплопотреблением и промышленных объектов рекомендуется использовать автономные источники тепла: </w:t>
      </w:r>
      <w:proofErr w:type="spellStart"/>
      <w:r>
        <w:rPr>
          <w:lang w:eastAsia="ru-RU"/>
        </w:rPr>
        <w:t>отдельностоящие</w:t>
      </w:r>
      <w:proofErr w:type="spellEnd"/>
      <w:r>
        <w:rPr>
          <w:lang w:eastAsia="ru-RU"/>
        </w:rPr>
        <w:t xml:space="preserve"> и пристроенные блочно-модульные котельные малой мощности.</w:t>
      </w:r>
    </w:p>
    <w:p w14:paraId="58EA3FFF" w14:textId="2DA60CF4" w:rsidR="00D62A30" w:rsidRDefault="00D62A30" w:rsidP="00D62A30">
      <w:pPr>
        <w:pStyle w:val="af8"/>
        <w:rPr>
          <w:lang w:eastAsia="ru-RU"/>
        </w:rPr>
      </w:pPr>
      <w:r>
        <w:rPr>
          <w:lang w:eastAsia="ru-RU"/>
        </w:rPr>
        <w:t xml:space="preserve">На основании вышесказанного, можно сделать вывод, что увеличение отапливаемой площади в зонах действия источников централизованного теплоснабжения, не планируется. </w:t>
      </w:r>
    </w:p>
    <w:p w14:paraId="412631BA" w14:textId="571FC338" w:rsidR="00864954" w:rsidRPr="001C2227" w:rsidRDefault="000F34E7" w:rsidP="00C61E5B">
      <w:pPr>
        <w:pStyle w:val="a1"/>
      </w:pPr>
      <w:bookmarkStart w:id="390" w:name="_Toc162259236"/>
      <w:bookmarkStart w:id="391" w:name="_Toc165985122"/>
      <w:bookmarkStart w:id="392" w:name="_Toc197442926"/>
      <w:r w:rsidRPr="001C2227">
        <w:t>П</w:t>
      </w:r>
      <w:r w:rsidR="00274C31" w:rsidRPr="001C2227">
        <w:t>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390"/>
      <w:bookmarkEnd w:id="391"/>
      <w:bookmarkEnd w:id="392"/>
    </w:p>
    <w:p w14:paraId="714E7BB2" w14:textId="77777777" w:rsidR="0061014C" w:rsidRPr="002C4067" w:rsidRDefault="0061014C" w:rsidP="00C61E5B">
      <w:pPr>
        <w:pStyle w:val="af8"/>
        <w:rPr>
          <w:lang w:eastAsia="ru-RU"/>
        </w:rPr>
      </w:pPr>
      <w:r w:rsidRPr="002C4067">
        <w:rPr>
          <w:lang w:eastAsia="ru-RU"/>
        </w:rPr>
        <w:t>Прогноз</w:t>
      </w:r>
      <w:r w:rsidR="0094485C" w:rsidRPr="002C4067">
        <w:rPr>
          <w:lang w:eastAsia="ru-RU"/>
        </w:rPr>
        <w:t xml:space="preserve"> </w:t>
      </w:r>
      <w:r w:rsidRPr="002C4067">
        <w:rPr>
          <w:lang w:eastAsia="ru-RU"/>
        </w:rPr>
        <w:t>перспективных</w:t>
      </w:r>
      <w:r w:rsidR="0094485C" w:rsidRPr="002C4067">
        <w:rPr>
          <w:lang w:eastAsia="ru-RU"/>
        </w:rPr>
        <w:t xml:space="preserve"> </w:t>
      </w:r>
      <w:r w:rsidRPr="002C4067">
        <w:rPr>
          <w:lang w:eastAsia="ru-RU"/>
        </w:rPr>
        <w:t>удельных</w:t>
      </w:r>
      <w:r w:rsidR="0094485C" w:rsidRPr="002C4067">
        <w:rPr>
          <w:lang w:eastAsia="ru-RU"/>
        </w:rPr>
        <w:t xml:space="preserve"> </w:t>
      </w:r>
      <w:r w:rsidRPr="002C4067">
        <w:rPr>
          <w:lang w:eastAsia="ru-RU"/>
        </w:rPr>
        <w:t>расходов</w:t>
      </w:r>
      <w:r w:rsidR="0094485C" w:rsidRPr="002C4067">
        <w:rPr>
          <w:lang w:eastAsia="ru-RU"/>
        </w:rPr>
        <w:t xml:space="preserve"> </w:t>
      </w:r>
      <w:r w:rsidRPr="002C4067">
        <w:rPr>
          <w:lang w:eastAsia="ru-RU"/>
        </w:rPr>
        <w:t>тепловой</w:t>
      </w:r>
      <w:r w:rsidR="0094485C" w:rsidRPr="002C4067">
        <w:rPr>
          <w:lang w:eastAsia="ru-RU"/>
        </w:rPr>
        <w:t xml:space="preserve"> </w:t>
      </w:r>
      <w:r w:rsidRPr="002C4067">
        <w:rPr>
          <w:lang w:eastAsia="ru-RU"/>
        </w:rPr>
        <w:t>энергии</w:t>
      </w:r>
      <w:r w:rsidR="0094485C" w:rsidRPr="002C4067">
        <w:rPr>
          <w:lang w:eastAsia="ru-RU"/>
        </w:rPr>
        <w:t xml:space="preserve"> </w:t>
      </w:r>
      <w:r w:rsidRPr="002C4067">
        <w:rPr>
          <w:lang w:eastAsia="ru-RU"/>
        </w:rPr>
        <w:t>на</w:t>
      </w:r>
      <w:r w:rsidR="0094485C" w:rsidRPr="002C4067">
        <w:rPr>
          <w:lang w:eastAsia="ru-RU"/>
        </w:rPr>
        <w:t xml:space="preserve"> </w:t>
      </w:r>
      <w:r w:rsidRPr="002C4067">
        <w:rPr>
          <w:lang w:eastAsia="ru-RU"/>
        </w:rPr>
        <w:t>отопление, вентиляцию выполнен с учетом</w:t>
      </w:r>
      <w:r w:rsidR="0094485C" w:rsidRPr="002C4067">
        <w:rPr>
          <w:lang w:eastAsia="ru-RU"/>
        </w:rPr>
        <w:t xml:space="preserve"> </w:t>
      </w:r>
      <w:r w:rsidRPr="002C4067">
        <w:rPr>
          <w:lang w:eastAsia="ru-RU"/>
        </w:rPr>
        <w:t>требований</w:t>
      </w:r>
      <w:r w:rsidR="0094485C" w:rsidRPr="002C4067">
        <w:rPr>
          <w:lang w:eastAsia="ru-RU"/>
        </w:rPr>
        <w:t xml:space="preserve"> </w:t>
      </w:r>
      <w:r w:rsidRPr="002C4067">
        <w:rPr>
          <w:lang w:eastAsia="ru-RU"/>
        </w:rPr>
        <w:t>к энергетической эффективности</w:t>
      </w:r>
      <w:r w:rsidR="0094485C" w:rsidRPr="002C4067">
        <w:rPr>
          <w:lang w:eastAsia="ru-RU"/>
        </w:rPr>
        <w:t xml:space="preserve"> </w:t>
      </w:r>
      <w:r w:rsidRPr="002C4067">
        <w:rPr>
          <w:lang w:eastAsia="ru-RU"/>
        </w:rPr>
        <w:t>объектов</w:t>
      </w:r>
      <w:r w:rsidR="0094485C" w:rsidRPr="002C4067">
        <w:rPr>
          <w:lang w:eastAsia="ru-RU"/>
        </w:rPr>
        <w:t xml:space="preserve"> </w:t>
      </w:r>
      <w:r w:rsidRPr="002C4067">
        <w:rPr>
          <w:lang w:eastAsia="ru-RU"/>
        </w:rPr>
        <w:t>теплопотребления,</w:t>
      </w:r>
      <w:r w:rsidR="0094485C" w:rsidRPr="002C4067">
        <w:rPr>
          <w:lang w:eastAsia="ru-RU"/>
        </w:rPr>
        <w:t xml:space="preserve"> </w:t>
      </w:r>
      <w:r w:rsidRPr="002C4067">
        <w:rPr>
          <w:lang w:eastAsia="ru-RU"/>
        </w:rPr>
        <w:t xml:space="preserve">устанавливаемых в соответствии с законодательством Российской Федерации. </w:t>
      </w:r>
    </w:p>
    <w:p w14:paraId="6AEC4550" w14:textId="77777777" w:rsidR="00E04075" w:rsidRPr="002C4067" w:rsidRDefault="00E04075" w:rsidP="00C61E5B">
      <w:pPr>
        <w:pStyle w:val="af8"/>
        <w:rPr>
          <w:lang w:eastAsia="ru-RU"/>
        </w:rPr>
      </w:pPr>
      <w:r w:rsidRPr="002C4067">
        <w:t xml:space="preserve">Показателем расхода тепловой энергии на отопление и вентиляцию жилого или общественного здания, является удельная характеристика расхода тепловой энергии на отопление и вентиляцию здания численно равная расходу тепловой энергии на </w:t>
      </w:r>
      <w:r w:rsidRPr="002C4067">
        <w:rPr>
          <w:noProof/>
        </w:rPr>
        <w:t>1 м</w:t>
      </w:r>
      <w:r w:rsidRPr="002C4067">
        <w:rPr>
          <w:noProof/>
          <w:vertAlign w:val="superscript"/>
        </w:rPr>
        <w:t>3</w:t>
      </w:r>
      <w:r w:rsidRPr="002C4067">
        <w:t xml:space="preserve"> отапливаемого объема здания в единицу времени при перепаде температуры в один градус. Расчетное значение удельной характеристики расхода тепловой энергии на отопление и вентиляцию здания определяется с учетом климатических условий района строительства, выбранных объемно-планировочных решений, ориентации здания, теплозащитных свойств ограждающих конструкций, принятой системы вентиляции здания, а также применения энергосберегающих технологий. Расчетное значение удельной характеристики расхода тепловой энергии на отопление и вентиляцию здания должно быть меньше или равно нормируемому значению.</w:t>
      </w:r>
    </w:p>
    <w:p w14:paraId="052BEC67" w14:textId="544AA891" w:rsidR="0061014C" w:rsidRDefault="0061014C" w:rsidP="00C61E5B">
      <w:pPr>
        <w:pStyle w:val="af8"/>
        <w:rPr>
          <w:lang w:eastAsia="ru-RU"/>
        </w:rPr>
      </w:pPr>
      <w:r w:rsidRPr="002C4067">
        <w:rPr>
          <w:lang w:eastAsia="ru-RU"/>
        </w:rPr>
        <w:t>Прогнозные перспективные удельные расходы тепловой энергии на отопление, вентиляцию приняты в соответствии</w:t>
      </w:r>
      <w:r w:rsidR="003965AF" w:rsidRPr="002C4067">
        <w:rPr>
          <w:lang w:eastAsia="ru-RU"/>
        </w:rPr>
        <w:t xml:space="preserve"> </w:t>
      </w:r>
      <w:r w:rsidR="001B70BE" w:rsidRPr="002C4067">
        <w:rPr>
          <w:lang w:eastAsia="ru-RU"/>
        </w:rPr>
        <w:t xml:space="preserve">со СП </w:t>
      </w:r>
      <w:r w:rsidR="003965AF" w:rsidRPr="002C4067">
        <w:rPr>
          <w:lang w:eastAsia="ru-RU"/>
        </w:rPr>
        <w:t>50.13330.2012. «Свод правил. Тепловая защита зданий. Актуализированная редакция СНиП 23-02-2003»</w:t>
      </w:r>
      <w:r w:rsidRPr="002C4067">
        <w:rPr>
          <w:lang w:eastAsia="ru-RU"/>
        </w:rPr>
        <w:t xml:space="preserve"> и приведены в таблиц</w:t>
      </w:r>
      <w:r w:rsidR="00E04075" w:rsidRPr="002C4067">
        <w:rPr>
          <w:lang w:eastAsia="ru-RU"/>
        </w:rPr>
        <w:t>ах</w:t>
      </w:r>
      <w:r w:rsidRPr="002C4067">
        <w:rPr>
          <w:lang w:eastAsia="ru-RU"/>
        </w:rPr>
        <w:t xml:space="preserve"> </w:t>
      </w:r>
      <w:r w:rsidR="00B13B4E">
        <w:rPr>
          <w:lang w:eastAsia="ru-RU"/>
        </w:rPr>
        <w:t>3</w:t>
      </w:r>
      <w:r w:rsidR="00686689">
        <w:rPr>
          <w:lang w:eastAsia="ru-RU"/>
        </w:rPr>
        <w:t>7</w:t>
      </w:r>
      <w:r w:rsidR="00E04075" w:rsidRPr="002C4067">
        <w:rPr>
          <w:lang w:eastAsia="ru-RU"/>
        </w:rPr>
        <w:t xml:space="preserve"> и </w:t>
      </w:r>
      <w:r w:rsidR="00B13B4E">
        <w:rPr>
          <w:lang w:eastAsia="ru-RU"/>
        </w:rPr>
        <w:t>3</w:t>
      </w:r>
      <w:r w:rsidR="00686689">
        <w:rPr>
          <w:lang w:eastAsia="ru-RU"/>
        </w:rPr>
        <w:t>8</w:t>
      </w:r>
      <w:r w:rsidRPr="002C4067">
        <w:rPr>
          <w:lang w:eastAsia="ru-RU"/>
        </w:rPr>
        <w:t>.</w:t>
      </w:r>
    </w:p>
    <w:p w14:paraId="5731A081" w14:textId="77777777" w:rsidR="0094626F" w:rsidRDefault="0094626F" w:rsidP="00C61E5B">
      <w:pPr>
        <w:pStyle w:val="af8"/>
        <w:rPr>
          <w:lang w:eastAsia="ru-RU"/>
        </w:rPr>
      </w:pPr>
    </w:p>
    <w:p w14:paraId="353C0724" w14:textId="77777777" w:rsidR="0094626F" w:rsidRPr="002C4067" w:rsidRDefault="0094626F" w:rsidP="00C61E5B">
      <w:pPr>
        <w:pStyle w:val="af8"/>
        <w:rPr>
          <w:lang w:eastAsia="ru-RU"/>
        </w:rPr>
      </w:pPr>
    </w:p>
    <w:p w14:paraId="305FDD8F" w14:textId="698CCDE1" w:rsidR="0061014C" w:rsidRPr="002C4067" w:rsidRDefault="00B10DA3" w:rsidP="00FB3DF5">
      <w:pPr>
        <w:pStyle w:val="af6"/>
        <w:rPr>
          <w:lang w:eastAsia="ru-RU"/>
        </w:rPr>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686689">
        <w:rPr>
          <w:noProof/>
        </w:rPr>
        <w:t>37</w:t>
      </w:r>
      <w:r>
        <w:rPr>
          <w:noProof/>
        </w:rPr>
        <w:fldChar w:fldCharType="end"/>
      </w:r>
      <w:r w:rsidRPr="002C4067">
        <w:t xml:space="preserve"> </w:t>
      </w:r>
      <w:r w:rsidR="0061014C" w:rsidRPr="002C4067">
        <w:t xml:space="preserve">- </w:t>
      </w:r>
      <w:r w:rsidR="0061014C" w:rsidRPr="002C4067">
        <w:rPr>
          <w:lang w:eastAsia="ru-RU"/>
        </w:rPr>
        <w:t>Нормируемый удельный расх</w:t>
      </w:r>
      <w:r w:rsidR="002664F2" w:rsidRPr="002C4067">
        <w:rPr>
          <w:lang w:eastAsia="ru-RU"/>
        </w:rPr>
        <w:t xml:space="preserve">од </w:t>
      </w:r>
      <w:r w:rsidR="0061014C" w:rsidRPr="002C4067">
        <w:rPr>
          <w:lang w:eastAsia="ru-RU"/>
        </w:rPr>
        <w:t>тепловой энергии на отопление</w:t>
      </w:r>
      <w:r w:rsidR="00E04075" w:rsidRPr="002C4067">
        <w:rPr>
          <w:lang w:eastAsia="ru-RU"/>
        </w:rPr>
        <w:t xml:space="preserve"> жилых</w:t>
      </w:r>
      <w:r w:rsidR="0061014C" w:rsidRPr="002C4067">
        <w:rPr>
          <w:lang w:eastAsia="ru-RU"/>
        </w:rPr>
        <w:t xml:space="preserve"> зданий, </w:t>
      </w:r>
      <w:r w:rsidR="00E04075" w:rsidRPr="002C4067">
        <w:rPr>
          <w:lang w:eastAsia="ru-RU"/>
        </w:rPr>
        <w:t>Вт</w:t>
      </w:r>
      <w:r w:rsidR="0061014C" w:rsidRPr="002C4067">
        <w:rPr>
          <w:lang w:eastAsia="ru-RU"/>
        </w:rPr>
        <w:t>/(м3·°</w:t>
      </w:r>
      <w:proofErr w:type="spellStart"/>
      <w:r w:rsidR="0061014C" w:rsidRPr="002C4067">
        <w:rPr>
          <w:lang w:eastAsia="ru-RU"/>
        </w:rPr>
        <w:t>С·сут</w:t>
      </w:r>
      <w:proofErr w:type="spellEnd"/>
      <w:r w:rsidR="0061014C" w:rsidRPr="002C4067">
        <w:rPr>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9"/>
        <w:gridCol w:w="3456"/>
        <w:gridCol w:w="1549"/>
        <w:gridCol w:w="1532"/>
        <w:gridCol w:w="1580"/>
        <w:gridCol w:w="1586"/>
      </w:tblGrid>
      <w:tr w:rsidR="005B273F" w:rsidRPr="002C4067" w14:paraId="2905B843" w14:textId="77777777" w:rsidTr="00D62A30">
        <w:trPr>
          <w:tblHeader/>
        </w:trPr>
        <w:tc>
          <w:tcPr>
            <w:tcW w:w="345" w:type="pct"/>
            <w:vMerge w:val="restart"/>
            <w:vAlign w:val="center"/>
          </w:tcPr>
          <w:p w14:paraId="68C3712B" w14:textId="77777777" w:rsidR="00900E2D" w:rsidRPr="00C61E5B" w:rsidRDefault="00900E2D" w:rsidP="00C61E5B">
            <w:pPr>
              <w:pStyle w:val="ad"/>
              <w:rPr>
                <w:b/>
              </w:rPr>
            </w:pPr>
            <w:r w:rsidRPr="00C61E5B">
              <w:rPr>
                <w:b/>
              </w:rPr>
              <w:t>№ п/п</w:t>
            </w:r>
          </w:p>
        </w:tc>
        <w:tc>
          <w:tcPr>
            <w:tcW w:w="1658" w:type="pct"/>
            <w:vMerge w:val="restart"/>
            <w:vAlign w:val="center"/>
          </w:tcPr>
          <w:p w14:paraId="2CD96922" w14:textId="77777777" w:rsidR="00900E2D" w:rsidRPr="00C61E5B" w:rsidRDefault="00900E2D" w:rsidP="00C61E5B">
            <w:pPr>
              <w:pStyle w:val="ad"/>
              <w:rPr>
                <w:b/>
              </w:rPr>
            </w:pPr>
            <w:r w:rsidRPr="00C61E5B">
              <w:rPr>
                <w:b/>
              </w:rPr>
              <w:t xml:space="preserve">Площадь здания, </w:t>
            </w:r>
            <w:r w:rsidRPr="00C61E5B">
              <w:rPr>
                <w:b/>
                <w:noProof/>
              </w:rPr>
              <w:drawing>
                <wp:inline distT="0" distB="0" distL="0" distR="0" wp14:anchorId="60E2C408" wp14:editId="76875832">
                  <wp:extent cx="180975" cy="212725"/>
                  <wp:effectExtent l="0" t="0" r="9525" b="0"/>
                  <wp:docPr id="5"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0975" cy="212725"/>
                          </a:xfrm>
                          <a:prstGeom prst="rect">
                            <a:avLst/>
                          </a:prstGeom>
                          <a:noFill/>
                          <a:ln>
                            <a:noFill/>
                          </a:ln>
                        </pic:spPr>
                      </pic:pic>
                    </a:graphicData>
                  </a:graphic>
                </wp:inline>
              </w:drawing>
            </w:r>
          </w:p>
        </w:tc>
        <w:tc>
          <w:tcPr>
            <w:tcW w:w="2997" w:type="pct"/>
            <w:gridSpan w:val="4"/>
            <w:vAlign w:val="center"/>
          </w:tcPr>
          <w:p w14:paraId="2BA30BBA" w14:textId="77777777" w:rsidR="00900E2D" w:rsidRPr="00C61E5B" w:rsidRDefault="00900E2D" w:rsidP="00C61E5B">
            <w:pPr>
              <w:pStyle w:val="ad"/>
              <w:rPr>
                <w:b/>
              </w:rPr>
            </w:pPr>
            <w:r w:rsidRPr="00C61E5B">
              <w:rPr>
                <w:b/>
              </w:rPr>
              <w:t>С числом этажей</w:t>
            </w:r>
          </w:p>
        </w:tc>
      </w:tr>
      <w:tr w:rsidR="005B273F" w:rsidRPr="002C4067" w14:paraId="58FAA502" w14:textId="77777777" w:rsidTr="00D62A30">
        <w:trPr>
          <w:tblHeader/>
        </w:trPr>
        <w:tc>
          <w:tcPr>
            <w:tcW w:w="345" w:type="pct"/>
            <w:vMerge/>
            <w:vAlign w:val="center"/>
          </w:tcPr>
          <w:p w14:paraId="5B7AA613" w14:textId="77777777" w:rsidR="00900E2D" w:rsidRPr="00C61E5B" w:rsidRDefault="00900E2D" w:rsidP="00C61E5B">
            <w:pPr>
              <w:pStyle w:val="ad"/>
              <w:rPr>
                <w:b/>
              </w:rPr>
            </w:pPr>
          </w:p>
        </w:tc>
        <w:tc>
          <w:tcPr>
            <w:tcW w:w="1658" w:type="pct"/>
            <w:vMerge/>
            <w:vAlign w:val="center"/>
          </w:tcPr>
          <w:p w14:paraId="0B42088A" w14:textId="77777777" w:rsidR="00900E2D" w:rsidRPr="00C61E5B" w:rsidRDefault="00900E2D" w:rsidP="00C61E5B">
            <w:pPr>
              <w:pStyle w:val="ad"/>
              <w:rPr>
                <w:b/>
              </w:rPr>
            </w:pPr>
          </w:p>
        </w:tc>
        <w:tc>
          <w:tcPr>
            <w:tcW w:w="743" w:type="pct"/>
            <w:vAlign w:val="center"/>
          </w:tcPr>
          <w:p w14:paraId="7F4E3D3E" w14:textId="77777777" w:rsidR="00900E2D" w:rsidRPr="00C61E5B" w:rsidRDefault="00900E2D" w:rsidP="00C61E5B">
            <w:pPr>
              <w:pStyle w:val="ad"/>
              <w:rPr>
                <w:b/>
              </w:rPr>
            </w:pPr>
            <w:r w:rsidRPr="00C61E5B">
              <w:rPr>
                <w:b/>
              </w:rPr>
              <w:t>1</w:t>
            </w:r>
          </w:p>
        </w:tc>
        <w:tc>
          <w:tcPr>
            <w:tcW w:w="735" w:type="pct"/>
            <w:vAlign w:val="center"/>
          </w:tcPr>
          <w:p w14:paraId="77906CAE" w14:textId="77777777" w:rsidR="00900E2D" w:rsidRPr="00C61E5B" w:rsidRDefault="00900E2D" w:rsidP="00C61E5B">
            <w:pPr>
              <w:pStyle w:val="ad"/>
              <w:rPr>
                <w:b/>
              </w:rPr>
            </w:pPr>
            <w:r w:rsidRPr="00C61E5B">
              <w:rPr>
                <w:b/>
              </w:rPr>
              <w:t>2</w:t>
            </w:r>
          </w:p>
        </w:tc>
        <w:tc>
          <w:tcPr>
            <w:tcW w:w="758" w:type="pct"/>
            <w:vAlign w:val="center"/>
          </w:tcPr>
          <w:p w14:paraId="7AA64478" w14:textId="77777777" w:rsidR="00900E2D" w:rsidRPr="00C61E5B" w:rsidRDefault="00900E2D" w:rsidP="00C61E5B">
            <w:pPr>
              <w:pStyle w:val="ad"/>
              <w:rPr>
                <w:b/>
              </w:rPr>
            </w:pPr>
            <w:r w:rsidRPr="00C61E5B">
              <w:rPr>
                <w:b/>
              </w:rPr>
              <w:t>3</w:t>
            </w:r>
          </w:p>
        </w:tc>
        <w:tc>
          <w:tcPr>
            <w:tcW w:w="761" w:type="pct"/>
            <w:vAlign w:val="center"/>
          </w:tcPr>
          <w:p w14:paraId="579DBA23" w14:textId="77777777" w:rsidR="00900E2D" w:rsidRPr="00C61E5B" w:rsidRDefault="00900E2D" w:rsidP="00C61E5B">
            <w:pPr>
              <w:pStyle w:val="ad"/>
              <w:rPr>
                <w:b/>
              </w:rPr>
            </w:pPr>
            <w:r w:rsidRPr="00C61E5B">
              <w:rPr>
                <w:b/>
              </w:rPr>
              <w:t>4</w:t>
            </w:r>
          </w:p>
        </w:tc>
      </w:tr>
      <w:tr w:rsidR="005B273F" w:rsidRPr="002C4067" w14:paraId="539A00BE" w14:textId="77777777" w:rsidTr="00C61E5B">
        <w:tc>
          <w:tcPr>
            <w:tcW w:w="345" w:type="pct"/>
            <w:vAlign w:val="center"/>
          </w:tcPr>
          <w:p w14:paraId="229924D4" w14:textId="77777777" w:rsidR="00900E2D" w:rsidRPr="002C4067" w:rsidRDefault="00900E2D" w:rsidP="00C61E5B">
            <w:pPr>
              <w:pStyle w:val="ad"/>
            </w:pPr>
            <w:r w:rsidRPr="002C4067">
              <w:t>1</w:t>
            </w:r>
          </w:p>
        </w:tc>
        <w:tc>
          <w:tcPr>
            <w:tcW w:w="1658" w:type="pct"/>
            <w:vAlign w:val="center"/>
          </w:tcPr>
          <w:p w14:paraId="6826B074" w14:textId="77777777" w:rsidR="00900E2D" w:rsidRPr="002C4067" w:rsidRDefault="00900E2D" w:rsidP="00C61E5B">
            <w:pPr>
              <w:pStyle w:val="ad"/>
            </w:pPr>
            <w:r w:rsidRPr="002C4067">
              <w:t>50</w:t>
            </w:r>
          </w:p>
        </w:tc>
        <w:tc>
          <w:tcPr>
            <w:tcW w:w="743" w:type="pct"/>
            <w:vAlign w:val="center"/>
          </w:tcPr>
          <w:p w14:paraId="2F4C515F" w14:textId="77777777" w:rsidR="00900E2D" w:rsidRPr="002C4067" w:rsidRDefault="00900E2D" w:rsidP="00C61E5B">
            <w:pPr>
              <w:pStyle w:val="ad"/>
            </w:pPr>
            <w:r w:rsidRPr="002C4067">
              <w:t>0,579</w:t>
            </w:r>
          </w:p>
        </w:tc>
        <w:tc>
          <w:tcPr>
            <w:tcW w:w="735" w:type="pct"/>
            <w:vAlign w:val="center"/>
          </w:tcPr>
          <w:p w14:paraId="1DDA6D53" w14:textId="77777777" w:rsidR="00900E2D" w:rsidRPr="002C4067" w:rsidRDefault="00900E2D" w:rsidP="00C61E5B">
            <w:pPr>
              <w:pStyle w:val="ad"/>
            </w:pPr>
            <w:r w:rsidRPr="002C4067">
              <w:t>-</w:t>
            </w:r>
          </w:p>
        </w:tc>
        <w:tc>
          <w:tcPr>
            <w:tcW w:w="758" w:type="pct"/>
            <w:vAlign w:val="center"/>
          </w:tcPr>
          <w:p w14:paraId="5FA0CB63" w14:textId="77777777" w:rsidR="00900E2D" w:rsidRPr="002C4067" w:rsidRDefault="00900E2D" w:rsidP="00C61E5B">
            <w:pPr>
              <w:pStyle w:val="ad"/>
            </w:pPr>
            <w:r w:rsidRPr="002C4067">
              <w:t>-</w:t>
            </w:r>
          </w:p>
        </w:tc>
        <w:tc>
          <w:tcPr>
            <w:tcW w:w="761" w:type="pct"/>
            <w:vAlign w:val="center"/>
          </w:tcPr>
          <w:p w14:paraId="36A784AF" w14:textId="77777777" w:rsidR="00900E2D" w:rsidRPr="002C4067" w:rsidRDefault="00900E2D" w:rsidP="00C61E5B">
            <w:pPr>
              <w:pStyle w:val="ad"/>
            </w:pPr>
            <w:r w:rsidRPr="002C4067">
              <w:t>-</w:t>
            </w:r>
          </w:p>
        </w:tc>
      </w:tr>
      <w:tr w:rsidR="005B273F" w:rsidRPr="002C4067" w14:paraId="57B5B126" w14:textId="77777777" w:rsidTr="00C61E5B">
        <w:tc>
          <w:tcPr>
            <w:tcW w:w="345" w:type="pct"/>
            <w:vAlign w:val="center"/>
          </w:tcPr>
          <w:p w14:paraId="561B6AB0" w14:textId="77777777" w:rsidR="00900E2D" w:rsidRPr="002C4067" w:rsidRDefault="00900E2D" w:rsidP="00C61E5B">
            <w:pPr>
              <w:pStyle w:val="ad"/>
            </w:pPr>
            <w:r w:rsidRPr="002C4067">
              <w:t>2</w:t>
            </w:r>
          </w:p>
        </w:tc>
        <w:tc>
          <w:tcPr>
            <w:tcW w:w="1658" w:type="pct"/>
            <w:vAlign w:val="center"/>
          </w:tcPr>
          <w:p w14:paraId="74D8D0D4" w14:textId="77777777" w:rsidR="00900E2D" w:rsidRPr="002C4067" w:rsidRDefault="00900E2D" w:rsidP="00C61E5B">
            <w:pPr>
              <w:pStyle w:val="ad"/>
            </w:pPr>
            <w:r w:rsidRPr="002C4067">
              <w:t>100</w:t>
            </w:r>
          </w:p>
        </w:tc>
        <w:tc>
          <w:tcPr>
            <w:tcW w:w="743" w:type="pct"/>
            <w:vAlign w:val="center"/>
          </w:tcPr>
          <w:p w14:paraId="3CD04EA0" w14:textId="77777777" w:rsidR="00900E2D" w:rsidRPr="002C4067" w:rsidRDefault="00900E2D" w:rsidP="00C61E5B">
            <w:pPr>
              <w:pStyle w:val="ad"/>
            </w:pPr>
            <w:r w:rsidRPr="002C4067">
              <w:t>0,517</w:t>
            </w:r>
          </w:p>
        </w:tc>
        <w:tc>
          <w:tcPr>
            <w:tcW w:w="735" w:type="pct"/>
            <w:vAlign w:val="center"/>
          </w:tcPr>
          <w:p w14:paraId="1E652279" w14:textId="77777777" w:rsidR="00900E2D" w:rsidRPr="002C4067" w:rsidRDefault="00900E2D" w:rsidP="00C61E5B">
            <w:pPr>
              <w:pStyle w:val="ad"/>
            </w:pPr>
            <w:r w:rsidRPr="002C4067">
              <w:t>0,558</w:t>
            </w:r>
          </w:p>
        </w:tc>
        <w:tc>
          <w:tcPr>
            <w:tcW w:w="758" w:type="pct"/>
            <w:vAlign w:val="center"/>
          </w:tcPr>
          <w:p w14:paraId="28E84756" w14:textId="77777777" w:rsidR="00900E2D" w:rsidRPr="002C4067" w:rsidRDefault="00900E2D" w:rsidP="00C61E5B">
            <w:pPr>
              <w:pStyle w:val="ad"/>
            </w:pPr>
            <w:r w:rsidRPr="002C4067">
              <w:t>-</w:t>
            </w:r>
          </w:p>
        </w:tc>
        <w:tc>
          <w:tcPr>
            <w:tcW w:w="761" w:type="pct"/>
            <w:vAlign w:val="center"/>
          </w:tcPr>
          <w:p w14:paraId="72057DBD" w14:textId="77777777" w:rsidR="00900E2D" w:rsidRPr="002C4067" w:rsidRDefault="00900E2D" w:rsidP="00C61E5B">
            <w:pPr>
              <w:pStyle w:val="ad"/>
            </w:pPr>
            <w:r w:rsidRPr="002C4067">
              <w:t>-</w:t>
            </w:r>
          </w:p>
        </w:tc>
      </w:tr>
      <w:tr w:rsidR="005B273F" w:rsidRPr="002C4067" w14:paraId="13D1E046" w14:textId="77777777" w:rsidTr="00C61E5B">
        <w:tc>
          <w:tcPr>
            <w:tcW w:w="345" w:type="pct"/>
            <w:vAlign w:val="center"/>
          </w:tcPr>
          <w:p w14:paraId="7059D173" w14:textId="77777777" w:rsidR="00900E2D" w:rsidRPr="002C4067" w:rsidRDefault="00900E2D" w:rsidP="00C61E5B">
            <w:pPr>
              <w:pStyle w:val="ad"/>
            </w:pPr>
            <w:r w:rsidRPr="002C4067">
              <w:t>3</w:t>
            </w:r>
          </w:p>
        </w:tc>
        <w:tc>
          <w:tcPr>
            <w:tcW w:w="1658" w:type="pct"/>
            <w:vAlign w:val="center"/>
          </w:tcPr>
          <w:p w14:paraId="40C51007" w14:textId="77777777" w:rsidR="00900E2D" w:rsidRPr="002C4067" w:rsidRDefault="00900E2D" w:rsidP="00C61E5B">
            <w:pPr>
              <w:pStyle w:val="ad"/>
            </w:pPr>
            <w:r w:rsidRPr="002C4067">
              <w:t>150</w:t>
            </w:r>
          </w:p>
        </w:tc>
        <w:tc>
          <w:tcPr>
            <w:tcW w:w="743" w:type="pct"/>
            <w:vAlign w:val="center"/>
          </w:tcPr>
          <w:p w14:paraId="6304C212" w14:textId="77777777" w:rsidR="00900E2D" w:rsidRPr="002C4067" w:rsidRDefault="00900E2D" w:rsidP="00C61E5B">
            <w:pPr>
              <w:pStyle w:val="ad"/>
            </w:pPr>
            <w:r w:rsidRPr="002C4067">
              <w:t>0,455</w:t>
            </w:r>
          </w:p>
        </w:tc>
        <w:tc>
          <w:tcPr>
            <w:tcW w:w="735" w:type="pct"/>
            <w:vAlign w:val="center"/>
          </w:tcPr>
          <w:p w14:paraId="48960B19" w14:textId="77777777" w:rsidR="00900E2D" w:rsidRPr="002C4067" w:rsidRDefault="00900E2D" w:rsidP="00C61E5B">
            <w:pPr>
              <w:pStyle w:val="ad"/>
            </w:pPr>
            <w:r w:rsidRPr="002C4067">
              <w:t>0,496</w:t>
            </w:r>
          </w:p>
        </w:tc>
        <w:tc>
          <w:tcPr>
            <w:tcW w:w="758" w:type="pct"/>
            <w:vAlign w:val="center"/>
          </w:tcPr>
          <w:p w14:paraId="3F34A0C3" w14:textId="77777777" w:rsidR="00900E2D" w:rsidRPr="002C4067" w:rsidRDefault="00900E2D" w:rsidP="00C61E5B">
            <w:pPr>
              <w:pStyle w:val="ad"/>
            </w:pPr>
            <w:r w:rsidRPr="002C4067">
              <w:t>0,538</w:t>
            </w:r>
          </w:p>
        </w:tc>
        <w:tc>
          <w:tcPr>
            <w:tcW w:w="761" w:type="pct"/>
            <w:vAlign w:val="center"/>
          </w:tcPr>
          <w:p w14:paraId="61083B25" w14:textId="77777777" w:rsidR="00900E2D" w:rsidRPr="002C4067" w:rsidRDefault="00900E2D" w:rsidP="00C61E5B">
            <w:pPr>
              <w:pStyle w:val="ad"/>
            </w:pPr>
            <w:r w:rsidRPr="002C4067">
              <w:t>-</w:t>
            </w:r>
          </w:p>
        </w:tc>
      </w:tr>
      <w:tr w:rsidR="005B273F" w:rsidRPr="002C4067" w14:paraId="5715BA60" w14:textId="77777777" w:rsidTr="00C61E5B">
        <w:tc>
          <w:tcPr>
            <w:tcW w:w="345" w:type="pct"/>
            <w:vAlign w:val="center"/>
          </w:tcPr>
          <w:p w14:paraId="75958B22" w14:textId="77777777" w:rsidR="00900E2D" w:rsidRPr="002C4067" w:rsidRDefault="00900E2D" w:rsidP="00C61E5B">
            <w:pPr>
              <w:pStyle w:val="ad"/>
            </w:pPr>
            <w:r w:rsidRPr="002C4067">
              <w:t>4</w:t>
            </w:r>
          </w:p>
        </w:tc>
        <w:tc>
          <w:tcPr>
            <w:tcW w:w="1658" w:type="pct"/>
            <w:vAlign w:val="center"/>
          </w:tcPr>
          <w:p w14:paraId="05078FEA" w14:textId="77777777" w:rsidR="00900E2D" w:rsidRPr="002C4067" w:rsidRDefault="00900E2D" w:rsidP="00C61E5B">
            <w:pPr>
              <w:pStyle w:val="ad"/>
            </w:pPr>
            <w:r w:rsidRPr="002C4067">
              <w:t>250</w:t>
            </w:r>
          </w:p>
        </w:tc>
        <w:tc>
          <w:tcPr>
            <w:tcW w:w="743" w:type="pct"/>
            <w:vAlign w:val="center"/>
          </w:tcPr>
          <w:p w14:paraId="0E28C187" w14:textId="77777777" w:rsidR="00900E2D" w:rsidRPr="002C4067" w:rsidRDefault="00900E2D" w:rsidP="00C61E5B">
            <w:pPr>
              <w:pStyle w:val="ad"/>
            </w:pPr>
            <w:r w:rsidRPr="002C4067">
              <w:t>0,414</w:t>
            </w:r>
          </w:p>
        </w:tc>
        <w:tc>
          <w:tcPr>
            <w:tcW w:w="735" w:type="pct"/>
            <w:vAlign w:val="center"/>
          </w:tcPr>
          <w:p w14:paraId="4C951063" w14:textId="77777777" w:rsidR="00900E2D" w:rsidRPr="002C4067" w:rsidRDefault="00900E2D" w:rsidP="00C61E5B">
            <w:pPr>
              <w:pStyle w:val="ad"/>
            </w:pPr>
            <w:r w:rsidRPr="002C4067">
              <w:t>0,434</w:t>
            </w:r>
          </w:p>
        </w:tc>
        <w:tc>
          <w:tcPr>
            <w:tcW w:w="758" w:type="pct"/>
            <w:vAlign w:val="center"/>
          </w:tcPr>
          <w:p w14:paraId="0DA29696" w14:textId="77777777" w:rsidR="00900E2D" w:rsidRPr="002C4067" w:rsidRDefault="00900E2D" w:rsidP="00C61E5B">
            <w:pPr>
              <w:pStyle w:val="ad"/>
            </w:pPr>
            <w:r w:rsidRPr="002C4067">
              <w:t>0,455</w:t>
            </w:r>
          </w:p>
        </w:tc>
        <w:tc>
          <w:tcPr>
            <w:tcW w:w="761" w:type="pct"/>
            <w:vAlign w:val="center"/>
          </w:tcPr>
          <w:p w14:paraId="3177AC32" w14:textId="77777777" w:rsidR="00900E2D" w:rsidRPr="002C4067" w:rsidRDefault="00900E2D" w:rsidP="00C61E5B">
            <w:pPr>
              <w:pStyle w:val="ad"/>
            </w:pPr>
            <w:r w:rsidRPr="002C4067">
              <w:t>0,476</w:t>
            </w:r>
          </w:p>
        </w:tc>
      </w:tr>
      <w:tr w:rsidR="005B273F" w:rsidRPr="002C4067" w14:paraId="00E387F1" w14:textId="77777777" w:rsidTr="00C61E5B">
        <w:tc>
          <w:tcPr>
            <w:tcW w:w="345" w:type="pct"/>
            <w:vAlign w:val="center"/>
          </w:tcPr>
          <w:p w14:paraId="779BE843" w14:textId="77777777" w:rsidR="00900E2D" w:rsidRPr="002C4067" w:rsidRDefault="00900E2D" w:rsidP="00C61E5B">
            <w:pPr>
              <w:pStyle w:val="ad"/>
            </w:pPr>
            <w:r w:rsidRPr="002C4067">
              <w:t>5</w:t>
            </w:r>
          </w:p>
        </w:tc>
        <w:tc>
          <w:tcPr>
            <w:tcW w:w="1658" w:type="pct"/>
            <w:vAlign w:val="center"/>
          </w:tcPr>
          <w:p w14:paraId="332A480E" w14:textId="77777777" w:rsidR="00900E2D" w:rsidRPr="002C4067" w:rsidRDefault="00900E2D" w:rsidP="00C61E5B">
            <w:pPr>
              <w:pStyle w:val="ad"/>
            </w:pPr>
            <w:r w:rsidRPr="002C4067">
              <w:t>400</w:t>
            </w:r>
          </w:p>
        </w:tc>
        <w:tc>
          <w:tcPr>
            <w:tcW w:w="743" w:type="pct"/>
            <w:vAlign w:val="center"/>
          </w:tcPr>
          <w:p w14:paraId="781B0258" w14:textId="77777777" w:rsidR="00900E2D" w:rsidRPr="002C4067" w:rsidRDefault="00900E2D" w:rsidP="00C61E5B">
            <w:pPr>
              <w:pStyle w:val="ad"/>
            </w:pPr>
            <w:r w:rsidRPr="002C4067">
              <w:t>0,372</w:t>
            </w:r>
          </w:p>
        </w:tc>
        <w:tc>
          <w:tcPr>
            <w:tcW w:w="735" w:type="pct"/>
            <w:vAlign w:val="center"/>
          </w:tcPr>
          <w:p w14:paraId="3F35F230" w14:textId="77777777" w:rsidR="00900E2D" w:rsidRPr="002C4067" w:rsidRDefault="00900E2D" w:rsidP="00C61E5B">
            <w:pPr>
              <w:pStyle w:val="ad"/>
            </w:pPr>
            <w:r w:rsidRPr="002C4067">
              <w:t>0,372</w:t>
            </w:r>
          </w:p>
        </w:tc>
        <w:tc>
          <w:tcPr>
            <w:tcW w:w="758" w:type="pct"/>
            <w:vAlign w:val="center"/>
          </w:tcPr>
          <w:p w14:paraId="1398FDF9" w14:textId="77777777" w:rsidR="00900E2D" w:rsidRPr="002C4067" w:rsidRDefault="00900E2D" w:rsidP="00C61E5B">
            <w:pPr>
              <w:pStyle w:val="ad"/>
            </w:pPr>
            <w:r w:rsidRPr="002C4067">
              <w:t>0,393</w:t>
            </w:r>
          </w:p>
        </w:tc>
        <w:tc>
          <w:tcPr>
            <w:tcW w:w="761" w:type="pct"/>
            <w:vAlign w:val="center"/>
          </w:tcPr>
          <w:p w14:paraId="6F53E776" w14:textId="77777777" w:rsidR="00900E2D" w:rsidRPr="002C4067" w:rsidRDefault="00900E2D" w:rsidP="00C61E5B">
            <w:pPr>
              <w:pStyle w:val="ad"/>
            </w:pPr>
            <w:r w:rsidRPr="002C4067">
              <w:t>0,414</w:t>
            </w:r>
          </w:p>
        </w:tc>
      </w:tr>
      <w:tr w:rsidR="005B273F" w:rsidRPr="002C4067" w14:paraId="5CB895D7" w14:textId="77777777" w:rsidTr="00C61E5B">
        <w:tc>
          <w:tcPr>
            <w:tcW w:w="345" w:type="pct"/>
            <w:vAlign w:val="center"/>
          </w:tcPr>
          <w:p w14:paraId="33E2D595" w14:textId="77777777" w:rsidR="00900E2D" w:rsidRPr="002C4067" w:rsidRDefault="00900E2D" w:rsidP="00C61E5B">
            <w:pPr>
              <w:pStyle w:val="ad"/>
            </w:pPr>
            <w:r w:rsidRPr="002C4067">
              <w:t>6</w:t>
            </w:r>
          </w:p>
        </w:tc>
        <w:tc>
          <w:tcPr>
            <w:tcW w:w="1658" w:type="pct"/>
            <w:vAlign w:val="center"/>
          </w:tcPr>
          <w:p w14:paraId="20289557" w14:textId="77777777" w:rsidR="00900E2D" w:rsidRPr="002C4067" w:rsidRDefault="00900E2D" w:rsidP="00C61E5B">
            <w:pPr>
              <w:pStyle w:val="ad"/>
            </w:pPr>
            <w:r w:rsidRPr="002C4067">
              <w:t>600</w:t>
            </w:r>
          </w:p>
        </w:tc>
        <w:tc>
          <w:tcPr>
            <w:tcW w:w="743" w:type="pct"/>
            <w:vAlign w:val="center"/>
          </w:tcPr>
          <w:p w14:paraId="4FF5F246" w14:textId="77777777" w:rsidR="00900E2D" w:rsidRPr="002C4067" w:rsidRDefault="00900E2D" w:rsidP="00C61E5B">
            <w:pPr>
              <w:pStyle w:val="ad"/>
            </w:pPr>
            <w:r w:rsidRPr="002C4067">
              <w:t>0,359</w:t>
            </w:r>
          </w:p>
        </w:tc>
        <w:tc>
          <w:tcPr>
            <w:tcW w:w="735" w:type="pct"/>
            <w:vAlign w:val="center"/>
          </w:tcPr>
          <w:p w14:paraId="295C4A73" w14:textId="77777777" w:rsidR="00900E2D" w:rsidRPr="002C4067" w:rsidRDefault="00900E2D" w:rsidP="00C61E5B">
            <w:pPr>
              <w:pStyle w:val="ad"/>
            </w:pPr>
            <w:r w:rsidRPr="002C4067">
              <w:t>0,359</w:t>
            </w:r>
          </w:p>
        </w:tc>
        <w:tc>
          <w:tcPr>
            <w:tcW w:w="758" w:type="pct"/>
            <w:vAlign w:val="center"/>
          </w:tcPr>
          <w:p w14:paraId="54A0E5DC" w14:textId="77777777" w:rsidR="00900E2D" w:rsidRPr="002C4067" w:rsidRDefault="00900E2D" w:rsidP="00C61E5B">
            <w:pPr>
              <w:pStyle w:val="ad"/>
            </w:pPr>
            <w:r w:rsidRPr="002C4067">
              <w:t>0,359</w:t>
            </w:r>
          </w:p>
        </w:tc>
        <w:tc>
          <w:tcPr>
            <w:tcW w:w="761" w:type="pct"/>
            <w:vAlign w:val="center"/>
          </w:tcPr>
          <w:p w14:paraId="3B9EF8B9" w14:textId="77777777" w:rsidR="00900E2D" w:rsidRPr="002C4067" w:rsidRDefault="00900E2D" w:rsidP="00C61E5B">
            <w:pPr>
              <w:pStyle w:val="ad"/>
            </w:pPr>
            <w:r w:rsidRPr="002C4067">
              <w:t>0,372</w:t>
            </w:r>
          </w:p>
        </w:tc>
      </w:tr>
      <w:tr w:rsidR="00900E2D" w:rsidRPr="002C4067" w14:paraId="6CD7105A" w14:textId="77777777" w:rsidTr="00C61E5B">
        <w:tc>
          <w:tcPr>
            <w:tcW w:w="345" w:type="pct"/>
            <w:vAlign w:val="center"/>
          </w:tcPr>
          <w:p w14:paraId="305941A2" w14:textId="77777777" w:rsidR="00900E2D" w:rsidRPr="002C4067" w:rsidRDefault="00900E2D" w:rsidP="00C61E5B">
            <w:pPr>
              <w:pStyle w:val="ad"/>
            </w:pPr>
            <w:r w:rsidRPr="002C4067">
              <w:t>7</w:t>
            </w:r>
          </w:p>
        </w:tc>
        <w:tc>
          <w:tcPr>
            <w:tcW w:w="1658" w:type="pct"/>
            <w:vAlign w:val="center"/>
          </w:tcPr>
          <w:p w14:paraId="6B37A63C" w14:textId="77777777" w:rsidR="00900E2D" w:rsidRPr="002C4067" w:rsidRDefault="00900E2D" w:rsidP="00C61E5B">
            <w:pPr>
              <w:pStyle w:val="ad"/>
            </w:pPr>
            <w:r w:rsidRPr="002C4067">
              <w:t>1000 и более</w:t>
            </w:r>
          </w:p>
        </w:tc>
        <w:tc>
          <w:tcPr>
            <w:tcW w:w="743" w:type="pct"/>
            <w:vAlign w:val="center"/>
          </w:tcPr>
          <w:p w14:paraId="50F14973" w14:textId="77777777" w:rsidR="00900E2D" w:rsidRPr="002C4067" w:rsidRDefault="00900E2D" w:rsidP="00C61E5B">
            <w:pPr>
              <w:pStyle w:val="ad"/>
            </w:pPr>
            <w:r w:rsidRPr="002C4067">
              <w:t>0,336</w:t>
            </w:r>
          </w:p>
        </w:tc>
        <w:tc>
          <w:tcPr>
            <w:tcW w:w="735" w:type="pct"/>
            <w:vAlign w:val="center"/>
          </w:tcPr>
          <w:p w14:paraId="539BB225" w14:textId="77777777" w:rsidR="00900E2D" w:rsidRPr="002C4067" w:rsidRDefault="00900E2D" w:rsidP="00C61E5B">
            <w:pPr>
              <w:pStyle w:val="ad"/>
            </w:pPr>
            <w:r w:rsidRPr="002C4067">
              <w:t>0,336</w:t>
            </w:r>
          </w:p>
        </w:tc>
        <w:tc>
          <w:tcPr>
            <w:tcW w:w="758" w:type="pct"/>
            <w:vAlign w:val="center"/>
          </w:tcPr>
          <w:p w14:paraId="170E0877" w14:textId="77777777" w:rsidR="00900E2D" w:rsidRPr="002C4067" w:rsidRDefault="00900E2D" w:rsidP="00C61E5B">
            <w:pPr>
              <w:pStyle w:val="ad"/>
            </w:pPr>
            <w:r w:rsidRPr="002C4067">
              <w:t>0,336</w:t>
            </w:r>
          </w:p>
        </w:tc>
        <w:tc>
          <w:tcPr>
            <w:tcW w:w="761" w:type="pct"/>
            <w:vAlign w:val="center"/>
          </w:tcPr>
          <w:p w14:paraId="10677A9A" w14:textId="77777777" w:rsidR="00900E2D" w:rsidRPr="002C4067" w:rsidRDefault="00900E2D" w:rsidP="00C61E5B">
            <w:pPr>
              <w:pStyle w:val="ad"/>
            </w:pPr>
            <w:r w:rsidRPr="002C4067">
              <w:t>0,336</w:t>
            </w:r>
          </w:p>
        </w:tc>
      </w:tr>
    </w:tbl>
    <w:p w14:paraId="119B458F" w14:textId="6147CDB9" w:rsidR="00E04075" w:rsidRPr="002C4067" w:rsidRDefault="00B10DA3" w:rsidP="00FB3DF5">
      <w:pPr>
        <w:pStyle w:val="af6"/>
        <w:rPr>
          <w:lang w:eastAsia="ru-RU"/>
        </w:rPr>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38</w:t>
      </w:r>
      <w:r>
        <w:rPr>
          <w:noProof/>
        </w:rPr>
        <w:fldChar w:fldCharType="end"/>
      </w:r>
      <w:r w:rsidRPr="002C4067">
        <w:t xml:space="preserve"> </w:t>
      </w:r>
      <w:r w:rsidR="00E04075" w:rsidRPr="002C4067">
        <w:t xml:space="preserve">- </w:t>
      </w:r>
      <w:r w:rsidR="00E04075" w:rsidRPr="002C4067">
        <w:rPr>
          <w:lang w:eastAsia="ru-RU"/>
        </w:rPr>
        <w:t>Нормируемая (базовая) удельная характеристика расхода тепловой энергии на отопление и вентиляцию общественных зданий, Вт/(м3·°</w:t>
      </w:r>
      <w:proofErr w:type="spellStart"/>
      <w:r w:rsidR="00E04075" w:rsidRPr="002C4067">
        <w:rPr>
          <w:lang w:eastAsia="ru-RU"/>
        </w:rPr>
        <w:t>С·сут</w:t>
      </w:r>
      <w:proofErr w:type="spellEnd"/>
      <w:r w:rsidR="00E04075" w:rsidRPr="002C4067">
        <w:rPr>
          <w:lang w:eastAsia="ru-RU"/>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8"/>
        <w:gridCol w:w="3068"/>
        <w:gridCol w:w="788"/>
        <w:gridCol w:w="838"/>
        <w:gridCol w:w="836"/>
        <w:gridCol w:w="838"/>
        <w:gridCol w:w="821"/>
        <w:gridCol w:w="836"/>
        <w:gridCol w:w="767"/>
        <w:gridCol w:w="932"/>
      </w:tblGrid>
      <w:tr w:rsidR="005B273F" w:rsidRPr="002C4067" w14:paraId="15887E97" w14:textId="77777777" w:rsidTr="00C61E5B">
        <w:trPr>
          <w:cantSplit/>
          <w:tblHeader/>
        </w:trPr>
        <w:tc>
          <w:tcPr>
            <w:tcW w:w="335" w:type="pct"/>
            <w:vMerge w:val="restart"/>
            <w:tcBorders>
              <w:top w:val="single" w:sz="4" w:space="0" w:color="auto"/>
              <w:right w:val="single" w:sz="4" w:space="0" w:color="auto"/>
            </w:tcBorders>
            <w:vAlign w:val="center"/>
          </w:tcPr>
          <w:p w14:paraId="0CC831FB" w14:textId="77777777" w:rsidR="00900E2D" w:rsidRPr="00C61E5B" w:rsidRDefault="00900E2D" w:rsidP="00C61E5B">
            <w:pPr>
              <w:pStyle w:val="ad"/>
              <w:rPr>
                <w:b/>
              </w:rPr>
            </w:pPr>
            <w:r w:rsidRPr="00C61E5B">
              <w:rPr>
                <w:b/>
              </w:rPr>
              <w:t>№ п/п</w:t>
            </w:r>
          </w:p>
        </w:tc>
        <w:tc>
          <w:tcPr>
            <w:tcW w:w="1472" w:type="pct"/>
            <w:vMerge w:val="restart"/>
            <w:tcBorders>
              <w:top w:val="single" w:sz="4" w:space="0" w:color="auto"/>
              <w:bottom w:val="nil"/>
              <w:right w:val="single" w:sz="4" w:space="0" w:color="auto"/>
            </w:tcBorders>
            <w:vAlign w:val="center"/>
          </w:tcPr>
          <w:p w14:paraId="7732120B" w14:textId="77777777" w:rsidR="00900E2D" w:rsidRPr="00C61E5B" w:rsidRDefault="00900E2D" w:rsidP="00C61E5B">
            <w:pPr>
              <w:pStyle w:val="ad"/>
              <w:rPr>
                <w:b/>
              </w:rPr>
            </w:pPr>
            <w:r w:rsidRPr="00C61E5B">
              <w:rPr>
                <w:b/>
              </w:rPr>
              <w:t>Тип здания</w:t>
            </w:r>
          </w:p>
        </w:tc>
        <w:tc>
          <w:tcPr>
            <w:tcW w:w="3193" w:type="pct"/>
            <w:gridSpan w:val="8"/>
            <w:tcBorders>
              <w:top w:val="single" w:sz="4" w:space="0" w:color="auto"/>
              <w:left w:val="single" w:sz="4" w:space="0" w:color="auto"/>
              <w:bottom w:val="single" w:sz="4" w:space="0" w:color="auto"/>
            </w:tcBorders>
            <w:vAlign w:val="center"/>
          </w:tcPr>
          <w:p w14:paraId="56EB221C" w14:textId="77777777" w:rsidR="00900E2D" w:rsidRPr="00C61E5B" w:rsidRDefault="00900E2D" w:rsidP="00C61E5B">
            <w:pPr>
              <w:pStyle w:val="ad"/>
              <w:rPr>
                <w:b/>
              </w:rPr>
            </w:pPr>
            <w:r w:rsidRPr="00C61E5B">
              <w:rPr>
                <w:b/>
              </w:rPr>
              <w:t>Этажность здания</w:t>
            </w:r>
          </w:p>
        </w:tc>
      </w:tr>
      <w:tr w:rsidR="005B273F" w:rsidRPr="002C4067" w14:paraId="515BCAD9" w14:textId="77777777" w:rsidTr="00C61E5B">
        <w:trPr>
          <w:cantSplit/>
          <w:tblHeader/>
        </w:trPr>
        <w:tc>
          <w:tcPr>
            <w:tcW w:w="335" w:type="pct"/>
            <w:vMerge/>
            <w:tcBorders>
              <w:bottom w:val="single" w:sz="4" w:space="0" w:color="auto"/>
              <w:right w:val="single" w:sz="4" w:space="0" w:color="auto"/>
            </w:tcBorders>
            <w:vAlign w:val="center"/>
          </w:tcPr>
          <w:p w14:paraId="306D2858" w14:textId="77777777" w:rsidR="00900E2D" w:rsidRPr="00C61E5B" w:rsidRDefault="00900E2D" w:rsidP="00C61E5B">
            <w:pPr>
              <w:pStyle w:val="ad"/>
              <w:rPr>
                <w:b/>
              </w:rPr>
            </w:pPr>
          </w:p>
        </w:tc>
        <w:tc>
          <w:tcPr>
            <w:tcW w:w="1472" w:type="pct"/>
            <w:vMerge/>
            <w:tcBorders>
              <w:top w:val="nil"/>
              <w:bottom w:val="single" w:sz="4" w:space="0" w:color="auto"/>
              <w:right w:val="single" w:sz="4" w:space="0" w:color="auto"/>
            </w:tcBorders>
            <w:vAlign w:val="center"/>
          </w:tcPr>
          <w:p w14:paraId="66B1885D" w14:textId="77777777" w:rsidR="00900E2D" w:rsidRPr="00C61E5B" w:rsidRDefault="00900E2D" w:rsidP="00C61E5B">
            <w:pPr>
              <w:pStyle w:val="ad"/>
              <w:rPr>
                <w:b/>
              </w:rPr>
            </w:pPr>
          </w:p>
        </w:tc>
        <w:tc>
          <w:tcPr>
            <w:tcW w:w="378" w:type="pct"/>
            <w:tcBorders>
              <w:top w:val="single" w:sz="4" w:space="0" w:color="auto"/>
              <w:left w:val="single" w:sz="4" w:space="0" w:color="auto"/>
              <w:bottom w:val="single" w:sz="4" w:space="0" w:color="auto"/>
              <w:right w:val="single" w:sz="4" w:space="0" w:color="auto"/>
            </w:tcBorders>
            <w:vAlign w:val="center"/>
          </w:tcPr>
          <w:p w14:paraId="43C9542B" w14:textId="77777777" w:rsidR="00900E2D" w:rsidRPr="00C61E5B" w:rsidRDefault="00900E2D" w:rsidP="00C61E5B">
            <w:pPr>
              <w:pStyle w:val="ad"/>
              <w:rPr>
                <w:b/>
              </w:rPr>
            </w:pPr>
            <w:r w:rsidRPr="00C61E5B">
              <w:rPr>
                <w:b/>
              </w:rPr>
              <w:t>1</w:t>
            </w:r>
          </w:p>
        </w:tc>
        <w:tc>
          <w:tcPr>
            <w:tcW w:w="402" w:type="pct"/>
            <w:tcBorders>
              <w:top w:val="single" w:sz="4" w:space="0" w:color="auto"/>
              <w:left w:val="single" w:sz="4" w:space="0" w:color="auto"/>
              <w:bottom w:val="single" w:sz="4" w:space="0" w:color="auto"/>
              <w:right w:val="single" w:sz="4" w:space="0" w:color="auto"/>
            </w:tcBorders>
            <w:vAlign w:val="center"/>
          </w:tcPr>
          <w:p w14:paraId="1DAEBD2E" w14:textId="77777777" w:rsidR="00900E2D" w:rsidRPr="00C61E5B" w:rsidRDefault="00900E2D" w:rsidP="00C61E5B">
            <w:pPr>
              <w:pStyle w:val="ad"/>
              <w:rPr>
                <w:b/>
              </w:rPr>
            </w:pPr>
            <w:r w:rsidRPr="00C61E5B">
              <w:rPr>
                <w:b/>
              </w:rPr>
              <w:t>2</w:t>
            </w:r>
          </w:p>
        </w:tc>
        <w:tc>
          <w:tcPr>
            <w:tcW w:w="401" w:type="pct"/>
            <w:tcBorders>
              <w:top w:val="single" w:sz="4" w:space="0" w:color="auto"/>
              <w:left w:val="single" w:sz="4" w:space="0" w:color="auto"/>
              <w:bottom w:val="single" w:sz="4" w:space="0" w:color="auto"/>
              <w:right w:val="single" w:sz="4" w:space="0" w:color="auto"/>
            </w:tcBorders>
            <w:vAlign w:val="center"/>
          </w:tcPr>
          <w:p w14:paraId="539C5318" w14:textId="77777777" w:rsidR="00900E2D" w:rsidRPr="00C61E5B" w:rsidRDefault="00900E2D" w:rsidP="00C61E5B">
            <w:pPr>
              <w:pStyle w:val="ad"/>
              <w:rPr>
                <w:b/>
              </w:rPr>
            </w:pPr>
            <w:r w:rsidRPr="00C61E5B">
              <w:rPr>
                <w:b/>
              </w:rPr>
              <w:t>3</w:t>
            </w:r>
          </w:p>
        </w:tc>
        <w:tc>
          <w:tcPr>
            <w:tcW w:w="402" w:type="pct"/>
            <w:tcBorders>
              <w:top w:val="single" w:sz="4" w:space="0" w:color="auto"/>
              <w:left w:val="single" w:sz="4" w:space="0" w:color="auto"/>
              <w:bottom w:val="single" w:sz="4" w:space="0" w:color="auto"/>
              <w:right w:val="single" w:sz="4" w:space="0" w:color="auto"/>
            </w:tcBorders>
            <w:vAlign w:val="center"/>
          </w:tcPr>
          <w:p w14:paraId="2F2CA134" w14:textId="77777777" w:rsidR="00900E2D" w:rsidRPr="00C61E5B" w:rsidRDefault="00900E2D" w:rsidP="00C61E5B">
            <w:pPr>
              <w:pStyle w:val="ad"/>
              <w:rPr>
                <w:b/>
              </w:rPr>
            </w:pPr>
            <w:r w:rsidRPr="00C61E5B">
              <w:rPr>
                <w:b/>
              </w:rPr>
              <w:t>4, 5</w:t>
            </w:r>
          </w:p>
        </w:tc>
        <w:tc>
          <w:tcPr>
            <w:tcW w:w="394" w:type="pct"/>
            <w:tcBorders>
              <w:top w:val="single" w:sz="4" w:space="0" w:color="auto"/>
              <w:left w:val="single" w:sz="4" w:space="0" w:color="auto"/>
              <w:bottom w:val="single" w:sz="4" w:space="0" w:color="auto"/>
              <w:right w:val="single" w:sz="4" w:space="0" w:color="auto"/>
            </w:tcBorders>
            <w:vAlign w:val="center"/>
          </w:tcPr>
          <w:p w14:paraId="5E31076E" w14:textId="77777777" w:rsidR="00900E2D" w:rsidRPr="00C61E5B" w:rsidRDefault="00900E2D" w:rsidP="00C61E5B">
            <w:pPr>
              <w:pStyle w:val="ad"/>
              <w:rPr>
                <w:b/>
              </w:rPr>
            </w:pPr>
            <w:r w:rsidRPr="00C61E5B">
              <w:rPr>
                <w:b/>
              </w:rPr>
              <w:t>6, 7</w:t>
            </w:r>
          </w:p>
        </w:tc>
        <w:tc>
          <w:tcPr>
            <w:tcW w:w="401" w:type="pct"/>
            <w:tcBorders>
              <w:top w:val="single" w:sz="4" w:space="0" w:color="auto"/>
              <w:left w:val="single" w:sz="4" w:space="0" w:color="auto"/>
              <w:bottom w:val="single" w:sz="4" w:space="0" w:color="auto"/>
              <w:right w:val="single" w:sz="4" w:space="0" w:color="auto"/>
            </w:tcBorders>
            <w:vAlign w:val="center"/>
          </w:tcPr>
          <w:p w14:paraId="19F6E200" w14:textId="77777777" w:rsidR="00900E2D" w:rsidRPr="00C61E5B" w:rsidRDefault="00900E2D" w:rsidP="00C61E5B">
            <w:pPr>
              <w:pStyle w:val="ad"/>
              <w:rPr>
                <w:b/>
              </w:rPr>
            </w:pPr>
            <w:r w:rsidRPr="00C61E5B">
              <w:rPr>
                <w:b/>
              </w:rPr>
              <w:t>8, 9</w:t>
            </w:r>
          </w:p>
        </w:tc>
        <w:tc>
          <w:tcPr>
            <w:tcW w:w="368" w:type="pct"/>
            <w:tcBorders>
              <w:top w:val="single" w:sz="4" w:space="0" w:color="auto"/>
              <w:left w:val="single" w:sz="4" w:space="0" w:color="auto"/>
              <w:bottom w:val="single" w:sz="4" w:space="0" w:color="auto"/>
              <w:right w:val="single" w:sz="4" w:space="0" w:color="auto"/>
            </w:tcBorders>
            <w:vAlign w:val="center"/>
          </w:tcPr>
          <w:p w14:paraId="2F48E814" w14:textId="77777777" w:rsidR="00900E2D" w:rsidRPr="00C61E5B" w:rsidRDefault="00900E2D" w:rsidP="00C61E5B">
            <w:pPr>
              <w:pStyle w:val="ad"/>
              <w:rPr>
                <w:b/>
              </w:rPr>
            </w:pPr>
            <w:r w:rsidRPr="00C61E5B">
              <w:rPr>
                <w:b/>
              </w:rPr>
              <w:t>10, 11</w:t>
            </w:r>
          </w:p>
        </w:tc>
        <w:tc>
          <w:tcPr>
            <w:tcW w:w="448" w:type="pct"/>
            <w:tcBorders>
              <w:top w:val="single" w:sz="4" w:space="0" w:color="auto"/>
              <w:left w:val="single" w:sz="4" w:space="0" w:color="auto"/>
              <w:bottom w:val="single" w:sz="4" w:space="0" w:color="auto"/>
            </w:tcBorders>
            <w:vAlign w:val="center"/>
          </w:tcPr>
          <w:p w14:paraId="1AFC0516" w14:textId="77777777" w:rsidR="00900E2D" w:rsidRPr="00C61E5B" w:rsidRDefault="00900E2D" w:rsidP="00C61E5B">
            <w:pPr>
              <w:pStyle w:val="ad"/>
              <w:rPr>
                <w:b/>
              </w:rPr>
            </w:pPr>
            <w:r w:rsidRPr="00C61E5B">
              <w:rPr>
                <w:b/>
              </w:rPr>
              <w:t>12 и выше</w:t>
            </w:r>
          </w:p>
        </w:tc>
      </w:tr>
      <w:tr w:rsidR="005B273F" w:rsidRPr="002C4067" w14:paraId="63BAA9D8" w14:textId="77777777" w:rsidTr="00C61E5B">
        <w:trPr>
          <w:cantSplit/>
        </w:trPr>
        <w:tc>
          <w:tcPr>
            <w:tcW w:w="335" w:type="pct"/>
            <w:tcBorders>
              <w:top w:val="single" w:sz="4" w:space="0" w:color="auto"/>
              <w:bottom w:val="single" w:sz="4" w:space="0" w:color="auto"/>
              <w:right w:val="single" w:sz="4" w:space="0" w:color="auto"/>
            </w:tcBorders>
            <w:vAlign w:val="center"/>
          </w:tcPr>
          <w:p w14:paraId="4981C6F7" w14:textId="77777777" w:rsidR="00900E2D" w:rsidRPr="002C4067" w:rsidRDefault="00900E2D" w:rsidP="00C61E5B">
            <w:pPr>
              <w:pStyle w:val="ad"/>
            </w:pPr>
            <w:r w:rsidRPr="002C4067">
              <w:t>1</w:t>
            </w:r>
          </w:p>
        </w:tc>
        <w:tc>
          <w:tcPr>
            <w:tcW w:w="1472" w:type="pct"/>
            <w:tcBorders>
              <w:top w:val="single" w:sz="4" w:space="0" w:color="auto"/>
              <w:bottom w:val="single" w:sz="4" w:space="0" w:color="auto"/>
              <w:right w:val="single" w:sz="4" w:space="0" w:color="auto"/>
            </w:tcBorders>
            <w:vAlign w:val="center"/>
          </w:tcPr>
          <w:p w14:paraId="12BACD4C" w14:textId="77777777" w:rsidR="00900E2D" w:rsidRPr="002C4067" w:rsidRDefault="00900E2D" w:rsidP="00C61E5B">
            <w:pPr>
              <w:pStyle w:val="ad"/>
            </w:pPr>
            <w:r w:rsidRPr="002C4067">
              <w:t>Жилые многоквартирные, гостиницы, общежития</w:t>
            </w:r>
          </w:p>
        </w:tc>
        <w:tc>
          <w:tcPr>
            <w:tcW w:w="378" w:type="pct"/>
            <w:tcBorders>
              <w:top w:val="single" w:sz="4" w:space="0" w:color="auto"/>
              <w:left w:val="single" w:sz="4" w:space="0" w:color="auto"/>
              <w:bottom w:val="single" w:sz="4" w:space="0" w:color="auto"/>
              <w:right w:val="single" w:sz="4" w:space="0" w:color="auto"/>
            </w:tcBorders>
            <w:vAlign w:val="center"/>
          </w:tcPr>
          <w:p w14:paraId="23628EBD" w14:textId="77777777" w:rsidR="00900E2D" w:rsidRPr="002C4067" w:rsidRDefault="00900E2D" w:rsidP="00C61E5B">
            <w:pPr>
              <w:pStyle w:val="ad"/>
            </w:pPr>
            <w:r w:rsidRPr="002C4067">
              <w:t>0,455</w:t>
            </w:r>
          </w:p>
        </w:tc>
        <w:tc>
          <w:tcPr>
            <w:tcW w:w="402" w:type="pct"/>
            <w:tcBorders>
              <w:top w:val="single" w:sz="4" w:space="0" w:color="auto"/>
              <w:left w:val="single" w:sz="4" w:space="0" w:color="auto"/>
              <w:bottom w:val="single" w:sz="4" w:space="0" w:color="auto"/>
              <w:right w:val="single" w:sz="4" w:space="0" w:color="auto"/>
            </w:tcBorders>
            <w:vAlign w:val="center"/>
          </w:tcPr>
          <w:p w14:paraId="170AAFFF" w14:textId="77777777" w:rsidR="00900E2D" w:rsidRPr="002C4067" w:rsidRDefault="00900E2D" w:rsidP="00C61E5B">
            <w:pPr>
              <w:pStyle w:val="ad"/>
            </w:pPr>
            <w:r w:rsidRPr="002C4067">
              <w:t>0,414</w:t>
            </w:r>
          </w:p>
        </w:tc>
        <w:tc>
          <w:tcPr>
            <w:tcW w:w="401" w:type="pct"/>
            <w:tcBorders>
              <w:top w:val="single" w:sz="4" w:space="0" w:color="auto"/>
              <w:left w:val="single" w:sz="4" w:space="0" w:color="auto"/>
              <w:bottom w:val="single" w:sz="4" w:space="0" w:color="auto"/>
              <w:right w:val="single" w:sz="4" w:space="0" w:color="auto"/>
            </w:tcBorders>
            <w:vAlign w:val="center"/>
          </w:tcPr>
          <w:p w14:paraId="100E7A1E" w14:textId="77777777" w:rsidR="00900E2D" w:rsidRPr="002C4067" w:rsidRDefault="00900E2D" w:rsidP="00C61E5B">
            <w:pPr>
              <w:pStyle w:val="ad"/>
            </w:pPr>
            <w:r w:rsidRPr="002C4067">
              <w:t>0,372</w:t>
            </w:r>
          </w:p>
        </w:tc>
        <w:tc>
          <w:tcPr>
            <w:tcW w:w="402" w:type="pct"/>
            <w:tcBorders>
              <w:top w:val="single" w:sz="4" w:space="0" w:color="auto"/>
              <w:left w:val="single" w:sz="4" w:space="0" w:color="auto"/>
              <w:bottom w:val="single" w:sz="4" w:space="0" w:color="auto"/>
              <w:right w:val="single" w:sz="4" w:space="0" w:color="auto"/>
            </w:tcBorders>
            <w:vAlign w:val="center"/>
          </w:tcPr>
          <w:p w14:paraId="166F9862" w14:textId="77777777" w:rsidR="00900E2D" w:rsidRPr="002C4067" w:rsidRDefault="00900E2D" w:rsidP="00C61E5B">
            <w:pPr>
              <w:pStyle w:val="ad"/>
            </w:pPr>
            <w:r w:rsidRPr="002C4067">
              <w:t>0,359</w:t>
            </w:r>
          </w:p>
        </w:tc>
        <w:tc>
          <w:tcPr>
            <w:tcW w:w="394" w:type="pct"/>
            <w:tcBorders>
              <w:top w:val="single" w:sz="4" w:space="0" w:color="auto"/>
              <w:left w:val="single" w:sz="4" w:space="0" w:color="auto"/>
              <w:bottom w:val="single" w:sz="4" w:space="0" w:color="auto"/>
              <w:right w:val="single" w:sz="4" w:space="0" w:color="auto"/>
            </w:tcBorders>
            <w:vAlign w:val="center"/>
          </w:tcPr>
          <w:p w14:paraId="5235A604" w14:textId="77777777" w:rsidR="00900E2D" w:rsidRPr="002C4067" w:rsidRDefault="00900E2D" w:rsidP="00C61E5B">
            <w:pPr>
              <w:pStyle w:val="ad"/>
            </w:pPr>
            <w:r w:rsidRPr="002C4067">
              <w:t>0,336</w:t>
            </w:r>
          </w:p>
        </w:tc>
        <w:tc>
          <w:tcPr>
            <w:tcW w:w="401" w:type="pct"/>
            <w:tcBorders>
              <w:top w:val="single" w:sz="4" w:space="0" w:color="auto"/>
              <w:left w:val="single" w:sz="4" w:space="0" w:color="auto"/>
              <w:bottom w:val="single" w:sz="4" w:space="0" w:color="auto"/>
              <w:right w:val="single" w:sz="4" w:space="0" w:color="auto"/>
            </w:tcBorders>
            <w:vAlign w:val="center"/>
          </w:tcPr>
          <w:p w14:paraId="6F2ECD0E" w14:textId="77777777" w:rsidR="00900E2D" w:rsidRPr="002C4067" w:rsidRDefault="00900E2D" w:rsidP="00C61E5B">
            <w:pPr>
              <w:pStyle w:val="ad"/>
            </w:pPr>
            <w:r w:rsidRPr="002C4067">
              <w:t>0,319</w:t>
            </w:r>
          </w:p>
        </w:tc>
        <w:tc>
          <w:tcPr>
            <w:tcW w:w="368" w:type="pct"/>
            <w:tcBorders>
              <w:top w:val="single" w:sz="4" w:space="0" w:color="auto"/>
              <w:left w:val="single" w:sz="4" w:space="0" w:color="auto"/>
              <w:bottom w:val="single" w:sz="4" w:space="0" w:color="auto"/>
              <w:right w:val="single" w:sz="4" w:space="0" w:color="auto"/>
            </w:tcBorders>
            <w:vAlign w:val="center"/>
          </w:tcPr>
          <w:p w14:paraId="717D779C" w14:textId="77777777" w:rsidR="00900E2D" w:rsidRPr="002C4067" w:rsidRDefault="00900E2D" w:rsidP="00C61E5B">
            <w:pPr>
              <w:pStyle w:val="ad"/>
            </w:pPr>
            <w:r w:rsidRPr="002C4067">
              <w:t>0,301</w:t>
            </w:r>
          </w:p>
        </w:tc>
        <w:tc>
          <w:tcPr>
            <w:tcW w:w="448" w:type="pct"/>
            <w:tcBorders>
              <w:top w:val="single" w:sz="4" w:space="0" w:color="auto"/>
              <w:left w:val="single" w:sz="4" w:space="0" w:color="auto"/>
              <w:bottom w:val="single" w:sz="4" w:space="0" w:color="auto"/>
            </w:tcBorders>
            <w:vAlign w:val="center"/>
          </w:tcPr>
          <w:p w14:paraId="7562A0AB" w14:textId="77777777" w:rsidR="00900E2D" w:rsidRPr="002C4067" w:rsidRDefault="00900E2D" w:rsidP="00C61E5B">
            <w:pPr>
              <w:pStyle w:val="ad"/>
            </w:pPr>
            <w:r w:rsidRPr="002C4067">
              <w:t>0,290</w:t>
            </w:r>
          </w:p>
        </w:tc>
      </w:tr>
      <w:tr w:rsidR="005B273F" w:rsidRPr="002C4067" w14:paraId="38FCA62C" w14:textId="77777777" w:rsidTr="00C61E5B">
        <w:trPr>
          <w:cantSplit/>
        </w:trPr>
        <w:tc>
          <w:tcPr>
            <w:tcW w:w="335" w:type="pct"/>
            <w:tcBorders>
              <w:top w:val="single" w:sz="4" w:space="0" w:color="auto"/>
              <w:bottom w:val="single" w:sz="4" w:space="0" w:color="auto"/>
              <w:right w:val="single" w:sz="4" w:space="0" w:color="auto"/>
            </w:tcBorders>
            <w:vAlign w:val="center"/>
          </w:tcPr>
          <w:p w14:paraId="0B12A8B3" w14:textId="77777777" w:rsidR="00900E2D" w:rsidRPr="002C4067" w:rsidRDefault="00900E2D" w:rsidP="00C61E5B">
            <w:pPr>
              <w:pStyle w:val="ad"/>
            </w:pPr>
            <w:r w:rsidRPr="002C4067">
              <w:t>2</w:t>
            </w:r>
          </w:p>
        </w:tc>
        <w:tc>
          <w:tcPr>
            <w:tcW w:w="1472" w:type="pct"/>
            <w:tcBorders>
              <w:top w:val="single" w:sz="4" w:space="0" w:color="auto"/>
              <w:bottom w:val="single" w:sz="4" w:space="0" w:color="auto"/>
              <w:right w:val="single" w:sz="4" w:space="0" w:color="auto"/>
            </w:tcBorders>
            <w:vAlign w:val="center"/>
          </w:tcPr>
          <w:p w14:paraId="65DE9DB6" w14:textId="77777777" w:rsidR="00900E2D" w:rsidRPr="002C4067" w:rsidRDefault="00900E2D" w:rsidP="00C61E5B">
            <w:pPr>
              <w:pStyle w:val="ad"/>
            </w:pPr>
            <w:r w:rsidRPr="002C4067">
              <w:t>Общественные, кроме перечисленных в строках 3-6</w:t>
            </w:r>
          </w:p>
        </w:tc>
        <w:tc>
          <w:tcPr>
            <w:tcW w:w="378" w:type="pct"/>
            <w:tcBorders>
              <w:top w:val="single" w:sz="4" w:space="0" w:color="auto"/>
              <w:left w:val="single" w:sz="4" w:space="0" w:color="auto"/>
              <w:bottom w:val="single" w:sz="4" w:space="0" w:color="auto"/>
              <w:right w:val="single" w:sz="4" w:space="0" w:color="auto"/>
            </w:tcBorders>
            <w:vAlign w:val="center"/>
          </w:tcPr>
          <w:p w14:paraId="28554249" w14:textId="77777777" w:rsidR="00900E2D" w:rsidRPr="002C4067" w:rsidRDefault="00900E2D" w:rsidP="00C61E5B">
            <w:pPr>
              <w:pStyle w:val="ad"/>
            </w:pPr>
            <w:r w:rsidRPr="002C4067">
              <w:t>0,487</w:t>
            </w:r>
          </w:p>
        </w:tc>
        <w:tc>
          <w:tcPr>
            <w:tcW w:w="402" w:type="pct"/>
            <w:tcBorders>
              <w:top w:val="single" w:sz="4" w:space="0" w:color="auto"/>
              <w:left w:val="single" w:sz="4" w:space="0" w:color="auto"/>
              <w:bottom w:val="single" w:sz="4" w:space="0" w:color="auto"/>
              <w:right w:val="single" w:sz="4" w:space="0" w:color="auto"/>
            </w:tcBorders>
            <w:vAlign w:val="center"/>
          </w:tcPr>
          <w:p w14:paraId="69DCA4F6" w14:textId="77777777" w:rsidR="00900E2D" w:rsidRPr="002C4067" w:rsidRDefault="00900E2D" w:rsidP="00C61E5B">
            <w:pPr>
              <w:pStyle w:val="ad"/>
            </w:pPr>
            <w:r w:rsidRPr="002C4067">
              <w:t>0,440</w:t>
            </w:r>
          </w:p>
        </w:tc>
        <w:tc>
          <w:tcPr>
            <w:tcW w:w="401" w:type="pct"/>
            <w:tcBorders>
              <w:top w:val="single" w:sz="4" w:space="0" w:color="auto"/>
              <w:left w:val="single" w:sz="4" w:space="0" w:color="auto"/>
              <w:bottom w:val="single" w:sz="4" w:space="0" w:color="auto"/>
              <w:right w:val="single" w:sz="4" w:space="0" w:color="auto"/>
            </w:tcBorders>
            <w:vAlign w:val="center"/>
          </w:tcPr>
          <w:p w14:paraId="50B16548" w14:textId="77777777" w:rsidR="00900E2D" w:rsidRPr="002C4067" w:rsidRDefault="00900E2D" w:rsidP="00C61E5B">
            <w:pPr>
              <w:pStyle w:val="ad"/>
            </w:pPr>
            <w:r w:rsidRPr="002C4067">
              <w:t>0,417</w:t>
            </w:r>
          </w:p>
        </w:tc>
        <w:tc>
          <w:tcPr>
            <w:tcW w:w="402" w:type="pct"/>
            <w:tcBorders>
              <w:top w:val="single" w:sz="4" w:space="0" w:color="auto"/>
              <w:left w:val="single" w:sz="4" w:space="0" w:color="auto"/>
              <w:bottom w:val="single" w:sz="4" w:space="0" w:color="auto"/>
              <w:right w:val="single" w:sz="4" w:space="0" w:color="auto"/>
            </w:tcBorders>
            <w:vAlign w:val="center"/>
          </w:tcPr>
          <w:p w14:paraId="408754EC" w14:textId="77777777" w:rsidR="00900E2D" w:rsidRPr="002C4067" w:rsidRDefault="00900E2D" w:rsidP="00C61E5B">
            <w:pPr>
              <w:pStyle w:val="ad"/>
            </w:pPr>
            <w:r w:rsidRPr="002C4067">
              <w:t>0,371</w:t>
            </w:r>
          </w:p>
        </w:tc>
        <w:tc>
          <w:tcPr>
            <w:tcW w:w="394" w:type="pct"/>
            <w:tcBorders>
              <w:top w:val="single" w:sz="4" w:space="0" w:color="auto"/>
              <w:left w:val="single" w:sz="4" w:space="0" w:color="auto"/>
              <w:bottom w:val="single" w:sz="4" w:space="0" w:color="auto"/>
              <w:right w:val="single" w:sz="4" w:space="0" w:color="auto"/>
            </w:tcBorders>
            <w:vAlign w:val="center"/>
          </w:tcPr>
          <w:p w14:paraId="22D1AC71" w14:textId="77777777" w:rsidR="00900E2D" w:rsidRPr="002C4067" w:rsidRDefault="00900E2D" w:rsidP="00C61E5B">
            <w:pPr>
              <w:pStyle w:val="ad"/>
            </w:pPr>
            <w:r w:rsidRPr="002C4067">
              <w:t>0,359</w:t>
            </w:r>
          </w:p>
        </w:tc>
        <w:tc>
          <w:tcPr>
            <w:tcW w:w="401" w:type="pct"/>
            <w:tcBorders>
              <w:top w:val="single" w:sz="4" w:space="0" w:color="auto"/>
              <w:left w:val="single" w:sz="4" w:space="0" w:color="auto"/>
              <w:bottom w:val="single" w:sz="4" w:space="0" w:color="auto"/>
              <w:right w:val="single" w:sz="4" w:space="0" w:color="auto"/>
            </w:tcBorders>
            <w:vAlign w:val="center"/>
          </w:tcPr>
          <w:p w14:paraId="60D12232" w14:textId="77777777" w:rsidR="00900E2D" w:rsidRPr="002C4067" w:rsidRDefault="00900E2D" w:rsidP="00C61E5B">
            <w:pPr>
              <w:pStyle w:val="ad"/>
            </w:pPr>
            <w:r w:rsidRPr="002C4067">
              <w:t>0,342</w:t>
            </w:r>
          </w:p>
        </w:tc>
        <w:tc>
          <w:tcPr>
            <w:tcW w:w="368" w:type="pct"/>
            <w:tcBorders>
              <w:top w:val="single" w:sz="4" w:space="0" w:color="auto"/>
              <w:left w:val="single" w:sz="4" w:space="0" w:color="auto"/>
              <w:bottom w:val="single" w:sz="4" w:space="0" w:color="auto"/>
              <w:right w:val="single" w:sz="4" w:space="0" w:color="auto"/>
            </w:tcBorders>
            <w:vAlign w:val="center"/>
          </w:tcPr>
          <w:p w14:paraId="5219CC61" w14:textId="77777777" w:rsidR="00900E2D" w:rsidRPr="002C4067" w:rsidRDefault="00900E2D" w:rsidP="00C61E5B">
            <w:pPr>
              <w:pStyle w:val="ad"/>
            </w:pPr>
            <w:r w:rsidRPr="002C4067">
              <w:t>0,324</w:t>
            </w:r>
          </w:p>
        </w:tc>
        <w:tc>
          <w:tcPr>
            <w:tcW w:w="448" w:type="pct"/>
            <w:tcBorders>
              <w:top w:val="single" w:sz="4" w:space="0" w:color="auto"/>
              <w:left w:val="single" w:sz="4" w:space="0" w:color="auto"/>
              <w:bottom w:val="single" w:sz="4" w:space="0" w:color="auto"/>
            </w:tcBorders>
            <w:vAlign w:val="center"/>
          </w:tcPr>
          <w:p w14:paraId="42C27483" w14:textId="77777777" w:rsidR="00900E2D" w:rsidRPr="002C4067" w:rsidRDefault="00900E2D" w:rsidP="00C61E5B">
            <w:pPr>
              <w:pStyle w:val="ad"/>
            </w:pPr>
            <w:r w:rsidRPr="002C4067">
              <w:t>0,311</w:t>
            </w:r>
          </w:p>
        </w:tc>
      </w:tr>
      <w:tr w:rsidR="005B273F" w:rsidRPr="002C4067" w14:paraId="1C5C98A7" w14:textId="77777777" w:rsidTr="00C61E5B">
        <w:trPr>
          <w:cantSplit/>
        </w:trPr>
        <w:tc>
          <w:tcPr>
            <w:tcW w:w="335" w:type="pct"/>
            <w:tcBorders>
              <w:top w:val="single" w:sz="4" w:space="0" w:color="auto"/>
              <w:bottom w:val="single" w:sz="4" w:space="0" w:color="auto"/>
              <w:right w:val="single" w:sz="4" w:space="0" w:color="auto"/>
            </w:tcBorders>
            <w:vAlign w:val="center"/>
          </w:tcPr>
          <w:p w14:paraId="4F7FC4FE" w14:textId="77777777" w:rsidR="00900E2D" w:rsidRPr="002C4067" w:rsidRDefault="00900E2D" w:rsidP="00C61E5B">
            <w:pPr>
              <w:pStyle w:val="ad"/>
            </w:pPr>
            <w:r w:rsidRPr="002C4067">
              <w:t>3</w:t>
            </w:r>
          </w:p>
        </w:tc>
        <w:tc>
          <w:tcPr>
            <w:tcW w:w="1472" w:type="pct"/>
            <w:tcBorders>
              <w:top w:val="single" w:sz="4" w:space="0" w:color="auto"/>
              <w:bottom w:val="single" w:sz="4" w:space="0" w:color="auto"/>
              <w:right w:val="single" w:sz="4" w:space="0" w:color="auto"/>
            </w:tcBorders>
            <w:vAlign w:val="center"/>
          </w:tcPr>
          <w:p w14:paraId="73B52A66" w14:textId="77777777" w:rsidR="00900E2D" w:rsidRPr="002C4067" w:rsidRDefault="00900E2D" w:rsidP="00C61E5B">
            <w:pPr>
              <w:pStyle w:val="ad"/>
            </w:pPr>
            <w:r w:rsidRPr="002C4067">
              <w:t>Поликлиники и лечебные учреждения, дома-интернаты</w:t>
            </w:r>
          </w:p>
        </w:tc>
        <w:tc>
          <w:tcPr>
            <w:tcW w:w="378" w:type="pct"/>
            <w:tcBorders>
              <w:top w:val="single" w:sz="4" w:space="0" w:color="auto"/>
              <w:left w:val="single" w:sz="4" w:space="0" w:color="auto"/>
              <w:bottom w:val="single" w:sz="4" w:space="0" w:color="auto"/>
              <w:right w:val="single" w:sz="4" w:space="0" w:color="auto"/>
            </w:tcBorders>
            <w:vAlign w:val="center"/>
          </w:tcPr>
          <w:p w14:paraId="08287B00" w14:textId="77777777" w:rsidR="00900E2D" w:rsidRPr="002C4067" w:rsidRDefault="00900E2D" w:rsidP="00C61E5B">
            <w:pPr>
              <w:pStyle w:val="ad"/>
            </w:pPr>
            <w:r w:rsidRPr="002C4067">
              <w:t>0,394</w:t>
            </w:r>
          </w:p>
        </w:tc>
        <w:tc>
          <w:tcPr>
            <w:tcW w:w="402" w:type="pct"/>
            <w:tcBorders>
              <w:top w:val="single" w:sz="4" w:space="0" w:color="auto"/>
              <w:left w:val="single" w:sz="4" w:space="0" w:color="auto"/>
              <w:bottom w:val="single" w:sz="4" w:space="0" w:color="auto"/>
              <w:right w:val="single" w:sz="4" w:space="0" w:color="auto"/>
            </w:tcBorders>
            <w:vAlign w:val="center"/>
          </w:tcPr>
          <w:p w14:paraId="140370DD" w14:textId="77777777" w:rsidR="00900E2D" w:rsidRPr="002C4067" w:rsidRDefault="00900E2D" w:rsidP="00C61E5B">
            <w:pPr>
              <w:pStyle w:val="ad"/>
            </w:pPr>
            <w:r w:rsidRPr="002C4067">
              <w:t>0,382</w:t>
            </w:r>
          </w:p>
        </w:tc>
        <w:tc>
          <w:tcPr>
            <w:tcW w:w="401" w:type="pct"/>
            <w:tcBorders>
              <w:top w:val="single" w:sz="4" w:space="0" w:color="auto"/>
              <w:left w:val="single" w:sz="4" w:space="0" w:color="auto"/>
              <w:bottom w:val="single" w:sz="4" w:space="0" w:color="auto"/>
              <w:right w:val="single" w:sz="4" w:space="0" w:color="auto"/>
            </w:tcBorders>
            <w:vAlign w:val="center"/>
          </w:tcPr>
          <w:p w14:paraId="630D9B29" w14:textId="77777777" w:rsidR="00900E2D" w:rsidRPr="002C4067" w:rsidRDefault="00900E2D" w:rsidP="00C61E5B">
            <w:pPr>
              <w:pStyle w:val="ad"/>
            </w:pPr>
            <w:r w:rsidRPr="002C4067">
              <w:t>0,371</w:t>
            </w:r>
          </w:p>
        </w:tc>
        <w:tc>
          <w:tcPr>
            <w:tcW w:w="402" w:type="pct"/>
            <w:tcBorders>
              <w:top w:val="single" w:sz="4" w:space="0" w:color="auto"/>
              <w:left w:val="single" w:sz="4" w:space="0" w:color="auto"/>
              <w:bottom w:val="single" w:sz="4" w:space="0" w:color="auto"/>
              <w:right w:val="single" w:sz="4" w:space="0" w:color="auto"/>
            </w:tcBorders>
            <w:vAlign w:val="center"/>
          </w:tcPr>
          <w:p w14:paraId="1C065BAC" w14:textId="77777777" w:rsidR="00900E2D" w:rsidRPr="002C4067" w:rsidRDefault="00900E2D" w:rsidP="00C61E5B">
            <w:pPr>
              <w:pStyle w:val="ad"/>
            </w:pPr>
            <w:r w:rsidRPr="002C4067">
              <w:t>0,359</w:t>
            </w:r>
          </w:p>
        </w:tc>
        <w:tc>
          <w:tcPr>
            <w:tcW w:w="394" w:type="pct"/>
            <w:tcBorders>
              <w:top w:val="single" w:sz="4" w:space="0" w:color="auto"/>
              <w:left w:val="single" w:sz="4" w:space="0" w:color="auto"/>
              <w:bottom w:val="single" w:sz="4" w:space="0" w:color="auto"/>
              <w:right w:val="single" w:sz="4" w:space="0" w:color="auto"/>
            </w:tcBorders>
            <w:vAlign w:val="center"/>
          </w:tcPr>
          <w:p w14:paraId="3AF79EEA" w14:textId="77777777" w:rsidR="00900E2D" w:rsidRPr="002C4067" w:rsidRDefault="00900E2D" w:rsidP="00C61E5B">
            <w:pPr>
              <w:pStyle w:val="ad"/>
            </w:pPr>
            <w:r w:rsidRPr="002C4067">
              <w:t>0,348</w:t>
            </w:r>
          </w:p>
        </w:tc>
        <w:tc>
          <w:tcPr>
            <w:tcW w:w="401" w:type="pct"/>
            <w:tcBorders>
              <w:top w:val="single" w:sz="4" w:space="0" w:color="auto"/>
              <w:left w:val="single" w:sz="4" w:space="0" w:color="auto"/>
              <w:bottom w:val="single" w:sz="4" w:space="0" w:color="auto"/>
              <w:right w:val="single" w:sz="4" w:space="0" w:color="auto"/>
            </w:tcBorders>
            <w:vAlign w:val="center"/>
          </w:tcPr>
          <w:p w14:paraId="48985125" w14:textId="77777777" w:rsidR="00900E2D" w:rsidRPr="002C4067" w:rsidRDefault="00900E2D" w:rsidP="00C61E5B">
            <w:pPr>
              <w:pStyle w:val="ad"/>
            </w:pPr>
            <w:r w:rsidRPr="002C4067">
              <w:t>0,336</w:t>
            </w:r>
          </w:p>
        </w:tc>
        <w:tc>
          <w:tcPr>
            <w:tcW w:w="368" w:type="pct"/>
            <w:tcBorders>
              <w:top w:val="single" w:sz="4" w:space="0" w:color="auto"/>
              <w:left w:val="single" w:sz="4" w:space="0" w:color="auto"/>
              <w:bottom w:val="single" w:sz="4" w:space="0" w:color="auto"/>
              <w:right w:val="single" w:sz="4" w:space="0" w:color="auto"/>
            </w:tcBorders>
            <w:vAlign w:val="center"/>
          </w:tcPr>
          <w:p w14:paraId="166DE5FD" w14:textId="77777777" w:rsidR="00900E2D" w:rsidRPr="002C4067" w:rsidRDefault="00900E2D" w:rsidP="00C61E5B">
            <w:pPr>
              <w:pStyle w:val="ad"/>
            </w:pPr>
            <w:r w:rsidRPr="002C4067">
              <w:t>0,324</w:t>
            </w:r>
          </w:p>
        </w:tc>
        <w:tc>
          <w:tcPr>
            <w:tcW w:w="448" w:type="pct"/>
            <w:tcBorders>
              <w:top w:val="single" w:sz="4" w:space="0" w:color="auto"/>
              <w:left w:val="single" w:sz="4" w:space="0" w:color="auto"/>
              <w:bottom w:val="single" w:sz="4" w:space="0" w:color="auto"/>
            </w:tcBorders>
            <w:vAlign w:val="center"/>
          </w:tcPr>
          <w:p w14:paraId="111CE3D2" w14:textId="77777777" w:rsidR="00900E2D" w:rsidRPr="002C4067" w:rsidRDefault="00900E2D" w:rsidP="00C61E5B">
            <w:pPr>
              <w:pStyle w:val="ad"/>
            </w:pPr>
            <w:r w:rsidRPr="002C4067">
              <w:t>0,311</w:t>
            </w:r>
          </w:p>
        </w:tc>
      </w:tr>
      <w:tr w:rsidR="005B273F" w:rsidRPr="002C4067" w14:paraId="7A3703D8" w14:textId="77777777" w:rsidTr="00C61E5B">
        <w:trPr>
          <w:cantSplit/>
        </w:trPr>
        <w:tc>
          <w:tcPr>
            <w:tcW w:w="335" w:type="pct"/>
            <w:tcBorders>
              <w:top w:val="single" w:sz="4" w:space="0" w:color="auto"/>
              <w:bottom w:val="single" w:sz="4" w:space="0" w:color="auto"/>
              <w:right w:val="single" w:sz="4" w:space="0" w:color="auto"/>
            </w:tcBorders>
            <w:vAlign w:val="center"/>
          </w:tcPr>
          <w:p w14:paraId="2758FC56" w14:textId="77777777" w:rsidR="00900E2D" w:rsidRPr="002C4067" w:rsidRDefault="00900E2D" w:rsidP="00C61E5B">
            <w:pPr>
              <w:pStyle w:val="ad"/>
            </w:pPr>
            <w:r w:rsidRPr="002C4067">
              <w:t>4</w:t>
            </w:r>
          </w:p>
        </w:tc>
        <w:tc>
          <w:tcPr>
            <w:tcW w:w="1472" w:type="pct"/>
            <w:tcBorders>
              <w:top w:val="single" w:sz="4" w:space="0" w:color="auto"/>
              <w:bottom w:val="single" w:sz="4" w:space="0" w:color="auto"/>
              <w:right w:val="single" w:sz="4" w:space="0" w:color="auto"/>
            </w:tcBorders>
            <w:vAlign w:val="center"/>
          </w:tcPr>
          <w:p w14:paraId="1BD53587" w14:textId="77777777" w:rsidR="00900E2D" w:rsidRPr="002C4067" w:rsidRDefault="00900E2D" w:rsidP="00C61E5B">
            <w:pPr>
              <w:pStyle w:val="ad"/>
            </w:pPr>
            <w:r w:rsidRPr="002C4067">
              <w:t>Дошкольные учреждения, хосписы</w:t>
            </w:r>
          </w:p>
        </w:tc>
        <w:tc>
          <w:tcPr>
            <w:tcW w:w="378" w:type="pct"/>
            <w:tcBorders>
              <w:top w:val="single" w:sz="4" w:space="0" w:color="auto"/>
              <w:left w:val="single" w:sz="4" w:space="0" w:color="auto"/>
              <w:bottom w:val="single" w:sz="4" w:space="0" w:color="auto"/>
              <w:right w:val="single" w:sz="4" w:space="0" w:color="auto"/>
            </w:tcBorders>
            <w:vAlign w:val="center"/>
          </w:tcPr>
          <w:p w14:paraId="5D733E0E" w14:textId="77777777" w:rsidR="00900E2D" w:rsidRPr="002C4067" w:rsidRDefault="00900E2D" w:rsidP="00C61E5B">
            <w:pPr>
              <w:pStyle w:val="ad"/>
            </w:pPr>
            <w:r w:rsidRPr="002C4067">
              <w:t>0,521</w:t>
            </w:r>
          </w:p>
        </w:tc>
        <w:tc>
          <w:tcPr>
            <w:tcW w:w="402" w:type="pct"/>
            <w:tcBorders>
              <w:top w:val="single" w:sz="4" w:space="0" w:color="auto"/>
              <w:left w:val="single" w:sz="4" w:space="0" w:color="auto"/>
              <w:bottom w:val="single" w:sz="4" w:space="0" w:color="auto"/>
              <w:right w:val="single" w:sz="4" w:space="0" w:color="auto"/>
            </w:tcBorders>
            <w:vAlign w:val="center"/>
          </w:tcPr>
          <w:p w14:paraId="292079E7" w14:textId="77777777" w:rsidR="00900E2D" w:rsidRPr="002C4067" w:rsidRDefault="00900E2D" w:rsidP="00C61E5B">
            <w:pPr>
              <w:pStyle w:val="ad"/>
            </w:pPr>
            <w:r w:rsidRPr="002C4067">
              <w:t>0,521</w:t>
            </w:r>
          </w:p>
        </w:tc>
        <w:tc>
          <w:tcPr>
            <w:tcW w:w="401" w:type="pct"/>
            <w:tcBorders>
              <w:top w:val="single" w:sz="4" w:space="0" w:color="auto"/>
              <w:left w:val="single" w:sz="4" w:space="0" w:color="auto"/>
              <w:bottom w:val="single" w:sz="4" w:space="0" w:color="auto"/>
              <w:right w:val="single" w:sz="4" w:space="0" w:color="auto"/>
            </w:tcBorders>
            <w:vAlign w:val="center"/>
          </w:tcPr>
          <w:p w14:paraId="5DF14C16" w14:textId="77777777" w:rsidR="00900E2D" w:rsidRPr="002C4067" w:rsidRDefault="00900E2D" w:rsidP="00C61E5B">
            <w:pPr>
              <w:pStyle w:val="ad"/>
            </w:pPr>
            <w:r w:rsidRPr="002C4067">
              <w:t>0,521</w:t>
            </w:r>
          </w:p>
        </w:tc>
        <w:tc>
          <w:tcPr>
            <w:tcW w:w="402" w:type="pct"/>
            <w:tcBorders>
              <w:top w:val="single" w:sz="4" w:space="0" w:color="auto"/>
              <w:left w:val="single" w:sz="4" w:space="0" w:color="auto"/>
              <w:bottom w:val="single" w:sz="4" w:space="0" w:color="auto"/>
              <w:right w:val="single" w:sz="4" w:space="0" w:color="auto"/>
            </w:tcBorders>
            <w:vAlign w:val="center"/>
          </w:tcPr>
          <w:p w14:paraId="0D00D88A" w14:textId="77777777" w:rsidR="00900E2D" w:rsidRPr="002C4067" w:rsidRDefault="00900E2D" w:rsidP="00C61E5B">
            <w:pPr>
              <w:pStyle w:val="ad"/>
            </w:pPr>
            <w:r w:rsidRPr="002C4067">
              <w:t>-</w:t>
            </w:r>
          </w:p>
        </w:tc>
        <w:tc>
          <w:tcPr>
            <w:tcW w:w="394" w:type="pct"/>
            <w:tcBorders>
              <w:top w:val="single" w:sz="4" w:space="0" w:color="auto"/>
              <w:left w:val="single" w:sz="4" w:space="0" w:color="auto"/>
              <w:bottom w:val="single" w:sz="4" w:space="0" w:color="auto"/>
              <w:right w:val="single" w:sz="4" w:space="0" w:color="auto"/>
            </w:tcBorders>
            <w:vAlign w:val="center"/>
          </w:tcPr>
          <w:p w14:paraId="747FD2DD" w14:textId="77777777" w:rsidR="00900E2D" w:rsidRPr="002C4067" w:rsidRDefault="00900E2D" w:rsidP="00C61E5B">
            <w:pPr>
              <w:pStyle w:val="ad"/>
            </w:pPr>
            <w:r w:rsidRPr="002C4067">
              <w:t>-</w:t>
            </w:r>
          </w:p>
        </w:tc>
        <w:tc>
          <w:tcPr>
            <w:tcW w:w="401" w:type="pct"/>
            <w:tcBorders>
              <w:top w:val="single" w:sz="4" w:space="0" w:color="auto"/>
              <w:left w:val="single" w:sz="4" w:space="0" w:color="auto"/>
              <w:bottom w:val="single" w:sz="4" w:space="0" w:color="auto"/>
              <w:right w:val="single" w:sz="4" w:space="0" w:color="auto"/>
            </w:tcBorders>
            <w:vAlign w:val="center"/>
          </w:tcPr>
          <w:p w14:paraId="66C952FB" w14:textId="77777777" w:rsidR="00900E2D" w:rsidRPr="002C4067" w:rsidRDefault="00900E2D" w:rsidP="00C61E5B">
            <w:pPr>
              <w:pStyle w:val="ad"/>
            </w:pPr>
            <w:r w:rsidRPr="002C4067">
              <w:t>-</w:t>
            </w:r>
          </w:p>
        </w:tc>
        <w:tc>
          <w:tcPr>
            <w:tcW w:w="368" w:type="pct"/>
            <w:tcBorders>
              <w:top w:val="single" w:sz="4" w:space="0" w:color="auto"/>
              <w:left w:val="single" w:sz="4" w:space="0" w:color="auto"/>
              <w:bottom w:val="single" w:sz="4" w:space="0" w:color="auto"/>
              <w:right w:val="single" w:sz="4" w:space="0" w:color="auto"/>
            </w:tcBorders>
            <w:vAlign w:val="center"/>
          </w:tcPr>
          <w:p w14:paraId="54815A33" w14:textId="77777777" w:rsidR="00900E2D" w:rsidRPr="002C4067" w:rsidRDefault="00900E2D" w:rsidP="00C61E5B">
            <w:pPr>
              <w:pStyle w:val="ad"/>
            </w:pPr>
            <w:r w:rsidRPr="002C4067">
              <w:t>-</w:t>
            </w:r>
          </w:p>
        </w:tc>
        <w:tc>
          <w:tcPr>
            <w:tcW w:w="448" w:type="pct"/>
            <w:tcBorders>
              <w:top w:val="single" w:sz="4" w:space="0" w:color="auto"/>
              <w:left w:val="single" w:sz="4" w:space="0" w:color="auto"/>
              <w:bottom w:val="single" w:sz="4" w:space="0" w:color="auto"/>
            </w:tcBorders>
            <w:vAlign w:val="center"/>
          </w:tcPr>
          <w:p w14:paraId="016E2967" w14:textId="77777777" w:rsidR="00900E2D" w:rsidRPr="002C4067" w:rsidRDefault="00900E2D" w:rsidP="00C61E5B">
            <w:pPr>
              <w:pStyle w:val="ad"/>
            </w:pPr>
            <w:r w:rsidRPr="002C4067">
              <w:t>-</w:t>
            </w:r>
          </w:p>
        </w:tc>
      </w:tr>
      <w:tr w:rsidR="005B273F" w:rsidRPr="002C4067" w14:paraId="053D0088" w14:textId="77777777" w:rsidTr="00C61E5B">
        <w:trPr>
          <w:cantSplit/>
        </w:trPr>
        <w:tc>
          <w:tcPr>
            <w:tcW w:w="335" w:type="pct"/>
            <w:tcBorders>
              <w:top w:val="single" w:sz="4" w:space="0" w:color="auto"/>
              <w:bottom w:val="single" w:sz="4" w:space="0" w:color="auto"/>
              <w:right w:val="single" w:sz="4" w:space="0" w:color="auto"/>
            </w:tcBorders>
            <w:vAlign w:val="center"/>
          </w:tcPr>
          <w:p w14:paraId="2B9B74D9" w14:textId="77777777" w:rsidR="00900E2D" w:rsidRPr="002C4067" w:rsidRDefault="00900E2D" w:rsidP="00C61E5B">
            <w:pPr>
              <w:pStyle w:val="ad"/>
            </w:pPr>
            <w:r w:rsidRPr="002C4067">
              <w:t>5</w:t>
            </w:r>
          </w:p>
        </w:tc>
        <w:tc>
          <w:tcPr>
            <w:tcW w:w="1472" w:type="pct"/>
            <w:tcBorders>
              <w:top w:val="single" w:sz="4" w:space="0" w:color="auto"/>
              <w:bottom w:val="single" w:sz="4" w:space="0" w:color="auto"/>
              <w:right w:val="single" w:sz="4" w:space="0" w:color="auto"/>
            </w:tcBorders>
            <w:vAlign w:val="center"/>
          </w:tcPr>
          <w:p w14:paraId="05DE861F" w14:textId="77777777" w:rsidR="00900E2D" w:rsidRPr="002C4067" w:rsidRDefault="00900E2D" w:rsidP="00C61E5B">
            <w:pPr>
              <w:pStyle w:val="ad"/>
            </w:pPr>
            <w:r w:rsidRPr="002C4067">
              <w:t>Сервисного обслуживания, культурно - досуговой деятельности, технопарки, склады</w:t>
            </w:r>
          </w:p>
        </w:tc>
        <w:tc>
          <w:tcPr>
            <w:tcW w:w="378" w:type="pct"/>
            <w:tcBorders>
              <w:top w:val="single" w:sz="4" w:space="0" w:color="auto"/>
              <w:left w:val="single" w:sz="4" w:space="0" w:color="auto"/>
              <w:bottom w:val="single" w:sz="4" w:space="0" w:color="auto"/>
              <w:right w:val="single" w:sz="4" w:space="0" w:color="auto"/>
            </w:tcBorders>
            <w:vAlign w:val="center"/>
          </w:tcPr>
          <w:p w14:paraId="44CC0C35" w14:textId="77777777" w:rsidR="00900E2D" w:rsidRPr="002C4067" w:rsidRDefault="00900E2D" w:rsidP="00C61E5B">
            <w:pPr>
              <w:pStyle w:val="ad"/>
            </w:pPr>
            <w:r w:rsidRPr="002C4067">
              <w:t>0,266</w:t>
            </w:r>
          </w:p>
        </w:tc>
        <w:tc>
          <w:tcPr>
            <w:tcW w:w="402" w:type="pct"/>
            <w:tcBorders>
              <w:top w:val="single" w:sz="4" w:space="0" w:color="auto"/>
              <w:left w:val="single" w:sz="4" w:space="0" w:color="auto"/>
              <w:bottom w:val="single" w:sz="4" w:space="0" w:color="auto"/>
              <w:right w:val="single" w:sz="4" w:space="0" w:color="auto"/>
            </w:tcBorders>
            <w:vAlign w:val="center"/>
          </w:tcPr>
          <w:p w14:paraId="62FD28E4" w14:textId="77777777" w:rsidR="00900E2D" w:rsidRPr="002C4067" w:rsidRDefault="00900E2D" w:rsidP="00C61E5B">
            <w:pPr>
              <w:pStyle w:val="ad"/>
            </w:pPr>
            <w:r w:rsidRPr="002C4067">
              <w:t>0,255</w:t>
            </w:r>
          </w:p>
        </w:tc>
        <w:tc>
          <w:tcPr>
            <w:tcW w:w="401" w:type="pct"/>
            <w:tcBorders>
              <w:top w:val="single" w:sz="4" w:space="0" w:color="auto"/>
              <w:left w:val="single" w:sz="4" w:space="0" w:color="auto"/>
              <w:bottom w:val="single" w:sz="4" w:space="0" w:color="auto"/>
              <w:right w:val="single" w:sz="4" w:space="0" w:color="auto"/>
            </w:tcBorders>
            <w:vAlign w:val="center"/>
          </w:tcPr>
          <w:p w14:paraId="2516924A" w14:textId="77777777" w:rsidR="00900E2D" w:rsidRPr="002C4067" w:rsidRDefault="00900E2D" w:rsidP="00C61E5B">
            <w:pPr>
              <w:pStyle w:val="ad"/>
            </w:pPr>
            <w:r w:rsidRPr="002C4067">
              <w:t>0,243</w:t>
            </w:r>
          </w:p>
        </w:tc>
        <w:tc>
          <w:tcPr>
            <w:tcW w:w="402" w:type="pct"/>
            <w:tcBorders>
              <w:top w:val="single" w:sz="4" w:space="0" w:color="auto"/>
              <w:left w:val="single" w:sz="4" w:space="0" w:color="auto"/>
              <w:bottom w:val="single" w:sz="4" w:space="0" w:color="auto"/>
              <w:right w:val="single" w:sz="4" w:space="0" w:color="auto"/>
            </w:tcBorders>
            <w:vAlign w:val="center"/>
          </w:tcPr>
          <w:p w14:paraId="6DF6E417" w14:textId="77777777" w:rsidR="00900E2D" w:rsidRPr="002C4067" w:rsidRDefault="00900E2D" w:rsidP="00C61E5B">
            <w:pPr>
              <w:pStyle w:val="ad"/>
            </w:pPr>
            <w:r w:rsidRPr="002C4067">
              <w:t>0,232</w:t>
            </w:r>
          </w:p>
        </w:tc>
        <w:tc>
          <w:tcPr>
            <w:tcW w:w="394" w:type="pct"/>
            <w:tcBorders>
              <w:top w:val="single" w:sz="4" w:space="0" w:color="auto"/>
              <w:left w:val="single" w:sz="4" w:space="0" w:color="auto"/>
              <w:bottom w:val="single" w:sz="4" w:space="0" w:color="auto"/>
              <w:right w:val="single" w:sz="4" w:space="0" w:color="auto"/>
            </w:tcBorders>
            <w:vAlign w:val="center"/>
          </w:tcPr>
          <w:p w14:paraId="339943F0" w14:textId="77777777" w:rsidR="00900E2D" w:rsidRPr="002C4067" w:rsidRDefault="00900E2D" w:rsidP="00C61E5B">
            <w:pPr>
              <w:pStyle w:val="ad"/>
            </w:pPr>
            <w:r w:rsidRPr="002C4067">
              <w:t>0,232</w:t>
            </w:r>
          </w:p>
        </w:tc>
        <w:tc>
          <w:tcPr>
            <w:tcW w:w="401" w:type="pct"/>
            <w:tcBorders>
              <w:top w:val="single" w:sz="4" w:space="0" w:color="auto"/>
              <w:left w:val="single" w:sz="4" w:space="0" w:color="auto"/>
              <w:bottom w:val="single" w:sz="4" w:space="0" w:color="auto"/>
              <w:right w:val="single" w:sz="4" w:space="0" w:color="auto"/>
            </w:tcBorders>
            <w:vAlign w:val="center"/>
          </w:tcPr>
          <w:p w14:paraId="19D01226" w14:textId="77777777" w:rsidR="00900E2D" w:rsidRPr="002C4067" w:rsidRDefault="00900E2D" w:rsidP="00C61E5B">
            <w:pPr>
              <w:pStyle w:val="ad"/>
            </w:pPr>
            <w:r w:rsidRPr="002C4067">
              <w:t>-</w:t>
            </w:r>
          </w:p>
        </w:tc>
        <w:tc>
          <w:tcPr>
            <w:tcW w:w="368" w:type="pct"/>
            <w:tcBorders>
              <w:top w:val="single" w:sz="4" w:space="0" w:color="auto"/>
              <w:left w:val="single" w:sz="4" w:space="0" w:color="auto"/>
              <w:bottom w:val="single" w:sz="4" w:space="0" w:color="auto"/>
              <w:right w:val="single" w:sz="4" w:space="0" w:color="auto"/>
            </w:tcBorders>
            <w:vAlign w:val="center"/>
          </w:tcPr>
          <w:p w14:paraId="5E550BFA" w14:textId="77777777" w:rsidR="00900E2D" w:rsidRPr="002C4067" w:rsidRDefault="00900E2D" w:rsidP="00C61E5B">
            <w:pPr>
              <w:pStyle w:val="ad"/>
            </w:pPr>
            <w:r w:rsidRPr="002C4067">
              <w:t>-</w:t>
            </w:r>
          </w:p>
        </w:tc>
        <w:tc>
          <w:tcPr>
            <w:tcW w:w="448" w:type="pct"/>
            <w:tcBorders>
              <w:top w:val="single" w:sz="4" w:space="0" w:color="auto"/>
              <w:left w:val="single" w:sz="4" w:space="0" w:color="auto"/>
              <w:bottom w:val="single" w:sz="4" w:space="0" w:color="auto"/>
            </w:tcBorders>
            <w:vAlign w:val="center"/>
          </w:tcPr>
          <w:p w14:paraId="7FB95D4B" w14:textId="77777777" w:rsidR="00900E2D" w:rsidRPr="002C4067" w:rsidRDefault="00900E2D" w:rsidP="00C61E5B">
            <w:pPr>
              <w:pStyle w:val="ad"/>
            </w:pPr>
          </w:p>
        </w:tc>
      </w:tr>
      <w:tr w:rsidR="00900E2D" w:rsidRPr="002C4067" w14:paraId="1DF642E9" w14:textId="77777777" w:rsidTr="00C61E5B">
        <w:trPr>
          <w:cantSplit/>
        </w:trPr>
        <w:tc>
          <w:tcPr>
            <w:tcW w:w="335" w:type="pct"/>
            <w:tcBorders>
              <w:top w:val="single" w:sz="4" w:space="0" w:color="auto"/>
              <w:bottom w:val="single" w:sz="4" w:space="0" w:color="auto"/>
              <w:right w:val="single" w:sz="4" w:space="0" w:color="auto"/>
            </w:tcBorders>
            <w:vAlign w:val="center"/>
          </w:tcPr>
          <w:p w14:paraId="104A25AB" w14:textId="77777777" w:rsidR="00900E2D" w:rsidRPr="002C4067" w:rsidRDefault="00900E2D" w:rsidP="00C61E5B">
            <w:pPr>
              <w:pStyle w:val="ad"/>
            </w:pPr>
            <w:r w:rsidRPr="002C4067">
              <w:t>6</w:t>
            </w:r>
          </w:p>
        </w:tc>
        <w:tc>
          <w:tcPr>
            <w:tcW w:w="1472" w:type="pct"/>
            <w:tcBorders>
              <w:top w:val="single" w:sz="4" w:space="0" w:color="auto"/>
              <w:bottom w:val="single" w:sz="4" w:space="0" w:color="auto"/>
              <w:right w:val="single" w:sz="4" w:space="0" w:color="auto"/>
            </w:tcBorders>
            <w:vAlign w:val="center"/>
          </w:tcPr>
          <w:p w14:paraId="0793D6CF" w14:textId="77777777" w:rsidR="00900E2D" w:rsidRPr="002C4067" w:rsidRDefault="00900E2D" w:rsidP="00C61E5B">
            <w:pPr>
              <w:pStyle w:val="ad"/>
            </w:pPr>
            <w:r w:rsidRPr="002C4067">
              <w:t>Административного назначения (офисы)</w:t>
            </w:r>
          </w:p>
        </w:tc>
        <w:tc>
          <w:tcPr>
            <w:tcW w:w="378" w:type="pct"/>
            <w:tcBorders>
              <w:top w:val="single" w:sz="4" w:space="0" w:color="auto"/>
              <w:left w:val="single" w:sz="4" w:space="0" w:color="auto"/>
              <w:bottom w:val="single" w:sz="4" w:space="0" w:color="auto"/>
              <w:right w:val="single" w:sz="4" w:space="0" w:color="auto"/>
            </w:tcBorders>
            <w:vAlign w:val="center"/>
          </w:tcPr>
          <w:p w14:paraId="4DA473D4" w14:textId="77777777" w:rsidR="00900E2D" w:rsidRPr="002C4067" w:rsidRDefault="00900E2D" w:rsidP="00C61E5B">
            <w:pPr>
              <w:pStyle w:val="ad"/>
            </w:pPr>
            <w:r w:rsidRPr="002C4067">
              <w:t>0,417</w:t>
            </w:r>
          </w:p>
        </w:tc>
        <w:tc>
          <w:tcPr>
            <w:tcW w:w="402" w:type="pct"/>
            <w:tcBorders>
              <w:top w:val="single" w:sz="4" w:space="0" w:color="auto"/>
              <w:left w:val="single" w:sz="4" w:space="0" w:color="auto"/>
              <w:bottom w:val="single" w:sz="4" w:space="0" w:color="auto"/>
              <w:right w:val="single" w:sz="4" w:space="0" w:color="auto"/>
            </w:tcBorders>
            <w:vAlign w:val="center"/>
          </w:tcPr>
          <w:p w14:paraId="38FC616F" w14:textId="77777777" w:rsidR="00900E2D" w:rsidRPr="002C4067" w:rsidRDefault="00900E2D" w:rsidP="00C61E5B">
            <w:pPr>
              <w:pStyle w:val="ad"/>
            </w:pPr>
            <w:r w:rsidRPr="002C4067">
              <w:t>0,394</w:t>
            </w:r>
          </w:p>
        </w:tc>
        <w:tc>
          <w:tcPr>
            <w:tcW w:w="401" w:type="pct"/>
            <w:tcBorders>
              <w:top w:val="single" w:sz="4" w:space="0" w:color="auto"/>
              <w:left w:val="single" w:sz="4" w:space="0" w:color="auto"/>
              <w:bottom w:val="single" w:sz="4" w:space="0" w:color="auto"/>
              <w:right w:val="single" w:sz="4" w:space="0" w:color="auto"/>
            </w:tcBorders>
            <w:vAlign w:val="center"/>
          </w:tcPr>
          <w:p w14:paraId="4532BBDC" w14:textId="77777777" w:rsidR="00900E2D" w:rsidRPr="002C4067" w:rsidRDefault="00900E2D" w:rsidP="00C61E5B">
            <w:pPr>
              <w:pStyle w:val="ad"/>
            </w:pPr>
            <w:r w:rsidRPr="002C4067">
              <w:t>0,382</w:t>
            </w:r>
          </w:p>
        </w:tc>
        <w:tc>
          <w:tcPr>
            <w:tcW w:w="402" w:type="pct"/>
            <w:tcBorders>
              <w:top w:val="single" w:sz="4" w:space="0" w:color="auto"/>
              <w:left w:val="single" w:sz="4" w:space="0" w:color="auto"/>
              <w:bottom w:val="single" w:sz="4" w:space="0" w:color="auto"/>
              <w:right w:val="single" w:sz="4" w:space="0" w:color="auto"/>
            </w:tcBorders>
            <w:vAlign w:val="center"/>
          </w:tcPr>
          <w:p w14:paraId="465DCD46" w14:textId="77777777" w:rsidR="00900E2D" w:rsidRPr="002C4067" w:rsidRDefault="00900E2D" w:rsidP="00C61E5B">
            <w:pPr>
              <w:pStyle w:val="ad"/>
            </w:pPr>
            <w:r w:rsidRPr="002C4067">
              <w:t>0,313</w:t>
            </w:r>
          </w:p>
        </w:tc>
        <w:tc>
          <w:tcPr>
            <w:tcW w:w="394" w:type="pct"/>
            <w:tcBorders>
              <w:top w:val="single" w:sz="4" w:space="0" w:color="auto"/>
              <w:left w:val="single" w:sz="4" w:space="0" w:color="auto"/>
              <w:bottom w:val="single" w:sz="4" w:space="0" w:color="auto"/>
              <w:right w:val="single" w:sz="4" w:space="0" w:color="auto"/>
            </w:tcBorders>
            <w:vAlign w:val="center"/>
          </w:tcPr>
          <w:p w14:paraId="1798D4EB" w14:textId="77777777" w:rsidR="00900E2D" w:rsidRPr="002C4067" w:rsidRDefault="00900E2D" w:rsidP="00C61E5B">
            <w:pPr>
              <w:pStyle w:val="ad"/>
            </w:pPr>
            <w:r w:rsidRPr="002C4067">
              <w:t>0,278</w:t>
            </w:r>
          </w:p>
        </w:tc>
        <w:tc>
          <w:tcPr>
            <w:tcW w:w="401" w:type="pct"/>
            <w:tcBorders>
              <w:top w:val="single" w:sz="4" w:space="0" w:color="auto"/>
              <w:left w:val="single" w:sz="4" w:space="0" w:color="auto"/>
              <w:bottom w:val="single" w:sz="4" w:space="0" w:color="auto"/>
              <w:right w:val="single" w:sz="4" w:space="0" w:color="auto"/>
            </w:tcBorders>
            <w:vAlign w:val="center"/>
          </w:tcPr>
          <w:p w14:paraId="5D2CF0B8" w14:textId="77777777" w:rsidR="00900E2D" w:rsidRPr="002C4067" w:rsidRDefault="00900E2D" w:rsidP="00C61E5B">
            <w:pPr>
              <w:pStyle w:val="ad"/>
            </w:pPr>
            <w:r w:rsidRPr="002C4067">
              <w:t>0,255</w:t>
            </w:r>
          </w:p>
        </w:tc>
        <w:tc>
          <w:tcPr>
            <w:tcW w:w="368" w:type="pct"/>
            <w:tcBorders>
              <w:top w:val="single" w:sz="4" w:space="0" w:color="auto"/>
              <w:left w:val="single" w:sz="4" w:space="0" w:color="auto"/>
              <w:bottom w:val="single" w:sz="4" w:space="0" w:color="auto"/>
              <w:right w:val="single" w:sz="4" w:space="0" w:color="auto"/>
            </w:tcBorders>
            <w:vAlign w:val="center"/>
          </w:tcPr>
          <w:p w14:paraId="201BA946" w14:textId="77777777" w:rsidR="00900E2D" w:rsidRPr="002C4067" w:rsidRDefault="00900E2D" w:rsidP="00C61E5B">
            <w:pPr>
              <w:pStyle w:val="ad"/>
            </w:pPr>
            <w:r w:rsidRPr="002C4067">
              <w:t>0,232</w:t>
            </w:r>
          </w:p>
        </w:tc>
        <w:tc>
          <w:tcPr>
            <w:tcW w:w="448" w:type="pct"/>
            <w:tcBorders>
              <w:top w:val="single" w:sz="4" w:space="0" w:color="auto"/>
              <w:left w:val="single" w:sz="4" w:space="0" w:color="auto"/>
              <w:bottom w:val="single" w:sz="4" w:space="0" w:color="auto"/>
            </w:tcBorders>
            <w:vAlign w:val="center"/>
          </w:tcPr>
          <w:p w14:paraId="6039A185" w14:textId="77777777" w:rsidR="00900E2D" w:rsidRPr="002C4067" w:rsidRDefault="00900E2D" w:rsidP="00C61E5B">
            <w:pPr>
              <w:pStyle w:val="ad"/>
            </w:pPr>
            <w:r w:rsidRPr="002C4067">
              <w:t>0,232</w:t>
            </w:r>
          </w:p>
        </w:tc>
      </w:tr>
    </w:tbl>
    <w:p w14:paraId="21D6F890" w14:textId="786289AE" w:rsidR="00213A8B" w:rsidRPr="002C4067" w:rsidRDefault="00213A8B" w:rsidP="00FA1C46">
      <w:pPr>
        <w:pStyle w:val="af8"/>
      </w:pPr>
      <w:r w:rsidRPr="002C4067">
        <w:t>Удельные укрупненные показатели расхода теплоты ГВС</w:t>
      </w:r>
      <w:r w:rsidR="00F03211" w:rsidRPr="002C4067">
        <w:t xml:space="preserve"> </w:t>
      </w:r>
      <w:r w:rsidRPr="002C4067">
        <w:t xml:space="preserve">в соответствии </w:t>
      </w:r>
      <w:r w:rsidR="001B70BE" w:rsidRPr="002C4067">
        <w:t xml:space="preserve">со СП </w:t>
      </w:r>
      <w:r w:rsidR="003965AF" w:rsidRPr="002C4067">
        <w:t>124.13330.2012. «Свод правил. Тепловые сети. Актуализированная редакция СНиП 41-02-2003»</w:t>
      </w:r>
      <w:r w:rsidRPr="002C4067">
        <w:t xml:space="preserve"> на основании климатических особенностей рассматриваемого региона приведены в таблице </w:t>
      </w:r>
      <w:r w:rsidR="00686689">
        <w:t>39</w:t>
      </w:r>
      <w:r w:rsidRPr="002C4067">
        <w:t>.</w:t>
      </w:r>
    </w:p>
    <w:p w14:paraId="7BCE714E" w14:textId="77777777" w:rsidR="0094626F" w:rsidRDefault="0094626F" w:rsidP="00FB3DF5">
      <w:pPr>
        <w:pStyle w:val="af6"/>
      </w:pPr>
      <w:r>
        <w:br w:type="page"/>
      </w:r>
    </w:p>
    <w:p w14:paraId="5E5C9F48" w14:textId="086332AD" w:rsidR="00213A8B" w:rsidRPr="002C4067" w:rsidRDefault="00B10DA3" w:rsidP="00FB3DF5">
      <w:pPr>
        <w:pStyle w:val="af6"/>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686689">
        <w:rPr>
          <w:noProof/>
        </w:rPr>
        <w:t>39</w:t>
      </w:r>
      <w:r>
        <w:rPr>
          <w:noProof/>
        </w:rPr>
        <w:fldChar w:fldCharType="end"/>
      </w:r>
      <w:r w:rsidRPr="002C4067">
        <w:t xml:space="preserve"> </w:t>
      </w:r>
      <w:r w:rsidR="00213A8B" w:rsidRPr="002C4067">
        <w:t>- Нормы расхода горячей воды потребителями и удельная часовая величина теплоты на ее нагрев</w:t>
      </w:r>
    </w:p>
    <w:tbl>
      <w:tblPr>
        <w:tblW w:w="0" w:type="auto"/>
        <w:jc w:val="center"/>
        <w:tblLook w:val="04A0" w:firstRow="1" w:lastRow="0" w:firstColumn="1" w:lastColumn="0" w:noHBand="0" w:noVBand="1"/>
      </w:tblPr>
      <w:tblGrid>
        <w:gridCol w:w="583"/>
        <w:gridCol w:w="3913"/>
        <w:gridCol w:w="1738"/>
        <w:gridCol w:w="1204"/>
        <w:gridCol w:w="1727"/>
        <w:gridCol w:w="1257"/>
      </w:tblGrid>
      <w:tr w:rsidR="005B273F" w:rsidRPr="002C4067" w14:paraId="4901AC81" w14:textId="77777777" w:rsidTr="005677AB">
        <w:trPr>
          <w:cantSplit/>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225783D8" w14:textId="77777777" w:rsidR="00900E2D" w:rsidRPr="00E34AEA" w:rsidRDefault="00900E2D" w:rsidP="00E34AEA">
            <w:pPr>
              <w:pStyle w:val="ad"/>
              <w:rPr>
                <w:b/>
              </w:rPr>
            </w:pPr>
            <w:r w:rsidRPr="00E34AEA">
              <w:rPr>
                <w:b/>
              </w:rPr>
              <w:t>№ п/п</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9C485" w14:textId="77777777" w:rsidR="00900E2D" w:rsidRPr="00E34AEA" w:rsidRDefault="00900E2D" w:rsidP="00E34AEA">
            <w:pPr>
              <w:pStyle w:val="ad"/>
              <w:rPr>
                <w:b/>
                <w:iCs/>
              </w:rPr>
            </w:pPr>
            <w:r w:rsidRPr="00E34AEA">
              <w:rPr>
                <w:b/>
                <w:iCs/>
              </w:rPr>
              <w:t>Потребители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EA4EDFE" w14:textId="77777777" w:rsidR="00900E2D" w:rsidRPr="00E34AEA" w:rsidRDefault="00900E2D" w:rsidP="00E34AEA">
            <w:pPr>
              <w:pStyle w:val="ad"/>
              <w:rPr>
                <w:b/>
                <w:iCs/>
              </w:rPr>
            </w:pPr>
            <w:r w:rsidRPr="00E34AEA">
              <w:rPr>
                <w:b/>
                <w:iCs/>
              </w:rPr>
              <w:t>Измеритель</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84B14A6" w14:textId="77777777" w:rsidR="00900E2D" w:rsidRPr="00E34AEA" w:rsidRDefault="00900E2D" w:rsidP="00E34AEA">
            <w:pPr>
              <w:pStyle w:val="ad"/>
              <w:rPr>
                <w:b/>
                <w:iCs/>
              </w:rPr>
            </w:pPr>
            <w:r w:rsidRPr="00E34AEA">
              <w:rPr>
                <w:b/>
                <w:iCs/>
              </w:rPr>
              <w:t>Норма расхода горячей воды, л/</w:t>
            </w:r>
            <w:proofErr w:type="spellStart"/>
            <w:r w:rsidRPr="00E34AEA">
              <w:rPr>
                <w:b/>
                <w:iCs/>
              </w:rPr>
              <w:t>сут</w:t>
            </w:r>
            <w:proofErr w:type="spellEnd"/>
          </w:p>
        </w:tc>
        <w:tc>
          <w:tcPr>
            <w:tcW w:w="1752" w:type="dxa"/>
            <w:tcBorders>
              <w:top w:val="single" w:sz="4" w:space="0" w:color="auto"/>
              <w:left w:val="nil"/>
              <w:bottom w:val="single" w:sz="4" w:space="0" w:color="auto"/>
              <w:right w:val="single" w:sz="4" w:space="0" w:color="auto"/>
            </w:tcBorders>
            <w:shd w:val="clear" w:color="auto" w:fill="auto"/>
            <w:vAlign w:val="center"/>
            <w:hideMark/>
          </w:tcPr>
          <w:p w14:paraId="1363E306" w14:textId="60B38DC6" w:rsidR="00900E2D" w:rsidRPr="00E34AEA" w:rsidRDefault="00900E2D" w:rsidP="00E34AEA">
            <w:pPr>
              <w:pStyle w:val="ad"/>
              <w:rPr>
                <w:b/>
                <w:iCs/>
              </w:rPr>
            </w:pPr>
            <w:r w:rsidRPr="00E34AEA">
              <w:rPr>
                <w:b/>
                <w:iCs/>
              </w:rPr>
              <w:t>Норма общей/</w:t>
            </w:r>
            <w:r w:rsidR="004F75D3">
              <w:rPr>
                <w:b/>
                <w:iCs/>
              </w:rPr>
              <w:t xml:space="preserve"> </w:t>
            </w:r>
            <w:r w:rsidRPr="00E34AEA">
              <w:rPr>
                <w:b/>
                <w:iCs/>
              </w:rPr>
              <w:t>полезной площади на 1 измеритель, м</w:t>
            </w:r>
            <w:r w:rsidRPr="00E34AEA">
              <w:rPr>
                <w:b/>
                <w:iCs/>
                <w:vertAlign w:val="superscript"/>
              </w:rPr>
              <w:t>2</w:t>
            </w:r>
            <w:r w:rsidRPr="00E34AEA">
              <w:rPr>
                <w:b/>
                <w:iCs/>
              </w:rPr>
              <w:t>/чел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A0911ED" w14:textId="77777777" w:rsidR="00900E2D" w:rsidRPr="00E34AEA" w:rsidRDefault="00900E2D" w:rsidP="00E34AEA">
            <w:pPr>
              <w:pStyle w:val="ad"/>
              <w:rPr>
                <w:b/>
                <w:iCs/>
              </w:rPr>
            </w:pPr>
            <w:r w:rsidRPr="00E34AEA">
              <w:rPr>
                <w:b/>
                <w:iCs/>
              </w:rPr>
              <w:t>Удельная величина тепловой энергии, Вт/м</w:t>
            </w:r>
            <w:r w:rsidRPr="00E34AEA">
              <w:rPr>
                <w:b/>
                <w:iCs/>
                <w:vertAlign w:val="superscript"/>
              </w:rPr>
              <w:t>2</w:t>
            </w:r>
          </w:p>
        </w:tc>
      </w:tr>
      <w:tr w:rsidR="005B273F" w:rsidRPr="002C4067" w14:paraId="0F7400CD" w14:textId="77777777" w:rsidTr="005677AB">
        <w:trPr>
          <w:cantSplit/>
          <w:jc w:val="center"/>
        </w:trPr>
        <w:tc>
          <w:tcPr>
            <w:tcW w:w="0" w:type="auto"/>
            <w:vMerge w:val="restart"/>
            <w:tcBorders>
              <w:top w:val="nil"/>
              <w:left w:val="single" w:sz="4" w:space="0" w:color="auto"/>
              <w:right w:val="single" w:sz="4" w:space="0" w:color="auto"/>
            </w:tcBorders>
            <w:vAlign w:val="center"/>
          </w:tcPr>
          <w:p w14:paraId="6043B0FF" w14:textId="77777777" w:rsidR="00900E2D" w:rsidRPr="002C4067" w:rsidRDefault="00900E2D" w:rsidP="00E34AEA">
            <w:pPr>
              <w:pStyle w:val="ad"/>
            </w:pPr>
            <w:r w:rsidRPr="002C4067">
              <w:t>1</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1FEA0234" w14:textId="77777777" w:rsidR="00900E2D" w:rsidRPr="002C4067" w:rsidRDefault="00900E2D" w:rsidP="00E34AEA">
            <w:pPr>
              <w:pStyle w:val="ad"/>
              <w:rPr>
                <w:iCs/>
              </w:rPr>
            </w:pPr>
            <w:r w:rsidRPr="002C4067">
              <w:rPr>
                <w:iCs/>
              </w:rPr>
              <w:t>Жилые дома независимо от этажности, оборудованные умывальниками, мойками и ваннами, с квартирными регуляторами давления</w:t>
            </w:r>
          </w:p>
        </w:tc>
        <w:tc>
          <w:tcPr>
            <w:tcW w:w="1134" w:type="dxa"/>
            <w:tcBorders>
              <w:top w:val="nil"/>
              <w:left w:val="nil"/>
              <w:bottom w:val="single" w:sz="4" w:space="0" w:color="auto"/>
              <w:right w:val="single" w:sz="4" w:space="0" w:color="auto"/>
            </w:tcBorders>
            <w:shd w:val="clear" w:color="auto" w:fill="auto"/>
            <w:vAlign w:val="center"/>
            <w:hideMark/>
          </w:tcPr>
          <w:p w14:paraId="6F633704" w14:textId="77777777" w:rsidR="00900E2D" w:rsidRPr="002C4067" w:rsidRDefault="00900E2D" w:rsidP="00E34AEA">
            <w:pPr>
              <w:pStyle w:val="ad"/>
              <w:rPr>
                <w:iCs/>
              </w:rPr>
            </w:pPr>
            <w:r w:rsidRPr="002C4067">
              <w:rPr>
                <w:iCs/>
              </w:rPr>
              <w:t>1 житель</w:t>
            </w:r>
          </w:p>
        </w:tc>
        <w:tc>
          <w:tcPr>
            <w:tcW w:w="1220" w:type="dxa"/>
            <w:tcBorders>
              <w:top w:val="nil"/>
              <w:left w:val="nil"/>
              <w:bottom w:val="single" w:sz="4" w:space="0" w:color="auto"/>
              <w:right w:val="single" w:sz="4" w:space="0" w:color="auto"/>
            </w:tcBorders>
            <w:shd w:val="clear" w:color="auto" w:fill="auto"/>
            <w:vAlign w:val="center"/>
            <w:hideMark/>
          </w:tcPr>
          <w:p w14:paraId="4C428226" w14:textId="77777777" w:rsidR="00900E2D" w:rsidRPr="002C4067" w:rsidRDefault="00900E2D" w:rsidP="00E34AEA">
            <w:pPr>
              <w:pStyle w:val="ad"/>
              <w:rPr>
                <w:iCs/>
              </w:rPr>
            </w:pPr>
            <w:r w:rsidRPr="002C4067">
              <w:rPr>
                <w:iCs/>
              </w:rPr>
              <w:t>105</w:t>
            </w:r>
          </w:p>
        </w:tc>
        <w:tc>
          <w:tcPr>
            <w:tcW w:w="1752" w:type="dxa"/>
            <w:tcBorders>
              <w:top w:val="nil"/>
              <w:left w:val="nil"/>
              <w:bottom w:val="single" w:sz="4" w:space="0" w:color="auto"/>
              <w:right w:val="single" w:sz="4" w:space="0" w:color="auto"/>
            </w:tcBorders>
            <w:shd w:val="clear" w:color="auto" w:fill="auto"/>
            <w:vAlign w:val="center"/>
            <w:hideMark/>
          </w:tcPr>
          <w:p w14:paraId="2E87C2A6" w14:textId="77777777" w:rsidR="00900E2D" w:rsidRPr="002C4067" w:rsidRDefault="00900E2D" w:rsidP="00E34AEA">
            <w:pPr>
              <w:pStyle w:val="ad"/>
              <w:rPr>
                <w:iCs/>
              </w:rPr>
            </w:pPr>
            <w:r w:rsidRPr="002C4067">
              <w:rPr>
                <w:iCs/>
              </w:rPr>
              <w:t>25</w:t>
            </w:r>
          </w:p>
        </w:tc>
        <w:tc>
          <w:tcPr>
            <w:tcW w:w="0" w:type="auto"/>
            <w:tcBorders>
              <w:top w:val="nil"/>
              <w:left w:val="nil"/>
              <w:bottom w:val="single" w:sz="4" w:space="0" w:color="auto"/>
              <w:right w:val="single" w:sz="4" w:space="0" w:color="auto"/>
            </w:tcBorders>
            <w:shd w:val="clear" w:color="auto" w:fill="auto"/>
            <w:vAlign w:val="center"/>
            <w:hideMark/>
          </w:tcPr>
          <w:p w14:paraId="294321CA" w14:textId="77777777" w:rsidR="00900E2D" w:rsidRPr="002C4067" w:rsidRDefault="00900E2D" w:rsidP="00E34AEA">
            <w:pPr>
              <w:pStyle w:val="ad"/>
              <w:rPr>
                <w:iCs/>
              </w:rPr>
            </w:pPr>
            <w:r w:rsidRPr="002C4067">
              <w:rPr>
                <w:iCs/>
              </w:rPr>
              <w:t>12,2</w:t>
            </w:r>
          </w:p>
        </w:tc>
      </w:tr>
      <w:tr w:rsidR="005B273F" w:rsidRPr="002C4067" w14:paraId="66E69277" w14:textId="77777777" w:rsidTr="005677AB">
        <w:trPr>
          <w:cantSplit/>
          <w:jc w:val="center"/>
        </w:trPr>
        <w:tc>
          <w:tcPr>
            <w:tcW w:w="0" w:type="auto"/>
            <w:vMerge/>
            <w:tcBorders>
              <w:left w:val="single" w:sz="4" w:space="0" w:color="auto"/>
              <w:bottom w:val="single" w:sz="4" w:space="0" w:color="auto"/>
              <w:right w:val="single" w:sz="4" w:space="0" w:color="auto"/>
            </w:tcBorders>
            <w:vAlign w:val="center"/>
          </w:tcPr>
          <w:p w14:paraId="704F77B6" w14:textId="77777777" w:rsidR="00900E2D" w:rsidRPr="002C4067" w:rsidRDefault="00900E2D" w:rsidP="00E34AEA">
            <w:pPr>
              <w:pStyle w:val="ad"/>
            </w:pP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33B066A5" w14:textId="77777777" w:rsidR="00900E2D" w:rsidRPr="002C4067" w:rsidRDefault="00900E2D" w:rsidP="00E34AEA">
            <w:pPr>
              <w:pStyle w:val="ad"/>
              <w:rPr>
                <w:iCs/>
              </w:rPr>
            </w:pPr>
            <w:r w:rsidRPr="002C4067">
              <w:rPr>
                <w:iCs/>
              </w:rPr>
              <w:t>То же, с заселенностью 20 м</w:t>
            </w:r>
            <w:r w:rsidRPr="002C4067">
              <w:rPr>
                <w:iCs/>
                <w:vertAlign w:val="superscript"/>
              </w:rPr>
              <w:t>2</w:t>
            </w:r>
            <w:r w:rsidRPr="002C4067">
              <w:rPr>
                <w:iCs/>
              </w:rPr>
              <w:t>/чел</w:t>
            </w:r>
          </w:p>
        </w:tc>
        <w:tc>
          <w:tcPr>
            <w:tcW w:w="1134" w:type="dxa"/>
            <w:tcBorders>
              <w:top w:val="nil"/>
              <w:left w:val="nil"/>
              <w:bottom w:val="single" w:sz="4" w:space="0" w:color="auto"/>
              <w:right w:val="single" w:sz="4" w:space="0" w:color="auto"/>
            </w:tcBorders>
            <w:shd w:val="clear" w:color="auto" w:fill="auto"/>
            <w:vAlign w:val="center"/>
            <w:hideMark/>
          </w:tcPr>
          <w:p w14:paraId="115EA694" w14:textId="77777777" w:rsidR="00900E2D" w:rsidRPr="002C4067" w:rsidRDefault="00900E2D" w:rsidP="00E34AEA">
            <w:pPr>
              <w:pStyle w:val="ad"/>
              <w:rPr>
                <w:iCs/>
              </w:rPr>
            </w:pPr>
            <w:r w:rsidRPr="002C4067">
              <w:rPr>
                <w:iCs/>
              </w:rPr>
              <w:t>1 житель</w:t>
            </w:r>
          </w:p>
        </w:tc>
        <w:tc>
          <w:tcPr>
            <w:tcW w:w="1220" w:type="dxa"/>
            <w:tcBorders>
              <w:top w:val="nil"/>
              <w:left w:val="nil"/>
              <w:bottom w:val="single" w:sz="4" w:space="0" w:color="auto"/>
              <w:right w:val="single" w:sz="4" w:space="0" w:color="auto"/>
            </w:tcBorders>
            <w:shd w:val="clear" w:color="auto" w:fill="auto"/>
            <w:vAlign w:val="center"/>
            <w:hideMark/>
          </w:tcPr>
          <w:p w14:paraId="77293F0C" w14:textId="77777777" w:rsidR="00900E2D" w:rsidRPr="002C4067" w:rsidRDefault="00900E2D" w:rsidP="00E34AEA">
            <w:pPr>
              <w:pStyle w:val="ad"/>
              <w:rPr>
                <w:iCs/>
              </w:rPr>
            </w:pPr>
            <w:r w:rsidRPr="002C4067">
              <w:rPr>
                <w:iCs/>
              </w:rPr>
              <w:t>105</w:t>
            </w:r>
          </w:p>
        </w:tc>
        <w:tc>
          <w:tcPr>
            <w:tcW w:w="1752" w:type="dxa"/>
            <w:tcBorders>
              <w:top w:val="nil"/>
              <w:left w:val="nil"/>
              <w:bottom w:val="single" w:sz="4" w:space="0" w:color="auto"/>
              <w:right w:val="single" w:sz="4" w:space="0" w:color="auto"/>
            </w:tcBorders>
            <w:shd w:val="clear" w:color="auto" w:fill="auto"/>
            <w:vAlign w:val="center"/>
            <w:hideMark/>
          </w:tcPr>
          <w:p w14:paraId="0464B3E9" w14:textId="77777777" w:rsidR="00900E2D" w:rsidRPr="002C4067" w:rsidRDefault="00900E2D" w:rsidP="00E34AEA">
            <w:pPr>
              <w:pStyle w:val="ad"/>
              <w:rPr>
                <w:iCs/>
              </w:rPr>
            </w:pPr>
            <w:r w:rsidRPr="002C4067">
              <w:rPr>
                <w:iCs/>
              </w:rPr>
              <w:t>20</w:t>
            </w:r>
          </w:p>
        </w:tc>
        <w:tc>
          <w:tcPr>
            <w:tcW w:w="0" w:type="auto"/>
            <w:tcBorders>
              <w:top w:val="nil"/>
              <w:left w:val="nil"/>
              <w:bottom w:val="single" w:sz="4" w:space="0" w:color="auto"/>
              <w:right w:val="single" w:sz="4" w:space="0" w:color="auto"/>
            </w:tcBorders>
            <w:shd w:val="clear" w:color="auto" w:fill="auto"/>
            <w:vAlign w:val="center"/>
            <w:hideMark/>
          </w:tcPr>
          <w:p w14:paraId="2656B18F" w14:textId="77777777" w:rsidR="00900E2D" w:rsidRPr="002C4067" w:rsidRDefault="00900E2D" w:rsidP="00E34AEA">
            <w:pPr>
              <w:pStyle w:val="ad"/>
              <w:rPr>
                <w:iCs/>
              </w:rPr>
            </w:pPr>
            <w:r w:rsidRPr="002C4067">
              <w:rPr>
                <w:iCs/>
              </w:rPr>
              <w:t>15,3</w:t>
            </w:r>
          </w:p>
        </w:tc>
      </w:tr>
      <w:tr w:rsidR="005B273F" w:rsidRPr="002C4067" w14:paraId="1E2B1791"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368DBF11" w14:textId="77777777" w:rsidR="00900E2D" w:rsidRPr="002C4067" w:rsidRDefault="00900E2D" w:rsidP="00E34AEA">
            <w:pPr>
              <w:pStyle w:val="ad"/>
              <w:rPr>
                <w:iCs/>
              </w:rPr>
            </w:pPr>
            <w:r w:rsidRPr="002C4067">
              <w:rPr>
                <w:iCs/>
              </w:rPr>
              <w:t>2</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76E7AEDD" w14:textId="77777777" w:rsidR="00900E2D" w:rsidRPr="002C4067" w:rsidRDefault="00900E2D" w:rsidP="00E34AEA">
            <w:pPr>
              <w:pStyle w:val="ad"/>
              <w:rPr>
                <w:iCs/>
              </w:rPr>
            </w:pPr>
            <w:r w:rsidRPr="002C4067">
              <w:rPr>
                <w:iCs/>
              </w:rPr>
              <w:t>То же, с умывальниками, мойками и душевыми</w:t>
            </w:r>
          </w:p>
        </w:tc>
        <w:tc>
          <w:tcPr>
            <w:tcW w:w="1134" w:type="dxa"/>
            <w:tcBorders>
              <w:top w:val="nil"/>
              <w:left w:val="nil"/>
              <w:bottom w:val="single" w:sz="4" w:space="0" w:color="auto"/>
              <w:right w:val="single" w:sz="4" w:space="0" w:color="auto"/>
            </w:tcBorders>
            <w:shd w:val="clear" w:color="auto" w:fill="auto"/>
            <w:vAlign w:val="center"/>
            <w:hideMark/>
          </w:tcPr>
          <w:p w14:paraId="312C3D43" w14:textId="77777777" w:rsidR="00900E2D" w:rsidRPr="002C4067" w:rsidRDefault="00900E2D" w:rsidP="00E34AEA">
            <w:pPr>
              <w:pStyle w:val="ad"/>
              <w:rPr>
                <w:iCs/>
              </w:rPr>
            </w:pPr>
            <w:r w:rsidRPr="002C4067">
              <w:rPr>
                <w:iCs/>
              </w:rPr>
              <w:t>1 житель</w:t>
            </w:r>
          </w:p>
        </w:tc>
        <w:tc>
          <w:tcPr>
            <w:tcW w:w="1220" w:type="dxa"/>
            <w:tcBorders>
              <w:top w:val="nil"/>
              <w:left w:val="nil"/>
              <w:bottom w:val="single" w:sz="4" w:space="0" w:color="auto"/>
              <w:right w:val="single" w:sz="4" w:space="0" w:color="auto"/>
            </w:tcBorders>
            <w:shd w:val="clear" w:color="auto" w:fill="auto"/>
            <w:vAlign w:val="center"/>
            <w:hideMark/>
          </w:tcPr>
          <w:p w14:paraId="0936F940" w14:textId="77777777" w:rsidR="00900E2D" w:rsidRPr="002C4067" w:rsidRDefault="00900E2D" w:rsidP="00E34AEA">
            <w:pPr>
              <w:pStyle w:val="ad"/>
              <w:rPr>
                <w:iCs/>
              </w:rPr>
            </w:pPr>
            <w:r w:rsidRPr="002C4067">
              <w:rPr>
                <w:iCs/>
              </w:rPr>
              <w:t>85</w:t>
            </w:r>
          </w:p>
        </w:tc>
        <w:tc>
          <w:tcPr>
            <w:tcW w:w="1752" w:type="dxa"/>
            <w:tcBorders>
              <w:top w:val="nil"/>
              <w:left w:val="nil"/>
              <w:bottom w:val="single" w:sz="4" w:space="0" w:color="auto"/>
              <w:right w:val="single" w:sz="4" w:space="0" w:color="auto"/>
            </w:tcBorders>
            <w:shd w:val="clear" w:color="auto" w:fill="auto"/>
            <w:vAlign w:val="center"/>
            <w:hideMark/>
          </w:tcPr>
          <w:p w14:paraId="1D04D1C9" w14:textId="77777777" w:rsidR="00900E2D" w:rsidRPr="002C4067" w:rsidRDefault="00900E2D" w:rsidP="00E34AEA">
            <w:pPr>
              <w:pStyle w:val="ad"/>
              <w:rPr>
                <w:iCs/>
              </w:rPr>
            </w:pPr>
            <w:r w:rsidRPr="002C4067">
              <w:rPr>
                <w:iCs/>
              </w:rPr>
              <w:t>18</w:t>
            </w:r>
          </w:p>
        </w:tc>
        <w:tc>
          <w:tcPr>
            <w:tcW w:w="0" w:type="auto"/>
            <w:tcBorders>
              <w:top w:val="nil"/>
              <w:left w:val="nil"/>
              <w:bottom w:val="single" w:sz="4" w:space="0" w:color="auto"/>
              <w:right w:val="single" w:sz="4" w:space="0" w:color="auto"/>
            </w:tcBorders>
            <w:shd w:val="clear" w:color="auto" w:fill="auto"/>
            <w:vAlign w:val="center"/>
            <w:hideMark/>
          </w:tcPr>
          <w:p w14:paraId="5CF0D513" w14:textId="77777777" w:rsidR="00900E2D" w:rsidRPr="002C4067" w:rsidRDefault="00900E2D" w:rsidP="00E34AEA">
            <w:pPr>
              <w:pStyle w:val="ad"/>
              <w:rPr>
                <w:iCs/>
              </w:rPr>
            </w:pPr>
            <w:r w:rsidRPr="002C4067">
              <w:rPr>
                <w:iCs/>
              </w:rPr>
              <w:t>13,8</w:t>
            </w:r>
          </w:p>
        </w:tc>
      </w:tr>
      <w:tr w:rsidR="005B273F" w:rsidRPr="002C4067" w14:paraId="5FAFE112"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7633CB19" w14:textId="77777777" w:rsidR="00900E2D" w:rsidRPr="002C4067" w:rsidRDefault="00900E2D" w:rsidP="00E34AEA">
            <w:pPr>
              <w:pStyle w:val="ad"/>
              <w:rPr>
                <w:iCs/>
              </w:rPr>
            </w:pPr>
            <w:r w:rsidRPr="002C4067">
              <w:rPr>
                <w:iCs/>
              </w:rPr>
              <w:t>3</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3C036B7A" w14:textId="77777777" w:rsidR="00900E2D" w:rsidRPr="002C4067" w:rsidRDefault="00900E2D" w:rsidP="00E34AEA">
            <w:pPr>
              <w:pStyle w:val="ad"/>
              <w:rPr>
                <w:iCs/>
              </w:rPr>
            </w:pPr>
            <w:r w:rsidRPr="002C4067">
              <w:rPr>
                <w:iCs/>
              </w:rPr>
              <w:t>Гостиницы и пансионаты с душами во всех отдельных номерах</w:t>
            </w:r>
          </w:p>
        </w:tc>
        <w:tc>
          <w:tcPr>
            <w:tcW w:w="1134" w:type="dxa"/>
            <w:tcBorders>
              <w:top w:val="nil"/>
              <w:left w:val="nil"/>
              <w:bottom w:val="single" w:sz="4" w:space="0" w:color="auto"/>
              <w:right w:val="single" w:sz="4" w:space="0" w:color="auto"/>
            </w:tcBorders>
            <w:shd w:val="clear" w:color="auto" w:fill="auto"/>
            <w:vAlign w:val="center"/>
            <w:hideMark/>
          </w:tcPr>
          <w:p w14:paraId="6A3F08A6" w14:textId="77777777" w:rsidR="00900E2D" w:rsidRPr="002C4067" w:rsidRDefault="00900E2D" w:rsidP="00E34AEA">
            <w:pPr>
              <w:pStyle w:val="ad"/>
              <w:rPr>
                <w:iCs/>
              </w:rPr>
            </w:pPr>
            <w:r w:rsidRPr="002C4067">
              <w:rPr>
                <w:iCs/>
              </w:rPr>
              <w:t>1 проживающий</w:t>
            </w:r>
          </w:p>
        </w:tc>
        <w:tc>
          <w:tcPr>
            <w:tcW w:w="1220" w:type="dxa"/>
            <w:tcBorders>
              <w:top w:val="nil"/>
              <w:left w:val="nil"/>
              <w:bottom w:val="single" w:sz="4" w:space="0" w:color="auto"/>
              <w:right w:val="single" w:sz="4" w:space="0" w:color="auto"/>
            </w:tcBorders>
            <w:shd w:val="clear" w:color="auto" w:fill="auto"/>
            <w:vAlign w:val="center"/>
            <w:hideMark/>
          </w:tcPr>
          <w:p w14:paraId="0F3BC6A3" w14:textId="77777777" w:rsidR="00900E2D" w:rsidRPr="002C4067" w:rsidRDefault="00900E2D" w:rsidP="00E34AEA">
            <w:pPr>
              <w:pStyle w:val="ad"/>
              <w:rPr>
                <w:iCs/>
              </w:rPr>
            </w:pPr>
            <w:r w:rsidRPr="002C4067">
              <w:rPr>
                <w:iCs/>
              </w:rPr>
              <w:t>70</w:t>
            </w:r>
          </w:p>
        </w:tc>
        <w:tc>
          <w:tcPr>
            <w:tcW w:w="1752" w:type="dxa"/>
            <w:tcBorders>
              <w:top w:val="nil"/>
              <w:left w:val="nil"/>
              <w:bottom w:val="single" w:sz="4" w:space="0" w:color="auto"/>
              <w:right w:val="single" w:sz="4" w:space="0" w:color="auto"/>
            </w:tcBorders>
            <w:shd w:val="clear" w:color="auto" w:fill="auto"/>
            <w:vAlign w:val="center"/>
            <w:hideMark/>
          </w:tcPr>
          <w:p w14:paraId="03401823" w14:textId="77777777" w:rsidR="00900E2D" w:rsidRPr="002C4067" w:rsidRDefault="00900E2D" w:rsidP="00E34AEA">
            <w:pPr>
              <w:pStyle w:val="ad"/>
              <w:rPr>
                <w:iCs/>
              </w:rPr>
            </w:pPr>
            <w:r w:rsidRPr="002C4067">
              <w:rPr>
                <w:iCs/>
              </w:rPr>
              <w:t>12</w:t>
            </w:r>
          </w:p>
        </w:tc>
        <w:tc>
          <w:tcPr>
            <w:tcW w:w="0" w:type="auto"/>
            <w:tcBorders>
              <w:top w:val="nil"/>
              <w:left w:val="nil"/>
              <w:bottom w:val="single" w:sz="4" w:space="0" w:color="auto"/>
              <w:right w:val="single" w:sz="4" w:space="0" w:color="auto"/>
            </w:tcBorders>
            <w:shd w:val="clear" w:color="auto" w:fill="auto"/>
            <w:vAlign w:val="center"/>
            <w:hideMark/>
          </w:tcPr>
          <w:p w14:paraId="4CEA9DAD" w14:textId="77777777" w:rsidR="00900E2D" w:rsidRPr="002C4067" w:rsidRDefault="00900E2D" w:rsidP="00E34AEA">
            <w:pPr>
              <w:pStyle w:val="ad"/>
              <w:rPr>
                <w:iCs/>
              </w:rPr>
            </w:pPr>
            <w:r w:rsidRPr="002C4067">
              <w:rPr>
                <w:iCs/>
              </w:rPr>
              <w:t>17</w:t>
            </w:r>
          </w:p>
        </w:tc>
      </w:tr>
      <w:tr w:rsidR="005B273F" w:rsidRPr="002C4067" w14:paraId="1C8AAC6D"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795A5D9B" w14:textId="77777777" w:rsidR="00900E2D" w:rsidRPr="002C4067" w:rsidRDefault="00900E2D" w:rsidP="00E34AEA">
            <w:pPr>
              <w:pStyle w:val="ad"/>
              <w:rPr>
                <w:iCs/>
              </w:rPr>
            </w:pPr>
            <w:r w:rsidRPr="002C4067">
              <w:rPr>
                <w:iCs/>
              </w:rPr>
              <w:t>4</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1AC5FCFF" w14:textId="77777777" w:rsidR="00900E2D" w:rsidRPr="002C4067" w:rsidRDefault="00900E2D" w:rsidP="00E34AEA">
            <w:pPr>
              <w:pStyle w:val="ad"/>
              <w:rPr>
                <w:iCs/>
              </w:rPr>
            </w:pPr>
            <w:r w:rsidRPr="002C4067">
              <w:rPr>
                <w:iCs/>
              </w:rPr>
              <w:t>Больницы с санитарными узлами, приближенными к палатам</w:t>
            </w:r>
          </w:p>
        </w:tc>
        <w:tc>
          <w:tcPr>
            <w:tcW w:w="1134" w:type="dxa"/>
            <w:tcBorders>
              <w:top w:val="nil"/>
              <w:left w:val="nil"/>
              <w:bottom w:val="single" w:sz="4" w:space="0" w:color="auto"/>
              <w:right w:val="single" w:sz="4" w:space="0" w:color="auto"/>
            </w:tcBorders>
            <w:shd w:val="clear" w:color="auto" w:fill="auto"/>
            <w:vAlign w:val="center"/>
            <w:hideMark/>
          </w:tcPr>
          <w:p w14:paraId="38877584" w14:textId="77777777" w:rsidR="00900E2D" w:rsidRPr="002C4067" w:rsidRDefault="00900E2D" w:rsidP="00E34AEA">
            <w:pPr>
              <w:pStyle w:val="ad"/>
              <w:rPr>
                <w:iCs/>
              </w:rPr>
            </w:pPr>
            <w:r w:rsidRPr="002C4067">
              <w:rPr>
                <w:iCs/>
              </w:rPr>
              <w:t>1 больной</w:t>
            </w:r>
          </w:p>
        </w:tc>
        <w:tc>
          <w:tcPr>
            <w:tcW w:w="1220" w:type="dxa"/>
            <w:tcBorders>
              <w:top w:val="nil"/>
              <w:left w:val="nil"/>
              <w:bottom w:val="single" w:sz="4" w:space="0" w:color="auto"/>
              <w:right w:val="single" w:sz="4" w:space="0" w:color="auto"/>
            </w:tcBorders>
            <w:shd w:val="clear" w:color="auto" w:fill="auto"/>
            <w:vAlign w:val="center"/>
            <w:hideMark/>
          </w:tcPr>
          <w:p w14:paraId="3FB4093E" w14:textId="77777777" w:rsidR="00900E2D" w:rsidRPr="002C4067" w:rsidRDefault="00900E2D" w:rsidP="00E34AEA">
            <w:pPr>
              <w:pStyle w:val="ad"/>
              <w:rPr>
                <w:iCs/>
              </w:rPr>
            </w:pPr>
            <w:r w:rsidRPr="002C4067">
              <w:rPr>
                <w:iCs/>
              </w:rPr>
              <w:t>90</w:t>
            </w:r>
          </w:p>
        </w:tc>
        <w:tc>
          <w:tcPr>
            <w:tcW w:w="1752" w:type="dxa"/>
            <w:tcBorders>
              <w:top w:val="nil"/>
              <w:left w:val="nil"/>
              <w:bottom w:val="single" w:sz="4" w:space="0" w:color="auto"/>
              <w:right w:val="single" w:sz="4" w:space="0" w:color="auto"/>
            </w:tcBorders>
            <w:shd w:val="clear" w:color="auto" w:fill="auto"/>
            <w:vAlign w:val="center"/>
            <w:hideMark/>
          </w:tcPr>
          <w:p w14:paraId="78D36384" w14:textId="77777777" w:rsidR="00900E2D" w:rsidRPr="002C4067" w:rsidRDefault="00900E2D" w:rsidP="00E34AEA">
            <w:pPr>
              <w:pStyle w:val="ad"/>
              <w:rPr>
                <w:iCs/>
              </w:rPr>
            </w:pPr>
            <w:r w:rsidRPr="002C4067">
              <w:rPr>
                <w:iCs/>
              </w:rPr>
              <w:t>15</w:t>
            </w:r>
          </w:p>
        </w:tc>
        <w:tc>
          <w:tcPr>
            <w:tcW w:w="0" w:type="auto"/>
            <w:tcBorders>
              <w:top w:val="nil"/>
              <w:left w:val="nil"/>
              <w:bottom w:val="single" w:sz="4" w:space="0" w:color="auto"/>
              <w:right w:val="single" w:sz="4" w:space="0" w:color="auto"/>
            </w:tcBorders>
            <w:shd w:val="clear" w:color="auto" w:fill="auto"/>
            <w:vAlign w:val="center"/>
            <w:hideMark/>
          </w:tcPr>
          <w:p w14:paraId="609DB08B" w14:textId="77777777" w:rsidR="00900E2D" w:rsidRPr="002C4067" w:rsidRDefault="00900E2D" w:rsidP="00E34AEA">
            <w:pPr>
              <w:pStyle w:val="ad"/>
              <w:rPr>
                <w:iCs/>
              </w:rPr>
            </w:pPr>
            <w:r w:rsidRPr="002C4067">
              <w:rPr>
                <w:iCs/>
              </w:rPr>
              <w:t>17,5</w:t>
            </w:r>
          </w:p>
        </w:tc>
      </w:tr>
      <w:tr w:rsidR="005B273F" w:rsidRPr="002C4067" w14:paraId="08AEB202"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0F05829B" w14:textId="77777777" w:rsidR="00900E2D" w:rsidRPr="002C4067" w:rsidRDefault="00900E2D" w:rsidP="00E34AEA">
            <w:pPr>
              <w:pStyle w:val="ad"/>
              <w:rPr>
                <w:iCs/>
              </w:rPr>
            </w:pPr>
            <w:r w:rsidRPr="002C4067">
              <w:rPr>
                <w:iCs/>
              </w:rPr>
              <w:t>5</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61701FD7" w14:textId="77777777" w:rsidR="00900E2D" w:rsidRPr="002C4067" w:rsidRDefault="00900E2D" w:rsidP="00E34AEA">
            <w:pPr>
              <w:pStyle w:val="ad"/>
              <w:rPr>
                <w:iCs/>
              </w:rPr>
            </w:pPr>
            <w:r w:rsidRPr="002C4067">
              <w:rPr>
                <w:iCs/>
              </w:rPr>
              <w:t>Поликлиники и амбулатории</w:t>
            </w:r>
          </w:p>
        </w:tc>
        <w:tc>
          <w:tcPr>
            <w:tcW w:w="1134" w:type="dxa"/>
            <w:tcBorders>
              <w:top w:val="nil"/>
              <w:left w:val="nil"/>
              <w:bottom w:val="single" w:sz="4" w:space="0" w:color="auto"/>
              <w:right w:val="single" w:sz="4" w:space="0" w:color="auto"/>
            </w:tcBorders>
            <w:shd w:val="clear" w:color="auto" w:fill="auto"/>
            <w:vAlign w:val="center"/>
            <w:hideMark/>
          </w:tcPr>
          <w:p w14:paraId="25826967" w14:textId="77777777" w:rsidR="00900E2D" w:rsidRPr="002C4067" w:rsidRDefault="00900E2D" w:rsidP="00E34AEA">
            <w:pPr>
              <w:pStyle w:val="ad"/>
              <w:rPr>
                <w:iCs/>
              </w:rPr>
            </w:pPr>
            <w:r w:rsidRPr="002C4067">
              <w:rPr>
                <w:iCs/>
              </w:rPr>
              <w:t>1 больной в смену</w:t>
            </w:r>
          </w:p>
        </w:tc>
        <w:tc>
          <w:tcPr>
            <w:tcW w:w="1220" w:type="dxa"/>
            <w:tcBorders>
              <w:top w:val="nil"/>
              <w:left w:val="nil"/>
              <w:bottom w:val="single" w:sz="4" w:space="0" w:color="auto"/>
              <w:right w:val="single" w:sz="4" w:space="0" w:color="auto"/>
            </w:tcBorders>
            <w:shd w:val="clear" w:color="auto" w:fill="auto"/>
            <w:vAlign w:val="center"/>
            <w:hideMark/>
          </w:tcPr>
          <w:p w14:paraId="17125648" w14:textId="77777777" w:rsidR="00900E2D" w:rsidRPr="002C4067" w:rsidRDefault="00900E2D" w:rsidP="00E34AEA">
            <w:pPr>
              <w:pStyle w:val="ad"/>
              <w:rPr>
                <w:iCs/>
              </w:rPr>
            </w:pPr>
            <w:r w:rsidRPr="002C4067">
              <w:rPr>
                <w:iCs/>
              </w:rPr>
              <w:t>5,2</w:t>
            </w:r>
          </w:p>
        </w:tc>
        <w:tc>
          <w:tcPr>
            <w:tcW w:w="1752" w:type="dxa"/>
            <w:tcBorders>
              <w:top w:val="nil"/>
              <w:left w:val="nil"/>
              <w:bottom w:val="single" w:sz="4" w:space="0" w:color="auto"/>
              <w:right w:val="single" w:sz="4" w:space="0" w:color="auto"/>
            </w:tcBorders>
            <w:shd w:val="clear" w:color="auto" w:fill="auto"/>
            <w:vAlign w:val="center"/>
            <w:hideMark/>
          </w:tcPr>
          <w:p w14:paraId="3584D509" w14:textId="77777777" w:rsidR="00900E2D" w:rsidRPr="002C4067" w:rsidRDefault="00900E2D" w:rsidP="00E34AEA">
            <w:pPr>
              <w:pStyle w:val="ad"/>
              <w:rPr>
                <w:iCs/>
              </w:rPr>
            </w:pPr>
            <w:r w:rsidRPr="002C4067">
              <w:rPr>
                <w:iCs/>
              </w:rPr>
              <w:t>13</w:t>
            </w:r>
          </w:p>
        </w:tc>
        <w:tc>
          <w:tcPr>
            <w:tcW w:w="0" w:type="auto"/>
            <w:tcBorders>
              <w:top w:val="nil"/>
              <w:left w:val="nil"/>
              <w:bottom w:val="single" w:sz="4" w:space="0" w:color="auto"/>
              <w:right w:val="single" w:sz="4" w:space="0" w:color="auto"/>
            </w:tcBorders>
            <w:shd w:val="clear" w:color="auto" w:fill="auto"/>
            <w:vAlign w:val="center"/>
            <w:hideMark/>
          </w:tcPr>
          <w:p w14:paraId="43ED7BAF" w14:textId="77777777" w:rsidR="00900E2D" w:rsidRPr="002C4067" w:rsidRDefault="00900E2D" w:rsidP="00E34AEA">
            <w:pPr>
              <w:pStyle w:val="ad"/>
              <w:rPr>
                <w:iCs/>
              </w:rPr>
            </w:pPr>
            <w:r w:rsidRPr="002C4067">
              <w:rPr>
                <w:iCs/>
              </w:rPr>
              <w:t>1,5</w:t>
            </w:r>
          </w:p>
        </w:tc>
      </w:tr>
      <w:tr w:rsidR="005B273F" w:rsidRPr="002C4067" w14:paraId="686EA208"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30EFAA81" w14:textId="77777777" w:rsidR="00900E2D" w:rsidRPr="002C4067" w:rsidRDefault="00900E2D" w:rsidP="00E34AEA">
            <w:pPr>
              <w:pStyle w:val="ad"/>
              <w:rPr>
                <w:iCs/>
              </w:rPr>
            </w:pPr>
            <w:r w:rsidRPr="002C4067">
              <w:rPr>
                <w:iCs/>
              </w:rPr>
              <w:t>6</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756CDE0B" w14:textId="77777777" w:rsidR="00900E2D" w:rsidRPr="002C4067" w:rsidRDefault="00900E2D" w:rsidP="00E34AEA">
            <w:pPr>
              <w:pStyle w:val="ad"/>
              <w:rPr>
                <w:iCs/>
              </w:rPr>
            </w:pPr>
            <w:r w:rsidRPr="002C4067">
              <w:rPr>
                <w:iCs/>
              </w:rPr>
              <w:t>Детские ясли и сады с дневным пребыванием детей и столовыми на полуфабрикатах</w:t>
            </w:r>
          </w:p>
        </w:tc>
        <w:tc>
          <w:tcPr>
            <w:tcW w:w="1134" w:type="dxa"/>
            <w:tcBorders>
              <w:top w:val="nil"/>
              <w:left w:val="nil"/>
              <w:bottom w:val="single" w:sz="4" w:space="0" w:color="auto"/>
              <w:right w:val="single" w:sz="4" w:space="0" w:color="auto"/>
            </w:tcBorders>
            <w:shd w:val="clear" w:color="auto" w:fill="auto"/>
            <w:vAlign w:val="center"/>
            <w:hideMark/>
          </w:tcPr>
          <w:p w14:paraId="6C8F3B43" w14:textId="77777777" w:rsidR="00900E2D" w:rsidRPr="002C4067" w:rsidRDefault="00900E2D" w:rsidP="00E34AEA">
            <w:pPr>
              <w:pStyle w:val="ad"/>
              <w:rPr>
                <w:iCs/>
              </w:rPr>
            </w:pPr>
            <w:r w:rsidRPr="002C4067">
              <w:rPr>
                <w:iCs/>
              </w:rPr>
              <w:t>1 ребенок</w:t>
            </w:r>
          </w:p>
        </w:tc>
        <w:tc>
          <w:tcPr>
            <w:tcW w:w="1220" w:type="dxa"/>
            <w:tcBorders>
              <w:top w:val="nil"/>
              <w:left w:val="nil"/>
              <w:bottom w:val="single" w:sz="4" w:space="0" w:color="auto"/>
              <w:right w:val="single" w:sz="4" w:space="0" w:color="auto"/>
            </w:tcBorders>
            <w:shd w:val="clear" w:color="auto" w:fill="auto"/>
            <w:vAlign w:val="center"/>
            <w:hideMark/>
          </w:tcPr>
          <w:p w14:paraId="4DE16F80" w14:textId="77777777" w:rsidR="00900E2D" w:rsidRPr="002C4067" w:rsidRDefault="00900E2D" w:rsidP="00E34AEA">
            <w:pPr>
              <w:pStyle w:val="ad"/>
              <w:rPr>
                <w:iCs/>
              </w:rPr>
            </w:pPr>
            <w:r w:rsidRPr="002C4067">
              <w:rPr>
                <w:iCs/>
              </w:rPr>
              <w:t>11,5</w:t>
            </w:r>
          </w:p>
        </w:tc>
        <w:tc>
          <w:tcPr>
            <w:tcW w:w="1752" w:type="dxa"/>
            <w:tcBorders>
              <w:top w:val="nil"/>
              <w:left w:val="nil"/>
              <w:bottom w:val="single" w:sz="4" w:space="0" w:color="auto"/>
              <w:right w:val="single" w:sz="4" w:space="0" w:color="auto"/>
            </w:tcBorders>
            <w:shd w:val="clear" w:color="auto" w:fill="auto"/>
            <w:vAlign w:val="center"/>
            <w:hideMark/>
          </w:tcPr>
          <w:p w14:paraId="5C7F6C92" w14:textId="77777777" w:rsidR="00900E2D" w:rsidRPr="002C4067" w:rsidRDefault="00900E2D" w:rsidP="00E34AEA">
            <w:pPr>
              <w:pStyle w:val="ad"/>
              <w:rPr>
                <w:iCs/>
              </w:rPr>
            </w:pPr>
            <w:r w:rsidRPr="002C4067">
              <w:rPr>
                <w:iCs/>
              </w:rPr>
              <w:t>10</w:t>
            </w:r>
          </w:p>
        </w:tc>
        <w:tc>
          <w:tcPr>
            <w:tcW w:w="0" w:type="auto"/>
            <w:tcBorders>
              <w:top w:val="nil"/>
              <w:left w:val="nil"/>
              <w:bottom w:val="single" w:sz="4" w:space="0" w:color="auto"/>
              <w:right w:val="single" w:sz="4" w:space="0" w:color="auto"/>
            </w:tcBorders>
            <w:shd w:val="clear" w:color="auto" w:fill="auto"/>
            <w:vAlign w:val="center"/>
            <w:hideMark/>
          </w:tcPr>
          <w:p w14:paraId="1F750C89" w14:textId="77777777" w:rsidR="00900E2D" w:rsidRPr="002C4067" w:rsidRDefault="00900E2D" w:rsidP="00E34AEA">
            <w:pPr>
              <w:pStyle w:val="ad"/>
              <w:rPr>
                <w:iCs/>
              </w:rPr>
            </w:pPr>
            <w:r w:rsidRPr="002C4067">
              <w:rPr>
                <w:iCs/>
              </w:rPr>
              <w:t>3,1</w:t>
            </w:r>
          </w:p>
        </w:tc>
      </w:tr>
      <w:tr w:rsidR="005B273F" w:rsidRPr="002C4067" w14:paraId="01A122E0"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774B0AEF" w14:textId="77777777" w:rsidR="00900E2D" w:rsidRPr="002C4067" w:rsidRDefault="00900E2D" w:rsidP="00E34AEA">
            <w:pPr>
              <w:pStyle w:val="ad"/>
              <w:rPr>
                <w:iCs/>
              </w:rPr>
            </w:pPr>
            <w:r w:rsidRPr="002C4067">
              <w:rPr>
                <w:iCs/>
              </w:rPr>
              <w:t>7</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14EF6099" w14:textId="77777777" w:rsidR="00900E2D" w:rsidRPr="002C4067" w:rsidRDefault="00900E2D" w:rsidP="00E34AEA">
            <w:pPr>
              <w:pStyle w:val="ad"/>
              <w:rPr>
                <w:iCs/>
              </w:rPr>
            </w:pPr>
            <w:r w:rsidRPr="002C4067">
              <w:rPr>
                <w:iCs/>
              </w:rPr>
              <w:t>Административные здания</w:t>
            </w:r>
          </w:p>
        </w:tc>
        <w:tc>
          <w:tcPr>
            <w:tcW w:w="1134" w:type="dxa"/>
            <w:tcBorders>
              <w:top w:val="nil"/>
              <w:left w:val="nil"/>
              <w:bottom w:val="single" w:sz="4" w:space="0" w:color="auto"/>
              <w:right w:val="single" w:sz="4" w:space="0" w:color="auto"/>
            </w:tcBorders>
            <w:shd w:val="clear" w:color="auto" w:fill="auto"/>
            <w:vAlign w:val="center"/>
            <w:hideMark/>
          </w:tcPr>
          <w:p w14:paraId="3E59851B" w14:textId="77777777" w:rsidR="00900E2D" w:rsidRPr="002C4067" w:rsidRDefault="00900E2D" w:rsidP="00E34AEA">
            <w:pPr>
              <w:pStyle w:val="ad"/>
              <w:rPr>
                <w:iCs/>
              </w:rPr>
            </w:pPr>
            <w:r w:rsidRPr="002C4067">
              <w:rPr>
                <w:iCs/>
              </w:rPr>
              <w:t>1 работающий</w:t>
            </w:r>
          </w:p>
        </w:tc>
        <w:tc>
          <w:tcPr>
            <w:tcW w:w="1220" w:type="dxa"/>
            <w:tcBorders>
              <w:top w:val="nil"/>
              <w:left w:val="nil"/>
              <w:bottom w:val="single" w:sz="4" w:space="0" w:color="auto"/>
              <w:right w:val="single" w:sz="4" w:space="0" w:color="auto"/>
            </w:tcBorders>
            <w:shd w:val="clear" w:color="auto" w:fill="auto"/>
            <w:vAlign w:val="center"/>
            <w:hideMark/>
          </w:tcPr>
          <w:p w14:paraId="0B542724" w14:textId="77777777" w:rsidR="00900E2D" w:rsidRPr="002C4067" w:rsidRDefault="00900E2D" w:rsidP="00E34AEA">
            <w:pPr>
              <w:pStyle w:val="ad"/>
              <w:rPr>
                <w:iCs/>
              </w:rPr>
            </w:pPr>
            <w:r w:rsidRPr="002C4067">
              <w:rPr>
                <w:iCs/>
              </w:rPr>
              <w:t>5</w:t>
            </w:r>
          </w:p>
        </w:tc>
        <w:tc>
          <w:tcPr>
            <w:tcW w:w="1752" w:type="dxa"/>
            <w:tcBorders>
              <w:top w:val="nil"/>
              <w:left w:val="nil"/>
              <w:bottom w:val="single" w:sz="4" w:space="0" w:color="auto"/>
              <w:right w:val="single" w:sz="4" w:space="0" w:color="auto"/>
            </w:tcBorders>
            <w:shd w:val="clear" w:color="auto" w:fill="auto"/>
            <w:vAlign w:val="center"/>
            <w:hideMark/>
          </w:tcPr>
          <w:p w14:paraId="366E4ABF" w14:textId="77777777" w:rsidR="00900E2D" w:rsidRPr="002C4067" w:rsidRDefault="00900E2D" w:rsidP="00E34AEA">
            <w:pPr>
              <w:pStyle w:val="ad"/>
              <w:rPr>
                <w:iCs/>
              </w:rPr>
            </w:pPr>
            <w:r w:rsidRPr="002C4067">
              <w:rPr>
                <w:iCs/>
              </w:rPr>
              <w:t>10</w:t>
            </w:r>
          </w:p>
        </w:tc>
        <w:tc>
          <w:tcPr>
            <w:tcW w:w="0" w:type="auto"/>
            <w:tcBorders>
              <w:top w:val="nil"/>
              <w:left w:val="nil"/>
              <w:bottom w:val="single" w:sz="4" w:space="0" w:color="auto"/>
              <w:right w:val="single" w:sz="4" w:space="0" w:color="auto"/>
            </w:tcBorders>
            <w:shd w:val="clear" w:color="auto" w:fill="auto"/>
            <w:vAlign w:val="center"/>
            <w:hideMark/>
          </w:tcPr>
          <w:p w14:paraId="403663D8" w14:textId="77777777" w:rsidR="00900E2D" w:rsidRPr="002C4067" w:rsidRDefault="00900E2D" w:rsidP="00E34AEA">
            <w:pPr>
              <w:pStyle w:val="ad"/>
              <w:rPr>
                <w:iCs/>
              </w:rPr>
            </w:pPr>
            <w:r w:rsidRPr="002C4067">
              <w:rPr>
                <w:iCs/>
              </w:rPr>
              <w:t>1,3</w:t>
            </w:r>
          </w:p>
        </w:tc>
      </w:tr>
      <w:tr w:rsidR="005B273F" w:rsidRPr="002C4067" w14:paraId="172F99E5"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1DC390D7" w14:textId="77777777" w:rsidR="00900E2D" w:rsidRPr="002C4067" w:rsidRDefault="00900E2D" w:rsidP="00E34AEA">
            <w:pPr>
              <w:pStyle w:val="ad"/>
              <w:rPr>
                <w:iCs/>
              </w:rPr>
            </w:pPr>
            <w:r w:rsidRPr="002C4067">
              <w:rPr>
                <w:iCs/>
              </w:rPr>
              <w:t>8</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72985B0D" w14:textId="77777777" w:rsidR="00900E2D" w:rsidRPr="002C4067" w:rsidRDefault="00900E2D" w:rsidP="00E34AEA">
            <w:pPr>
              <w:pStyle w:val="ad"/>
              <w:rPr>
                <w:iCs/>
              </w:rPr>
            </w:pPr>
            <w:r w:rsidRPr="002C4067">
              <w:rPr>
                <w:iCs/>
              </w:rPr>
              <w:t>Общеобразовательные школы с душевыми при гимнастических залах и столовыми на полуфабрикатах</w:t>
            </w:r>
          </w:p>
        </w:tc>
        <w:tc>
          <w:tcPr>
            <w:tcW w:w="1134" w:type="dxa"/>
            <w:tcBorders>
              <w:top w:val="nil"/>
              <w:left w:val="nil"/>
              <w:bottom w:val="single" w:sz="4" w:space="0" w:color="auto"/>
              <w:right w:val="single" w:sz="4" w:space="0" w:color="auto"/>
            </w:tcBorders>
            <w:shd w:val="clear" w:color="auto" w:fill="auto"/>
            <w:vAlign w:val="center"/>
            <w:hideMark/>
          </w:tcPr>
          <w:p w14:paraId="59E9E9FC" w14:textId="77777777" w:rsidR="00900E2D" w:rsidRPr="002C4067" w:rsidRDefault="00900E2D" w:rsidP="00E34AEA">
            <w:pPr>
              <w:pStyle w:val="ad"/>
              <w:rPr>
                <w:iCs/>
              </w:rPr>
            </w:pPr>
            <w:r w:rsidRPr="002C4067">
              <w:rPr>
                <w:iCs/>
              </w:rPr>
              <w:t>1 учащийся</w:t>
            </w:r>
          </w:p>
        </w:tc>
        <w:tc>
          <w:tcPr>
            <w:tcW w:w="1220" w:type="dxa"/>
            <w:tcBorders>
              <w:top w:val="nil"/>
              <w:left w:val="nil"/>
              <w:bottom w:val="single" w:sz="4" w:space="0" w:color="auto"/>
              <w:right w:val="single" w:sz="4" w:space="0" w:color="auto"/>
            </w:tcBorders>
            <w:shd w:val="clear" w:color="auto" w:fill="auto"/>
            <w:vAlign w:val="center"/>
            <w:hideMark/>
          </w:tcPr>
          <w:p w14:paraId="7DC24C20" w14:textId="77777777" w:rsidR="00900E2D" w:rsidRPr="002C4067" w:rsidRDefault="00900E2D" w:rsidP="00E34AEA">
            <w:pPr>
              <w:pStyle w:val="ad"/>
              <w:rPr>
                <w:iCs/>
              </w:rPr>
            </w:pPr>
            <w:r w:rsidRPr="002C4067">
              <w:rPr>
                <w:iCs/>
              </w:rPr>
              <w:t>3</w:t>
            </w:r>
          </w:p>
        </w:tc>
        <w:tc>
          <w:tcPr>
            <w:tcW w:w="1752" w:type="dxa"/>
            <w:tcBorders>
              <w:top w:val="nil"/>
              <w:left w:val="nil"/>
              <w:bottom w:val="single" w:sz="4" w:space="0" w:color="auto"/>
              <w:right w:val="single" w:sz="4" w:space="0" w:color="auto"/>
            </w:tcBorders>
            <w:shd w:val="clear" w:color="auto" w:fill="auto"/>
            <w:vAlign w:val="center"/>
            <w:hideMark/>
          </w:tcPr>
          <w:p w14:paraId="21EF50D4" w14:textId="77777777" w:rsidR="00900E2D" w:rsidRPr="002C4067" w:rsidRDefault="00900E2D" w:rsidP="00E34AEA">
            <w:pPr>
              <w:pStyle w:val="ad"/>
              <w:rPr>
                <w:iCs/>
              </w:rPr>
            </w:pPr>
            <w:r w:rsidRPr="002C4067">
              <w:rPr>
                <w:iCs/>
              </w:rPr>
              <w:t>10</w:t>
            </w:r>
          </w:p>
        </w:tc>
        <w:tc>
          <w:tcPr>
            <w:tcW w:w="0" w:type="auto"/>
            <w:tcBorders>
              <w:top w:val="nil"/>
              <w:left w:val="nil"/>
              <w:bottom w:val="single" w:sz="4" w:space="0" w:color="auto"/>
              <w:right w:val="single" w:sz="4" w:space="0" w:color="auto"/>
            </w:tcBorders>
            <w:shd w:val="clear" w:color="auto" w:fill="auto"/>
            <w:vAlign w:val="center"/>
            <w:hideMark/>
          </w:tcPr>
          <w:p w14:paraId="74FC8963" w14:textId="77777777" w:rsidR="00900E2D" w:rsidRPr="002C4067" w:rsidRDefault="00900E2D" w:rsidP="00E34AEA">
            <w:pPr>
              <w:pStyle w:val="ad"/>
              <w:rPr>
                <w:iCs/>
              </w:rPr>
            </w:pPr>
            <w:r w:rsidRPr="002C4067">
              <w:rPr>
                <w:iCs/>
              </w:rPr>
              <w:t>0,8</w:t>
            </w:r>
          </w:p>
        </w:tc>
      </w:tr>
      <w:tr w:rsidR="005B273F" w:rsidRPr="002C4067" w14:paraId="67A581D3"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182FB4A5" w14:textId="77777777" w:rsidR="00900E2D" w:rsidRPr="002C4067" w:rsidRDefault="00900E2D" w:rsidP="00E34AEA">
            <w:pPr>
              <w:pStyle w:val="ad"/>
              <w:rPr>
                <w:iCs/>
              </w:rPr>
            </w:pPr>
            <w:r w:rsidRPr="002C4067">
              <w:rPr>
                <w:iCs/>
              </w:rPr>
              <w:t>9</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7931D83C" w14:textId="77777777" w:rsidR="00900E2D" w:rsidRPr="002C4067" w:rsidRDefault="00900E2D" w:rsidP="00E34AEA">
            <w:pPr>
              <w:pStyle w:val="ad"/>
              <w:rPr>
                <w:iCs/>
              </w:rPr>
            </w:pPr>
            <w:r w:rsidRPr="002C4067">
              <w:rPr>
                <w:iCs/>
              </w:rPr>
              <w:t>Физкультурно-оздоровительные комплексы</w:t>
            </w:r>
          </w:p>
        </w:tc>
        <w:tc>
          <w:tcPr>
            <w:tcW w:w="1134" w:type="dxa"/>
            <w:tcBorders>
              <w:top w:val="nil"/>
              <w:left w:val="nil"/>
              <w:bottom w:val="single" w:sz="4" w:space="0" w:color="auto"/>
              <w:right w:val="single" w:sz="4" w:space="0" w:color="auto"/>
            </w:tcBorders>
            <w:shd w:val="clear" w:color="auto" w:fill="auto"/>
            <w:vAlign w:val="center"/>
            <w:hideMark/>
          </w:tcPr>
          <w:p w14:paraId="08415BC7" w14:textId="77777777" w:rsidR="00900E2D" w:rsidRPr="002C4067" w:rsidRDefault="00900E2D" w:rsidP="00E34AEA">
            <w:pPr>
              <w:pStyle w:val="ad"/>
              <w:rPr>
                <w:iCs/>
              </w:rPr>
            </w:pPr>
            <w:r w:rsidRPr="002C4067">
              <w:rPr>
                <w:iCs/>
              </w:rPr>
              <w:t>1 человек</w:t>
            </w:r>
          </w:p>
        </w:tc>
        <w:tc>
          <w:tcPr>
            <w:tcW w:w="1220" w:type="dxa"/>
            <w:tcBorders>
              <w:top w:val="nil"/>
              <w:left w:val="nil"/>
              <w:bottom w:val="single" w:sz="4" w:space="0" w:color="auto"/>
              <w:right w:val="single" w:sz="4" w:space="0" w:color="auto"/>
            </w:tcBorders>
            <w:shd w:val="clear" w:color="auto" w:fill="auto"/>
            <w:vAlign w:val="center"/>
            <w:hideMark/>
          </w:tcPr>
          <w:p w14:paraId="4E6A9D03" w14:textId="77777777" w:rsidR="00900E2D" w:rsidRPr="002C4067" w:rsidRDefault="00900E2D" w:rsidP="00E34AEA">
            <w:pPr>
              <w:pStyle w:val="ad"/>
              <w:rPr>
                <w:iCs/>
              </w:rPr>
            </w:pPr>
            <w:r w:rsidRPr="002C4067">
              <w:rPr>
                <w:iCs/>
              </w:rPr>
              <w:t>30</w:t>
            </w:r>
          </w:p>
        </w:tc>
        <w:tc>
          <w:tcPr>
            <w:tcW w:w="1752" w:type="dxa"/>
            <w:tcBorders>
              <w:top w:val="nil"/>
              <w:left w:val="nil"/>
              <w:bottom w:val="single" w:sz="4" w:space="0" w:color="auto"/>
              <w:right w:val="single" w:sz="4" w:space="0" w:color="auto"/>
            </w:tcBorders>
            <w:shd w:val="clear" w:color="auto" w:fill="auto"/>
            <w:vAlign w:val="center"/>
            <w:hideMark/>
          </w:tcPr>
          <w:p w14:paraId="6B164D03" w14:textId="77777777" w:rsidR="00900E2D" w:rsidRPr="002C4067" w:rsidRDefault="00900E2D" w:rsidP="00E34AEA">
            <w:pPr>
              <w:pStyle w:val="ad"/>
              <w:rPr>
                <w:iCs/>
              </w:rPr>
            </w:pPr>
            <w:r w:rsidRPr="002C4067">
              <w:rPr>
                <w:iCs/>
              </w:rPr>
              <w:t>5</w:t>
            </w:r>
          </w:p>
        </w:tc>
        <w:tc>
          <w:tcPr>
            <w:tcW w:w="0" w:type="auto"/>
            <w:tcBorders>
              <w:top w:val="nil"/>
              <w:left w:val="nil"/>
              <w:bottom w:val="single" w:sz="4" w:space="0" w:color="auto"/>
              <w:right w:val="single" w:sz="4" w:space="0" w:color="auto"/>
            </w:tcBorders>
            <w:shd w:val="clear" w:color="auto" w:fill="auto"/>
            <w:vAlign w:val="center"/>
            <w:hideMark/>
          </w:tcPr>
          <w:p w14:paraId="51954C86" w14:textId="77777777" w:rsidR="00900E2D" w:rsidRPr="002C4067" w:rsidRDefault="00900E2D" w:rsidP="00E34AEA">
            <w:pPr>
              <w:pStyle w:val="ad"/>
              <w:rPr>
                <w:iCs/>
              </w:rPr>
            </w:pPr>
            <w:r w:rsidRPr="002C4067">
              <w:rPr>
                <w:iCs/>
              </w:rPr>
              <w:t>17,5</w:t>
            </w:r>
          </w:p>
        </w:tc>
      </w:tr>
      <w:tr w:rsidR="005B273F" w:rsidRPr="002C4067" w14:paraId="7CA93A3C"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537270FD" w14:textId="77777777" w:rsidR="00900E2D" w:rsidRPr="002C4067" w:rsidRDefault="00900E2D" w:rsidP="00E34AEA">
            <w:pPr>
              <w:pStyle w:val="ad"/>
              <w:rPr>
                <w:iCs/>
              </w:rPr>
            </w:pPr>
            <w:r w:rsidRPr="002C4067">
              <w:rPr>
                <w:iCs/>
              </w:rPr>
              <w:t>10</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686584FB" w14:textId="2D49E975" w:rsidR="00900E2D" w:rsidRPr="002C4067" w:rsidRDefault="00900E2D" w:rsidP="00E34AEA">
            <w:pPr>
              <w:pStyle w:val="ad"/>
              <w:rPr>
                <w:iCs/>
              </w:rPr>
            </w:pPr>
            <w:r w:rsidRPr="002C4067">
              <w:rPr>
                <w:iCs/>
              </w:rPr>
              <w:t xml:space="preserve">Предприятия общественного питания для приготовления </w:t>
            </w:r>
            <w:r w:rsidR="00E34AEA" w:rsidRPr="002C4067">
              <w:rPr>
                <w:iCs/>
              </w:rPr>
              <w:t>пищи,</w:t>
            </w:r>
            <w:r w:rsidRPr="002C4067">
              <w:rPr>
                <w:iCs/>
              </w:rPr>
              <w:t xml:space="preserve"> реализуемой в обеденном зале</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9AB80AE" w14:textId="77777777" w:rsidR="00900E2D" w:rsidRPr="002C4067" w:rsidRDefault="00900E2D" w:rsidP="00E34AEA">
            <w:pPr>
              <w:pStyle w:val="ad"/>
              <w:rPr>
                <w:iCs/>
              </w:rPr>
            </w:pPr>
            <w:r w:rsidRPr="002C4067">
              <w:rPr>
                <w:iCs/>
              </w:rPr>
              <w:t>1 посетитель</w:t>
            </w:r>
          </w:p>
        </w:tc>
        <w:tc>
          <w:tcPr>
            <w:tcW w:w="1220" w:type="dxa"/>
            <w:tcBorders>
              <w:top w:val="nil"/>
              <w:left w:val="single" w:sz="4" w:space="0" w:color="auto"/>
              <w:bottom w:val="single" w:sz="4" w:space="0" w:color="auto"/>
              <w:right w:val="single" w:sz="4" w:space="0" w:color="auto"/>
            </w:tcBorders>
            <w:shd w:val="clear" w:color="auto" w:fill="auto"/>
            <w:vAlign w:val="center"/>
            <w:hideMark/>
          </w:tcPr>
          <w:p w14:paraId="63745179" w14:textId="77777777" w:rsidR="00900E2D" w:rsidRPr="002C4067" w:rsidRDefault="00900E2D" w:rsidP="00E34AEA">
            <w:pPr>
              <w:pStyle w:val="ad"/>
              <w:rPr>
                <w:iCs/>
              </w:rPr>
            </w:pPr>
            <w:r w:rsidRPr="002C4067">
              <w:rPr>
                <w:iCs/>
              </w:rPr>
              <w:t>12</w:t>
            </w:r>
          </w:p>
        </w:tc>
        <w:tc>
          <w:tcPr>
            <w:tcW w:w="1752" w:type="dxa"/>
            <w:tcBorders>
              <w:top w:val="nil"/>
              <w:left w:val="single" w:sz="4" w:space="0" w:color="auto"/>
              <w:bottom w:val="single" w:sz="4" w:space="0" w:color="auto"/>
              <w:right w:val="single" w:sz="4" w:space="0" w:color="auto"/>
            </w:tcBorders>
            <w:shd w:val="clear" w:color="auto" w:fill="auto"/>
            <w:vAlign w:val="center"/>
            <w:hideMark/>
          </w:tcPr>
          <w:p w14:paraId="00668CFE" w14:textId="77777777" w:rsidR="00900E2D" w:rsidRPr="002C4067" w:rsidRDefault="00900E2D" w:rsidP="00E34AEA">
            <w:pPr>
              <w:pStyle w:val="ad"/>
              <w:rPr>
                <w:iCs/>
              </w:rPr>
            </w:pPr>
            <w:r w:rsidRPr="002C4067">
              <w:rPr>
                <w:iCs/>
              </w:rPr>
              <w:t>10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93B8D50" w14:textId="77777777" w:rsidR="00900E2D" w:rsidRPr="002C4067" w:rsidRDefault="00900E2D" w:rsidP="00E34AEA">
            <w:pPr>
              <w:pStyle w:val="ad"/>
              <w:rPr>
                <w:iCs/>
              </w:rPr>
            </w:pPr>
            <w:r w:rsidRPr="002C4067">
              <w:rPr>
                <w:iCs/>
              </w:rPr>
              <w:t>3,2</w:t>
            </w:r>
          </w:p>
        </w:tc>
      </w:tr>
      <w:tr w:rsidR="005B273F" w:rsidRPr="002C4067" w14:paraId="6849F8B8"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032C07E9" w14:textId="77777777" w:rsidR="00900E2D" w:rsidRPr="002C4067" w:rsidRDefault="00900E2D" w:rsidP="00E34AEA">
            <w:pPr>
              <w:pStyle w:val="ad"/>
              <w:rPr>
                <w:iCs/>
              </w:rPr>
            </w:pPr>
            <w:r w:rsidRPr="002C4067">
              <w:rPr>
                <w:iCs/>
              </w:rPr>
              <w:t>11</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4B382FB7" w14:textId="77777777" w:rsidR="00900E2D" w:rsidRPr="002C4067" w:rsidRDefault="00900E2D" w:rsidP="00E34AEA">
            <w:pPr>
              <w:pStyle w:val="ad"/>
              <w:rPr>
                <w:iCs/>
              </w:rPr>
            </w:pPr>
            <w:r w:rsidRPr="002C4067">
              <w:rPr>
                <w:iCs/>
              </w:rPr>
              <w:t>Магазины продовольственные</w:t>
            </w:r>
          </w:p>
        </w:tc>
        <w:tc>
          <w:tcPr>
            <w:tcW w:w="1134" w:type="dxa"/>
            <w:tcBorders>
              <w:top w:val="nil"/>
              <w:left w:val="nil"/>
              <w:bottom w:val="single" w:sz="4" w:space="0" w:color="auto"/>
              <w:right w:val="single" w:sz="4" w:space="0" w:color="auto"/>
            </w:tcBorders>
            <w:shd w:val="clear" w:color="auto" w:fill="auto"/>
            <w:vAlign w:val="center"/>
            <w:hideMark/>
          </w:tcPr>
          <w:p w14:paraId="458B508E" w14:textId="77777777" w:rsidR="00900E2D" w:rsidRPr="002C4067" w:rsidRDefault="00900E2D" w:rsidP="00E34AEA">
            <w:pPr>
              <w:pStyle w:val="ad"/>
              <w:rPr>
                <w:iCs/>
              </w:rPr>
            </w:pPr>
            <w:r w:rsidRPr="002C4067">
              <w:rPr>
                <w:iCs/>
              </w:rPr>
              <w:t>1 работающий</w:t>
            </w:r>
          </w:p>
        </w:tc>
        <w:tc>
          <w:tcPr>
            <w:tcW w:w="1220" w:type="dxa"/>
            <w:tcBorders>
              <w:top w:val="nil"/>
              <w:left w:val="nil"/>
              <w:bottom w:val="single" w:sz="4" w:space="0" w:color="auto"/>
              <w:right w:val="single" w:sz="4" w:space="0" w:color="auto"/>
            </w:tcBorders>
            <w:shd w:val="clear" w:color="auto" w:fill="auto"/>
            <w:vAlign w:val="center"/>
            <w:hideMark/>
          </w:tcPr>
          <w:p w14:paraId="0C9E3699" w14:textId="77777777" w:rsidR="00900E2D" w:rsidRPr="002C4067" w:rsidRDefault="00900E2D" w:rsidP="00E34AEA">
            <w:pPr>
              <w:pStyle w:val="ad"/>
              <w:rPr>
                <w:iCs/>
              </w:rPr>
            </w:pPr>
            <w:r w:rsidRPr="002C4067">
              <w:rPr>
                <w:iCs/>
              </w:rPr>
              <w:t>12</w:t>
            </w:r>
          </w:p>
        </w:tc>
        <w:tc>
          <w:tcPr>
            <w:tcW w:w="1752" w:type="dxa"/>
            <w:tcBorders>
              <w:top w:val="nil"/>
              <w:left w:val="nil"/>
              <w:bottom w:val="single" w:sz="4" w:space="0" w:color="auto"/>
              <w:right w:val="single" w:sz="4" w:space="0" w:color="auto"/>
            </w:tcBorders>
            <w:shd w:val="clear" w:color="auto" w:fill="auto"/>
            <w:vAlign w:val="center"/>
            <w:hideMark/>
          </w:tcPr>
          <w:p w14:paraId="2CA14B59" w14:textId="77777777" w:rsidR="00900E2D" w:rsidRPr="002C4067" w:rsidRDefault="00900E2D" w:rsidP="00E34AEA">
            <w:pPr>
              <w:pStyle w:val="ad"/>
              <w:rPr>
                <w:iCs/>
              </w:rPr>
            </w:pPr>
            <w:r w:rsidRPr="002C4067">
              <w:rPr>
                <w:iCs/>
              </w:rPr>
              <w:t>30</w:t>
            </w:r>
          </w:p>
        </w:tc>
        <w:tc>
          <w:tcPr>
            <w:tcW w:w="0" w:type="auto"/>
            <w:tcBorders>
              <w:top w:val="nil"/>
              <w:left w:val="nil"/>
              <w:bottom w:val="single" w:sz="4" w:space="0" w:color="auto"/>
              <w:right w:val="single" w:sz="4" w:space="0" w:color="auto"/>
            </w:tcBorders>
            <w:shd w:val="clear" w:color="auto" w:fill="auto"/>
            <w:vAlign w:val="center"/>
            <w:hideMark/>
          </w:tcPr>
          <w:p w14:paraId="42D45EE9" w14:textId="77777777" w:rsidR="00900E2D" w:rsidRPr="002C4067" w:rsidRDefault="00900E2D" w:rsidP="00E34AEA">
            <w:pPr>
              <w:pStyle w:val="ad"/>
              <w:rPr>
                <w:iCs/>
              </w:rPr>
            </w:pPr>
            <w:r w:rsidRPr="002C4067">
              <w:rPr>
                <w:iCs/>
              </w:rPr>
              <w:t>1,1</w:t>
            </w:r>
          </w:p>
        </w:tc>
      </w:tr>
      <w:tr w:rsidR="005B273F" w:rsidRPr="002C4067" w14:paraId="2CD85A84"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78D79025" w14:textId="77777777" w:rsidR="00900E2D" w:rsidRPr="002C4067" w:rsidRDefault="00900E2D" w:rsidP="00E34AEA">
            <w:pPr>
              <w:pStyle w:val="ad"/>
              <w:rPr>
                <w:iCs/>
              </w:rPr>
            </w:pPr>
            <w:r w:rsidRPr="002C4067">
              <w:rPr>
                <w:iCs/>
              </w:rPr>
              <w:t>12</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00C1CB77" w14:textId="77777777" w:rsidR="00900E2D" w:rsidRPr="002C4067" w:rsidRDefault="00900E2D" w:rsidP="00E34AEA">
            <w:pPr>
              <w:pStyle w:val="ad"/>
              <w:rPr>
                <w:iCs/>
              </w:rPr>
            </w:pPr>
            <w:r w:rsidRPr="002C4067">
              <w:rPr>
                <w:iCs/>
              </w:rPr>
              <w:t>Магазины промтоварные</w:t>
            </w:r>
          </w:p>
        </w:tc>
        <w:tc>
          <w:tcPr>
            <w:tcW w:w="1134" w:type="dxa"/>
            <w:tcBorders>
              <w:top w:val="nil"/>
              <w:left w:val="nil"/>
              <w:bottom w:val="single" w:sz="4" w:space="0" w:color="auto"/>
              <w:right w:val="single" w:sz="4" w:space="0" w:color="auto"/>
            </w:tcBorders>
            <w:shd w:val="clear" w:color="auto" w:fill="auto"/>
            <w:vAlign w:val="center"/>
            <w:hideMark/>
          </w:tcPr>
          <w:p w14:paraId="25A736A0" w14:textId="77777777" w:rsidR="00900E2D" w:rsidRPr="002C4067" w:rsidRDefault="00900E2D" w:rsidP="00E34AEA">
            <w:pPr>
              <w:pStyle w:val="ad"/>
              <w:rPr>
                <w:iCs/>
              </w:rPr>
            </w:pPr>
            <w:r w:rsidRPr="002C4067">
              <w:rPr>
                <w:iCs/>
              </w:rPr>
              <w:t>То же</w:t>
            </w:r>
          </w:p>
        </w:tc>
        <w:tc>
          <w:tcPr>
            <w:tcW w:w="1220" w:type="dxa"/>
            <w:tcBorders>
              <w:top w:val="nil"/>
              <w:left w:val="nil"/>
              <w:bottom w:val="single" w:sz="4" w:space="0" w:color="auto"/>
              <w:right w:val="single" w:sz="4" w:space="0" w:color="auto"/>
            </w:tcBorders>
            <w:shd w:val="clear" w:color="auto" w:fill="auto"/>
            <w:vAlign w:val="center"/>
            <w:hideMark/>
          </w:tcPr>
          <w:p w14:paraId="1AE759EA" w14:textId="77777777" w:rsidR="00900E2D" w:rsidRPr="002C4067" w:rsidRDefault="00900E2D" w:rsidP="00E34AEA">
            <w:pPr>
              <w:pStyle w:val="ad"/>
              <w:rPr>
                <w:iCs/>
              </w:rPr>
            </w:pPr>
            <w:r w:rsidRPr="002C4067">
              <w:rPr>
                <w:iCs/>
              </w:rPr>
              <w:t>8</w:t>
            </w:r>
          </w:p>
        </w:tc>
        <w:tc>
          <w:tcPr>
            <w:tcW w:w="1752" w:type="dxa"/>
            <w:tcBorders>
              <w:top w:val="nil"/>
              <w:left w:val="nil"/>
              <w:bottom w:val="single" w:sz="4" w:space="0" w:color="auto"/>
              <w:right w:val="single" w:sz="4" w:space="0" w:color="auto"/>
            </w:tcBorders>
            <w:shd w:val="clear" w:color="auto" w:fill="auto"/>
            <w:vAlign w:val="center"/>
            <w:hideMark/>
          </w:tcPr>
          <w:p w14:paraId="3871376B" w14:textId="77777777" w:rsidR="00900E2D" w:rsidRPr="002C4067" w:rsidRDefault="00900E2D" w:rsidP="00E34AEA">
            <w:pPr>
              <w:pStyle w:val="ad"/>
              <w:rPr>
                <w:iCs/>
              </w:rPr>
            </w:pPr>
            <w:r w:rsidRPr="002C4067">
              <w:rPr>
                <w:iCs/>
              </w:rPr>
              <w:t>30</w:t>
            </w:r>
          </w:p>
        </w:tc>
        <w:tc>
          <w:tcPr>
            <w:tcW w:w="0" w:type="auto"/>
            <w:tcBorders>
              <w:top w:val="nil"/>
              <w:left w:val="nil"/>
              <w:bottom w:val="single" w:sz="4" w:space="0" w:color="auto"/>
              <w:right w:val="single" w:sz="4" w:space="0" w:color="auto"/>
            </w:tcBorders>
            <w:shd w:val="clear" w:color="auto" w:fill="auto"/>
            <w:vAlign w:val="center"/>
            <w:hideMark/>
          </w:tcPr>
          <w:p w14:paraId="6A67D80D" w14:textId="77777777" w:rsidR="00900E2D" w:rsidRPr="002C4067" w:rsidRDefault="00900E2D" w:rsidP="00E34AEA">
            <w:pPr>
              <w:pStyle w:val="ad"/>
              <w:rPr>
                <w:iCs/>
              </w:rPr>
            </w:pPr>
            <w:r w:rsidRPr="002C4067">
              <w:rPr>
                <w:iCs/>
              </w:rPr>
              <w:t>0,7</w:t>
            </w:r>
          </w:p>
        </w:tc>
      </w:tr>
    </w:tbl>
    <w:p w14:paraId="03155419" w14:textId="77777777" w:rsidR="00900E2D" w:rsidRPr="002C4067" w:rsidRDefault="00900E2D" w:rsidP="00E34AEA">
      <w:pPr>
        <w:pStyle w:val="ab"/>
      </w:pPr>
      <w:r w:rsidRPr="002C4067">
        <w:t>Примечания:</w:t>
      </w:r>
    </w:p>
    <w:p w14:paraId="6447E3E6" w14:textId="6EBC8CA3" w:rsidR="00213A8B" w:rsidRPr="002C4067" w:rsidRDefault="00E34AEA" w:rsidP="00E34AEA">
      <w:pPr>
        <w:pStyle w:val="ab"/>
      </w:pPr>
      <w:r>
        <w:t xml:space="preserve">- </w:t>
      </w:r>
      <w:r w:rsidR="000F34E7" w:rsidRPr="002C4067">
        <w:t>н</w:t>
      </w:r>
      <w:r w:rsidR="00213A8B" w:rsidRPr="002C4067">
        <w:t>ормы расхода воды установлены для основных потребителей и включают все дополнительные расходы (обслуживающим персоналом, душевыми для обслуживания персонала, посетителя</w:t>
      </w:r>
      <w:r w:rsidR="00900E2D" w:rsidRPr="002C4067">
        <w:t>ми, на уборку помещений и т.п.);</w:t>
      </w:r>
    </w:p>
    <w:p w14:paraId="34FEDDD4" w14:textId="1F382065" w:rsidR="00213A8B" w:rsidRDefault="00E34AEA" w:rsidP="00E34AEA">
      <w:pPr>
        <w:pStyle w:val="ab"/>
      </w:pPr>
      <w:r>
        <w:t xml:space="preserve">- </w:t>
      </w:r>
      <w:r w:rsidR="000F34E7" w:rsidRPr="002C4067">
        <w:t>д</w:t>
      </w:r>
      <w:r w:rsidR="00213A8B" w:rsidRPr="002C4067">
        <w:t>ля водопотребителей гражданских зданий, сооружений и гражданских зданий, сооружений и помещений, не указанных в настоящей таблице, нормы расхода воды следует принимать согласно настоящему приложению для потребителей, аналогичных по характеру водопотребления.</w:t>
      </w:r>
    </w:p>
    <w:p w14:paraId="3090CE61" w14:textId="2B5A11A2" w:rsidR="00A14618" w:rsidRPr="002C4067" w:rsidRDefault="000F34E7" w:rsidP="00E34AEA">
      <w:pPr>
        <w:pStyle w:val="a1"/>
      </w:pPr>
      <w:bookmarkStart w:id="393" w:name="_Toc162259237"/>
      <w:bookmarkStart w:id="394" w:name="_Toc165985123"/>
      <w:bookmarkStart w:id="395" w:name="_Toc197442927"/>
      <w:r w:rsidRPr="002C4067">
        <w:t>П</w:t>
      </w:r>
      <w:r w:rsidR="00274C31" w:rsidRPr="002C4067">
        <w:t xml:space="preserve">рогнозы приростов объемов потребления тепловой энергии (мощности) и теплоносителя с разделением по видам теплопотребления в каждом </w:t>
      </w:r>
      <w:r w:rsidR="00274C31" w:rsidRPr="002C4067">
        <w:lastRenderedPageBreak/>
        <w:t>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393"/>
      <w:bookmarkEnd w:id="394"/>
      <w:bookmarkEnd w:id="395"/>
    </w:p>
    <w:p w14:paraId="3E4A3A34" w14:textId="77777777" w:rsidR="007E7181" w:rsidRPr="002C4067" w:rsidRDefault="00E15079" w:rsidP="00FA1C46">
      <w:pPr>
        <w:pStyle w:val="af8"/>
      </w:pPr>
      <w:r w:rsidRPr="002C4067">
        <w:rPr>
          <w:lang w:eastAsia="ru-RU"/>
        </w:rPr>
        <w:t xml:space="preserve">Планом развития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p>
    <w:p w14:paraId="40A7A3FF" w14:textId="28D5F059" w:rsidR="005E64D8" w:rsidRPr="002C4067" w:rsidRDefault="005E64D8" w:rsidP="00FA1C46">
      <w:pPr>
        <w:pStyle w:val="af8"/>
      </w:pPr>
      <w:r w:rsidRPr="002C4067">
        <w:t xml:space="preserve">Существующая и перспективная тепловая нагрузка источников централизованного теплоснабжения приведена в таблице </w:t>
      </w:r>
      <w:r w:rsidR="00686689">
        <w:t>40</w:t>
      </w:r>
      <w:r w:rsidRPr="002C4067">
        <w:t xml:space="preserve">. Перспективная тепловая нагрузка источников теплоснабжения была рассчитана с учетом планов по реконструкции системы теплоснабжения, рассмотренных в </w:t>
      </w:r>
      <w:r w:rsidR="004F75D3">
        <w:t>разделах</w:t>
      </w:r>
      <w:r w:rsidRPr="002C4067">
        <w:t xml:space="preserve"> 5, 7 и 8 настоящих Обосновывающих материалов.</w:t>
      </w:r>
    </w:p>
    <w:p w14:paraId="372CAC08" w14:textId="6F337BF0" w:rsidR="00866DD0" w:rsidRPr="002C4067" w:rsidRDefault="00B10DA3" w:rsidP="00FB3DF5">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40</w:t>
      </w:r>
      <w:r>
        <w:rPr>
          <w:noProof/>
        </w:rPr>
        <w:fldChar w:fldCharType="end"/>
      </w:r>
      <w:r w:rsidRPr="002C4067">
        <w:t xml:space="preserve"> </w:t>
      </w:r>
      <w:r w:rsidR="00866DD0" w:rsidRPr="002C4067">
        <w:t>- Прогноз суммарного потребления тепловой энергии и прирост спроса на тепловую мощность</w:t>
      </w:r>
      <w:r w:rsidR="00145662" w:rsidRPr="002C4067">
        <w:t>, Гкал/час</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435"/>
        <w:gridCol w:w="3642"/>
        <w:gridCol w:w="739"/>
        <w:gridCol w:w="880"/>
        <w:gridCol w:w="744"/>
        <w:gridCol w:w="739"/>
        <w:gridCol w:w="878"/>
        <w:gridCol w:w="744"/>
        <w:gridCol w:w="746"/>
        <w:gridCol w:w="810"/>
      </w:tblGrid>
      <w:tr w:rsidR="004D6263" w:rsidRPr="004F75D3" w14:paraId="0A85911A" w14:textId="77777777" w:rsidTr="00355A0C">
        <w:trPr>
          <w:cantSplit/>
          <w:tblHeader/>
        </w:trPr>
        <w:tc>
          <w:tcPr>
            <w:tcW w:w="210" w:type="pct"/>
            <w:shd w:val="clear" w:color="auto" w:fill="FFFFFF"/>
            <w:vAlign w:val="center"/>
            <w:hideMark/>
          </w:tcPr>
          <w:p w14:paraId="47D092A3" w14:textId="4589E825" w:rsidR="004D6263" w:rsidRPr="004F75D3" w:rsidRDefault="004D6263" w:rsidP="00355A0C">
            <w:pPr>
              <w:pStyle w:val="ad"/>
              <w:ind w:left="-142" w:right="-109"/>
              <w:rPr>
                <w:b/>
              </w:rPr>
            </w:pPr>
            <w:bookmarkStart w:id="396" w:name="_Hlk197341174"/>
            <w:r w:rsidRPr="004F75D3">
              <w:rPr>
                <w:b/>
              </w:rPr>
              <w:t>п/п</w:t>
            </w:r>
          </w:p>
        </w:tc>
        <w:tc>
          <w:tcPr>
            <w:tcW w:w="1758" w:type="pct"/>
            <w:shd w:val="clear" w:color="auto" w:fill="FFFFFF"/>
            <w:vAlign w:val="center"/>
            <w:hideMark/>
          </w:tcPr>
          <w:p w14:paraId="279647FD" w14:textId="77777777" w:rsidR="004D6263" w:rsidRPr="004F75D3" w:rsidRDefault="004D6263" w:rsidP="00355A0C">
            <w:pPr>
              <w:pStyle w:val="ad"/>
              <w:rPr>
                <w:b/>
              </w:rPr>
            </w:pPr>
            <w:r w:rsidRPr="004F75D3">
              <w:rPr>
                <w:b/>
              </w:rPr>
              <w:t>Котельная</w:t>
            </w:r>
          </w:p>
        </w:tc>
        <w:tc>
          <w:tcPr>
            <w:tcW w:w="357" w:type="pct"/>
            <w:shd w:val="clear" w:color="auto" w:fill="FFFFFF"/>
            <w:vAlign w:val="center"/>
          </w:tcPr>
          <w:p w14:paraId="4B548768" w14:textId="74134617" w:rsidR="004D6263" w:rsidRPr="004F75D3" w:rsidRDefault="004D6263" w:rsidP="00355A0C">
            <w:pPr>
              <w:pStyle w:val="ad"/>
              <w:rPr>
                <w:b/>
              </w:rPr>
            </w:pPr>
            <w:r w:rsidRPr="004F75D3">
              <w:rPr>
                <w:b/>
              </w:rPr>
              <w:t>2024 год</w:t>
            </w:r>
          </w:p>
        </w:tc>
        <w:tc>
          <w:tcPr>
            <w:tcW w:w="425" w:type="pct"/>
            <w:tcBorders>
              <w:top w:val="single" w:sz="8" w:space="0" w:color="auto"/>
              <w:left w:val="single" w:sz="8" w:space="0" w:color="auto"/>
              <w:right w:val="single" w:sz="4" w:space="0" w:color="auto"/>
            </w:tcBorders>
            <w:shd w:val="clear" w:color="auto" w:fill="FFFFFF"/>
            <w:noWrap/>
            <w:vAlign w:val="center"/>
          </w:tcPr>
          <w:p w14:paraId="04DB7A1A" w14:textId="2274E5F4" w:rsidR="004D6263" w:rsidRPr="004F75D3" w:rsidRDefault="004D6263" w:rsidP="00355A0C">
            <w:pPr>
              <w:pStyle w:val="ad"/>
              <w:rPr>
                <w:b/>
              </w:rPr>
            </w:pPr>
            <w:r w:rsidRPr="004F75D3">
              <w:rPr>
                <w:b/>
              </w:rPr>
              <w:t>2025 год</w:t>
            </w:r>
          </w:p>
        </w:tc>
        <w:tc>
          <w:tcPr>
            <w:tcW w:w="359" w:type="pct"/>
            <w:tcBorders>
              <w:top w:val="single" w:sz="8" w:space="0" w:color="auto"/>
              <w:left w:val="single" w:sz="4" w:space="0" w:color="auto"/>
              <w:right w:val="nil"/>
            </w:tcBorders>
            <w:shd w:val="clear" w:color="auto" w:fill="FFFFFF"/>
            <w:vAlign w:val="center"/>
          </w:tcPr>
          <w:p w14:paraId="72E7D856" w14:textId="79A69662" w:rsidR="004D6263" w:rsidRPr="004F75D3" w:rsidRDefault="004D6263" w:rsidP="00355A0C">
            <w:pPr>
              <w:pStyle w:val="ad"/>
              <w:rPr>
                <w:b/>
              </w:rPr>
            </w:pPr>
            <w:r w:rsidRPr="004F75D3">
              <w:rPr>
                <w:b/>
              </w:rPr>
              <w:t>2026 год</w:t>
            </w:r>
          </w:p>
        </w:tc>
        <w:tc>
          <w:tcPr>
            <w:tcW w:w="357" w:type="pct"/>
            <w:tcBorders>
              <w:top w:val="single" w:sz="8" w:space="0" w:color="auto"/>
              <w:left w:val="single" w:sz="8" w:space="0" w:color="auto"/>
              <w:right w:val="single" w:sz="4" w:space="0" w:color="auto"/>
            </w:tcBorders>
            <w:shd w:val="clear" w:color="auto" w:fill="FFFFFF"/>
            <w:vAlign w:val="center"/>
          </w:tcPr>
          <w:p w14:paraId="4363517B" w14:textId="06E41827" w:rsidR="004D6263" w:rsidRPr="004F75D3" w:rsidRDefault="004D6263" w:rsidP="00355A0C">
            <w:pPr>
              <w:pStyle w:val="ad"/>
              <w:rPr>
                <w:b/>
              </w:rPr>
            </w:pPr>
            <w:r w:rsidRPr="004F75D3">
              <w:rPr>
                <w:b/>
              </w:rPr>
              <w:t>2027 год</w:t>
            </w:r>
          </w:p>
        </w:tc>
        <w:tc>
          <w:tcPr>
            <w:tcW w:w="424" w:type="pct"/>
            <w:tcBorders>
              <w:top w:val="single" w:sz="8" w:space="0" w:color="auto"/>
              <w:left w:val="single" w:sz="4" w:space="0" w:color="auto"/>
              <w:right w:val="single" w:sz="4" w:space="0" w:color="auto"/>
            </w:tcBorders>
            <w:shd w:val="clear" w:color="auto" w:fill="FFFFFF"/>
            <w:vAlign w:val="center"/>
          </w:tcPr>
          <w:p w14:paraId="49D4FA61" w14:textId="6783E0FF" w:rsidR="004D6263" w:rsidRPr="004F75D3" w:rsidRDefault="004D6263" w:rsidP="00355A0C">
            <w:pPr>
              <w:pStyle w:val="ad"/>
              <w:rPr>
                <w:b/>
              </w:rPr>
            </w:pPr>
            <w:r w:rsidRPr="004F75D3">
              <w:rPr>
                <w:b/>
              </w:rPr>
              <w:t>202</w:t>
            </w:r>
            <w:r>
              <w:rPr>
                <w:b/>
              </w:rPr>
              <w:t>8</w:t>
            </w:r>
            <w:r w:rsidRPr="004F75D3">
              <w:rPr>
                <w:b/>
              </w:rPr>
              <w:t xml:space="preserve"> год</w:t>
            </w:r>
          </w:p>
        </w:tc>
        <w:tc>
          <w:tcPr>
            <w:tcW w:w="359" w:type="pct"/>
            <w:tcBorders>
              <w:top w:val="single" w:sz="8" w:space="0" w:color="auto"/>
              <w:left w:val="single" w:sz="4" w:space="0" w:color="auto"/>
              <w:right w:val="single" w:sz="8" w:space="0" w:color="auto"/>
            </w:tcBorders>
            <w:shd w:val="clear" w:color="auto" w:fill="FFFFFF"/>
            <w:vAlign w:val="center"/>
          </w:tcPr>
          <w:p w14:paraId="5439A76F" w14:textId="136FF9F5" w:rsidR="004D6263" w:rsidRPr="004F75D3" w:rsidRDefault="004D6263" w:rsidP="00355A0C">
            <w:pPr>
              <w:pStyle w:val="ad"/>
              <w:rPr>
                <w:b/>
              </w:rPr>
            </w:pPr>
            <w:r w:rsidRPr="004F75D3">
              <w:rPr>
                <w:b/>
              </w:rPr>
              <w:t>2029 год</w:t>
            </w:r>
          </w:p>
        </w:tc>
        <w:tc>
          <w:tcPr>
            <w:tcW w:w="360" w:type="pct"/>
            <w:tcBorders>
              <w:top w:val="single" w:sz="8" w:space="0" w:color="auto"/>
              <w:left w:val="single" w:sz="4" w:space="0" w:color="auto"/>
              <w:right w:val="single" w:sz="8" w:space="0" w:color="auto"/>
            </w:tcBorders>
            <w:shd w:val="clear" w:color="auto" w:fill="FFFFFF"/>
            <w:vAlign w:val="center"/>
          </w:tcPr>
          <w:p w14:paraId="42D93FAA" w14:textId="62D678C6" w:rsidR="004D6263" w:rsidRPr="004F75D3" w:rsidRDefault="004D6263" w:rsidP="00355A0C">
            <w:pPr>
              <w:pStyle w:val="ad"/>
              <w:rPr>
                <w:b/>
              </w:rPr>
            </w:pPr>
            <w:r>
              <w:rPr>
                <w:b/>
              </w:rPr>
              <w:t>2030 год</w:t>
            </w:r>
          </w:p>
        </w:tc>
        <w:tc>
          <w:tcPr>
            <w:tcW w:w="391" w:type="pct"/>
            <w:tcBorders>
              <w:top w:val="single" w:sz="8" w:space="0" w:color="auto"/>
              <w:left w:val="single" w:sz="4" w:space="0" w:color="auto"/>
              <w:right w:val="single" w:sz="8" w:space="0" w:color="auto"/>
            </w:tcBorders>
            <w:shd w:val="clear" w:color="auto" w:fill="FFFFFF"/>
            <w:vAlign w:val="center"/>
          </w:tcPr>
          <w:p w14:paraId="236C3DA4" w14:textId="415BA366" w:rsidR="004D6263" w:rsidRPr="004F75D3" w:rsidRDefault="004D6263" w:rsidP="00355A0C">
            <w:pPr>
              <w:pStyle w:val="ad"/>
              <w:rPr>
                <w:b/>
              </w:rPr>
            </w:pPr>
            <w:r w:rsidRPr="004F75D3">
              <w:rPr>
                <w:b/>
              </w:rPr>
              <w:t>203</w:t>
            </w:r>
            <w:r>
              <w:rPr>
                <w:b/>
              </w:rPr>
              <w:t>1</w:t>
            </w:r>
            <w:r w:rsidRPr="004F75D3">
              <w:rPr>
                <w:b/>
              </w:rPr>
              <w:t>-203</w:t>
            </w:r>
            <w:r>
              <w:rPr>
                <w:b/>
              </w:rPr>
              <w:t>5</w:t>
            </w:r>
          </w:p>
        </w:tc>
      </w:tr>
      <w:tr w:rsidR="004D6263" w:rsidRPr="004F75D3" w14:paraId="1A414B3E" w14:textId="5276236B" w:rsidTr="00355A0C">
        <w:trPr>
          <w:cantSplit/>
        </w:trPr>
        <w:tc>
          <w:tcPr>
            <w:tcW w:w="210" w:type="pct"/>
            <w:shd w:val="clear" w:color="auto" w:fill="FFFFFF"/>
            <w:vAlign w:val="center"/>
            <w:hideMark/>
          </w:tcPr>
          <w:p w14:paraId="411C41BA" w14:textId="77777777" w:rsidR="004D6263" w:rsidRPr="004F75D3" w:rsidRDefault="004D6263" w:rsidP="00355A0C">
            <w:pPr>
              <w:pStyle w:val="ad"/>
            </w:pPr>
            <w:r w:rsidRPr="004F75D3">
              <w:t>1</w:t>
            </w:r>
          </w:p>
        </w:tc>
        <w:tc>
          <w:tcPr>
            <w:tcW w:w="1758" w:type="pct"/>
            <w:tcBorders>
              <w:top w:val="single" w:sz="4" w:space="0" w:color="auto"/>
              <w:left w:val="single" w:sz="4" w:space="0" w:color="auto"/>
              <w:bottom w:val="single" w:sz="4" w:space="0" w:color="auto"/>
              <w:right w:val="single" w:sz="4" w:space="0" w:color="auto"/>
            </w:tcBorders>
            <w:shd w:val="clear" w:color="auto" w:fill="auto"/>
            <w:vAlign w:val="center"/>
          </w:tcPr>
          <w:p w14:paraId="741247A5" w14:textId="055A0F0A" w:rsidR="004D6263" w:rsidRPr="004F75D3" w:rsidRDefault="004D6263" w:rsidP="00355A0C">
            <w:pPr>
              <w:pStyle w:val="ad"/>
            </w:pPr>
            <w:r>
              <w:rPr>
                <w:rFonts w:eastAsia="Times New Roman"/>
                <w:color w:val="000000"/>
                <w:lang w:eastAsia="ru-RU"/>
              </w:rPr>
              <w:t>Котельная № 1 ул. Ярославская,1а</w:t>
            </w:r>
          </w:p>
        </w:tc>
        <w:tc>
          <w:tcPr>
            <w:tcW w:w="357" w:type="pct"/>
            <w:tcBorders>
              <w:top w:val="nil"/>
              <w:left w:val="nil"/>
              <w:bottom w:val="single" w:sz="8" w:space="0" w:color="auto"/>
              <w:right w:val="single" w:sz="8" w:space="0" w:color="auto"/>
            </w:tcBorders>
            <w:shd w:val="clear" w:color="auto" w:fill="auto"/>
            <w:vAlign w:val="center"/>
          </w:tcPr>
          <w:p w14:paraId="7C53854A" w14:textId="04555DD3" w:rsidR="004D6263" w:rsidRPr="004F75D3" w:rsidRDefault="004D6263" w:rsidP="00355A0C">
            <w:pPr>
              <w:pStyle w:val="ad"/>
            </w:pPr>
            <w:r>
              <w:rPr>
                <w:color w:val="000000"/>
                <w:szCs w:val="22"/>
              </w:rPr>
              <w:t>1,185</w:t>
            </w:r>
          </w:p>
        </w:tc>
        <w:tc>
          <w:tcPr>
            <w:tcW w:w="425" w:type="pct"/>
            <w:tcBorders>
              <w:top w:val="nil"/>
              <w:left w:val="nil"/>
              <w:bottom w:val="single" w:sz="8" w:space="0" w:color="auto"/>
              <w:right w:val="single" w:sz="8" w:space="0" w:color="auto"/>
            </w:tcBorders>
            <w:shd w:val="clear" w:color="auto" w:fill="auto"/>
            <w:noWrap/>
            <w:vAlign w:val="center"/>
          </w:tcPr>
          <w:p w14:paraId="2B2D6DEE" w14:textId="6053D826" w:rsidR="004D6263" w:rsidRPr="004F75D3" w:rsidRDefault="004D6263" w:rsidP="00355A0C">
            <w:pPr>
              <w:pStyle w:val="ad"/>
            </w:pPr>
            <w:r>
              <w:rPr>
                <w:color w:val="000000"/>
                <w:szCs w:val="22"/>
              </w:rPr>
              <w:t>1,185</w:t>
            </w:r>
          </w:p>
        </w:tc>
        <w:tc>
          <w:tcPr>
            <w:tcW w:w="359" w:type="pct"/>
            <w:tcBorders>
              <w:top w:val="nil"/>
              <w:left w:val="nil"/>
              <w:bottom w:val="single" w:sz="8" w:space="0" w:color="auto"/>
              <w:right w:val="single" w:sz="8" w:space="0" w:color="auto"/>
            </w:tcBorders>
            <w:shd w:val="clear" w:color="auto" w:fill="auto"/>
            <w:vAlign w:val="center"/>
          </w:tcPr>
          <w:p w14:paraId="08DF1BA8" w14:textId="619FC4CF" w:rsidR="004D6263" w:rsidRPr="004F75D3" w:rsidRDefault="004D6263" w:rsidP="00355A0C">
            <w:pPr>
              <w:pStyle w:val="ad"/>
            </w:pPr>
            <w:r>
              <w:rPr>
                <w:color w:val="000000"/>
                <w:szCs w:val="22"/>
              </w:rPr>
              <w:t>1,185</w:t>
            </w:r>
          </w:p>
        </w:tc>
        <w:tc>
          <w:tcPr>
            <w:tcW w:w="357" w:type="pct"/>
            <w:tcBorders>
              <w:top w:val="nil"/>
              <w:left w:val="nil"/>
              <w:bottom w:val="single" w:sz="8" w:space="0" w:color="auto"/>
              <w:right w:val="single" w:sz="8" w:space="0" w:color="auto"/>
            </w:tcBorders>
            <w:shd w:val="clear" w:color="auto" w:fill="auto"/>
            <w:vAlign w:val="center"/>
          </w:tcPr>
          <w:p w14:paraId="7234A77D" w14:textId="57EBE260" w:rsidR="004D6263" w:rsidRPr="004F75D3" w:rsidRDefault="004D6263" w:rsidP="00355A0C">
            <w:pPr>
              <w:pStyle w:val="ad"/>
            </w:pPr>
            <w:r>
              <w:rPr>
                <w:color w:val="000000"/>
                <w:szCs w:val="22"/>
              </w:rPr>
              <w:t>1,185</w:t>
            </w:r>
          </w:p>
        </w:tc>
        <w:tc>
          <w:tcPr>
            <w:tcW w:w="424" w:type="pct"/>
            <w:tcBorders>
              <w:top w:val="nil"/>
              <w:left w:val="nil"/>
              <w:bottom w:val="single" w:sz="8" w:space="0" w:color="auto"/>
              <w:right w:val="single" w:sz="8" w:space="0" w:color="auto"/>
            </w:tcBorders>
            <w:shd w:val="clear" w:color="auto" w:fill="auto"/>
            <w:vAlign w:val="center"/>
          </w:tcPr>
          <w:p w14:paraId="3F795232" w14:textId="0F585E23" w:rsidR="004D6263" w:rsidRDefault="004D6263" w:rsidP="00355A0C">
            <w:pPr>
              <w:pStyle w:val="ad"/>
              <w:rPr>
                <w:color w:val="000000"/>
                <w:szCs w:val="22"/>
              </w:rPr>
            </w:pPr>
            <w:r>
              <w:rPr>
                <w:color w:val="000000"/>
                <w:szCs w:val="22"/>
              </w:rPr>
              <w:t>1,185</w:t>
            </w:r>
          </w:p>
        </w:tc>
        <w:tc>
          <w:tcPr>
            <w:tcW w:w="359" w:type="pct"/>
            <w:tcBorders>
              <w:top w:val="nil"/>
              <w:left w:val="nil"/>
              <w:bottom w:val="single" w:sz="8" w:space="0" w:color="auto"/>
              <w:right w:val="single" w:sz="8" w:space="0" w:color="auto"/>
            </w:tcBorders>
            <w:shd w:val="clear" w:color="auto" w:fill="auto"/>
            <w:vAlign w:val="center"/>
          </w:tcPr>
          <w:p w14:paraId="690A4DBC" w14:textId="04F9B0BD" w:rsidR="004D6263" w:rsidRPr="004F75D3" w:rsidRDefault="004D6263" w:rsidP="00355A0C">
            <w:pPr>
              <w:pStyle w:val="ad"/>
            </w:pPr>
            <w:r>
              <w:rPr>
                <w:color w:val="000000"/>
                <w:szCs w:val="22"/>
              </w:rPr>
              <w:t>1,185</w:t>
            </w:r>
          </w:p>
        </w:tc>
        <w:tc>
          <w:tcPr>
            <w:tcW w:w="360" w:type="pct"/>
            <w:tcBorders>
              <w:top w:val="nil"/>
              <w:left w:val="nil"/>
              <w:bottom w:val="single" w:sz="8" w:space="0" w:color="auto"/>
              <w:right w:val="single" w:sz="8" w:space="0" w:color="auto"/>
            </w:tcBorders>
            <w:shd w:val="clear" w:color="auto" w:fill="auto"/>
            <w:vAlign w:val="center"/>
          </w:tcPr>
          <w:p w14:paraId="4B5511B8" w14:textId="1CEA04A2" w:rsidR="004D6263" w:rsidRPr="004F75D3" w:rsidRDefault="004D6263" w:rsidP="00355A0C">
            <w:pPr>
              <w:pStyle w:val="ad"/>
            </w:pPr>
            <w:r>
              <w:rPr>
                <w:color w:val="000000"/>
                <w:szCs w:val="22"/>
              </w:rPr>
              <w:t>1,185</w:t>
            </w:r>
          </w:p>
        </w:tc>
        <w:tc>
          <w:tcPr>
            <w:tcW w:w="391" w:type="pct"/>
            <w:tcBorders>
              <w:top w:val="nil"/>
              <w:left w:val="nil"/>
              <w:bottom w:val="single" w:sz="8" w:space="0" w:color="auto"/>
              <w:right w:val="single" w:sz="8" w:space="0" w:color="auto"/>
            </w:tcBorders>
            <w:shd w:val="clear" w:color="auto" w:fill="auto"/>
            <w:vAlign w:val="center"/>
          </w:tcPr>
          <w:p w14:paraId="19959351" w14:textId="6C073F26" w:rsidR="004D6263" w:rsidRPr="004F75D3" w:rsidRDefault="004D6263" w:rsidP="00355A0C">
            <w:pPr>
              <w:pStyle w:val="ad"/>
            </w:pPr>
            <w:r>
              <w:rPr>
                <w:color w:val="000000"/>
                <w:szCs w:val="22"/>
              </w:rPr>
              <w:t>1,185</w:t>
            </w:r>
          </w:p>
        </w:tc>
      </w:tr>
      <w:tr w:rsidR="004D6263" w:rsidRPr="004F75D3" w14:paraId="259740A0" w14:textId="01BE4F39" w:rsidTr="00355A0C">
        <w:trPr>
          <w:cantSplit/>
        </w:trPr>
        <w:tc>
          <w:tcPr>
            <w:tcW w:w="210" w:type="pct"/>
            <w:shd w:val="clear" w:color="auto" w:fill="FFFFFF"/>
            <w:vAlign w:val="center"/>
          </w:tcPr>
          <w:p w14:paraId="2E491256" w14:textId="4CAF095F" w:rsidR="004D6263" w:rsidRPr="004F75D3" w:rsidRDefault="004D6263" w:rsidP="00355A0C">
            <w:pPr>
              <w:pStyle w:val="ad"/>
            </w:pPr>
            <w:r>
              <w:t>2</w:t>
            </w:r>
          </w:p>
        </w:tc>
        <w:tc>
          <w:tcPr>
            <w:tcW w:w="1758" w:type="pct"/>
            <w:tcBorders>
              <w:top w:val="single" w:sz="4" w:space="0" w:color="auto"/>
              <w:left w:val="single" w:sz="4" w:space="0" w:color="auto"/>
              <w:bottom w:val="single" w:sz="4" w:space="0" w:color="auto"/>
              <w:right w:val="single" w:sz="4" w:space="0" w:color="auto"/>
            </w:tcBorders>
            <w:shd w:val="clear" w:color="auto" w:fill="auto"/>
            <w:vAlign w:val="center"/>
          </w:tcPr>
          <w:p w14:paraId="44513CD1" w14:textId="7587B75F" w:rsidR="004D6263" w:rsidRPr="0094626F" w:rsidRDefault="004D6263" w:rsidP="00355A0C">
            <w:pPr>
              <w:pStyle w:val="ad"/>
              <w:rPr>
                <w:rFonts w:eastAsia="Times New Roman"/>
                <w:color w:val="000000"/>
                <w:lang w:eastAsia="ru-RU"/>
              </w:rPr>
            </w:pPr>
            <w:r>
              <w:rPr>
                <w:rFonts w:eastAsia="Times New Roman"/>
                <w:color w:val="000000"/>
                <w:lang w:eastAsia="ru-RU"/>
              </w:rPr>
              <w:t xml:space="preserve">БМК </w:t>
            </w:r>
            <w:proofErr w:type="spellStart"/>
            <w:r>
              <w:rPr>
                <w:rFonts w:eastAsia="Times New Roman"/>
                <w:color w:val="000000"/>
                <w:lang w:eastAsia="ru-RU"/>
              </w:rPr>
              <w:t>ул.Социалистическая</w:t>
            </w:r>
            <w:proofErr w:type="spellEnd"/>
            <w:r>
              <w:rPr>
                <w:rFonts w:eastAsia="Times New Roman"/>
                <w:color w:val="000000"/>
                <w:lang w:eastAsia="ru-RU"/>
              </w:rPr>
              <w:t>, 1/2</w:t>
            </w:r>
          </w:p>
        </w:tc>
        <w:tc>
          <w:tcPr>
            <w:tcW w:w="357" w:type="pct"/>
            <w:tcBorders>
              <w:top w:val="nil"/>
              <w:left w:val="nil"/>
              <w:bottom w:val="single" w:sz="8" w:space="0" w:color="auto"/>
              <w:right w:val="single" w:sz="8" w:space="0" w:color="auto"/>
            </w:tcBorders>
            <w:shd w:val="clear" w:color="000000" w:fill="FFFFFF"/>
            <w:vAlign w:val="center"/>
          </w:tcPr>
          <w:p w14:paraId="7B96F404" w14:textId="3FD52D75" w:rsidR="004D6263" w:rsidRPr="0094626F" w:rsidRDefault="004D6263" w:rsidP="00355A0C">
            <w:pPr>
              <w:pStyle w:val="ad"/>
              <w:rPr>
                <w:rFonts w:eastAsia="Times New Roman"/>
                <w:color w:val="000000"/>
                <w:lang w:eastAsia="ru-RU"/>
              </w:rPr>
            </w:pPr>
            <w:r>
              <w:rPr>
                <w:color w:val="000000"/>
                <w:szCs w:val="22"/>
              </w:rPr>
              <w:t>2,410</w:t>
            </w:r>
          </w:p>
        </w:tc>
        <w:tc>
          <w:tcPr>
            <w:tcW w:w="425" w:type="pct"/>
            <w:tcBorders>
              <w:top w:val="nil"/>
              <w:left w:val="nil"/>
              <w:bottom w:val="single" w:sz="8" w:space="0" w:color="auto"/>
              <w:right w:val="single" w:sz="8" w:space="0" w:color="auto"/>
            </w:tcBorders>
            <w:shd w:val="clear" w:color="000000" w:fill="FFFFFF"/>
            <w:noWrap/>
            <w:vAlign w:val="center"/>
          </w:tcPr>
          <w:p w14:paraId="691C3257" w14:textId="09072AA4" w:rsidR="004D6263" w:rsidRPr="0094626F" w:rsidRDefault="004D6263" w:rsidP="00355A0C">
            <w:pPr>
              <w:pStyle w:val="ad"/>
              <w:rPr>
                <w:rFonts w:eastAsia="Times New Roman"/>
                <w:color w:val="000000"/>
                <w:lang w:eastAsia="ru-RU"/>
              </w:rPr>
            </w:pPr>
            <w:r>
              <w:rPr>
                <w:color w:val="000000"/>
                <w:szCs w:val="22"/>
              </w:rPr>
              <w:t>2,410</w:t>
            </w:r>
          </w:p>
        </w:tc>
        <w:tc>
          <w:tcPr>
            <w:tcW w:w="359" w:type="pct"/>
            <w:tcBorders>
              <w:top w:val="nil"/>
              <w:left w:val="nil"/>
              <w:bottom w:val="single" w:sz="8" w:space="0" w:color="auto"/>
              <w:right w:val="single" w:sz="8" w:space="0" w:color="auto"/>
            </w:tcBorders>
            <w:shd w:val="clear" w:color="000000" w:fill="FFFFFF"/>
            <w:vAlign w:val="center"/>
          </w:tcPr>
          <w:p w14:paraId="79C41B3A" w14:textId="345E8B6F" w:rsidR="004D6263" w:rsidRPr="0094626F" w:rsidRDefault="004D6263" w:rsidP="00355A0C">
            <w:pPr>
              <w:pStyle w:val="ad"/>
              <w:rPr>
                <w:rFonts w:eastAsia="Times New Roman"/>
                <w:color w:val="000000"/>
                <w:lang w:eastAsia="ru-RU"/>
              </w:rPr>
            </w:pPr>
            <w:r>
              <w:rPr>
                <w:color w:val="000000"/>
                <w:szCs w:val="22"/>
              </w:rPr>
              <w:t>2,410</w:t>
            </w:r>
          </w:p>
        </w:tc>
        <w:tc>
          <w:tcPr>
            <w:tcW w:w="357" w:type="pct"/>
            <w:tcBorders>
              <w:top w:val="nil"/>
              <w:left w:val="nil"/>
              <w:bottom w:val="single" w:sz="8" w:space="0" w:color="auto"/>
              <w:right w:val="single" w:sz="8" w:space="0" w:color="auto"/>
            </w:tcBorders>
            <w:shd w:val="clear" w:color="000000" w:fill="FFFFFF"/>
            <w:vAlign w:val="center"/>
          </w:tcPr>
          <w:p w14:paraId="7355884A" w14:textId="74E8CD7B" w:rsidR="004D6263" w:rsidRPr="0094626F" w:rsidRDefault="004D6263" w:rsidP="00355A0C">
            <w:pPr>
              <w:pStyle w:val="ad"/>
              <w:rPr>
                <w:rFonts w:eastAsia="Times New Roman"/>
                <w:color w:val="000000"/>
                <w:lang w:eastAsia="ru-RU"/>
              </w:rPr>
            </w:pPr>
            <w:r>
              <w:rPr>
                <w:color w:val="000000"/>
                <w:szCs w:val="22"/>
              </w:rPr>
              <w:t>2,410</w:t>
            </w:r>
          </w:p>
        </w:tc>
        <w:tc>
          <w:tcPr>
            <w:tcW w:w="424" w:type="pct"/>
            <w:tcBorders>
              <w:top w:val="nil"/>
              <w:left w:val="nil"/>
              <w:bottom w:val="single" w:sz="8" w:space="0" w:color="auto"/>
              <w:right w:val="single" w:sz="8" w:space="0" w:color="auto"/>
            </w:tcBorders>
            <w:shd w:val="clear" w:color="000000" w:fill="FFFFFF"/>
            <w:vAlign w:val="center"/>
          </w:tcPr>
          <w:p w14:paraId="0D774497" w14:textId="38E83110" w:rsidR="004D6263" w:rsidRDefault="004D6263" w:rsidP="00355A0C">
            <w:pPr>
              <w:pStyle w:val="ad"/>
              <w:rPr>
                <w:color w:val="000000"/>
                <w:szCs w:val="22"/>
              </w:rPr>
            </w:pPr>
            <w:r>
              <w:rPr>
                <w:color w:val="000000"/>
                <w:szCs w:val="22"/>
              </w:rPr>
              <w:t>2,297</w:t>
            </w:r>
          </w:p>
        </w:tc>
        <w:tc>
          <w:tcPr>
            <w:tcW w:w="359" w:type="pct"/>
            <w:tcBorders>
              <w:top w:val="nil"/>
              <w:left w:val="nil"/>
              <w:bottom w:val="single" w:sz="8" w:space="0" w:color="auto"/>
              <w:right w:val="single" w:sz="8" w:space="0" w:color="auto"/>
            </w:tcBorders>
            <w:shd w:val="clear" w:color="000000" w:fill="FFFFFF"/>
            <w:vAlign w:val="center"/>
          </w:tcPr>
          <w:p w14:paraId="335A616A" w14:textId="5C0999E6" w:rsidR="004D6263" w:rsidRPr="0094626F" w:rsidRDefault="004D6263" w:rsidP="00355A0C">
            <w:pPr>
              <w:pStyle w:val="ad"/>
              <w:rPr>
                <w:rFonts w:eastAsia="Times New Roman"/>
                <w:color w:val="000000"/>
                <w:lang w:eastAsia="ru-RU"/>
              </w:rPr>
            </w:pPr>
            <w:r>
              <w:rPr>
                <w:color w:val="000000"/>
                <w:szCs w:val="22"/>
              </w:rPr>
              <w:t>2,297</w:t>
            </w:r>
          </w:p>
        </w:tc>
        <w:tc>
          <w:tcPr>
            <w:tcW w:w="360" w:type="pct"/>
            <w:tcBorders>
              <w:top w:val="nil"/>
              <w:left w:val="nil"/>
              <w:bottom w:val="single" w:sz="8" w:space="0" w:color="auto"/>
              <w:right w:val="single" w:sz="8" w:space="0" w:color="auto"/>
            </w:tcBorders>
            <w:shd w:val="clear" w:color="auto" w:fill="auto"/>
            <w:vAlign w:val="center"/>
          </w:tcPr>
          <w:p w14:paraId="2D57F3F4" w14:textId="054E7A26" w:rsidR="004D6263" w:rsidRPr="0094626F" w:rsidRDefault="004D6263" w:rsidP="00355A0C">
            <w:pPr>
              <w:pStyle w:val="ad"/>
              <w:rPr>
                <w:rFonts w:eastAsia="Times New Roman"/>
                <w:color w:val="000000"/>
                <w:lang w:eastAsia="ru-RU"/>
              </w:rPr>
            </w:pPr>
            <w:r>
              <w:rPr>
                <w:color w:val="000000"/>
                <w:szCs w:val="22"/>
              </w:rPr>
              <w:t>2,297</w:t>
            </w:r>
          </w:p>
        </w:tc>
        <w:tc>
          <w:tcPr>
            <w:tcW w:w="391" w:type="pct"/>
            <w:tcBorders>
              <w:top w:val="nil"/>
              <w:left w:val="nil"/>
              <w:bottom w:val="single" w:sz="8" w:space="0" w:color="auto"/>
              <w:right w:val="single" w:sz="8" w:space="0" w:color="auto"/>
            </w:tcBorders>
            <w:shd w:val="clear" w:color="auto" w:fill="auto"/>
            <w:vAlign w:val="center"/>
          </w:tcPr>
          <w:p w14:paraId="2236A651" w14:textId="4A0CF281" w:rsidR="004D6263" w:rsidRPr="0094626F" w:rsidRDefault="004D6263" w:rsidP="00355A0C">
            <w:pPr>
              <w:pStyle w:val="ad"/>
              <w:rPr>
                <w:rFonts w:eastAsia="Times New Roman"/>
                <w:color w:val="000000"/>
                <w:lang w:eastAsia="ru-RU"/>
              </w:rPr>
            </w:pPr>
            <w:r>
              <w:rPr>
                <w:color w:val="000000"/>
                <w:szCs w:val="22"/>
              </w:rPr>
              <w:t>2,297</w:t>
            </w:r>
          </w:p>
        </w:tc>
      </w:tr>
      <w:bookmarkEnd w:id="396"/>
    </w:tbl>
    <w:p w14:paraId="62DDD5AD" w14:textId="77777777" w:rsidR="00FC2231" w:rsidRDefault="00FC2231"/>
    <w:p w14:paraId="45BD2DDB" w14:textId="77777777" w:rsidR="005C0517" w:rsidRPr="002C4067" w:rsidRDefault="00866DD0" w:rsidP="00FA1C46">
      <w:pPr>
        <w:pStyle w:val="af8"/>
      </w:pPr>
      <w:r w:rsidRPr="002C4067">
        <w:t>Прогноз приростов объемов потребления теплоносителя рассмотрен в Главе 6 Обосновывающих материалов.</w:t>
      </w:r>
    </w:p>
    <w:p w14:paraId="0594F86A" w14:textId="48FD4BF3" w:rsidR="00027782" w:rsidRPr="002C4067" w:rsidRDefault="00F8193E" w:rsidP="004F75D3">
      <w:pPr>
        <w:pStyle w:val="a1"/>
      </w:pPr>
      <w:bookmarkStart w:id="397" w:name="_Toc162259238"/>
      <w:bookmarkStart w:id="398" w:name="_Toc165985124"/>
      <w:bookmarkStart w:id="399" w:name="_Toc197442928"/>
      <w:r w:rsidRPr="002C4067">
        <w:t>П</w:t>
      </w:r>
      <w:r w:rsidR="00274C31" w:rsidRPr="002C4067">
        <w:t>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397"/>
      <w:bookmarkEnd w:id="398"/>
      <w:bookmarkEnd w:id="399"/>
    </w:p>
    <w:p w14:paraId="3F0AA36B" w14:textId="77777777" w:rsidR="00E15079" w:rsidRPr="002C4067" w:rsidRDefault="00E15079" w:rsidP="00FA1C46">
      <w:pPr>
        <w:pStyle w:val="af8"/>
      </w:pPr>
      <w:r w:rsidRPr="002C4067">
        <w:t xml:space="preserve">Для отопления и горячего водоснабжения индивидуальных домов </w:t>
      </w:r>
      <w:r w:rsidR="00725906" w:rsidRPr="002C4067">
        <w:t xml:space="preserve">рекомендуется </w:t>
      </w:r>
      <w:r w:rsidRPr="002C4067">
        <w:t>применение индивидуальных двухконтурных котлов, работающих</w:t>
      </w:r>
      <w:r w:rsidR="005677AB">
        <w:t xml:space="preserve"> на</w:t>
      </w:r>
      <w:r w:rsidR="00092887" w:rsidRPr="002C4067">
        <w:t xml:space="preserve"> твердом</w:t>
      </w:r>
      <w:r w:rsidRPr="002C4067">
        <w:t xml:space="preserve">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w:t>
      </w:r>
      <w:r w:rsidR="00134975" w:rsidRPr="002C4067">
        <w:t>итальные вложения по их прокладке.</w:t>
      </w:r>
    </w:p>
    <w:p w14:paraId="162C2075" w14:textId="77777777" w:rsidR="00E15079" w:rsidRPr="002C4067" w:rsidRDefault="00E15079" w:rsidP="00FA1C46">
      <w:pPr>
        <w:pStyle w:val="af8"/>
        <w:rPr>
          <w:rFonts w:eastAsia="Times New Roman"/>
          <w:lang w:eastAsia="ru-RU"/>
        </w:rPr>
      </w:pPr>
      <w:r w:rsidRPr="002C4067">
        <w:t xml:space="preserve">Для теплоснабжения </w:t>
      </w:r>
      <w:r w:rsidR="00092887" w:rsidRPr="002C4067">
        <w:t>зданий (группы зданий)</w:t>
      </w:r>
      <w:r w:rsidRPr="002C4067">
        <w:t xml:space="preserve"> с небольшим теплопотреблением и промышленных объектов рекомендуется использо</w:t>
      </w:r>
      <w:r w:rsidR="00134975" w:rsidRPr="002C4067">
        <w:t>вать автономные источники тепла,</w:t>
      </w:r>
      <w:r w:rsidRPr="002C4067">
        <w:t xml:space="preserve"> </w:t>
      </w:r>
      <w:proofErr w:type="spellStart"/>
      <w:r w:rsidRPr="002C4067">
        <w:t>отдельностоящие</w:t>
      </w:r>
      <w:proofErr w:type="spellEnd"/>
      <w:r w:rsidRPr="002C4067">
        <w:t xml:space="preserve"> и пристроенные </w:t>
      </w:r>
      <w:r w:rsidR="005B0C8D" w:rsidRPr="002C4067">
        <w:t>блочно-модульные котельные малой мощности</w:t>
      </w:r>
      <w:r w:rsidRPr="002C4067">
        <w:t>.</w:t>
      </w:r>
    </w:p>
    <w:p w14:paraId="35E5E127" w14:textId="6D90C52E" w:rsidR="00027782" w:rsidRPr="002C4067" w:rsidRDefault="00F8193E" w:rsidP="004F75D3">
      <w:pPr>
        <w:pStyle w:val="a1"/>
      </w:pPr>
      <w:bookmarkStart w:id="400" w:name="_Toc162259239"/>
      <w:bookmarkStart w:id="401" w:name="_Toc165985125"/>
      <w:bookmarkStart w:id="402" w:name="_Toc197442929"/>
      <w:r w:rsidRPr="005C0517">
        <w:t>П</w:t>
      </w:r>
      <w:r w:rsidR="00274C31" w:rsidRPr="005C0517">
        <w:t>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400"/>
      <w:bookmarkEnd w:id="401"/>
      <w:bookmarkEnd w:id="402"/>
    </w:p>
    <w:p w14:paraId="4EFB54EE" w14:textId="77777777" w:rsidR="005C0517" w:rsidRPr="002C4067" w:rsidRDefault="00E15079" w:rsidP="004C00E6">
      <w:pPr>
        <w:pStyle w:val="af8"/>
        <w:rPr>
          <w:lang w:eastAsia="ru-RU"/>
        </w:rPr>
      </w:pPr>
      <w:bookmarkStart w:id="403" w:name="_Toc33877581"/>
      <w:r w:rsidRPr="002C4067">
        <w:rPr>
          <w:lang w:eastAsia="ru-RU"/>
        </w:rPr>
        <w:lastRenderedPageBreak/>
        <w:t>Перспективное развитие промышленности намечается, в основном, за счет развития и реконструкции существующих предприятий.</w:t>
      </w:r>
    </w:p>
    <w:p w14:paraId="1AF61E68" w14:textId="7075BAE6" w:rsidR="008769FC" w:rsidRPr="002C4067" w:rsidRDefault="008769FC" w:rsidP="004C00E6">
      <w:pPr>
        <w:pStyle w:val="a1"/>
      </w:pPr>
      <w:bookmarkStart w:id="404" w:name="_Toc162259240"/>
      <w:bookmarkStart w:id="405" w:name="_Toc165985126"/>
      <w:bookmarkStart w:id="406" w:name="_Toc197442930"/>
      <w:r w:rsidRPr="002C4067">
        <w:t>Состав изменений</w:t>
      </w:r>
      <w:r w:rsidR="001B0250">
        <w:t>,</w:t>
      </w:r>
      <w:r w:rsidRPr="002C4067">
        <w:t xml:space="preserve"> </w:t>
      </w:r>
      <w:r w:rsidR="00540956" w:rsidRPr="002C4067">
        <w:t>выполненных в доработанной и (или) актуализированной схеме теплоснабжения</w:t>
      </w:r>
      <w:bookmarkEnd w:id="403"/>
      <w:bookmarkEnd w:id="404"/>
      <w:bookmarkEnd w:id="405"/>
      <w:bookmarkEnd w:id="406"/>
    </w:p>
    <w:p w14:paraId="6EF93D7E" w14:textId="0EFE5F70" w:rsidR="00CD1318" w:rsidRPr="002C4067" w:rsidRDefault="00C307B6" w:rsidP="004C00E6">
      <w:pPr>
        <w:pStyle w:val="af8"/>
      </w:pPr>
      <w:r>
        <w:t>При актуализации схемы</w:t>
      </w:r>
      <w:r w:rsidR="00F458F4" w:rsidRPr="002C4067">
        <w:t xml:space="preserve"> теплоснабжения, были произведены расчеты перспективной тепловой нагрузки котельных </w:t>
      </w:r>
      <w:r w:rsidR="00BC6A14" w:rsidRPr="002C4067">
        <w:t xml:space="preserve">в соответствии </w:t>
      </w:r>
      <w:r w:rsidR="00F458F4" w:rsidRPr="002C4067">
        <w:t>с Генеральн</w:t>
      </w:r>
      <w:r w:rsidR="0094626F">
        <w:t>ым</w:t>
      </w:r>
      <w:r w:rsidR="00F458F4" w:rsidRPr="002C4067">
        <w:t xml:space="preserve"> план</w:t>
      </w:r>
      <w:r w:rsidR="0094626F">
        <w:t>ом</w:t>
      </w:r>
      <w:r w:rsidR="00F458F4" w:rsidRPr="002C4067">
        <w:t xml:space="preserve"> развития</w:t>
      </w:r>
      <w:r w:rsidR="00D458C1" w:rsidRPr="002C4067">
        <w:t xml:space="preserve"> </w:t>
      </w:r>
      <w:r w:rsidR="0094626F">
        <w:t>поселения</w:t>
      </w:r>
      <w:r w:rsidR="00F458F4" w:rsidRPr="002C4067">
        <w:t>. А также уточнены сведения по планируемому приросту тепловой нагрузки.</w:t>
      </w:r>
      <w:bookmarkStart w:id="407" w:name="_Toc464212043"/>
      <w:bookmarkStart w:id="408" w:name="_Toc1665659"/>
    </w:p>
    <w:p w14:paraId="6AB8F013" w14:textId="50340C85" w:rsidR="00D31737" w:rsidRPr="002C4067" w:rsidRDefault="00293591" w:rsidP="004C00E6">
      <w:pPr>
        <w:pStyle w:val="af8"/>
        <w:rPr>
          <w:sz w:val="23"/>
          <w:szCs w:val="23"/>
        </w:rPr>
      </w:pPr>
      <w:r>
        <w:t xml:space="preserve">Раздел переработан </w:t>
      </w:r>
      <w:r w:rsidR="00780802" w:rsidRPr="002C4067">
        <w:t>в соответствии с</w:t>
      </w:r>
      <w:r w:rsidR="00D31737" w:rsidRPr="002C4067">
        <w:t xml:space="preserve"> действующей редакцией </w:t>
      </w:r>
      <w:r w:rsidR="00C879D3" w:rsidRPr="002C4067">
        <w:t xml:space="preserve">Постановления Правительства РФ от 22.02.2012 № 154 </w:t>
      </w:r>
      <w:r w:rsidR="00D31737" w:rsidRPr="002C4067">
        <w:t xml:space="preserve"> «О требованиях к схемам теплоснабжения, порядку их </w:t>
      </w:r>
      <w:r w:rsidR="008E4EBE" w:rsidRPr="002C4067">
        <w:t>разработки</w:t>
      </w:r>
      <w:r w:rsidR="00D31737" w:rsidRPr="002C4067">
        <w:t xml:space="preserve"> и утверждения» </w:t>
      </w:r>
      <w:r w:rsidR="00C6704F" w:rsidRPr="002C4067">
        <w:t xml:space="preserve">(в редакции </w:t>
      </w:r>
      <w:r w:rsidR="007010E8" w:rsidRPr="002C4067">
        <w:t>Постановлений Правительства РФ</w:t>
      </w:r>
      <w:r w:rsidR="00D31737" w:rsidRPr="002C4067">
        <w:t xml:space="preserve"> от 07.10.2014 № 1016, от 18.03.2016 № 208, от 23.03.2016 № 229, от 12.07.2016 № 666, от 03.04.2018 № 405, от 16.03.2019 № </w:t>
      </w:r>
      <w:r w:rsidR="00127490" w:rsidRPr="002C4067">
        <w:t>276) и Методическими указаниями (</w:t>
      </w:r>
      <w:r w:rsidR="003965AF" w:rsidRPr="002C4067">
        <w:t>утв. Приказом Минэнерго России от 05.03.2019 № 212 «Об утверждении Методических указаний по разработке схем теплоснабжения»</w:t>
      </w:r>
      <w:r w:rsidR="00127490" w:rsidRPr="002C4067">
        <w:t>).</w:t>
      </w:r>
    </w:p>
    <w:p w14:paraId="53DEF8EB" w14:textId="6614AE3A" w:rsidR="008769FC" w:rsidRPr="002C4067" w:rsidRDefault="008769FC" w:rsidP="00393334">
      <w:pPr>
        <w:pStyle w:val="af8"/>
        <w:sectPr w:rsidR="008769FC" w:rsidRPr="002C4067" w:rsidSect="00367657">
          <w:pgSz w:w="11907" w:h="16840" w:code="9"/>
          <w:pgMar w:top="567" w:right="567" w:bottom="567" w:left="1134" w:header="340" w:footer="0" w:gutter="0"/>
          <w:cols w:space="708"/>
          <w:docGrid w:linePitch="360"/>
        </w:sectPr>
      </w:pPr>
    </w:p>
    <w:p w14:paraId="6C71FBF7" w14:textId="621E9B6D" w:rsidR="00487085" w:rsidRPr="00AF07ED" w:rsidRDefault="00487085" w:rsidP="005F5D63">
      <w:pPr>
        <w:pStyle w:val="a0"/>
      </w:pPr>
      <w:bookmarkStart w:id="409" w:name="_Toc197442931"/>
      <w:bookmarkStart w:id="410" w:name="_Toc158278708"/>
      <w:bookmarkStart w:id="411" w:name="_Toc169032207"/>
      <w:bookmarkStart w:id="412" w:name="_Toc192762210"/>
      <w:bookmarkEnd w:id="407"/>
      <w:bookmarkEnd w:id="408"/>
      <w:r w:rsidRPr="00AF07ED">
        <w:lastRenderedPageBreak/>
        <w:t>Электронная модель системы теплоснабжения</w:t>
      </w:r>
      <w:bookmarkEnd w:id="409"/>
      <w:r w:rsidRPr="00AF07ED">
        <w:t xml:space="preserve"> </w:t>
      </w:r>
      <w:bookmarkEnd w:id="410"/>
      <w:bookmarkEnd w:id="411"/>
      <w:bookmarkEnd w:id="412"/>
    </w:p>
    <w:p w14:paraId="6BDC2E6F" w14:textId="77777777" w:rsidR="00487085" w:rsidRPr="00AF07ED" w:rsidRDefault="00487085" w:rsidP="005F5D63">
      <w:pPr>
        <w:pStyle w:val="af8"/>
      </w:pPr>
      <w:r w:rsidRPr="00AF07ED">
        <w:t>Электронная модель системы теплоснабжения не разрабатывалась. В соответствии с Постановлением Правительства РФ от 22.02.2012 № 154 «О требованиях к схемам теплоснабжения, порядку их разработки и утверждения» разработка электронной модели схемы теплоснабжения для поселений, городских округов с численностью населения менее 100 тысяч человек не является обязательной.</w:t>
      </w:r>
    </w:p>
    <w:p w14:paraId="78EE5454" w14:textId="77777777" w:rsidR="00487085" w:rsidRPr="00AF07ED" w:rsidRDefault="00487085" w:rsidP="005F5D63">
      <w:pPr>
        <w:pStyle w:val="af8"/>
        <w:rPr>
          <w:lang w:eastAsia="ar-SA"/>
        </w:rPr>
      </w:pPr>
      <w:r w:rsidRPr="00AF07ED">
        <w:rPr>
          <w:lang w:eastAsia="ar-SA"/>
        </w:rPr>
        <w:t>Разработка электронной модели системы теплоснабжения выполнена с целью создания инструмента для:</w:t>
      </w:r>
    </w:p>
    <w:p w14:paraId="6A260C08" w14:textId="77777777" w:rsidR="00487085" w:rsidRPr="00AF07ED" w:rsidRDefault="00487085" w:rsidP="005F5D63">
      <w:pPr>
        <w:pStyle w:val="af4"/>
        <w:numPr>
          <w:ilvl w:val="0"/>
          <w:numId w:val="110"/>
        </w:numPr>
        <w:rPr>
          <w:lang w:eastAsia="ar-SA"/>
        </w:rPr>
      </w:pPr>
      <w:r w:rsidRPr="00AF07ED">
        <w:rPr>
          <w:lang w:eastAsia="ar-SA"/>
        </w:rPr>
        <w:t>хранения и актуализации данных о тепловых сетях и сооружениях на них, включая технические паспорта объектов системы теплоснабжения и графическое представление объектов системы теплоснабжения с привязкой к топографической основе округа с полным топологическим описанием связности объектов;</w:t>
      </w:r>
    </w:p>
    <w:p w14:paraId="50A86FF0" w14:textId="77777777" w:rsidR="00487085" w:rsidRPr="00AF07ED" w:rsidRDefault="00487085" w:rsidP="005F5D63">
      <w:pPr>
        <w:pStyle w:val="af4"/>
        <w:numPr>
          <w:ilvl w:val="0"/>
          <w:numId w:val="110"/>
        </w:numPr>
        <w:rPr>
          <w:lang w:eastAsia="ar-SA"/>
        </w:rPr>
      </w:pPr>
      <w:r w:rsidRPr="00AF07ED">
        <w:rPr>
          <w:lang w:eastAsia="ar-SA"/>
        </w:rPr>
        <w:t xml:space="preserve">гидравлического расчета тепловых сетей любой степени </w:t>
      </w:r>
      <w:proofErr w:type="spellStart"/>
      <w:r w:rsidRPr="00AF07ED">
        <w:rPr>
          <w:lang w:eastAsia="ar-SA"/>
        </w:rPr>
        <w:t>закольцованности</w:t>
      </w:r>
      <w:proofErr w:type="spellEnd"/>
      <w:r w:rsidRPr="00AF07ED">
        <w:rPr>
          <w:lang w:eastAsia="ar-SA"/>
        </w:rPr>
        <w:t>, в том числе гидравлического расчета при совместной работе нескольких источников тепловой энергии на единую тепловую сеть;</w:t>
      </w:r>
    </w:p>
    <w:p w14:paraId="68DB2CA4" w14:textId="77777777" w:rsidR="00487085" w:rsidRPr="00AF07ED" w:rsidRDefault="00487085" w:rsidP="005F5D63">
      <w:pPr>
        <w:pStyle w:val="af4"/>
        <w:numPr>
          <w:ilvl w:val="0"/>
          <w:numId w:val="110"/>
        </w:numPr>
        <w:rPr>
          <w:lang w:eastAsia="ar-SA"/>
        </w:rPr>
      </w:pPr>
      <w:r w:rsidRPr="00AF07ED">
        <w:rPr>
          <w:lang w:eastAsia="ar-SA"/>
        </w:rPr>
        <w:t>моделирования всех видов переключений, осуществляемых в тепловых сетях, в том числе переключений тепловых нагрузок между источниками тепловой энергии;</w:t>
      </w:r>
    </w:p>
    <w:p w14:paraId="3B4C8358" w14:textId="77777777" w:rsidR="00487085" w:rsidRPr="00AF07ED" w:rsidRDefault="00487085" w:rsidP="005F5D63">
      <w:pPr>
        <w:pStyle w:val="af4"/>
        <w:numPr>
          <w:ilvl w:val="0"/>
          <w:numId w:val="110"/>
        </w:numPr>
        <w:rPr>
          <w:lang w:eastAsia="ar-SA"/>
        </w:rPr>
      </w:pPr>
      <w:r w:rsidRPr="00AF07ED">
        <w:rPr>
          <w:lang w:eastAsia="ar-SA"/>
        </w:rPr>
        <w:t>расчета энергетических характеристик тепловых сетей по показателю «потери тепловой энергии» и «потери сетевой воды»;</w:t>
      </w:r>
    </w:p>
    <w:p w14:paraId="015792CD" w14:textId="77777777" w:rsidR="00487085" w:rsidRPr="00AF07ED" w:rsidRDefault="00487085" w:rsidP="005F5D63">
      <w:pPr>
        <w:pStyle w:val="af4"/>
        <w:numPr>
          <w:ilvl w:val="0"/>
          <w:numId w:val="110"/>
        </w:numPr>
        <w:rPr>
          <w:lang w:eastAsia="ar-SA"/>
        </w:rPr>
      </w:pPr>
      <w:r w:rsidRPr="00AF07ED">
        <w:rPr>
          <w:lang w:eastAsia="ar-SA"/>
        </w:rPr>
        <w:t>группового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14:paraId="17A76F0F" w14:textId="77777777" w:rsidR="00487085" w:rsidRPr="00AF07ED" w:rsidRDefault="00487085" w:rsidP="005F5D63">
      <w:pPr>
        <w:pStyle w:val="af4"/>
        <w:numPr>
          <w:ilvl w:val="0"/>
          <w:numId w:val="110"/>
        </w:numPr>
        <w:rPr>
          <w:lang w:eastAsia="ar-SA"/>
        </w:rPr>
      </w:pPr>
      <w:r w:rsidRPr="00AF07ED">
        <w:rPr>
          <w:lang w:eastAsia="ar-SA"/>
        </w:rPr>
        <w:t>расчета и сравнения пьезометрических графиков для разработки и анализа сценариев перспективного развития тепловых сетей;</w:t>
      </w:r>
    </w:p>
    <w:p w14:paraId="0D5C48DA" w14:textId="77777777" w:rsidR="00487085" w:rsidRPr="00AF07ED" w:rsidRDefault="00487085" w:rsidP="005F5D63">
      <w:pPr>
        <w:pStyle w:val="af4"/>
        <w:numPr>
          <w:ilvl w:val="0"/>
          <w:numId w:val="110"/>
        </w:numPr>
        <w:rPr>
          <w:lang w:eastAsia="ar-SA"/>
        </w:rPr>
      </w:pPr>
      <w:r w:rsidRPr="00AF07ED">
        <w:rPr>
          <w:lang w:eastAsia="ar-SA"/>
        </w:rPr>
        <w:t>автоматизированного формирования пути движения теплоносителя до произвольно выбранного потребителя с целью расчета вероятности безотказной работы (надежности) системы теплоснабжения относительно этого потребителя;</w:t>
      </w:r>
    </w:p>
    <w:p w14:paraId="28638D3B" w14:textId="77777777" w:rsidR="00487085" w:rsidRPr="00AF07ED" w:rsidRDefault="00487085" w:rsidP="005F5D63">
      <w:pPr>
        <w:pStyle w:val="af4"/>
        <w:numPr>
          <w:ilvl w:val="0"/>
          <w:numId w:val="110"/>
        </w:numPr>
        <w:rPr>
          <w:lang w:eastAsia="ar-SA"/>
        </w:rPr>
      </w:pPr>
      <w:r w:rsidRPr="00AF07ED">
        <w:rPr>
          <w:lang w:eastAsia="ar-SA"/>
        </w:rPr>
        <w:t>автоматизированного расчета отключенных от теплоснабжения потребителей при повреждении произвольного (любого) участка тепловой сети;</w:t>
      </w:r>
    </w:p>
    <w:p w14:paraId="0E2DCAD8" w14:textId="77777777" w:rsidR="00487085" w:rsidRPr="00AF07ED" w:rsidRDefault="00487085" w:rsidP="005F5D63">
      <w:pPr>
        <w:pStyle w:val="af4"/>
        <w:numPr>
          <w:ilvl w:val="0"/>
          <w:numId w:val="110"/>
        </w:numPr>
        <w:rPr>
          <w:lang w:eastAsia="ar-SA"/>
        </w:rPr>
      </w:pPr>
      <w:r w:rsidRPr="00AF07ED">
        <w:rPr>
          <w:lang w:eastAsia="ar-SA"/>
        </w:rPr>
        <w:t>определения существования пути/путей движения теплоносителя до выбранного потребителя при повреждении произвольного участка тепловой сети;</w:t>
      </w:r>
    </w:p>
    <w:p w14:paraId="0DCB775B" w14:textId="77777777" w:rsidR="00487085" w:rsidRPr="00AF07ED" w:rsidRDefault="00487085" w:rsidP="005F5D63">
      <w:pPr>
        <w:pStyle w:val="af8"/>
        <w:rPr>
          <w:lang w:eastAsia="ar-SA"/>
        </w:rPr>
      </w:pPr>
    </w:p>
    <w:p w14:paraId="51AEA6B3" w14:textId="77777777" w:rsidR="00487085" w:rsidRPr="00AF07ED" w:rsidRDefault="00487085" w:rsidP="005F5D63">
      <w:pPr>
        <w:pStyle w:val="af8"/>
        <w:rPr>
          <w:rFonts w:eastAsia="Calibri"/>
        </w:rPr>
      </w:pPr>
      <w:r w:rsidRPr="00AF07ED">
        <w:rPr>
          <w:rFonts w:eastAsia="Calibri"/>
        </w:rPr>
        <w:t xml:space="preserve">Электронная модель системы теплоснабжения выполнена в ГИС </w:t>
      </w:r>
      <w:proofErr w:type="spellStart"/>
      <w:r w:rsidRPr="00AF07ED">
        <w:rPr>
          <w:rFonts w:eastAsia="Calibri"/>
        </w:rPr>
        <w:t>Zulu</w:t>
      </w:r>
      <w:proofErr w:type="spellEnd"/>
      <w:r w:rsidRPr="00AF07ED">
        <w:rPr>
          <w:rFonts w:eastAsia="Calibri"/>
        </w:rPr>
        <w:t xml:space="preserve"> 2021 (разработчик ООО «</w:t>
      </w:r>
      <w:proofErr w:type="spellStart"/>
      <w:r w:rsidRPr="00AF07ED">
        <w:rPr>
          <w:rFonts w:eastAsia="Calibri"/>
        </w:rPr>
        <w:t>Политерм</w:t>
      </w:r>
      <w:proofErr w:type="spellEnd"/>
      <w:r w:rsidRPr="00AF07ED">
        <w:rPr>
          <w:rFonts w:eastAsia="Calibri"/>
        </w:rPr>
        <w:t>», СПб).</w:t>
      </w:r>
    </w:p>
    <w:p w14:paraId="4C41D097" w14:textId="77777777" w:rsidR="00487085" w:rsidRPr="00AF07ED" w:rsidRDefault="00487085" w:rsidP="005F5D63">
      <w:pPr>
        <w:pStyle w:val="af8"/>
        <w:rPr>
          <w:rFonts w:eastAsia="Calibri"/>
          <w:i/>
          <w:iCs/>
        </w:rPr>
      </w:pPr>
      <w:r w:rsidRPr="00AF07ED">
        <w:rPr>
          <w:rFonts w:eastAsia="Calibri"/>
          <w:i/>
          <w:iCs/>
        </w:rPr>
        <w:t>Для дальнейшего использования электронной модели, теплоснабжающие организации должны быть обеспечены данной программой!</w:t>
      </w:r>
    </w:p>
    <w:p w14:paraId="13EC0C7F" w14:textId="77777777" w:rsidR="00487085" w:rsidRPr="00AF07ED" w:rsidRDefault="00487085" w:rsidP="005F5D63">
      <w:pPr>
        <w:pStyle w:val="af8"/>
        <w:rPr>
          <w:rFonts w:eastAsia="Calibri"/>
          <w:i/>
          <w:iCs/>
        </w:rPr>
      </w:pPr>
    </w:p>
    <w:p w14:paraId="61A81D3B" w14:textId="77777777" w:rsidR="00487085" w:rsidRPr="00AF07ED" w:rsidRDefault="00487085" w:rsidP="005F5D63">
      <w:pPr>
        <w:pStyle w:val="af8"/>
        <w:rPr>
          <w:rFonts w:eastAsia="Calibri"/>
        </w:rPr>
      </w:pPr>
      <w:r w:rsidRPr="00AF07ED">
        <w:rPr>
          <w:rFonts w:eastAsia="Calibri"/>
        </w:rPr>
        <w:t xml:space="preserve">Пакет </w:t>
      </w:r>
      <w:proofErr w:type="spellStart"/>
      <w:r w:rsidRPr="00AF07ED">
        <w:rPr>
          <w:rFonts w:eastAsia="Calibri"/>
        </w:rPr>
        <w:t>ZuluThermo</w:t>
      </w:r>
      <w:proofErr w:type="spellEnd"/>
      <w:r w:rsidRPr="00AF07ED">
        <w:rPr>
          <w:rFonts w:eastAsia="Calibri"/>
        </w:rPr>
        <w:t xml:space="preserve">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и выполнять различные </w:t>
      </w:r>
      <w:proofErr w:type="spellStart"/>
      <w:r w:rsidRPr="00AF07ED">
        <w:rPr>
          <w:rFonts w:eastAsia="Calibri"/>
        </w:rPr>
        <w:t>теплогидравлические</w:t>
      </w:r>
      <w:proofErr w:type="spellEnd"/>
      <w:r w:rsidRPr="00AF07ED">
        <w:rPr>
          <w:rFonts w:eastAsia="Calibri"/>
        </w:rPr>
        <w:t xml:space="preserve"> расчеты.</w:t>
      </w:r>
    </w:p>
    <w:p w14:paraId="09764A03" w14:textId="77777777" w:rsidR="00487085" w:rsidRPr="00AF07ED" w:rsidRDefault="00487085" w:rsidP="005F5D63">
      <w:pPr>
        <w:pStyle w:val="af8"/>
        <w:rPr>
          <w:rFonts w:eastAsia="Calibri"/>
        </w:rPr>
      </w:pPr>
      <w:r w:rsidRPr="00AF07ED">
        <w:rPr>
          <w:rFonts w:eastAsia="Calibri"/>
        </w:rPr>
        <w:lastRenderedPageBreak/>
        <w:t>Расчету подлежат тупиковые и кольцевые тепловые сети, в том числе с повысительными насосными станциями и дросселирующими устройствами, работающие от одного или нескольких источников.</w:t>
      </w:r>
    </w:p>
    <w:p w14:paraId="1A0205F2" w14:textId="77777777" w:rsidR="00487085" w:rsidRPr="00AF07ED" w:rsidRDefault="00487085" w:rsidP="005F5D63">
      <w:pPr>
        <w:pStyle w:val="af8"/>
        <w:rPr>
          <w:rFonts w:eastAsia="Calibri"/>
        </w:rPr>
      </w:pPr>
      <w:r w:rsidRPr="00AF07ED">
        <w:rPr>
          <w:rFonts w:eastAsia="Calibri"/>
        </w:rPr>
        <w:t xml:space="preserve">Программа предусматривает </w:t>
      </w:r>
      <w:proofErr w:type="spellStart"/>
      <w:r w:rsidRPr="00AF07ED">
        <w:rPr>
          <w:rFonts w:eastAsia="Calibri"/>
        </w:rPr>
        <w:t>теплогидравлический</w:t>
      </w:r>
      <w:proofErr w:type="spellEnd"/>
      <w:r w:rsidRPr="00AF07ED">
        <w:rPr>
          <w:rFonts w:eastAsia="Calibri"/>
        </w:rPr>
        <w:t xml:space="preserve"> расчет с присоединением к сети индивидуальных тепловых пунктов (ИТП) и центральных тепловых пунктов (ЦТП) по нескольким десяткам схемных решений, применяемых на территории России.</w:t>
      </w:r>
    </w:p>
    <w:p w14:paraId="5AAAD8DF" w14:textId="77777777" w:rsidR="00487085" w:rsidRPr="00AF07ED" w:rsidRDefault="00487085" w:rsidP="005F5D63">
      <w:pPr>
        <w:pStyle w:val="af8"/>
        <w:rPr>
          <w:rFonts w:eastAsia="Calibri"/>
        </w:rPr>
      </w:pPr>
      <w:r w:rsidRPr="00AF07ED">
        <w:rPr>
          <w:rFonts w:eastAsia="Calibri"/>
        </w:rPr>
        <w:t>Расчет систем теплоснабжения может производиться с учетом утечек из тепловой сети и систем теплопотребления, а также тепловых потерь в трубопроводах тепловой сети.</w:t>
      </w:r>
    </w:p>
    <w:p w14:paraId="674ED98C" w14:textId="77777777" w:rsidR="00487085" w:rsidRPr="00AF07ED" w:rsidRDefault="00487085" w:rsidP="005F5D63">
      <w:pPr>
        <w:pStyle w:val="af8"/>
        <w:rPr>
          <w:rFonts w:eastAsia="Calibri"/>
        </w:rPr>
      </w:pPr>
      <w:r w:rsidRPr="00AF07ED">
        <w:rPr>
          <w:rFonts w:eastAsia="Calibri"/>
        </w:rPr>
        <w:t>Расчет тепловых потерь ведется либо по нормативным потерям, либо по фактическому состоянию изоляции.</w:t>
      </w:r>
    </w:p>
    <w:p w14:paraId="56FCB756" w14:textId="77777777" w:rsidR="00487085" w:rsidRPr="00AF07ED" w:rsidRDefault="00487085" w:rsidP="005F5D63">
      <w:pPr>
        <w:pStyle w:val="af8"/>
        <w:rPr>
          <w:rFonts w:eastAsia="Calibri"/>
        </w:rPr>
      </w:pPr>
      <w:r w:rsidRPr="00AF07ED">
        <w:rPr>
          <w:rFonts w:eastAsia="Calibri"/>
        </w:rPr>
        <w:t xml:space="preserve">Расчеты </w:t>
      </w:r>
      <w:proofErr w:type="spellStart"/>
      <w:r w:rsidRPr="00AF07ED">
        <w:rPr>
          <w:rFonts w:eastAsia="Calibri"/>
        </w:rPr>
        <w:t>ZuluThermo</w:t>
      </w:r>
      <w:proofErr w:type="spellEnd"/>
      <w:r w:rsidRPr="00AF07ED">
        <w:rPr>
          <w:rFonts w:eastAsia="Calibri"/>
        </w:rPr>
        <w:t xml:space="preserve"> могут работать как в тесной интеграции с геоинформационной системой (в виде модуля расширения ГИС), так и в виде отдельной библиотеки компонентов, которые позволяют выполнять расчеты из приложений пользователей.</w:t>
      </w:r>
    </w:p>
    <w:p w14:paraId="3812322A" w14:textId="77777777" w:rsidR="00487085" w:rsidRPr="00AF07ED" w:rsidRDefault="00487085" w:rsidP="005F5D63">
      <w:pPr>
        <w:pStyle w:val="af8"/>
        <w:rPr>
          <w:rFonts w:eastAsia="Calibri"/>
        </w:rPr>
      </w:pPr>
      <w:r w:rsidRPr="00AF07ED">
        <w:rPr>
          <w:rFonts w:eastAsia="Calibri"/>
        </w:rPr>
        <w:t xml:space="preserve">Состав задач: </w:t>
      </w:r>
    </w:p>
    <w:p w14:paraId="2D1B3985" w14:textId="77777777" w:rsidR="00487085" w:rsidRPr="00AF07ED" w:rsidRDefault="00487085" w:rsidP="005F5D63">
      <w:pPr>
        <w:pStyle w:val="af8"/>
        <w:rPr>
          <w:rFonts w:eastAsia="Calibri"/>
        </w:rPr>
      </w:pPr>
      <w:r w:rsidRPr="00AF07ED">
        <w:rPr>
          <w:rFonts w:eastAsia="Calibri"/>
        </w:rPr>
        <w:t>- Построение расчетной модели тепловой сети;</w:t>
      </w:r>
    </w:p>
    <w:p w14:paraId="087A6901" w14:textId="77777777" w:rsidR="00487085" w:rsidRPr="00AF07ED" w:rsidRDefault="00487085" w:rsidP="005F5D63">
      <w:pPr>
        <w:pStyle w:val="af8"/>
        <w:rPr>
          <w:rFonts w:eastAsia="Calibri"/>
        </w:rPr>
      </w:pPr>
      <w:r w:rsidRPr="00AF07ED">
        <w:rPr>
          <w:rFonts w:eastAsia="Calibri"/>
        </w:rPr>
        <w:t>- Паспортизация объектов сети;</w:t>
      </w:r>
    </w:p>
    <w:p w14:paraId="5B1AFBFE" w14:textId="77777777" w:rsidR="00487085" w:rsidRPr="00AF07ED" w:rsidRDefault="00487085" w:rsidP="005F5D63">
      <w:pPr>
        <w:pStyle w:val="af8"/>
        <w:rPr>
          <w:rFonts w:eastAsia="Calibri"/>
        </w:rPr>
      </w:pPr>
      <w:r w:rsidRPr="00AF07ED">
        <w:rPr>
          <w:rFonts w:eastAsia="Calibri"/>
        </w:rPr>
        <w:t>- Наладочный расчет тепловой сети;</w:t>
      </w:r>
    </w:p>
    <w:p w14:paraId="354214B1" w14:textId="77777777" w:rsidR="00487085" w:rsidRPr="00AF07ED" w:rsidRDefault="00487085" w:rsidP="005F5D63">
      <w:pPr>
        <w:pStyle w:val="af8"/>
        <w:rPr>
          <w:rFonts w:eastAsia="Calibri"/>
        </w:rPr>
      </w:pPr>
      <w:r w:rsidRPr="00AF07ED">
        <w:rPr>
          <w:rFonts w:eastAsia="Calibri"/>
        </w:rPr>
        <w:t>- Поверочный расчет тепловой сети;</w:t>
      </w:r>
    </w:p>
    <w:p w14:paraId="4320A6D6" w14:textId="77777777" w:rsidR="00487085" w:rsidRPr="00AF07ED" w:rsidRDefault="00487085" w:rsidP="005F5D63">
      <w:pPr>
        <w:pStyle w:val="af8"/>
        <w:rPr>
          <w:rFonts w:eastAsia="Calibri"/>
        </w:rPr>
      </w:pPr>
      <w:r w:rsidRPr="00AF07ED">
        <w:rPr>
          <w:rFonts w:eastAsia="Calibri"/>
        </w:rPr>
        <w:t>- Конструкторский расчет тепловой сети4</w:t>
      </w:r>
    </w:p>
    <w:p w14:paraId="56AD4618" w14:textId="77777777" w:rsidR="00487085" w:rsidRPr="00AF07ED" w:rsidRDefault="00487085" w:rsidP="005F5D63">
      <w:pPr>
        <w:pStyle w:val="af8"/>
        <w:rPr>
          <w:rFonts w:eastAsia="Calibri"/>
        </w:rPr>
      </w:pPr>
      <w:r w:rsidRPr="00AF07ED">
        <w:rPr>
          <w:rFonts w:eastAsia="Calibri"/>
        </w:rPr>
        <w:t>- Расчет требуемой температуры на источнике;</w:t>
      </w:r>
    </w:p>
    <w:p w14:paraId="5066E534" w14:textId="77777777" w:rsidR="00487085" w:rsidRPr="00AF07ED" w:rsidRDefault="00487085" w:rsidP="005F5D63">
      <w:pPr>
        <w:pStyle w:val="af8"/>
        <w:rPr>
          <w:rFonts w:eastAsia="Calibri"/>
        </w:rPr>
      </w:pPr>
      <w:r w:rsidRPr="00AF07ED">
        <w:rPr>
          <w:rFonts w:eastAsia="Calibri"/>
        </w:rPr>
        <w:t>- Коммутационные задачи;</w:t>
      </w:r>
    </w:p>
    <w:p w14:paraId="1673D79B" w14:textId="77777777" w:rsidR="00487085" w:rsidRPr="00AF07ED" w:rsidRDefault="00487085" w:rsidP="005F5D63">
      <w:pPr>
        <w:pStyle w:val="af8"/>
        <w:rPr>
          <w:rFonts w:eastAsia="Calibri"/>
        </w:rPr>
      </w:pPr>
      <w:r w:rsidRPr="00AF07ED">
        <w:rPr>
          <w:rFonts w:eastAsia="Calibri"/>
        </w:rPr>
        <w:t>- Построение пьезометрического графика;</w:t>
      </w:r>
    </w:p>
    <w:p w14:paraId="7523155F" w14:textId="77777777" w:rsidR="00487085" w:rsidRPr="00AF07ED" w:rsidRDefault="00487085" w:rsidP="005F5D63">
      <w:pPr>
        <w:pStyle w:val="af8"/>
        <w:rPr>
          <w:rFonts w:eastAsia="Calibri"/>
        </w:rPr>
      </w:pPr>
      <w:r w:rsidRPr="00AF07ED">
        <w:rPr>
          <w:rFonts w:eastAsia="Calibri"/>
        </w:rPr>
        <w:t>- Расчет нормативных потерь тепла через изоляцию.</w:t>
      </w:r>
    </w:p>
    <w:p w14:paraId="5DF7C2F7" w14:textId="6590553A" w:rsidR="00487085" w:rsidRPr="00AF07ED" w:rsidRDefault="00487085" w:rsidP="002766C4">
      <w:pPr>
        <w:pStyle w:val="a1"/>
      </w:pPr>
      <w:bookmarkStart w:id="413" w:name="_Toc99642054"/>
      <w:bookmarkStart w:id="414" w:name="_Toc101777943"/>
      <w:bookmarkStart w:id="415" w:name="_Toc121588501"/>
      <w:bookmarkStart w:id="416" w:name="_Toc163806129"/>
      <w:bookmarkStart w:id="417" w:name="_Toc169032208"/>
      <w:bookmarkStart w:id="418" w:name="_Toc192762211"/>
      <w:bookmarkStart w:id="419" w:name="_Toc197442932"/>
      <w:r w:rsidRPr="00AF07ED">
        <w:t>Графическое представление объектов системы теплоснабжения с привязкой к топографической основе округа и с полным топологическим описанием связности объектов</w:t>
      </w:r>
      <w:bookmarkEnd w:id="413"/>
      <w:bookmarkEnd w:id="414"/>
      <w:bookmarkEnd w:id="415"/>
      <w:bookmarkEnd w:id="416"/>
      <w:bookmarkEnd w:id="417"/>
      <w:bookmarkEnd w:id="418"/>
      <w:bookmarkEnd w:id="419"/>
    </w:p>
    <w:p w14:paraId="04FF557A" w14:textId="77777777" w:rsidR="00487085" w:rsidRPr="00AF07ED" w:rsidRDefault="00487085" w:rsidP="005F5D63">
      <w:pPr>
        <w:pStyle w:val="af8"/>
      </w:pPr>
      <w:r w:rsidRPr="00AF07ED">
        <w:t>Электронная модель схемы теплоснабжения разработана с использованием ГИС «</w:t>
      </w:r>
      <w:proofErr w:type="spellStart"/>
      <w:r w:rsidRPr="00AF07ED">
        <w:t>Zulu</w:t>
      </w:r>
      <w:proofErr w:type="spellEnd"/>
      <w:r w:rsidRPr="00AF07ED">
        <w:t>» и программно-расчетного комплекса «</w:t>
      </w:r>
      <w:proofErr w:type="spellStart"/>
      <w:r w:rsidRPr="00AF07ED">
        <w:t>Zulu-thermo</w:t>
      </w:r>
      <w:proofErr w:type="spellEnd"/>
      <w:r w:rsidRPr="00AF07ED">
        <w:t>». Модель выполнена с учетом привязки к топографической основе и схемы расположения инженерных коммуникаций, согласно предоставленных данных.</w:t>
      </w:r>
    </w:p>
    <w:p w14:paraId="527ED155" w14:textId="77777777" w:rsidR="00487085" w:rsidRPr="00AF07ED" w:rsidRDefault="00487085" w:rsidP="005F5D63">
      <w:pPr>
        <w:pStyle w:val="af8"/>
      </w:pPr>
      <w:r w:rsidRPr="00AF07ED">
        <w:t xml:space="preserve">Программный комплекс содержит всю функциональность, необходимую для графического представления и описания тепловых потерь на плане местности, включая базу данных паспортизации тепловых сетей и инструментариев для ввода и корректировки данных. В состав программного комплекса включены все необходимые виды тематических раскрасок, графических выделений, справочных и отчетных документов, формируемых на основании информации, содержащейся в базе данных паспортизации. </w:t>
      </w:r>
    </w:p>
    <w:p w14:paraId="66318391" w14:textId="77777777" w:rsidR="00487085" w:rsidRPr="00AF07ED" w:rsidRDefault="00487085" w:rsidP="005F5D63">
      <w:pPr>
        <w:pStyle w:val="af8"/>
      </w:pPr>
      <w:r w:rsidRPr="00AF07ED">
        <w:t xml:space="preserve">В качестве исходных данных для ее разработки использовались: </w:t>
      </w:r>
    </w:p>
    <w:p w14:paraId="14913BC7" w14:textId="77777777" w:rsidR="00487085" w:rsidRPr="00AF07ED" w:rsidRDefault="00487085" w:rsidP="005F5D63">
      <w:pPr>
        <w:pStyle w:val="af4"/>
        <w:numPr>
          <w:ilvl w:val="0"/>
          <w:numId w:val="111"/>
        </w:numPr>
      </w:pPr>
      <w:r w:rsidRPr="00AF07ED">
        <w:t xml:space="preserve">проектная и исполнительная документация по источникам тепла, тепловым сетям, ЦТП и ИТП, данные по вводам к потребителям; </w:t>
      </w:r>
    </w:p>
    <w:p w14:paraId="22AEFC90" w14:textId="77777777" w:rsidR="00487085" w:rsidRPr="00AF07ED" w:rsidRDefault="00487085" w:rsidP="005F5D63">
      <w:pPr>
        <w:pStyle w:val="af4"/>
        <w:numPr>
          <w:ilvl w:val="0"/>
          <w:numId w:val="111"/>
        </w:numPr>
      </w:pPr>
      <w:r w:rsidRPr="00AF07ED">
        <w:lastRenderedPageBreak/>
        <w:t xml:space="preserve">эксплуатационная документация (фактические температурные графики, гидравлические режимы, данные по присоединенным тепловым нагрузкам и их видам и т.п.); </w:t>
      </w:r>
    </w:p>
    <w:p w14:paraId="2E1BEDCA" w14:textId="77777777" w:rsidR="00487085" w:rsidRPr="00AF07ED" w:rsidRDefault="00487085" w:rsidP="005F5D63">
      <w:pPr>
        <w:pStyle w:val="af4"/>
        <w:numPr>
          <w:ilvl w:val="0"/>
          <w:numId w:val="111"/>
        </w:numPr>
      </w:pPr>
      <w:r w:rsidRPr="00AF07ED">
        <w:t xml:space="preserve">данные по видам прокладки и типам применяемых теплоизоляционных конструкций, сроки эксплуатации тепловых сетей; </w:t>
      </w:r>
    </w:p>
    <w:p w14:paraId="007E312F" w14:textId="77777777" w:rsidR="00487085" w:rsidRPr="00AF07ED" w:rsidRDefault="00487085" w:rsidP="005F5D63">
      <w:pPr>
        <w:pStyle w:val="af4"/>
        <w:numPr>
          <w:ilvl w:val="0"/>
          <w:numId w:val="111"/>
        </w:numPr>
      </w:pPr>
      <w:r w:rsidRPr="00AF07ED">
        <w:t>материалы по разработке энергетических характеристик систем транспорта тепловой энергии.</w:t>
      </w:r>
    </w:p>
    <w:p w14:paraId="0431808A" w14:textId="77777777" w:rsidR="00487085" w:rsidRPr="00AF07ED" w:rsidRDefault="00487085" w:rsidP="005F5D63">
      <w:pPr>
        <w:pStyle w:val="af8"/>
      </w:pPr>
    </w:p>
    <w:p w14:paraId="7A1CE4E7" w14:textId="77777777" w:rsidR="00487085" w:rsidRPr="00AF07ED" w:rsidRDefault="00487085" w:rsidP="005F5D63">
      <w:pPr>
        <w:pStyle w:val="af8"/>
        <w:rPr>
          <w:rFonts w:eastAsia="Calibri"/>
        </w:rPr>
      </w:pPr>
      <w:r w:rsidRPr="00AF07ED">
        <w:rPr>
          <w:rFonts w:eastAsia="Calibri"/>
        </w:rPr>
        <w:t xml:space="preserve">Тепловую сеть можно изображать на карте, с привязкой к местности (по координатам, с привязкой к окружающим объектам), что позволит в дальнейшем не только проводить </w:t>
      </w:r>
      <w:proofErr w:type="spellStart"/>
      <w:r w:rsidRPr="00AF07ED">
        <w:rPr>
          <w:rFonts w:eastAsia="Calibri"/>
        </w:rPr>
        <w:t>теплогидравлические</w:t>
      </w:r>
      <w:proofErr w:type="spellEnd"/>
      <w:r w:rsidRPr="00AF07ED">
        <w:rPr>
          <w:rFonts w:eastAsia="Calibri"/>
        </w:rPr>
        <w:t xml:space="preserve"> расчеты, но и решать другие инженерные задачи, зная точное местонахождение тепловых сетей.</w:t>
      </w:r>
    </w:p>
    <w:p w14:paraId="41867527" w14:textId="77777777" w:rsidR="00487085" w:rsidRPr="00AF07ED" w:rsidRDefault="00487085" w:rsidP="005F5D63">
      <w:pPr>
        <w:pStyle w:val="af8"/>
        <w:rPr>
          <w:rFonts w:eastAsia="Calibri"/>
        </w:rPr>
      </w:pPr>
      <w:proofErr w:type="spellStart"/>
      <w:r w:rsidRPr="00AF07ED">
        <w:rPr>
          <w:rFonts w:eastAsia="Calibri"/>
        </w:rPr>
        <w:t>Zulu</w:t>
      </w:r>
      <w:proofErr w:type="spellEnd"/>
      <w:r w:rsidRPr="00AF07ED">
        <w:rPr>
          <w:rFonts w:eastAsia="Calibri"/>
        </w:rPr>
        <w:t xml:space="preserve"> может работать как в локальной системе координат (план-схема), так и в одной из географических проекций.</w:t>
      </w:r>
    </w:p>
    <w:p w14:paraId="5E491DBA" w14:textId="77777777" w:rsidR="00487085" w:rsidRPr="00AF07ED" w:rsidRDefault="00487085" w:rsidP="005F5D63">
      <w:pPr>
        <w:pStyle w:val="af8"/>
        <w:rPr>
          <w:rFonts w:eastAsia="Calibri"/>
        </w:rPr>
      </w:pPr>
      <w:r w:rsidRPr="00AF07ED">
        <w:rPr>
          <w:rFonts w:eastAsia="Calibri"/>
        </w:rPr>
        <w:t xml:space="preserve">Система поддерживает более 180 </w:t>
      </w:r>
      <w:proofErr w:type="spellStart"/>
      <w:r w:rsidRPr="00AF07ED">
        <w:rPr>
          <w:rFonts w:eastAsia="Calibri"/>
        </w:rPr>
        <w:t>датумов</w:t>
      </w:r>
      <w:proofErr w:type="spellEnd"/>
      <w:r w:rsidRPr="00AF07ED">
        <w:rPr>
          <w:rFonts w:eastAsia="Calibri"/>
        </w:rPr>
        <w:t xml:space="preserve">, в том числе ПЗ-90, СК-42, СК-95 по ГОСТ Р 51794-2001, WGS 84, WGS 72, Пулково 42, NAD27, NAD83, EUREF 89. Список поддерживаемых </w:t>
      </w:r>
      <w:proofErr w:type="spellStart"/>
      <w:r w:rsidRPr="00AF07ED">
        <w:rPr>
          <w:rFonts w:eastAsia="Calibri"/>
        </w:rPr>
        <w:t>датумов</w:t>
      </w:r>
      <w:proofErr w:type="spellEnd"/>
      <w:r w:rsidRPr="00AF07ED">
        <w:rPr>
          <w:rFonts w:eastAsia="Calibri"/>
        </w:rPr>
        <w:t xml:space="preserve"> будет расширяться.</w:t>
      </w:r>
    </w:p>
    <w:p w14:paraId="36064A21" w14:textId="77777777" w:rsidR="00487085" w:rsidRPr="00AF07ED" w:rsidRDefault="00487085" w:rsidP="005F5D63">
      <w:pPr>
        <w:pStyle w:val="af8"/>
        <w:rPr>
          <w:rFonts w:eastAsia="Calibri"/>
        </w:rPr>
      </w:pPr>
      <w:r w:rsidRPr="00AF07ED">
        <w:rPr>
          <w:rFonts w:eastAsia="Calibri"/>
        </w:rPr>
        <w:t>Система предлагает набор предопределенных систем координат. Кроме того, пользователь может задать свою систему координат с индивидуальными параметрами для поддерживаемых системой проекций. В частности, эта возможность позволит, при известных параметрах (ключах перехода), привязывать данные, хранящиеся в местной системе координат, к одной из глобальных систем координат.</w:t>
      </w:r>
    </w:p>
    <w:p w14:paraId="2A569A7F" w14:textId="77777777" w:rsidR="00487085" w:rsidRPr="00AF07ED" w:rsidRDefault="00487085" w:rsidP="005F5D63">
      <w:pPr>
        <w:pStyle w:val="af8"/>
        <w:rPr>
          <w:rFonts w:eastAsia="Calibri"/>
        </w:rPr>
      </w:pPr>
      <w:r w:rsidRPr="00AF07ED">
        <w:rPr>
          <w:rFonts w:eastAsia="Calibri"/>
        </w:rPr>
        <w:t xml:space="preserve">Данные, хранящиеся в разных системах координат, можно отображать на одной карте, в одной из проекций. При этом пересчет координат (если он требуется) из одного </w:t>
      </w:r>
      <w:proofErr w:type="spellStart"/>
      <w:r w:rsidRPr="00AF07ED">
        <w:rPr>
          <w:rFonts w:eastAsia="Calibri"/>
        </w:rPr>
        <w:t>датума</w:t>
      </w:r>
      <w:proofErr w:type="spellEnd"/>
      <w:r w:rsidRPr="00AF07ED">
        <w:rPr>
          <w:rFonts w:eastAsia="Calibri"/>
        </w:rPr>
        <w:t xml:space="preserve"> в другой и из одной проекции в другую производится при отображении «на лету».</w:t>
      </w:r>
    </w:p>
    <w:p w14:paraId="5771D10D" w14:textId="77777777" w:rsidR="00487085" w:rsidRPr="00AF07ED" w:rsidRDefault="00487085" w:rsidP="005F5D63">
      <w:pPr>
        <w:pStyle w:val="af8"/>
        <w:rPr>
          <w:rFonts w:eastAsia="Calibri"/>
        </w:rPr>
      </w:pPr>
      <w:r w:rsidRPr="00AF07ED">
        <w:rPr>
          <w:rFonts w:eastAsia="Calibri"/>
        </w:rPr>
        <w:t xml:space="preserve">Данные можно </w:t>
      </w:r>
      <w:proofErr w:type="spellStart"/>
      <w:r w:rsidRPr="00AF07ED">
        <w:rPr>
          <w:rFonts w:eastAsia="Calibri"/>
        </w:rPr>
        <w:t>перепроецировать</w:t>
      </w:r>
      <w:proofErr w:type="spellEnd"/>
      <w:r w:rsidRPr="00AF07ED">
        <w:rPr>
          <w:rFonts w:eastAsia="Calibri"/>
        </w:rPr>
        <w:t xml:space="preserve"> из одной системы координат в другую.</w:t>
      </w:r>
    </w:p>
    <w:p w14:paraId="446DD489" w14:textId="30270FA7" w:rsidR="00487085" w:rsidRDefault="00487085" w:rsidP="002766C4">
      <w:pPr>
        <w:pStyle w:val="a1"/>
      </w:pPr>
      <w:bookmarkStart w:id="420" w:name="_Toc99642055"/>
      <w:bookmarkStart w:id="421" w:name="_Toc101777944"/>
      <w:bookmarkStart w:id="422" w:name="_Toc121588502"/>
      <w:bookmarkStart w:id="423" w:name="_Toc163806130"/>
      <w:bookmarkStart w:id="424" w:name="_Toc169032209"/>
      <w:bookmarkStart w:id="425" w:name="_Toc192762212"/>
      <w:bookmarkStart w:id="426" w:name="_Toc197442933"/>
      <w:r w:rsidRPr="00AF07ED">
        <w:t>Паспортизация объектов системы теплоснабжения</w:t>
      </w:r>
      <w:bookmarkEnd w:id="420"/>
      <w:bookmarkEnd w:id="421"/>
      <w:bookmarkEnd w:id="422"/>
      <w:bookmarkEnd w:id="423"/>
      <w:bookmarkEnd w:id="424"/>
      <w:bookmarkEnd w:id="425"/>
      <w:bookmarkEnd w:id="426"/>
    </w:p>
    <w:p w14:paraId="6AF9BD46" w14:textId="4D122B64" w:rsidR="002766C4" w:rsidRDefault="002766C4" w:rsidP="002766C4">
      <w:pPr>
        <w:pStyle w:val="af8"/>
      </w:pPr>
      <w:r w:rsidRPr="002766C4">
        <w:t>В программном комплексе к объектам системы теплоснабжения относятся следующие элементы, которые образуют между собой связанную структуру: источник, участок тепловой сети, ЦТП, потребитель. Каждый элемент имеет свой паспорт объекта, состоящий из описательных характеристик. Среди этих характеристик есть как необходимые для проведения гидравлического расчета и решения расчетно-аналитических задач, так и справочные.</w:t>
      </w:r>
    </w:p>
    <w:p w14:paraId="2DD5EC5A" w14:textId="4D177B89" w:rsidR="00487085" w:rsidRDefault="00487085" w:rsidP="002766C4">
      <w:pPr>
        <w:pStyle w:val="a1"/>
      </w:pPr>
      <w:bookmarkStart w:id="427" w:name="_Toc101777945"/>
      <w:bookmarkStart w:id="428" w:name="_Toc121588503"/>
      <w:bookmarkStart w:id="429" w:name="_Toc163806131"/>
      <w:bookmarkStart w:id="430" w:name="_Toc169032210"/>
      <w:bookmarkStart w:id="431" w:name="_Toc192762213"/>
      <w:bookmarkStart w:id="432" w:name="_Toc197442934"/>
      <w:r w:rsidRPr="00AF07ED">
        <w:t>Паспортизация и описание расчетных единиц территориального деления, включая административное</w:t>
      </w:r>
      <w:bookmarkEnd w:id="427"/>
      <w:bookmarkEnd w:id="428"/>
      <w:bookmarkEnd w:id="429"/>
      <w:bookmarkEnd w:id="430"/>
      <w:bookmarkEnd w:id="431"/>
      <w:bookmarkEnd w:id="432"/>
    </w:p>
    <w:p w14:paraId="7A3E35CF" w14:textId="77777777" w:rsidR="002766C4" w:rsidRDefault="002766C4" w:rsidP="002766C4">
      <w:pPr>
        <w:pStyle w:val="af8"/>
      </w:pPr>
      <w:r>
        <w:t>Разбивка объектов по территориальному делению в ГИС «</w:t>
      </w:r>
      <w:proofErr w:type="spellStart"/>
      <w:r>
        <w:t>Zulu</w:t>
      </w:r>
      <w:proofErr w:type="spellEnd"/>
      <w:r>
        <w:t>» происходит на основе данных утвержденного генерального плана и карте территориального планирования.</w:t>
      </w:r>
    </w:p>
    <w:p w14:paraId="7022ED19" w14:textId="7E1B0FDD" w:rsidR="002766C4" w:rsidRPr="00AF07ED" w:rsidRDefault="002766C4" w:rsidP="002766C4">
      <w:pPr>
        <w:pStyle w:val="af8"/>
      </w:pPr>
      <w:r>
        <w:t>Электронная модель предусматривает паспортизацию и описание расчетных единиц территориального деления, включая административное.</w:t>
      </w:r>
    </w:p>
    <w:p w14:paraId="53E8ACF6" w14:textId="6F3C9CF3" w:rsidR="00487085" w:rsidRPr="00AF07ED" w:rsidRDefault="00487085" w:rsidP="002766C4">
      <w:pPr>
        <w:pStyle w:val="a1"/>
      </w:pPr>
      <w:bookmarkStart w:id="433" w:name="_Toc101777946"/>
      <w:bookmarkStart w:id="434" w:name="_Toc121588504"/>
      <w:bookmarkStart w:id="435" w:name="_Toc163806132"/>
      <w:bookmarkStart w:id="436" w:name="_Toc169032211"/>
      <w:bookmarkStart w:id="437" w:name="_Toc192762214"/>
      <w:bookmarkStart w:id="438" w:name="_Toc197442935"/>
      <w:r w:rsidRPr="00AF07ED">
        <w:lastRenderedPageBreak/>
        <w:t xml:space="preserve">Гидравлический расчет тепловых сетей любой степени </w:t>
      </w:r>
      <w:proofErr w:type="spellStart"/>
      <w:r w:rsidRPr="00AF07ED">
        <w:t>закольцованности</w:t>
      </w:r>
      <w:proofErr w:type="spellEnd"/>
      <w:r w:rsidRPr="00AF07ED">
        <w:t>, в том числе гидравлический расчет при совместной работе нескольких источников тепловой энергии на единую тепловую сеть</w:t>
      </w:r>
      <w:bookmarkEnd w:id="433"/>
      <w:bookmarkEnd w:id="434"/>
      <w:bookmarkEnd w:id="435"/>
      <w:bookmarkEnd w:id="436"/>
      <w:bookmarkEnd w:id="437"/>
      <w:bookmarkEnd w:id="438"/>
    </w:p>
    <w:p w14:paraId="20404065" w14:textId="77777777" w:rsidR="00487085" w:rsidRPr="00AF07ED" w:rsidRDefault="00487085" w:rsidP="00F53679">
      <w:pPr>
        <w:pStyle w:val="af8"/>
      </w:pPr>
      <w:r w:rsidRPr="00AF07ED">
        <w:t>Гидравлический расчет предусматривает выполнение расчета системы централизованного теплоснабжения с потребителями, подключенными к тепловой сети по различным схемам.</w:t>
      </w:r>
    </w:p>
    <w:p w14:paraId="5BF3332A" w14:textId="77777777" w:rsidR="00487085" w:rsidRPr="00AF07ED" w:rsidRDefault="00487085" w:rsidP="00F53679">
      <w:pPr>
        <w:pStyle w:val="af8"/>
      </w:pPr>
      <w:r w:rsidRPr="00AF07ED">
        <w:t xml:space="preserve">Целью расчета является определение расходов теплоносителя на участках тепловой сети и у потребителей, а также количестве </w:t>
      </w:r>
      <w:proofErr w:type="gramStart"/>
      <w:r w:rsidRPr="00AF07ED">
        <w:t>тепловой энергии</w:t>
      </w:r>
      <w:proofErr w:type="gramEnd"/>
      <w:r w:rsidRPr="00AF07ED">
        <w:t xml:space="preserve"> получаемой потребителем при заданной температуре воды в подающем трубопроводе и располагаемом напоре на источнике.</w:t>
      </w:r>
    </w:p>
    <w:p w14:paraId="1BFEAF3F" w14:textId="77777777" w:rsidR="00487085" w:rsidRPr="00AF07ED" w:rsidRDefault="00487085" w:rsidP="00F53679">
      <w:pPr>
        <w:pStyle w:val="af8"/>
      </w:pPr>
      <w:r w:rsidRPr="00AF07ED">
        <w:t>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системы теплоснабжения. В качестве теплоносителя используется вода.</w:t>
      </w:r>
    </w:p>
    <w:p w14:paraId="1495C753" w14:textId="77777777" w:rsidR="00487085" w:rsidRPr="00AF07ED" w:rsidRDefault="00487085" w:rsidP="00F53679">
      <w:pPr>
        <w:pStyle w:val="af8"/>
      </w:pPr>
      <w:r w:rsidRPr="00AF07ED">
        <w:t xml:space="preserve">Гидравлический расчёт тепловых сетей проводится с учётом: </w:t>
      </w:r>
      <w:r w:rsidRPr="00AF07ED">
        <w:rPr>
          <w:rFonts w:ascii="Symbol" w:hAnsi="Symbol" w:cs="Symbol"/>
        </w:rPr>
        <w:t></w:t>
      </w:r>
      <w:r w:rsidRPr="00AF07ED">
        <w:rPr>
          <w:rFonts w:ascii="Arial" w:hAnsi="Arial" w:cs="Arial"/>
        </w:rPr>
        <w:t xml:space="preserve"> </w:t>
      </w:r>
      <w:r w:rsidRPr="00AF07ED">
        <w:t xml:space="preserve">утечек из тепловой сети и систем теплопотребления; </w:t>
      </w:r>
      <w:r w:rsidRPr="00AF07ED">
        <w:rPr>
          <w:rFonts w:ascii="Symbol" w:hAnsi="Symbol" w:cs="Symbol"/>
        </w:rPr>
        <w:t></w:t>
      </w:r>
      <w:r w:rsidRPr="00AF07ED">
        <w:rPr>
          <w:rFonts w:ascii="Arial" w:hAnsi="Arial" w:cs="Arial"/>
        </w:rPr>
        <w:t xml:space="preserve"> </w:t>
      </w:r>
      <w:r w:rsidRPr="00AF07ED">
        <w:t>фактически установленного оборудования на абонентских вводах и тепловых сетях.</w:t>
      </w:r>
    </w:p>
    <w:p w14:paraId="510C80E9" w14:textId="77777777" w:rsidR="00487085" w:rsidRPr="00AF07ED" w:rsidRDefault="00487085" w:rsidP="00F53679">
      <w:pPr>
        <w:pStyle w:val="af8"/>
      </w:pPr>
      <w:r w:rsidRPr="00AF07ED">
        <w:t>Гидравлический расчет позволяет рассчитать любую аварию на трубопроводах тепловой сети и источнике теплоснабжения. В результате расчета определяются расходы и потери напора в трубопроводах, напоры в узлах сети, в том числе располагаемые напоры у потребителей, расходы и температуры воды на входе и выходе в каждую систему теплопотребления. Рассчитывается баланс по воде и отпущенной тепловой энергией между источником и потребителями.</w:t>
      </w:r>
    </w:p>
    <w:p w14:paraId="7080339A" w14:textId="55925D9E" w:rsidR="00487085" w:rsidRPr="00AF07ED" w:rsidRDefault="00487085" w:rsidP="00F53679">
      <w:pPr>
        <w:pStyle w:val="a1"/>
      </w:pPr>
      <w:bookmarkStart w:id="439" w:name="_Toc101777947"/>
      <w:bookmarkStart w:id="440" w:name="_Toc121588505"/>
      <w:bookmarkStart w:id="441" w:name="_Toc163806133"/>
      <w:bookmarkStart w:id="442" w:name="_Toc169032212"/>
      <w:bookmarkStart w:id="443" w:name="_Toc192762215"/>
      <w:bookmarkStart w:id="444" w:name="_Toc197442936"/>
      <w:r w:rsidRPr="00AF07ED">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439"/>
      <w:bookmarkEnd w:id="440"/>
      <w:bookmarkEnd w:id="441"/>
      <w:bookmarkEnd w:id="442"/>
      <w:bookmarkEnd w:id="443"/>
      <w:bookmarkEnd w:id="444"/>
    </w:p>
    <w:p w14:paraId="01489E39" w14:textId="77777777" w:rsidR="00487085" w:rsidRPr="00AF07ED" w:rsidRDefault="00487085" w:rsidP="00F53679">
      <w:pPr>
        <w:pStyle w:val="af8"/>
      </w:pPr>
      <w:bookmarkStart w:id="445" w:name="_Toc101777948"/>
      <w:bookmarkStart w:id="446" w:name="_Toc121588506"/>
      <w:bookmarkStart w:id="447" w:name="_Toc163806134"/>
      <w:bookmarkStart w:id="448" w:name="_Toc169032213"/>
      <w:bookmarkStart w:id="449" w:name="_Toc101777949"/>
      <w:bookmarkStart w:id="450" w:name="_Toc121588507"/>
      <w:r w:rsidRPr="00AF07ED">
        <w:t>Моделирование переключений позволяет отслеживать программой состояние запорно-регулирующей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тепловой сети.</w:t>
      </w:r>
    </w:p>
    <w:p w14:paraId="1B02613B" w14:textId="4C8CC1FF" w:rsidR="00487085" w:rsidRPr="00AF07ED" w:rsidRDefault="00487085" w:rsidP="00F53679">
      <w:pPr>
        <w:pStyle w:val="a1"/>
      </w:pPr>
      <w:bookmarkStart w:id="451" w:name="_Toc197442937"/>
      <w:r w:rsidRPr="00AF07ED">
        <w:t>Расчет балансов тепловой энергии по источникам тепловой энергии и по территориальному признаку</w:t>
      </w:r>
      <w:bookmarkEnd w:id="445"/>
      <w:bookmarkEnd w:id="446"/>
      <w:bookmarkEnd w:id="447"/>
      <w:bookmarkEnd w:id="448"/>
      <w:bookmarkEnd w:id="451"/>
    </w:p>
    <w:p w14:paraId="4558D71F" w14:textId="77777777" w:rsidR="00487085" w:rsidRPr="00AF07ED" w:rsidRDefault="00487085" w:rsidP="00F53679">
      <w:pPr>
        <w:pStyle w:val="af8"/>
      </w:pPr>
      <w:bookmarkStart w:id="452" w:name="_Toc163806135"/>
      <w:bookmarkStart w:id="453" w:name="_Toc169032214"/>
      <w:r w:rsidRPr="00AF07ED">
        <w:t xml:space="preserve">Целью расчета балансов тепловой энергии является определение фактических расходов теплоносителя на участках тепловой сети и у потребителей, а также количества </w:t>
      </w:r>
      <w:proofErr w:type="gramStart"/>
      <w:r w:rsidRPr="00AF07ED">
        <w:t>тепловой энергии</w:t>
      </w:r>
      <w:proofErr w:type="gramEnd"/>
      <w:r w:rsidRPr="00AF07ED">
        <w:t xml:space="preserve"> получаемой потребителем при заданной температуре воды в подающем трубопроводе и располагаемом напоре на источнике.</w:t>
      </w:r>
    </w:p>
    <w:p w14:paraId="7C418D0F" w14:textId="77777777" w:rsidR="00487085" w:rsidRPr="00AF07ED" w:rsidRDefault="00487085" w:rsidP="00F53679">
      <w:pPr>
        <w:pStyle w:val="af8"/>
      </w:pPr>
      <w:r w:rsidRPr="00AF07ED">
        <w:t>Расчеты могут проводиться при различных исходных данных, в том числе при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т.д.</w:t>
      </w:r>
    </w:p>
    <w:p w14:paraId="79CD7F9E" w14:textId="77777777" w:rsidR="00487085" w:rsidRPr="00AF07ED" w:rsidRDefault="00487085" w:rsidP="00F53679">
      <w:pPr>
        <w:pStyle w:val="af8"/>
      </w:pPr>
      <w:r w:rsidRPr="00AF07ED">
        <w:t xml:space="preserve">Расчёт тепловых сетей можно проводить с учётом: </w:t>
      </w:r>
    </w:p>
    <w:p w14:paraId="5BA5C450" w14:textId="6BC80C77" w:rsidR="00487085" w:rsidRPr="00AF07ED" w:rsidRDefault="00487085" w:rsidP="00F53679">
      <w:pPr>
        <w:pStyle w:val="af4"/>
        <w:numPr>
          <w:ilvl w:val="0"/>
          <w:numId w:val="112"/>
        </w:numPr>
      </w:pPr>
      <w:r w:rsidRPr="00AF07ED">
        <w:lastRenderedPageBreak/>
        <w:t xml:space="preserve">утечек из тепловой сети и систем теплопотребления; </w:t>
      </w:r>
    </w:p>
    <w:p w14:paraId="01690AE8" w14:textId="4997F237" w:rsidR="00487085" w:rsidRPr="00AF07ED" w:rsidRDefault="00487085" w:rsidP="00F53679">
      <w:pPr>
        <w:pStyle w:val="af4"/>
        <w:numPr>
          <w:ilvl w:val="0"/>
          <w:numId w:val="112"/>
        </w:numPr>
      </w:pPr>
      <w:r w:rsidRPr="00AF07ED">
        <w:t xml:space="preserve">тепловых потерь в трубопроводах тепловой сети; </w:t>
      </w:r>
    </w:p>
    <w:p w14:paraId="35D41197" w14:textId="172B277B" w:rsidR="00487085" w:rsidRPr="00AF07ED" w:rsidRDefault="00487085" w:rsidP="00F53679">
      <w:pPr>
        <w:pStyle w:val="af4"/>
        <w:numPr>
          <w:ilvl w:val="0"/>
          <w:numId w:val="112"/>
        </w:numPr>
      </w:pPr>
      <w:r w:rsidRPr="00AF07ED">
        <w:t>фактически установленного оборудования на абонентских вводах и тепловых сетях.</w:t>
      </w:r>
    </w:p>
    <w:p w14:paraId="23B3A740" w14:textId="77777777" w:rsidR="00487085" w:rsidRPr="00AF07ED" w:rsidRDefault="00487085" w:rsidP="00F53679">
      <w:pPr>
        <w:pStyle w:val="af8"/>
      </w:pPr>
      <w:r w:rsidRPr="00AF07ED">
        <w:t xml:space="preserve">Расчет балансов представлен в главе 4. </w:t>
      </w:r>
    </w:p>
    <w:p w14:paraId="3E23F594" w14:textId="7AC4D794" w:rsidR="00487085" w:rsidRPr="00AF07ED" w:rsidRDefault="00487085" w:rsidP="00F53679">
      <w:pPr>
        <w:pStyle w:val="a1"/>
      </w:pPr>
      <w:bookmarkStart w:id="454" w:name="_Toc192762216"/>
      <w:bookmarkStart w:id="455" w:name="_Toc197442938"/>
      <w:r w:rsidRPr="00AF07ED">
        <w:t>Расчет потерь тепловой энергии через изоляцию и с утечками теплоносителя</w:t>
      </w:r>
      <w:bookmarkEnd w:id="449"/>
      <w:bookmarkEnd w:id="450"/>
      <w:bookmarkEnd w:id="452"/>
      <w:bookmarkEnd w:id="453"/>
      <w:bookmarkEnd w:id="454"/>
      <w:bookmarkEnd w:id="455"/>
    </w:p>
    <w:p w14:paraId="0490F281" w14:textId="77777777" w:rsidR="00487085" w:rsidRPr="00AF07ED" w:rsidRDefault="00487085" w:rsidP="00F53679">
      <w:pPr>
        <w:pStyle w:val="af8"/>
      </w:pPr>
      <w:r w:rsidRPr="00AF07ED">
        <w:t>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 и по каждому отдельно взятому источнику тепловой энергии и каждому центральному тепловому пункту (ЦТП). Расчет может быть выполнен с учетом поправочных коэффициентов на нормы тепловых потерь.</w:t>
      </w:r>
    </w:p>
    <w:p w14:paraId="4A8C12D0" w14:textId="4D17AAEA" w:rsidR="00487085" w:rsidRPr="00AF07ED" w:rsidRDefault="00487085" w:rsidP="00F53679">
      <w:pPr>
        <w:pStyle w:val="a1"/>
      </w:pPr>
      <w:bookmarkStart w:id="456" w:name="_Toc101777950"/>
      <w:bookmarkStart w:id="457" w:name="_Toc121588508"/>
      <w:bookmarkStart w:id="458" w:name="_Toc163806136"/>
      <w:bookmarkStart w:id="459" w:name="_Toc169032215"/>
      <w:bookmarkStart w:id="460" w:name="_Toc192762217"/>
      <w:bookmarkStart w:id="461" w:name="_Toc197442939"/>
      <w:r w:rsidRPr="00AF07ED">
        <w:t>Расчет показателей надежности теплоснабжения.</w:t>
      </w:r>
      <w:bookmarkEnd w:id="456"/>
      <w:bookmarkEnd w:id="457"/>
      <w:bookmarkEnd w:id="458"/>
      <w:bookmarkEnd w:id="459"/>
      <w:bookmarkEnd w:id="460"/>
      <w:bookmarkEnd w:id="461"/>
    </w:p>
    <w:p w14:paraId="7ABA8462" w14:textId="77777777" w:rsidR="00487085" w:rsidRPr="00AF07ED" w:rsidRDefault="00487085" w:rsidP="00F53679">
      <w:pPr>
        <w:pStyle w:val="af8"/>
      </w:pPr>
      <w:r w:rsidRPr="00AF07ED">
        <w:t>Целью расчета является оценка способности действующих и проектируемых тепловых сетей надежно обеспечивать в течение заданного времени требуемые режимы, параметры и качество теплоснабжения каждого потребителя, а также обоснование необходимости и проверки эффективности реализации мероприятий, повышающих надежность теплоснабжения потребителей тепловой энергии.</w:t>
      </w:r>
    </w:p>
    <w:p w14:paraId="6075A719" w14:textId="77777777" w:rsidR="00487085" w:rsidRPr="00AF07ED" w:rsidRDefault="00487085" w:rsidP="00F53679">
      <w:pPr>
        <w:pStyle w:val="af8"/>
      </w:pPr>
      <w:r w:rsidRPr="00AF07ED">
        <w:t>Оценка надежности тепловых сетей осуществляется по результатам сравнения расчетных значений показателей надежности с нормированными значениями этих показателей в соответствии с положениями п. 6.28 СП 124.13330.2012.</w:t>
      </w:r>
    </w:p>
    <w:p w14:paraId="1C9861E5" w14:textId="77777777" w:rsidR="00487085" w:rsidRPr="00AF07ED" w:rsidRDefault="00487085" w:rsidP="00F53679">
      <w:pPr>
        <w:pStyle w:val="af8"/>
      </w:pPr>
      <w:r w:rsidRPr="00AF07ED">
        <w:t>Обоснование необходимости реализации мероприятий, повышающих надежность теплоснабжения потребителей тепловой энергии, осуществляется по результатам качественного анализа полученных численных значений.</w:t>
      </w:r>
    </w:p>
    <w:p w14:paraId="1CF052AE" w14:textId="77777777" w:rsidR="00487085" w:rsidRPr="00AF07ED" w:rsidRDefault="00487085" w:rsidP="00F53679">
      <w:pPr>
        <w:pStyle w:val="af8"/>
      </w:pPr>
      <w:r w:rsidRPr="00AF07ED">
        <w:t>Проверка эффективности реализации мероприятий, повышающих надежность теплоснабжения потребителей, осуществляется путем сравнения исходных (полученных до реализации) значений показателей надежности, с расчетными значениями, полученными после реализации (моделирования реализации) этих мероприятий.</w:t>
      </w:r>
    </w:p>
    <w:p w14:paraId="4AA09170" w14:textId="77777777" w:rsidR="00487085" w:rsidRPr="00AF07ED" w:rsidRDefault="00487085" w:rsidP="00F53679">
      <w:pPr>
        <w:pStyle w:val="af8"/>
      </w:pPr>
      <w:r w:rsidRPr="00AF07ED">
        <w:t>Оценка надежности системы теплоснабжения приведена в Главе 11 Обосновывающих материалов.</w:t>
      </w:r>
    </w:p>
    <w:p w14:paraId="0CF84052" w14:textId="6287560B" w:rsidR="00487085" w:rsidRPr="00AF07ED" w:rsidRDefault="00487085" w:rsidP="00F53679">
      <w:pPr>
        <w:pStyle w:val="a1"/>
      </w:pPr>
      <w:bookmarkStart w:id="462" w:name="_Toc101777951"/>
      <w:bookmarkStart w:id="463" w:name="_Toc121588509"/>
      <w:bookmarkStart w:id="464" w:name="_Toc163806137"/>
      <w:bookmarkStart w:id="465" w:name="_Toc169032216"/>
      <w:bookmarkStart w:id="466" w:name="_Toc192762218"/>
      <w:bookmarkStart w:id="467" w:name="_Toc197442940"/>
      <w:r w:rsidRPr="00AF07ED">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462"/>
      <w:bookmarkEnd w:id="463"/>
      <w:bookmarkEnd w:id="464"/>
      <w:bookmarkEnd w:id="465"/>
      <w:bookmarkEnd w:id="466"/>
      <w:bookmarkEnd w:id="467"/>
    </w:p>
    <w:p w14:paraId="2AC839F8" w14:textId="77777777" w:rsidR="00487085" w:rsidRPr="00AF07ED" w:rsidRDefault="00487085" w:rsidP="00F53679">
      <w:pPr>
        <w:pStyle w:val="af8"/>
      </w:pPr>
      <w:r w:rsidRPr="00AF07ED">
        <w:t xml:space="preserve">Разработанная электронная модель позволяет осуществлять групповые изменения характеристик различных теплосетевых объектов: </w:t>
      </w:r>
    </w:p>
    <w:p w14:paraId="5E64B110" w14:textId="22CD5C19" w:rsidR="00487085" w:rsidRPr="00AF07ED" w:rsidRDefault="00487085" w:rsidP="00F53679">
      <w:pPr>
        <w:pStyle w:val="af4"/>
        <w:numPr>
          <w:ilvl w:val="0"/>
          <w:numId w:val="113"/>
        </w:numPr>
      </w:pPr>
      <w:r w:rsidRPr="00AF07ED">
        <w:t xml:space="preserve">для потребителей - изменять для группы потребителей расчетные температуры прямой и обратной сетевой воды, схемы их подключения, ограничения тепловых нагрузок, наладочные характеристики, количество теплообменников и т.д. </w:t>
      </w:r>
    </w:p>
    <w:p w14:paraId="57E9A813" w14:textId="7713CFE4" w:rsidR="00487085" w:rsidRPr="00AF07ED" w:rsidRDefault="00487085" w:rsidP="00F53679">
      <w:pPr>
        <w:pStyle w:val="af4"/>
        <w:numPr>
          <w:ilvl w:val="0"/>
          <w:numId w:val="113"/>
        </w:numPr>
      </w:pPr>
      <w:r w:rsidRPr="00AF07ED">
        <w:lastRenderedPageBreak/>
        <w:t>для тепловых сетей - изменять тип и год прокладки, вид тепловой изоляции, коэффициент местных потерь и шероховатость и т.д.</w:t>
      </w:r>
    </w:p>
    <w:p w14:paraId="6D75C65F" w14:textId="2C018AD0" w:rsidR="00487085" w:rsidRPr="00AF07ED" w:rsidRDefault="00487085" w:rsidP="00F53679">
      <w:pPr>
        <w:pStyle w:val="a1"/>
      </w:pPr>
      <w:bookmarkStart w:id="468" w:name="_Toc101777952"/>
      <w:bookmarkStart w:id="469" w:name="_Toc121588510"/>
      <w:bookmarkStart w:id="470" w:name="_Toc163806138"/>
      <w:bookmarkStart w:id="471" w:name="_Toc169032217"/>
      <w:bookmarkStart w:id="472" w:name="_Toc192762219"/>
      <w:bookmarkStart w:id="473" w:name="_Toc197442941"/>
      <w:r w:rsidRPr="00AF07ED">
        <w:t>Сравнительные пьезометрические графики для разработки и анализа сценариев перспективного развития тепловых сетей</w:t>
      </w:r>
      <w:bookmarkEnd w:id="468"/>
      <w:bookmarkEnd w:id="469"/>
      <w:bookmarkEnd w:id="470"/>
      <w:bookmarkEnd w:id="471"/>
      <w:bookmarkEnd w:id="472"/>
      <w:bookmarkEnd w:id="473"/>
    </w:p>
    <w:p w14:paraId="5A480FBD" w14:textId="77777777" w:rsidR="00487085" w:rsidRPr="00AF07ED" w:rsidRDefault="00487085" w:rsidP="00F53679">
      <w:pPr>
        <w:pStyle w:val="af8"/>
      </w:pPr>
      <w:r w:rsidRPr="00AF07ED">
        <w:t xml:space="preserve">Целью построения пьезометрического графика является наглядная иллюстрация результатов гидравлического расчета (наладочного, поверочного, конструкторского). Это основной аналитический инструмент специалиста по гидравлическим расчетам тепловых сетей. При этом на экран выводятся: · </w:t>
      </w:r>
    </w:p>
    <w:p w14:paraId="1990AECA" w14:textId="77777777" w:rsidR="00487085" w:rsidRPr="00AF07ED" w:rsidRDefault="00487085" w:rsidP="00F53679">
      <w:pPr>
        <w:pStyle w:val="af4"/>
        <w:numPr>
          <w:ilvl w:val="0"/>
          <w:numId w:val="114"/>
        </w:numPr>
      </w:pPr>
      <w:r w:rsidRPr="00AF07ED">
        <w:t xml:space="preserve">линия давления в подающем трубопроводе; · </w:t>
      </w:r>
    </w:p>
    <w:p w14:paraId="5E8E28CA" w14:textId="77777777" w:rsidR="00487085" w:rsidRPr="00AF07ED" w:rsidRDefault="00487085" w:rsidP="00F53679">
      <w:pPr>
        <w:pStyle w:val="af4"/>
        <w:numPr>
          <w:ilvl w:val="0"/>
          <w:numId w:val="114"/>
        </w:numPr>
      </w:pPr>
      <w:r w:rsidRPr="00AF07ED">
        <w:t xml:space="preserve">линия давления в обратном трубопроводе; · </w:t>
      </w:r>
    </w:p>
    <w:p w14:paraId="0EBFAA13" w14:textId="77777777" w:rsidR="00487085" w:rsidRPr="00AF07ED" w:rsidRDefault="00487085" w:rsidP="00F53679">
      <w:pPr>
        <w:pStyle w:val="af4"/>
        <w:numPr>
          <w:ilvl w:val="0"/>
          <w:numId w:val="114"/>
        </w:numPr>
      </w:pPr>
      <w:r w:rsidRPr="00AF07ED">
        <w:t xml:space="preserve">линия поверхности земли; · </w:t>
      </w:r>
    </w:p>
    <w:p w14:paraId="69EC4276" w14:textId="77777777" w:rsidR="00487085" w:rsidRPr="00AF07ED" w:rsidRDefault="00487085" w:rsidP="00F53679">
      <w:pPr>
        <w:pStyle w:val="af4"/>
        <w:numPr>
          <w:ilvl w:val="0"/>
          <w:numId w:val="114"/>
        </w:numPr>
      </w:pPr>
      <w:r w:rsidRPr="00AF07ED">
        <w:t xml:space="preserve">линия потерь напора на шайбе; · </w:t>
      </w:r>
    </w:p>
    <w:p w14:paraId="27BEA57A" w14:textId="77777777" w:rsidR="00487085" w:rsidRPr="00AF07ED" w:rsidRDefault="00487085" w:rsidP="00F53679">
      <w:pPr>
        <w:pStyle w:val="af4"/>
        <w:numPr>
          <w:ilvl w:val="0"/>
          <w:numId w:val="114"/>
        </w:numPr>
      </w:pPr>
      <w:r w:rsidRPr="00AF07ED">
        <w:t xml:space="preserve">высота здания; · </w:t>
      </w:r>
    </w:p>
    <w:p w14:paraId="57DEEF6B" w14:textId="77777777" w:rsidR="00487085" w:rsidRPr="00AF07ED" w:rsidRDefault="00487085" w:rsidP="00F53679">
      <w:pPr>
        <w:pStyle w:val="af4"/>
        <w:numPr>
          <w:ilvl w:val="0"/>
          <w:numId w:val="114"/>
        </w:numPr>
      </w:pPr>
      <w:r w:rsidRPr="00AF07ED">
        <w:t xml:space="preserve">линия вскипания; · </w:t>
      </w:r>
    </w:p>
    <w:p w14:paraId="1E93BB42" w14:textId="77777777" w:rsidR="00487085" w:rsidRPr="00AF07ED" w:rsidRDefault="00487085" w:rsidP="00F53679">
      <w:pPr>
        <w:pStyle w:val="af4"/>
        <w:numPr>
          <w:ilvl w:val="0"/>
          <w:numId w:val="114"/>
        </w:numPr>
      </w:pPr>
      <w:r w:rsidRPr="00AF07ED">
        <w:t xml:space="preserve">линия статического напора. </w:t>
      </w:r>
    </w:p>
    <w:p w14:paraId="24838F39" w14:textId="77777777" w:rsidR="00487085" w:rsidRPr="00AF07ED" w:rsidRDefault="00487085" w:rsidP="00F53679">
      <w:pPr>
        <w:pStyle w:val="af8"/>
      </w:pPr>
      <w:r w:rsidRPr="00AF07ED">
        <w:t>Цвет и стиль линий задается пользователем.</w:t>
      </w:r>
    </w:p>
    <w:p w14:paraId="4AD02D93" w14:textId="77777777" w:rsidR="00487085" w:rsidRPr="00AF07ED" w:rsidRDefault="00487085" w:rsidP="00F53679">
      <w:pPr>
        <w:pStyle w:val="af8"/>
      </w:pPr>
      <w:r w:rsidRPr="00AF07ED">
        <w:t>Сравнительные пьезометрические графики одновременно отображают графики давлений тепловой сети, рассчитанные в двух различных базах: контрольной, показывающей существующий гидравлический режим и модельной, показывающей перспективный гидравлический режим. Данный инструментарий реализован в модели тепловых сетей и является удобным средством анализа.</w:t>
      </w:r>
    </w:p>
    <w:p w14:paraId="3BCA1974" w14:textId="2C251049" w:rsidR="00487085" w:rsidRPr="00AF07ED" w:rsidRDefault="00487085" w:rsidP="00F53679">
      <w:pPr>
        <w:pStyle w:val="a1"/>
      </w:pPr>
      <w:bookmarkStart w:id="474" w:name="_Toc121588511"/>
      <w:bookmarkStart w:id="475" w:name="_Toc163806139"/>
      <w:bookmarkStart w:id="476" w:name="_Toc169032218"/>
      <w:bookmarkStart w:id="477" w:name="_Toc192762234"/>
      <w:bookmarkStart w:id="478" w:name="_Toc197442942"/>
      <w:r w:rsidRPr="00AF07ED">
        <w:t>Состав изменений, выполненных в доработанной и (или) актуализированной схеме теплоснабжения</w:t>
      </w:r>
      <w:bookmarkEnd w:id="474"/>
      <w:bookmarkEnd w:id="475"/>
      <w:bookmarkEnd w:id="476"/>
      <w:bookmarkEnd w:id="477"/>
      <w:bookmarkEnd w:id="478"/>
    </w:p>
    <w:p w14:paraId="533F3D59" w14:textId="77777777" w:rsidR="00487085" w:rsidRPr="00AF07ED" w:rsidRDefault="00487085" w:rsidP="00F53679">
      <w:pPr>
        <w:pStyle w:val="af8"/>
      </w:pPr>
      <w:r w:rsidRPr="00AF07ED">
        <w:t>Глава переработана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«Об утверждении Методических указаний по разработке схем теплоснабжения»).</w:t>
      </w:r>
    </w:p>
    <w:p w14:paraId="3C216C34" w14:textId="77777777" w:rsidR="00487085" w:rsidRPr="00AF07ED" w:rsidRDefault="00487085" w:rsidP="00487085">
      <w:pPr>
        <w:tabs>
          <w:tab w:val="left" w:pos="0"/>
        </w:tabs>
        <w:ind w:firstLine="709"/>
        <w:sectPr w:rsidR="00487085" w:rsidRPr="00AF07ED" w:rsidSect="00DF7830">
          <w:pgSz w:w="11906" w:h="16838"/>
          <w:pgMar w:top="1134" w:right="567" w:bottom="1134" w:left="1134" w:header="708" w:footer="0" w:gutter="0"/>
          <w:cols w:space="708"/>
          <w:docGrid w:linePitch="360"/>
        </w:sectPr>
      </w:pPr>
    </w:p>
    <w:p w14:paraId="33E33DFE" w14:textId="49A2E613" w:rsidR="003A5836" w:rsidRPr="005C0517" w:rsidRDefault="00274C31" w:rsidP="00396A3D">
      <w:pPr>
        <w:pStyle w:val="a0"/>
      </w:pPr>
      <w:bookmarkStart w:id="479" w:name="_Toc162259242"/>
      <w:bookmarkStart w:id="480" w:name="_Toc165985128"/>
      <w:bookmarkStart w:id="481" w:name="_Toc197442943"/>
      <w:r w:rsidRPr="005C0517">
        <w:lastRenderedPageBreak/>
        <w:t>Существующие и перспективные балансы тепловой мощности источников тепловой энергии и тепловой нагрузки потребителей</w:t>
      </w:r>
      <w:bookmarkEnd w:id="479"/>
      <w:bookmarkEnd w:id="480"/>
      <w:bookmarkEnd w:id="481"/>
    </w:p>
    <w:p w14:paraId="2FCDF5F7" w14:textId="77777777" w:rsidR="00310B69" w:rsidRPr="002C4067" w:rsidRDefault="00310B69" w:rsidP="004C00E6">
      <w:pPr>
        <w:pStyle w:val="af8"/>
      </w:pPr>
      <w:r w:rsidRPr="002C4067">
        <w:t>Целью разработки перспективных балансов тепловой мощности источников тепловой энергии, является установление возможных дефицитов тепловой мощности источников теплоснабжения, при существующих (в базовом периоде разработки схемы теплоснабжения) установленных и располагаемых значениях тепловых мощностей источников тепловой энергии и определение зон с перспективной тепловой нагрузкой не обеспеченной источниками тепловой энергии.</w:t>
      </w:r>
    </w:p>
    <w:p w14:paraId="0B61E385" w14:textId="77D3843B" w:rsidR="00AE24A9" w:rsidRPr="004C00E6" w:rsidRDefault="00F8193E" w:rsidP="004C00E6">
      <w:pPr>
        <w:pStyle w:val="a1"/>
      </w:pPr>
      <w:bookmarkStart w:id="482" w:name="_Toc162259243"/>
      <w:bookmarkStart w:id="483" w:name="_Toc165985129"/>
      <w:bookmarkStart w:id="484" w:name="_Toc197442944"/>
      <w:r w:rsidRPr="004C00E6">
        <w:t>Б</w:t>
      </w:r>
      <w:r w:rsidR="008B4EE3" w:rsidRPr="004C00E6">
        <w:rPr>
          <w:rStyle w:val="af9"/>
          <w:sz w:val="24"/>
        </w:rPr>
        <w:t>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482"/>
      <w:bookmarkEnd w:id="483"/>
      <w:bookmarkEnd w:id="484"/>
    </w:p>
    <w:p w14:paraId="31745938" w14:textId="667EBC60" w:rsidR="004C00E6" w:rsidRDefault="00515005" w:rsidP="004C00E6">
      <w:pPr>
        <w:pStyle w:val="af8"/>
      </w:pPr>
      <w:r w:rsidRPr="002C4067">
        <w:t>Существующие и перспективные балансы тепловой мощности источников тепловой энергии</w:t>
      </w:r>
      <w:r w:rsidR="00851204" w:rsidRPr="002C4067">
        <w:t xml:space="preserve"> </w:t>
      </w:r>
      <w:r w:rsidRPr="002C4067">
        <w:t>и тепловой нагрузки потребителей</w:t>
      </w:r>
      <w:r w:rsidR="00851204" w:rsidRPr="002C4067">
        <w:t xml:space="preserve"> </w:t>
      </w:r>
      <w:r w:rsidRPr="002C4067">
        <w:t xml:space="preserve">приведены в таблице </w:t>
      </w:r>
      <w:r w:rsidR="00686689">
        <w:t>41</w:t>
      </w:r>
      <w:r w:rsidRPr="002C4067">
        <w:t>.</w:t>
      </w:r>
      <w:r w:rsidR="00851204" w:rsidRPr="002C4067">
        <w:t xml:space="preserve"> </w:t>
      </w:r>
    </w:p>
    <w:p w14:paraId="71936208" w14:textId="10B95812" w:rsidR="004C00E6" w:rsidRDefault="004C00E6" w:rsidP="004C00E6">
      <w:pPr>
        <w:pStyle w:val="af8"/>
        <w:sectPr w:rsidR="004C00E6" w:rsidSect="004C00E6">
          <w:pgSz w:w="11906" w:h="16838"/>
          <w:pgMar w:top="567" w:right="567" w:bottom="567" w:left="1134" w:header="709" w:footer="0" w:gutter="0"/>
          <w:cols w:space="708"/>
          <w:docGrid w:linePitch="360"/>
        </w:sectPr>
      </w:pPr>
    </w:p>
    <w:p w14:paraId="28FB51D6" w14:textId="78D96D1C" w:rsidR="00515005" w:rsidRPr="002C4067" w:rsidRDefault="00B10DA3" w:rsidP="00FB3DF5">
      <w:pPr>
        <w:pStyle w:val="af6"/>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686689">
        <w:rPr>
          <w:noProof/>
        </w:rPr>
        <w:t>41</w:t>
      </w:r>
      <w:r>
        <w:rPr>
          <w:noProof/>
        </w:rPr>
        <w:fldChar w:fldCharType="end"/>
      </w:r>
      <w:r w:rsidRPr="002C4067">
        <w:t xml:space="preserve"> </w:t>
      </w:r>
      <w:r w:rsidR="00F408F2" w:rsidRPr="002C4067">
        <w:t>–</w:t>
      </w:r>
      <w:r w:rsidR="00CD1318" w:rsidRPr="002C4067">
        <w:t xml:space="preserve"> </w:t>
      </w:r>
      <w:r w:rsidR="00515005" w:rsidRPr="002C4067">
        <w:t>Существующие и перспективные балансы тепловой мощности источников тепловой энергии</w:t>
      </w:r>
      <w:r w:rsidR="00851204" w:rsidRPr="002C4067">
        <w:t xml:space="preserve"> </w:t>
      </w:r>
      <w:r w:rsidR="00515005" w:rsidRPr="002C4067">
        <w:t>и тепловой нагрузки потребителей</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6669"/>
        <w:gridCol w:w="897"/>
        <w:gridCol w:w="1049"/>
        <w:gridCol w:w="1046"/>
        <w:gridCol w:w="900"/>
        <w:gridCol w:w="900"/>
        <w:gridCol w:w="752"/>
        <w:gridCol w:w="900"/>
        <w:gridCol w:w="742"/>
        <w:gridCol w:w="1305"/>
      </w:tblGrid>
      <w:tr w:rsidR="00F53679" w:rsidRPr="002C4067" w14:paraId="08E4F4CF" w14:textId="77777777" w:rsidTr="00355A0C">
        <w:trPr>
          <w:cantSplit/>
          <w:trHeight w:val="845"/>
          <w:tblHeader/>
        </w:trPr>
        <w:tc>
          <w:tcPr>
            <w:tcW w:w="201" w:type="pct"/>
            <w:shd w:val="clear" w:color="auto" w:fill="auto"/>
            <w:vAlign w:val="center"/>
          </w:tcPr>
          <w:p w14:paraId="4C7F483F" w14:textId="77777777" w:rsidR="00F53679" w:rsidRPr="004C00E6" w:rsidRDefault="00F53679" w:rsidP="00F53679">
            <w:pPr>
              <w:pStyle w:val="ad"/>
              <w:spacing w:before="58" w:after="58"/>
              <w:rPr>
                <w:b/>
                <w:lang w:eastAsia="ru-RU"/>
              </w:rPr>
            </w:pPr>
            <w:bookmarkStart w:id="485" w:name="_Hlk197341873"/>
            <w:bookmarkStart w:id="486" w:name="_Hlk197615947"/>
            <w:bookmarkStart w:id="487" w:name="_Hlk162279433"/>
            <w:r w:rsidRPr="004C00E6">
              <w:rPr>
                <w:b/>
                <w:lang w:eastAsia="ru-RU"/>
              </w:rPr>
              <w:t>№ п/п</w:t>
            </w:r>
          </w:p>
        </w:tc>
        <w:tc>
          <w:tcPr>
            <w:tcW w:w="2111" w:type="pct"/>
            <w:shd w:val="clear" w:color="auto" w:fill="auto"/>
            <w:vAlign w:val="center"/>
            <w:hideMark/>
          </w:tcPr>
          <w:p w14:paraId="4A0379FE" w14:textId="77777777" w:rsidR="00F53679" w:rsidRPr="004C00E6" w:rsidRDefault="00F53679" w:rsidP="00F53679">
            <w:pPr>
              <w:pStyle w:val="ad"/>
              <w:spacing w:before="58" w:after="58"/>
              <w:rPr>
                <w:b/>
                <w:lang w:eastAsia="ru-RU"/>
              </w:rPr>
            </w:pPr>
            <w:r w:rsidRPr="004C00E6">
              <w:rPr>
                <w:b/>
                <w:lang w:eastAsia="ru-RU"/>
              </w:rPr>
              <w:t>Зона действия котельной</w:t>
            </w:r>
          </w:p>
        </w:tc>
        <w:tc>
          <w:tcPr>
            <w:tcW w:w="284" w:type="pct"/>
            <w:shd w:val="clear" w:color="auto" w:fill="auto"/>
            <w:vAlign w:val="center"/>
            <w:hideMark/>
          </w:tcPr>
          <w:p w14:paraId="026BEEB4" w14:textId="77777777" w:rsidR="00F53679" w:rsidRPr="004C00E6" w:rsidRDefault="00F53679" w:rsidP="00F53679">
            <w:pPr>
              <w:pStyle w:val="ad"/>
              <w:spacing w:before="58" w:after="58"/>
              <w:rPr>
                <w:b/>
                <w:lang w:eastAsia="ru-RU"/>
              </w:rPr>
            </w:pPr>
            <w:r w:rsidRPr="004C00E6">
              <w:rPr>
                <w:b/>
                <w:lang w:eastAsia="ru-RU"/>
              </w:rPr>
              <w:t>Ед. изм.</w:t>
            </w:r>
          </w:p>
        </w:tc>
        <w:tc>
          <w:tcPr>
            <w:tcW w:w="332" w:type="pct"/>
            <w:shd w:val="clear" w:color="auto" w:fill="auto"/>
            <w:vAlign w:val="center"/>
            <w:hideMark/>
          </w:tcPr>
          <w:p w14:paraId="01B11250" w14:textId="3FC27590" w:rsidR="00F53679" w:rsidRPr="004C00E6" w:rsidRDefault="00F53679" w:rsidP="00F53679">
            <w:pPr>
              <w:pStyle w:val="ad"/>
              <w:spacing w:before="58" w:after="58"/>
              <w:rPr>
                <w:b/>
                <w:iCs/>
                <w:lang w:eastAsia="ru-RU"/>
              </w:rPr>
            </w:pPr>
            <w:r w:rsidRPr="004C00E6">
              <w:rPr>
                <w:b/>
                <w:iCs/>
                <w:lang w:eastAsia="ru-RU"/>
              </w:rPr>
              <w:t>2024 год</w:t>
            </w:r>
          </w:p>
        </w:tc>
        <w:tc>
          <w:tcPr>
            <w:tcW w:w="331" w:type="pct"/>
            <w:shd w:val="clear" w:color="auto" w:fill="auto"/>
            <w:vAlign w:val="center"/>
          </w:tcPr>
          <w:p w14:paraId="01182CE8" w14:textId="2224F140" w:rsidR="00F53679" w:rsidRPr="004C00E6" w:rsidRDefault="00F53679" w:rsidP="00F53679">
            <w:pPr>
              <w:pStyle w:val="ad"/>
              <w:spacing w:before="58" w:after="58"/>
              <w:rPr>
                <w:b/>
                <w:iCs/>
                <w:lang w:eastAsia="ru-RU"/>
              </w:rPr>
            </w:pPr>
            <w:r w:rsidRPr="004C00E6">
              <w:rPr>
                <w:b/>
                <w:iCs/>
                <w:lang w:eastAsia="ru-RU"/>
              </w:rPr>
              <w:t>2025 год</w:t>
            </w:r>
          </w:p>
        </w:tc>
        <w:tc>
          <w:tcPr>
            <w:tcW w:w="285" w:type="pct"/>
            <w:shd w:val="clear" w:color="auto" w:fill="auto"/>
            <w:vAlign w:val="center"/>
          </w:tcPr>
          <w:p w14:paraId="177F8058" w14:textId="7E47F937" w:rsidR="00F53679" w:rsidRPr="004C00E6" w:rsidRDefault="00F53679" w:rsidP="00F53679">
            <w:pPr>
              <w:pStyle w:val="ad"/>
              <w:spacing w:before="58" w:after="58"/>
              <w:rPr>
                <w:b/>
                <w:iCs/>
                <w:lang w:eastAsia="ru-RU"/>
              </w:rPr>
            </w:pPr>
            <w:r w:rsidRPr="004C00E6">
              <w:rPr>
                <w:b/>
                <w:iCs/>
                <w:lang w:eastAsia="ru-RU"/>
              </w:rPr>
              <w:t>2026 год</w:t>
            </w:r>
          </w:p>
        </w:tc>
        <w:tc>
          <w:tcPr>
            <w:tcW w:w="285" w:type="pct"/>
            <w:shd w:val="clear" w:color="auto" w:fill="auto"/>
            <w:vAlign w:val="center"/>
          </w:tcPr>
          <w:p w14:paraId="116B676F" w14:textId="2A30B26F" w:rsidR="00F53679" w:rsidRPr="004C00E6" w:rsidRDefault="00F53679" w:rsidP="00F53679">
            <w:pPr>
              <w:pStyle w:val="ad"/>
              <w:spacing w:before="58" w:after="58"/>
              <w:rPr>
                <w:b/>
                <w:iCs/>
                <w:lang w:eastAsia="ru-RU"/>
              </w:rPr>
            </w:pPr>
            <w:r w:rsidRPr="004C00E6">
              <w:rPr>
                <w:b/>
                <w:iCs/>
                <w:lang w:eastAsia="ru-RU"/>
              </w:rPr>
              <w:t>2027 год</w:t>
            </w:r>
          </w:p>
        </w:tc>
        <w:tc>
          <w:tcPr>
            <w:tcW w:w="238" w:type="pct"/>
            <w:shd w:val="clear" w:color="auto" w:fill="auto"/>
            <w:vAlign w:val="center"/>
          </w:tcPr>
          <w:p w14:paraId="606BCCB6" w14:textId="293A251E" w:rsidR="00F53679" w:rsidRPr="004C00E6" w:rsidRDefault="00F53679" w:rsidP="00F53679">
            <w:pPr>
              <w:pStyle w:val="ad"/>
              <w:spacing w:before="58" w:after="58"/>
              <w:rPr>
                <w:b/>
                <w:iCs/>
                <w:lang w:eastAsia="ru-RU"/>
              </w:rPr>
            </w:pPr>
            <w:r w:rsidRPr="004C00E6">
              <w:rPr>
                <w:b/>
                <w:iCs/>
                <w:lang w:eastAsia="ru-RU"/>
              </w:rPr>
              <w:t>2028 год</w:t>
            </w:r>
          </w:p>
        </w:tc>
        <w:tc>
          <w:tcPr>
            <w:tcW w:w="285" w:type="pct"/>
            <w:shd w:val="clear" w:color="auto" w:fill="auto"/>
            <w:vAlign w:val="center"/>
          </w:tcPr>
          <w:p w14:paraId="22995595" w14:textId="36AEACBE" w:rsidR="00F53679" w:rsidRPr="004C00E6" w:rsidRDefault="00F53679" w:rsidP="00F53679">
            <w:pPr>
              <w:pStyle w:val="ad"/>
              <w:spacing w:before="58" w:after="58"/>
              <w:rPr>
                <w:b/>
                <w:iCs/>
                <w:lang w:eastAsia="ru-RU"/>
              </w:rPr>
            </w:pPr>
            <w:r w:rsidRPr="004C00E6">
              <w:rPr>
                <w:b/>
                <w:lang w:eastAsia="ru-RU"/>
              </w:rPr>
              <w:t xml:space="preserve">2029 </w:t>
            </w:r>
            <w:r w:rsidRPr="004C00E6">
              <w:rPr>
                <w:b/>
                <w:iCs/>
                <w:lang w:eastAsia="ru-RU"/>
              </w:rPr>
              <w:t>год</w:t>
            </w:r>
          </w:p>
        </w:tc>
        <w:tc>
          <w:tcPr>
            <w:tcW w:w="235" w:type="pct"/>
            <w:shd w:val="clear" w:color="auto" w:fill="auto"/>
            <w:vAlign w:val="center"/>
          </w:tcPr>
          <w:p w14:paraId="6F750B72" w14:textId="61A0CFED" w:rsidR="00F53679" w:rsidRPr="004C00E6" w:rsidRDefault="00F53679" w:rsidP="00F53679">
            <w:pPr>
              <w:pStyle w:val="ad"/>
              <w:spacing w:before="58" w:after="58"/>
              <w:rPr>
                <w:b/>
                <w:lang w:eastAsia="ru-RU"/>
              </w:rPr>
            </w:pPr>
            <w:r w:rsidRPr="004C00E6">
              <w:rPr>
                <w:b/>
                <w:lang w:eastAsia="ru-RU"/>
              </w:rPr>
              <w:t>20</w:t>
            </w:r>
            <w:r>
              <w:rPr>
                <w:b/>
                <w:lang w:eastAsia="ru-RU"/>
              </w:rPr>
              <w:t>30</w:t>
            </w:r>
            <w:r w:rsidRPr="004C00E6">
              <w:rPr>
                <w:b/>
                <w:lang w:eastAsia="ru-RU"/>
              </w:rPr>
              <w:t xml:space="preserve"> </w:t>
            </w:r>
            <w:r w:rsidRPr="004C00E6">
              <w:rPr>
                <w:b/>
                <w:iCs/>
                <w:lang w:eastAsia="ru-RU"/>
              </w:rPr>
              <w:t>год</w:t>
            </w:r>
          </w:p>
        </w:tc>
        <w:tc>
          <w:tcPr>
            <w:tcW w:w="413" w:type="pct"/>
            <w:shd w:val="clear" w:color="auto" w:fill="auto"/>
            <w:vAlign w:val="center"/>
          </w:tcPr>
          <w:p w14:paraId="7844F7D7" w14:textId="6C953745" w:rsidR="00F53679" w:rsidRPr="004C00E6" w:rsidRDefault="00F53679" w:rsidP="00F53679">
            <w:pPr>
              <w:pStyle w:val="ad"/>
              <w:spacing w:before="58" w:after="58"/>
              <w:rPr>
                <w:b/>
                <w:lang w:eastAsia="ru-RU"/>
              </w:rPr>
            </w:pPr>
            <w:r w:rsidRPr="004C00E6">
              <w:rPr>
                <w:b/>
                <w:lang w:eastAsia="ru-RU"/>
              </w:rPr>
              <w:t>203</w:t>
            </w:r>
            <w:r>
              <w:rPr>
                <w:b/>
                <w:lang w:eastAsia="ru-RU"/>
              </w:rPr>
              <w:t>1</w:t>
            </w:r>
            <w:r w:rsidRPr="004C00E6">
              <w:rPr>
                <w:b/>
                <w:lang w:eastAsia="ru-RU"/>
              </w:rPr>
              <w:t xml:space="preserve"> -203</w:t>
            </w:r>
            <w:r>
              <w:rPr>
                <w:b/>
                <w:lang w:eastAsia="ru-RU"/>
              </w:rPr>
              <w:t>5 годы</w:t>
            </w:r>
          </w:p>
        </w:tc>
      </w:tr>
      <w:tr w:rsidR="00F53679" w:rsidRPr="002C4067" w14:paraId="4F156217" w14:textId="77777777" w:rsidTr="00355A0C">
        <w:trPr>
          <w:cantSplit/>
        </w:trPr>
        <w:tc>
          <w:tcPr>
            <w:tcW w:w="5000" w:type="pct"/>
            <w:gridSpan w:val="11"/>
            <w:shd w:val="clear" w:color="auto" w:fill="auto"/>
          </w:tcPr>
          <w:p w14:paraId="09AD0E97" w14:textId="1EFCD107" w:rsidR="00F53679" w:rsidRPr="002C4067" w:rsidRDefault="00F53679" w:rsidP="00F53679">
            <w:pPr>
              <w:pStyle w:val="ad"/>
              <w:spacing w:before="54" w:after="54"/>
              <w:rPr>
                <w:b/>
                <w:bCs/>
                <w:lang w:eastAsia="ru-RU"/>
              </w:rPr>
            </w:pPr>
            <w:r w:rsidRPr="002C4067">
              <w:rPr>
                <w:b/>
                <w:bCs/>
                <w:lang w:eastAsia="ru-RU"/>
              </w:rPr>
              <w:t>1</w:t>
            </w:r>
            <w:r>
              <w:rPr>
                <w:b/>
                <w:bCs/>
                <w:lang w:eastAsia="ru-RU"/>
              </w:rPr>
              <w:t xml:space="preserve"> </w:t>
            </w:r>
            <w:r w:rsidR="00D021E7">
              <w:rPr>
                <w:b/>
                <w:bCs/>
                <w:lang w:eastAsia="ru-RU"/>
              </w:rPr>
              <w:t>Котельная № 1 ул. Ярославская,1а</w:t>
            </w:r>
          </w:p>
        </w:tc>
      </w:tr>
      <w:bookmarkEnd w:id="485"/>
      <w:tr w:rsidR="004D6263" w:rsidRPr="002C4067" w14:paraId="30F179FE" w14:textId="77777777" w:rsidTr="00355A0C">
        <w:trPr>
          <w:cantSplit/>
        </w:trPr>
        <w:tc>
          <w:tcPr>
            <w:tcW w:w="201" w:type="pct"/>
            <w:shd w:val="clear" w:color="auto" w:fill="auto"/>
          </w:tcPr>
          <w:p w14:paraId="0260DEC8" w14:textId="77777777" w:rsidR="004D6263" w:rsidRPr="002C4067" w:rsidRDefault="004D6263" w:rsidP="004D6263">
            <w:pPr>
              <w:pStyle w:val="ad"/>
              <w:spacing w:before="54" w:after="54"/>
              <w:rPr>
                <w:lang w:eastAsia="ru-RU"/>
              </w:rPr>
            </w:pPr>
            <w:r w:rsidRPr="002C4067">
              <w:rPr>
                <w:lang w:eastAsia="ru-RU"/>
              </w:rPr>
              <w:t>1.1</w:t>
            </w:r>
          </w:p>
        </w:tc>
        <w:tc>
          <w:tcPr>
            <w:tcW w:w="2111" w:type="pct"/>
            <w:shd w:val="clear" w:color="auto" w:fill="auto"/>
            <w:vAlign w:val="center"/>
            <w:hideMark/>
          </w:tcPr>
          <w:p w14:paraId="594F4AA3" w14:textId="77777777" w:rsidR="004D6263" w:rsidRPr="002C4067" w:rsidRDefault="004D6263" w:rsidP="004D6263">
            <w:pPr>
              <w:pStyle w:val="ad"/>
              <w:spacing w:before="54" w:after="54"/>
              <w:rPr>
                <w:lang w:eastAsia="ru-RU"/>
              </w:rPr>
            </w:pPr>
            <w:r w:rsidRPr="002C4067">
              <w:rPr>
                <w:lang w:eastAsia="ru-RU"/>
              </w:rPr>
              <w:t>Установленная мощность основного оборудования</w:t>
            </w:r>
          </w:p>
        </w:tc>
        <w:tc>
          <w:tcPr>
            <w:tcW w:w="284" w:type="pct"/>
            <w:shd w:val="clear" w:color="auto" w:fill="auto"/>
            <w:vAlign w:val="center"/>
            <w:hideMark/>
          </w:tcPr>
          <w:p w14:paraId="51EF40F5" w14:textId="77777777" w:rsidR="004D6263" w:rsidRPr="002C4067" w:rsidRDefault="004D6263" w:rsidP="004D6263">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629BDD81" w14:textId="6691546C" w:rsidR="004D6263" w:rsidRPr="00C16756" w:rsidRDefault="004D6263" w:rsidP="004D6263">
            <w:pPr>
              <w:pStyle w:val="ad"/>
              <w:spacing w:before="54" w:after="54"/>
              <w:rPr>
                <w:color w:val="000000"/>
                <w:lang w:eastAsia="ru-RU"/>
              </w:rPr>
            </w:pPr>
            <w:r>
              <w:rPr>
                <w:color w:val="000000"/>
              </w:rPr>
              <w:t>2,150</w:t>
            </w:r>
          </w:p>
        </w:tc>
        <w:tc>
          <w:tcPr>
            <w:tcW w:w="331" w:type="pct"/>
            <w:tcBorders>
              <w:top w:val="nil"/>
              <w:left w:val="nil"/>
              <w:bottom w:val="single" w:sz="8" w:space="0" w:color="auto"/>
              <w:right w:val="single" w:sz="8" w:space="0" w:color="auto"/>
            </w:tcBorders>
            <w:shd w:val="clear" w:color="auto" w:fill="auto"/>
            <w:vAlign w:val="center"/>
          </w:tcPr>
          <w:p w14:paraId="108D8A4A" w14:textId="4610610B" w:rsidR="004D6263" w:rsidRPr="00C16756" w:rsidRDefault="004D6263" w:rsidP="004D6263">
            <w:pPr>
              <w:pStyle w:val="ad"/>
              <w:spacing w:before="54" w:after="54"/>
              <w:rPr>
                <w:color w:val="000000"/>
                <w:lang w:eastAsia="ru-RU"/>
              </w:rPr>
            </w:pPr>
            <w:r>
              <w:rPr>
                <w:color w:val="000000"/>
              </w:rPr>
              <w:t>2,150</w:t>
            </w:r>
          </w:p>
        </w:tc>
        <w:tc>
          <w:tcPr>
            <w:tcW w:w="285" w:type="pct"/>
            <w:tcBorders>
              <w:top w:val="nil"/>
              <w:left w:val="nil"/>
              <w:bottom w:val="single" w:sz="8" w:space="0" w:color="auto"/>
              <w:right w:val="single" w:sz="8" w:space="0" w:color="auto"/>
            </w:tcBorders>
            <w:shd w:val="clear" w:color="auto" w:fill="auto"/>
            <w:vAlign w:val="center"/>
          </w:tcPr>
          <w:p w14:paraId="20FEE5FE" w14:textId="118A5AFC" w:rsidR="004D6263" w:rsidRPr="00C16756" w:rsidRDefault="004D6263" w:rsidP="004D6263">
            <w:pPr>
              <w:pStyle w:val="ad"/>
              <w:spacing w:before="54" w:after="54"/>
              <w:rPr>
                <w:color w:val="000000"/>
                <w:lang w:eastAsia="ru-RU"/>
              </w:rPr>
            </w:pPr>
            <w:r>
              <w:rPr>
                <w:color w:val="000000"/>
              </w:rPr>
              <w:t>2,150</w:t>
            </w:r>
          </w:p>
        </w:tc>
        <w:tc>
          <w:tcPr>
            <w:tcW w:w="285" w:type="pct"/>
            <w:tcBorders>
              <w:top w:val="nil"/>
              <w:left w:val="nil"/>
              <w:bottom w:val="single" w:sz="8" w:space="0" w:color="auto"/>
              <w:right w:val="single" w:sz="8" w:space="0" w:color="auto"/>
            </w:tcBorders>
            <w:shd w:val="clear" w:color="auto" w:fill="auto"/>
            <w:vAlign w:val="center"/>
          </w:tcPr>
          <w:p w14:paraId="6DCA0215" w14:textId="0A369BD2" w:rsidR="004D6263" w:rsidRPr="00C16756" w:rsidRDefault="004D6263" w:rsidP="004D6263">
            <w:pPr>
              <w:pStyle w:val="ad"/>
              <w:spacing w:before="54" w:after="54"/>
              <w:rPr>
                <w:color w:val="000000"/>
                <w:lang w:eastAsia="ru-RU"/>
              </w:rPr>
            </w:pPr>
            <w:r>
              <w:rPr>
                <w:color w:val="000000"/>
              </w:rPr>
              <w:t>2,150</w:t>
            </w:r>
          </w:p>
        </w:tc>
        <w:tc>
          <w:tcPr>
            <w:tcW w:w="238" w:type="pct"/>
            <w:tcBorders>
              <w:top w:val="nil"/>
              <w:left w:val="nil"/>
              <w:bottom w:val="single" w:sz="8" w:space="0" w:color="auto"/>
              <w:right w:val="single" w:sz="8" w:space="0" w:color="auto"/>
            </w:tcBorders>
            <w:shd w:val="clear" w:color="auto" w:fill="auto"/>
            <w:vAlign w:val="center"/>
          </w:tcPr>
          <w:p w14:paraId="79BEE466" w14:textId="03A43A58" w:rsidR="004D6263" w:rsidRPr="00C16756" w:rsidRDefault="004D6263" w:rsidP="004D6263">
            <w:pPr>
              <w:pStyle w:val="ad"/>
              <w:spacing w:before="54" w:after="54"/>
              <w:rPr>
                <w:color w:val="000000"/>
                <w:lang w:eastAsia="ru-RU"/>
              </w:rPr>
            </w:pPr>
            <w:r>
              <w:rPr>
                <w:color w:val="000000"/>
              </w:rPr>
              <w:t>2,150</w:t>
            </w:r>
          </w:p>
        </w:tc>
        <w:tc>
          <w:tcPr>
            <w:tcW w:w="285" w:type="pct"/>
            <w:tcBorders>
              <w:top w:val="nil"/>
              <w:left w:val="nil"/>
              <w:bottom w:val="single" w:sz="8" w:space="0" w:color="auto"/>
              <w:right w:val="single" w:sz="8" w:space="0" w:color="auto"/>
            </w:tcBorders>
            <w:shd w:val="clear" w:color="auto" w:fill="auto"/>
            <w:vAlign w:val="center"/>
          </w:tcPr>
          <w:p w14:paraId="2B4D182A" w14:textId="2B656ED0" w:rsidR="004D6263" w:rsidRPr="00C16756" w:rsidRDefault="004D6263" w:rsidP="004D6263">
            <w:pPr>
              <w:pStyle w:val="ad"/>
              <w:spacing w:before="54" w:after="54"/>
              <w:rPr>
                <w:color w:val="000000"/>
                <w:lang w:eastAsia="ru-RU"/>
              </w:rPr>
            </w:pPr>
            <w:r>
              <w:rPr>
                <w:color w:val="000000"/>
              </w:rPr>
              <w:t>2,150</w:t>
            </w:r>
          </w:p>
        </w:tc>
        <w:tc>
          <w:tcPr>
            <w:tcW w:w="235" w:type="pct"/>
            <w:tcBorders>
              <w:top w:val="nil"/>
              <w:left w:val="nil"/>
              <w:bottom w:val="single" w:sz="8" w:space="0" w:color="auto"/>
              <w:right w:val="single" w:sz="8" w:space="0" w:color="auto"/>
            </w:tcBorders>
            <w:shd w:val="clear" w:color="auto" w:fill="auto"/>
            <w:vAlign w:val="center"/>
          </w:tcPr>
          <w:p w14:paraId="47A4C784" w14:textId="073ECC49" w:rsidR="004D6263" w:rsidRPr="00C16756" w:rsidRDefault="004D6263" w:rsidP="004D6263">
            <w:pPr>
              <w:pStyle w:val="ad"/>
              <w:spacing w:before="54" w:after="54"/>
              <w:rPr>
                <w:color w:val="000000"/>
                <w:lang w:eastAsia="ru-RU"/>
              </w:rPr>
            </w:pPr>
            <w:r>
              <w:rPr>
                <w:color w:val="000000"/>
              </w:rPr>
              <w:t>2,150</w:t>
            </w:r>
          </w:p>
        </w:tc>
        <w:tc>
          <w:tcPr>
            <w:tcW w:w="413" w:type="pct"/>
            <w:tcBorders>
              <w:top w:val="nil"/>
              <w:left w:val="nil"/>
              <w:bottom w:val="single" w:sz="8" w:space="0" w:color="auto"/>
              <w:right w:val="single" w:sz="8" w:space="0" w:color="auto"/>
            </w:tcBorders>
            <w:shd w:val="clear" w:color="auto" w:fill="auto"/>
            <w:vAlign w:val="center"/>
          </w:tcPr>
          <w:p w14:paraId="1786FF01" w14:textId="383B5069" w:rsidR="004D6263" w:rsidRPr="00C16756" w:rsidRDefault="004D6263" w:rsidP="004D6263">
            <w:pPr>
              <w:pStyle w:val="ad"/>
              <w:spacing w:before="54" w:after="54"/>
              <w:rPr>
                <w:color w:val="000000"/>
                <w:lang w:eastAsia="ru-RU"/>
              </w:rPr>
            </w:pPr>
            <w:r>
              <w:rPr>
                <w:color w:val="000000"/>
              </w:rPr>
              <w:t>2,150</w:t>
            </w:r>
          </w:p>
        </w:tc>
      </w:tr>
      <w:tr w:rsidR="004D6263" w:rsidRPr="002C4067" w14:paraId="36FB58E7" w14:textId="77777777" w:rsidTr="00355A0C">
        <w:trPr>
          <w:cantSplit/>
        </w:trPr>
        <w:tc>
          <w:tcPr>
            <w:tcW w:w="201" w:type="pct"/>
            <w:shd w:val="clear" w:color="auto" w:fill="auto"/>
          </w:tcPr>
          <w:p w14:paraId="3AE1DAB1" w14:textId="77777777" w:rsidR="004D6263" w:rsidRPr="002C4067" w:rsidRDefault="004D6263" w:rsidP="004D6263">
            <w:pPr>
              <w:pStyle w:val="ad"/>
              <w:spacing w:before="54" w:after="54"/>
              <w:rPr>
                <w:lang w:eastAsia="ru-RU"/>
              </w:rPr>
            </w:pPr>
            <w:r w:rsidRPr="002C4067">
              <w:rPr>
                <w:lang w:eastAsia="ru-RU"/>
              </w:rPr>
              <w:t>1.2</w:t>
            </w:r>
          </w:p>
        </w:tc>
        <w:tc>
          <w:tcPr>
            <w:tcW w:w="2111" w:type="pct"/>
            <w:shd w:val="clear" w:color="auto" w:fill="auto"/>
            <w:vAlign w:val="center"/>
            <w:hideMark/>
          </w:tcPr>
          <w:p w14:paraId="058F94D7" w14:textId="77777777" w:rsidR="004D6263" w:rsidRPr="002C4067" w:rsidRDefault="004D6263" w:rsidP="004D6263">
            <w:pPr>
              <w:pStyle w:val="ad"/>
              <w:spacing w:before="54" w:after="54"/>
              <w:rPr>
                <w:lang w:eastAsia="ru-RU"/>
              </w:rPr>
            </w:pPr>
            <w:r w:rsidRPr="002C4067">
              <w:rPr>
                <w:lang w:eastAsia="ru-RU"/>
              </w:rPr>
              <w:t>Располагаемая мощность основного оборудования</w:t>
            </w:r>
          </w:p>
        </w:tc>
        <w:tc>
          <w:tcPr>
            <w:tcW w:w="284" w:type="pct"/>
            <w:shd w:val="clear" w:color="auto" w:fill="auto"/>
            <w:vAlign w:val="center"/>
            <w:hideMark/>
          </w:tcPr>
          <w:p w14:paraId="704DBC17" w14:textId="77777777" w:rsidR="004D6263" w:rsidRPr="002C4067" w:rsidRDefault="004D6263" w:rsidP="004D6263">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7135C333" w14:textId="51495DC1" w:rsidR="004D6263" w:rsidRPr="00C16756" w:rsidRDefault="004D6263" w:rsidP="004D6263">
            <w:pPr>
              <w:pStyle w:val="ad"/>
              <w:spacing w:before="54" w:after="54"/>
              <w:rPr>
                <w:color w:val="000000"/>
                <w:lang w:eastAsia="ru-RU"/>
              </w:rPr>
            </w:pPr>
            <w:r>
              <w:rPr>
                <w:color w:val="000000"/>
              </w:rPr>
              <w:t>2,150</w:t>
            </w:r>
          </w:p>
        </w:tc>
        <w:tc>
          <w:tcPr>
            <w:tcW w:w="331" w:type="pct"/>
            <w:tcBorders>
              <w:top w:val="nil"/>
              <w:left w:val="nil"/>
              <w:bottom w:val="single" w:sz="8" w:space="0" w:color="auto"/>
              <w:right w:val="single" w:sz="8" w:space="0" w:color="auto"/>
            </w:tcBorders>
            <w:shd w:val="clear" w:color="auto" w:fill="auto"/>
            <w:vAlign w:val="center"/>
          </w:tcPr>
          <w:p w14:paraId="368E7DAE" w14:textId="0EF8549F" w:rsidR="004D6263" w:rsidRPr="00C16756" w:rsidRDefault="004D6263" w:rsidP="004D6263">
            <w:pPr>
              <w:pStyle w:val="ad"/>
              <w:spacing w:before="54" w:after="54"/>
              <w:rPr>
                <w:color w:val="000000"/>
                <w:lang w:eastAsia="ru-RU"/>
              </w:rPr>
            </w:pPr>
            <w:r>
              <w:rPr>
                <w:color w:val="000000"/>
              </w:rPr>
              <w:t>2,150</w:t>
            </w:r>
          </w:p>
        </w:tc>
        <w:tc>
          <w:tcPr>
            <w:tcW w:w="285" w:type="pct"/>
            <w:tcBorders>
              <w:top w:val="nil"/>
              <w:left w:val="nil"/>
              <w:bottom w:val="single" w:sz="8" w:space="0" w:color="auto"/>
              <w:right w:val="single" w:sz="8" w:space="0" w:color="auto"/>
            </w:tcBorders>
            <w:shd w:val="clear" w:color="auto" w:fill="auto"/>
            <w:vAlign w:val="center"/>
          </w:tcPr>
          <w:p w14:paraId="13784352" w14:textId="28571E55" w:rsidR="004D6263" w:rsidRPr="00C16756" w:rsidRDefault="004D6263" w:rsidP="004D6263">
            <w:pPr>
              <w:pStyle w:val="ad"/>
              <w:spacing w:before="54" w:after="54"/>
              <w:rPr>
                <w:color w:val="000000"/>
                <w:lang w:eastAsia="ru-RU"/>
              </w:rPr>
            </w:pPr>
            <w:r>
              <w:rPr>
                <w:color w:val="000000"/>
              </w:rPr>
              <w:t>2,150</w:t>
            </w:r>
          </w:p>
        </w:tc>
        <w:tc>
          <w:tcPr>
            <w:tcW w:w="285" w:type="pct"/>
            <w:tcBorders>
              <w:top w:val="nil"/>
              <w:left w:val="nil"/>
              <w:bottom w:val="single" w:sz="8" w:space="0" w:color="auto"/>
              <w:right w:val="single" w:sz="8" w:space="0" w:color="auto"/>
            </w:tcBorders>
            <w:shd w:val="clear" w:color="auto" w:fill="auto"/>
            <w:vAlign w:val="center"/>
          </w:tcPr>
          <w:p w14:paraId="07BB62BB" w14:textId="1B399F13" w:rsidR="004D6263" w:rsidRPr="00C16756" w:rsidRDefault="004D6263" w:rsidP="004D6263">
            <w:pPr>
              <w:pStyle w:val="ad"/>
              <w:spacing w:before="54" w:after="54"/>
              <w:rPr>
                <w:color w:val="000000"/>
                <w:lang w:eastAsia="ru-RU"/>
              </w:rPr>
            </w:pPr>
            <w:r>
              <w:rPr>
                <w:color w:val="000000"/>
              </w:rPr>
              <w:t>2,150</w:t>
            </w:r>
          </w:p>
        </w:tc>
        <w:tc>
          <w:tcPr>
            <w:tcW w:w="238" w:type="pct"/>
            <w:tcBorders>
              <w:top w:val="nil"/>
              <w:left w:val="nil"/>
              <w:bottom w:val="single" w:sz="8" w:space="0" w:color="auto"/>
              <w:right w:val="single" w:sz="8" w:space="0" w:color="auto"/>
            </w:tcBorders>
            <w:shd w:val="clear" w:color="auto" w:fill="auto"/>
            <w:vAlign w:val="center"/>
          </w:tcPr>
          <w:p w14:paraId="3AC74D6A" w14:textId="4DF5A233" w:rsidR="004D6263" w:rsidRPr="00C16756" w:rsidRDefault="004D6263" w:rsidP="004D6263">
            <w:pPr>
              <w:pStyle w:val="ad"/>
              <w:spacing w:before="54" w:after="54"/>
              <w:rPr>
                <w:color w:val="000000"/>
                <w:lang w:eastAsia="ru-RU"/>
              </w:rPr>
            </w:pPr>
            <w:r>
              <w:rPr>
                <w:color w:val="000000"/>
              </w:rPr>
              <w:t>2,150</w:t>
            </w:r>
          </w:p>
        </w:tc>
        <w:tc>
          <w:tcPr>
            <w:tcW w:w="285" w:type="pct"/>
            <w:tcBorders>
              <w:top w:val="nil"/>
              <w:left w:val="nil"/>
              <w:bottom w:val="single" w:sz="8" w:space="0" w:color="auto"/>
              <w:right w:val="single" w:sz="8" w:space="0" w:color="auto"/>
            </w:tcBorders>
            <w:shd w:val="clear" w:color="auto" w:fill="auto"/>
            <w:vAlign w:val="center"/>
          </w:tcPr>
          <w:p w14:paraId="0AF1BF2A" w14:textId="66DF7507" w:rsidR="004D6263" w:rsidRPr="00C16756" w:rsidRDefault="004D6263" w:rsidP="004D6263">
            <w:pPr>
              <w:pStyle w:val="ad"/>
              <w:spacing w:before="54" w:after="54"/>
              <w:rPr>
                <w:color w:val="000000"/>
                <w:lang w:eastAsia="ru-RU"/>
              </w:rPr>
            </w:pPr>
            <w:r>
              <w:rPr>
                <w:color w:val="000000"/>
              </w:rPr>
              <w:t>2,150</w:t>
            </w:r>
          </w:p>
        </w:tc>
        <w:tc>
          <w:tcPr>
            <w:tcW w:w="235" w:type="pct"/>
            <w:tcBorders>
              <w:top w:val="nil"/>
              <w:left w:val="nil"/>
              <w:bottom w:val="single" w:sz="8" w:space="0" w:color="auto"/>
              <w:right w:val="single" w:sz="8" w:space="0" w:color="auto"/>
            </w:tcBorders>
            <w:shd w:val="clear" w:color="auto" w:fill="auto"/>
            <w:vAlign w:val="center"/>
          </w:tcPr>
          <w:p w14:paraId="773F780F" w14:textId="0C9B0430" w:rsidR="004D6263" w:rsidRPr="00C16756" w:rsidRDefault="004D6263" w:rsidP="004D6263">
            <w:pPr>
              <w:pStyle w:val="ad"/>
              <w:spacing w:before="54" w:after="54"/>
              <w:rPr>
                <w:color w:val="000000"/>
                <w:lang w:eastAsia="ru-RU"/>
              </w:rPr>
            </w:pPr>
            <w:r>
              <w:rPr>
                <w:color w:val="000000"/>
              </w:rPr>
              <w:t>2,150</w:t>
            </w:r>
          </w:p>
        </w:tc>
        <w:tc>
          <w:tcPr>
            <w:tcW w:w="413" w:type="pct"/>
            <w:tcBorders>
              <w:top w:val="nil"/>
              <w:left w:val="nil"/>
              <w:bottom w:val="single" w:sz="8" w:space="0" w:color="auto"/>
              <w:right w:val="single" w:sz="8" w:space="0" w:color="auto"/>
            </w:tcBorders>
            <w:shd w:val="clear" w:color="auto" w:fill="auto"/>
            <w:vAlign w:val="center"/>
          </w:tcPr>
          <w:p w14:paraId="58EDD46E" w14:textId="371FEF5F" w:rsidR="004D6263" w:rsidRPr="00C16756" w:rsidRDefault="004D6263" w:rsidP="004D6263">
            <w:pPr>
              <w:pStyle w:val="ad"/>
              <w:spacing w:before="54" w:after="54"/>
              <w:rPr>
                <w:color w:val="000000"/>
                <w:lang w:eastAsia="ru-RU"/>
              </w:rPr>
            </w:pPr>
            <w:r>
              <w:rPr>
                <w:color w:val="000000"/>
              </w:rPr>
              <w:t>2,150</w:t>
            </w:r>
          </w:p>
        </w:tc>
      </w:tr>
      <w:tr w:rsidR="004D6263" w:rsidRPr="002C4067" w14:paraId="081A9FA2" w14:textId="77777777" w:rsidTr="00355A0C">
        <w:trPr>
          <w:cantSplit/>
        </w:trPr>
        <w:tc>
          <w:tcPr>
            <w:tcW w:w="201" w:type="pct"/>
            <w:shd w:val="clear" w:color="auto" w:fill="auto"/>
          </w:tcPr>
          <w:p w14:paraId="638E60B2" w14:textId="77777777" w:rsidR="004D6263" w:rsidRPr="002C4067" w:rsidRDefault="004D6263" w:rsidP="004D6263">
            <w:pPr>
              <w:pStyle w:val="ad"/>
              <w:spacing w:before="54" w:after="54"/>
              <w:rPr>
                <w:lang w:eastAsia="ru-RU"/>
              </w:rPr>
            </w:pPr>
            <w:r w:rsidRPr="002C4067">
              <w:rPr>
                <w:lang w:eastAsia="ru-RU"/>
              </w:rPr>
              <w:t>1.3</w:t>
            </w:r>
          </w:p>
        </w:tc>
        <w:tc>
          <w:tcPr>
            <w:tcW w:w="2111" w:type="pct"/>
            <w:shd w:val="clear" w:color="auto" w:fill="auto"/>
            <w:vAlign w:val="center"/>
            <w:hideMark/>
          </w:tcPr>
          <w:p w14:paraId="68207124" w14:textId="77777777" w:rsidR="004D6263" w:rsidRPr="002C4067" w:rsidRDefault="004D6263" w:rsidP="004D6263">
            <w:pPr>
              <w:pStyle w:val="ad"/>
              <w:spacing w:before="54" w:after="54"/>
              <w:rPr>
                <w:lang w:eastAsia="ru-RU"/>
              </w:rPr>
            </w:pPr>
            <w:r w:rsidRPr="002C4067">
              <w:rPr>
                <w:lang w:eastAsia="ru-RU"/>
              </w:rPr>
              <w:t>Ограничения тепловой мощности</w:t>
            </w:r>
          </w:p>
        </w:tc>
        <w:tc>
          <w:tcPr>
            <w:tcW w:w="284" w:type="pct"/>
            <w:shd w:val="clear" w:color="auto" w:fill="auto"/>
            <w:vAlign w:val="center"/>
            <w:hideMark/>
          </w:tcPr>
          <w:p w14:paraId="3FA1622C" w14:textId="77777777" w:rsidR="004D6263" w:rsidRPr="002C4067" w:rsidRDefault="004D6263" w:rsidP="004D6263">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2D4001A2" w14:textId="26BDA7BB" w:rsidR="004D6263" w:rsidRPr="00C16756" w:rsidRDefault="004D6263" w:rsidP="004D6263">
            <w:pPr>
              <w:pStyle w:val="ad"/>
              <w:spacing w:before="54" w:after="54"/>
              <w:rPr>
                <w:lang w:eastAsia="ru-RU"/>
              </w:rPr>
            </w:pPr>
            <w:r>
              <w:rPr>
                <w:color w:val="000000"/>
              </w:rPr>
              <w:t>0</w:t>
            </w:r>
          </w:p>
        </w:tc>
        <w:tc>
          <w:tcPr>
            <w:tcW w:w="331" w:type="pct"/>
            <w:tcBorders>
              <w:top w:val="nil"/>
              <w:left w:val="nil"/>
              <w:bottom w:val="single" w:sz="8" w:space="0" w:color="auto"/>
              <w:right w:val="single" w:sz="8" w:space="0" w:color="auto"/>
            </w:tcBorders>
            <w:shd w:val="clear" w:color="auto" w:fill="auto"/>
            <w:vAlign w:val="center"/>
          </w:tcPr>
          <w:p w14:paraId="0B8B80EB" w14:textId="0E684C9C" w:rsidR="004D6263" w:rsidRPr="00C16756" w:rsidRDefault="004D6263" w:rsidP="004D6263">
            <w:pPr>
              <w:pStyle w:val="ad"/>
              <w:spacing w:before="54" w:after="54"/>
              <w:rPr>
                <w:lang w:eastAsia="ru-RU"/>
              </w:rPr>
            </w:pPr>
            <w:r>
              <w:rPr>
                <w:color w:val="000000"/>
              </w:rPr>
              <w:t>0</w:t>
            </w:r>
          </w:p>
        </w:tc>
        <w:tc>
          <w:tcPr>
            <w:tcW w:w="285" w:type="pct"/>
            <w:tcBorders>
              <w:top w:val="nil"/>
              <w:left w:val="nil"/>
              <w:bottom w:val="single" w:sz="8" w:space="0" w:color="auto"/>
              <w:right w:val="single" w:sz="8" w:space="0" w:color="auto"/>
            </w:tcBorders>
            <w:shd w:val="clear" w:color="auto" w:fill="auto"/>
            <w:vAlign w:val="center"/>
          </w:tcPr>
          <w:p w14:paraId="01DD5B6A" w14:textId="58479AE7" w:rsidR="004D6263" w:rsidRPr="00C16756" w:rsidRDefault="004D6263" w:rsidP="004D6263">
            <w:pPr>
              <w:pStyle w:val="ad"/>
              <w:spacing w:before="54" w:after="54"/>
              <w:rPr>
                <w:lang w:eastAsia="ru-RU"/>
              </w:rPr>
            </w:pPr>
            <w:r>
              <w:rPr>
                <w:color w:val="000000"/>
              </w:rPr>
              <w:t> </w:t>
            </w:r>
          </w:p>
        </w:tc>
        <w:tc>
          <w:tcPr>
            <w:tcW w:w="285" w:type="pct"/>
            <w:tcBorders>
              <w:top w:val="nil"/>
              <w:left w:val="nil"/>
              <w:bottom w:val="single" w:sz="8" w:space="0" w:color="auto"/>
              <w:right w:val="single" w:sz="8" w:space="0" w:color="auto"/>
            </w:tcBorders>
            <w:shd w:val="clear" w:color="auto" w:fill="auto"/>
            <w:vAlign w:val="center"/>
          </w:tcPr>
          <w:p w14:paraId="2408B326" w14:textId="1D4EE2DF" w:rsidR="004D6263" w:rsidRPr="00C16756" w:rsidRDefault="004D6263" w:rsidP="004D6263">
            <w:pPr>
              <w:pStyle w:val="ad"/>
              <w:spacing w:before="54" w:after="54"/>
              <w:rPr>
                <w:lang w:eastAsia="ru-RU"/>
              </w:rPr>
            </w:pPr>
            <w:r>
              <w:rPr>
                <w:color w:val="000000"/>
              </w:rPr>
              <w:t>0</w:t>
            </w:r>
          </w:p>
        </w:tc>
        <w:tc>
          <w:tcPr>
            <w:tcW w:w="238" w:type="pct"/>
            <w:tcBorders>
              <w:top w:val="nil"/>
              <w:left w:val="nil"/>
              <w:bottom w:val="single" w:sz="8" w:space="0" w:color="auto"/>
              <w:right w:val="single" w:sz="8" w:space="0" w:color="auto"/>
            </w:tcBorders>
            <w:shd w:val="clear" w:color="auto" w:fill="auto"/>
            <w:vAlign w:val="center"/>
          </w:tcPr>
          <w:p w14:paraId="7CCD70C6" w14:textId="32379869" w:rsidR="004D6263" w:rsidRPr="00C16756" w:rsidRDefault="004D6263" w:rsidP="004D6263">
            <w:pPr>
              <w:pStyle w:val="ad"/>
              <w:spacing w:before="54" w:after="54"/>
              <w:rPr>
                <w:lang w:eastAsia="ru-RU"/>
              </w:rPr>
            </w:pPr>
            <w:r>
              <w:rPr>
                <w:color w:val="000000"/>
              </w:rPr>
              <w:t>0</w:t>
            </w:r>
          </w:p>
        </w:tc>
        <w:tc>
          <w:tcPr>
            <w:tcW w:w="285" w:type="pct"/>
            <w:tcBorders>
              <w:top w:val="nil"/>
              <w:left w:val="nil"/>
              <w:bottom w:val="single" w:sz="8" w:space="0" w:color="auto"/>
              <w:right w:val="single" w:sz="8" w:space="0" w:color="auto"/>
            </w:tcBorders>
            <w:shd w:val="clear" w:color="auto" w:fill="auto"/>
            <w:vAlign w:val="center"/>
          </w:tcPr>
          <w:p w14:paraId="706C6712" w14:textId="1077B1EA" w:rsidR="004D6263" w:rsidRPr="00C16756" w:rsidRDefault="004D6263" w:rsidP="004D6263">
            <w:pPr>
              <w:pStyle w:val="ad"/>
              <w:spacing w:before="54" w:after="54"/>
              <w:rPr>
                <w:lang w:eastAsia="ru-RU"/>
              </w:rPr>
            </w:pPr>
            <w:r>
              <w:rPr>
                <w:color w:val="000000"/>
              </w:rPr>
              <w:t>0</w:t>
            </w:r>
          </w:p>
        </w:tc>
        <w:tc>
          <w:tcPr>
            <w:tcW w:w="235" w:type="pct"/>
            <w:tcBorders>
              <w:top w:val="nil"/>
              <w:left w:val="nil"/>
              <w:bottom w:val="single" w:sz="8" w:space="0" w:color="auto"/>
              <w:right w:val="single" w:sz="8" w:space="0" w:color="auto"/>
            </w:tcBorders>
            <w:shd w:val="clear" w:color="auto" w:fill="auto"/>
            <w:vAlign w:val="center"/>
          </w:tcPr>
          <w:p w14:paraId="09BB0338" w14:textId="70E1A98E" w:rsidR="004D6263" w:rsidRPr="00C16756" w:rsidRDefault="004D6263" w:rsidP="004D6263">
            <w:pPr>
              <w:pStyle w:val="ad"/>
              <w:spacing w:before="54" w:after="54"/>
              <w:rPr>
                <w:lang w:eastAsia="ru-RU"/>
              </w:rPr>
            </w:pPr>
            <w:r>
              <w:rPr>
                <w:color w:val="000000"/>
              </w:rPr>
              <w:t>0</w:t>
            </w:r>
          </w:p>
        </w:tc>
        <w:tc>
          <w:tcPr>
            <w:tcW w:w="413" w:type="pct"/>
            <w:tcBorders>
              <w:top w:val="nil"/>
              <w:left w:val="nil"/>
              <w:bottom w:val="single" w:sz="8" w:space="0" w:color="auto"/>
              <w:right w:val="single" w:sz="8" w:space="0" w:color="auto"/>
            </w:tcBorders>
            <w:shd w:val="clear" w:color="auto" w:fill="auto"/>
            <w:vAlign w:val="center"/>
          </w:tcPr>
          <w:p w14:paraId="6677418D" w14:textId="5EED9532" w:rsidR="004D6263" w:rsidRPr="00C16756" w:rsidRDefault="004D6263" w:rsidP="004D6263">
            <w:pPr>
              <w:pStyle w:val="ad"/>
              <w:spacing w:before="54" w:after="54"/>
              <w:rPr>
                <w:lang w:eastAsia="ru-RU"/>
              </w:rPr>
            </w:pPr>
            <w:r>
              <w:rPr>
                <w:color w:val="000000"/>
              </w:rPr>
              <w:t>0</w:t>
            </w:r>
          </w:p>
        </w:tc>
      </w:tr>
      <w:tr w:rsidR="004D6263" w:rsidRPr="002C4067" w14:paraId="110250C3" w14:textId="77777777" w:rsidTr="00355A0C">
        <w:trPr>
          <w:cantSplit/>
        </w:trPr>
        <w:tc>
          <w:tcPr>
            <w:tcW w:w="201" w:type="pct"/>
            <w:shd w:val="clear" w:color="auto" w:fill="auto"/>
          </w:tcPr>
          <w:p w14:paraId="006AC26D" w14:textId="77777777" w:rsidR="004D6263" w:rsidRPr="002C4067" w:rsidRDefault="004D6263" w:rsidP="004D6263">
            <w:pPr>
              <w:pStyle w:val="ad"/>
              <w:spacing w:before="54" w:after="54"/>
              <w:rPr>
                <w:lang w:eastAsia="ru-RU"/>
              </w:rPr>
            </w:pPr>
            <w:r w:rsidRPr="002C4067">
              <w:rPr>
                <w:lang w:eastAsia="ru-RU"/>
              </w:rPr>
              <w:t>1.4</w:t>
            </w:r>
          </w:p>
        </w:tc>
        <w:tc>
          <w:tcPr>
            <w:tcW w:w="2111" w:type="pct"/>
            <w:shd w:val="clear" w:color="auto" w:fill="auto"/>
            <w:vAlign w:val="center"/>
            <w:hideMark/>
          </w:tcPr>
          <w:p w14:paraId="1AB18865" w14:textId="77777777" w:rsidR="004D6263" w:rsidRPr="002C4067" w:rsidRDefault="004D6263" w:rsidP="004D6263">
            <w:pPr>
              <w:pStyle w:val="ad"/>
              <w:spacing w:before="54" w:after="54"/>
              <w:rPr>
                <w:lang w:eastAsia="ru-RU"/>
              </w:rPr>
            </w:pPr>
            <w:r w:rsidRPr="002C4067">
              <w:rPr>
                <w:lang w:eastAsia="ru-RU"/>
              </w:rPr>
              <w:t>Собственные и хозяйственные нужды</w:t>
            </w:r>
          </w:p>
        </w:tc>
        <w:tc>
          <w:tcPr>
            <w:tcW w:w="284" w:type="pct"/>
            <w:shd w:val="clear" w:color="auto" w:fill="auto"/>
            <w:vAlign w:val="center"/>
            <w:hideMark/>
          </w:tcPr>
          <w:p w14:paraId="27CA5865" w14:textId="77777777" w:rsidR="004D6263" w:rsidRPr="002C4067" w:rsidRDefault="004D6263" w:rsidP="004D6263">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18ADE788" w14:textId="1627D232" w:rsidR="004D6263" w:rsidRPr="00C16756" w:rsidRDefault="004D6263" w:rsidP="004D6263">
            <w:pPr>
              <w:pStyle w:val="ad"/>
              <w:spacing w:before="54" w:after="54"/>
              <w:rPr>
                <w:color w:val="000000"/>
                <w:lang w:eastAsia="ru-RU"/>
              </w:rPr>
            </w:pPr>
            <w:r>
              <w:rPr>
                <w:color w:val="000000"/>
              </w:rPr>
              <w:t>0,013</w:t>
            </w:r>
          </w:p>
        </w:tc>
        <w:tc>
          <w:tcPr>
            <w:tcW w:w="331" w:type="pct"/>
            <w:tcBorders>
              <w:top w:val="nil"/>
              <w:left w:val="nil"/>
              <w:bottom w:val="single" w:sz="8" w:space="0" w:color="auto"/>
              <w:right w:val="single" w:sz="8" w:space="0" w:color="auto"/>
            </w:tcBorders>
            <w:shd w:val="clear" w:color="auto" w:fill="auto"/>
            <w:vAlign w:val="center"/>
          </w:tcPr>
          <w:p w14:paraId="62981D84" w14:textId="6AB2ECE0" w:rsidR="004D6263" w:rsidRPr="00C16756" w:rsidRDefault="004D6263" w:rsidP="004D6263">
            <w:pPr>
              <w:pStyle w:val="ad"/>
              <w:spacing w:before="54" w:after="54"/>
              <w:rPr>
                <w:color w:val="000000"/>
                <w:lang w:eastAsia="ru-RU"/>
              </w:rPr>
            </w:pPr>
            <w:r>
              <w:rPr>
                <w:color w:val="000000"/>
              </w:rPr>
              <w:t>0,013</w:t>
            </w:r>
          </w:p>
        </w:tc>
        <w:tc>
          <w:tcPr>
            <w:tcW w:w="285" w:type="pct"/>
            <w:tcBorders>
              <w:top w:val="nil"/>
              <w:left w:val="nil"/>
              <w:bottom w:val="single" w:sz="8" w:space="0" w:color="auto"/>
              <w:right w:val="single" w:sz="8" w:space="0" w:color="auto"/>
            </w:tcBorders>
            <w:shd w:val="clear" w:color="auto" w:fill="auto"/>
            <w:vAlign w:val="center"/>
          </w:tcPr>
          <w:p w14:paraId="00B12FA1" w14:textId="5684A15C" w:rsidR="004D6263" w:rsidRPr="00C16756" w:rsidRDefault="004D6263" w:rsidP="004D6263">
            <w:pPr>
              <w:pStyle w:val="ad"/>
              <w:spacing w:before="54" w:after="54"/>
              <w:rPr>
                <w:color w:val="000000"/>
                <w:lang w:eastAsia="ru-RU"/>
              </w:rPr>
            </w:pPr>
            <w:r>
              <w:rPr>
                <w:color w:val="000000"/>
              </w:rPr>
              <w:t>0,013</w:t>
            </w:r>
          </w:p>
        </w:tc>
        <w:tc>
          <w:tcPr>
            <w:tcW w:w="285" w:type="pct"/>
            <w:tcBorders>
              <w:top w:val="nil"/>
              <w:left w:val="nil"/>
              <w:bottom w:val="single" w:sz="8" w:space="0" w:color="auto"/>
              <w:right w:val="single" w:sz="8" w:space="0" w:color="auto"/>
            </w:tcBorders>
            <w:shd w:val="clear" w:color="auto" w:fill="auto"/>
            <w:vAlign w:val="center"/>
          </w:tcPr>
          <w:p w14:paraId="287CE70A" w14:textId="6245A15E" w:rsidR="004D6263" w:rsidRPr="00C16756" w:rsidRDefault="004D6263" w:rsidP="004D6263">
            <w:pPr>
              <w:pStyle w:val="ad"/>
              <w:spacing w:before="54" w:after="54"/>
              <w:rPr>
                <w:color w:val="000000"/>
                <w:lang w:eastAsia="ru-RU"/>
              </w:rPr>
            </w:pPr>
            <w:r>
              <w:rPr>
                <w:color w:val="000000"/>
              </w:rPr>
              <w:t>0,013</w:t>
            </w:r>
          </w:p>
        </w:tc>
        <w:tc>
          <w:tcPr>
            <w:tcW w:w="238" w:type="pct"/>
            <w:tcBorders>
              <w:top w:val="nil"/>
              <w:left w:val="nil"/>
              <w:bottom w:val="single" w:sz="8" w:space="0" w:color="auto"/>
              <w:right w:val="single" w:sz="8" w:space="0" w:color="auto"/>
            </w:tcBorders>
            <w:shd w:val="clear" w:color="auto" w:fill="auto"/>
            <w:vAlign w:val="center"/>
          </w:tcPr>
          <w:p w14:paraId="5AB84346" w14:textId="27EEBEAE" w:rsidR="004D6263" w:rsidRPr="00C16756" w:rsidRDefault="004D6263" w:rsidP="004D6263">
            <w:pPr>
              <w:pStyle w:val="ad"/>
              <w:spacing w:before="54" w:after="54"/>
              <w:rPr>
                <w:color w:val="000000"/>
                <w:lang w:eastAsia="ru-RU"/>
              </w:rPr>
            </w:pPr>
            <w:r>
              <w:rPr>
                <w:color w:val="000000"/>
              </w:rPr>
              <w:t>0,013</w:t>
            </w:r>
          </w:p>
        </w:tc>
        <w:tc>
          <w:tcPr>
            <w:tcW w:w="285" w:type="pct"/>
            <w:tcBorders>
              <w:top w:val="nil"/>
              <w:left w:val="nil"/>
              <w:bottom w:val="single" w:sz="8" w:space="0" w:color="auto"/>
              <w:right w:val="single" w:sz="8" w:space="0" w:color="auto"/>
            </w:tcBorders>
            <w:shd w:val="clear" w:color="auto" w:fill="auto"/>
            <w:vAlign w:val="center"/>
          </w:tcPr>
          <w:p w14:paraId="69F9B533" w14:textId="1C81DDC3" w:rsidR="004D6263" w:rsidRPr="00C16756" w:rsidRDefault="004D6263" w:rsidP="004D6263">
            <w:pPr>
              <w:pStyle w:val="ad"/>
              <w:spacing w:before="54" w:after="54"/>
              <w:rPr>
                <w:color w:val="000000"/>
                <w:lang w:eastAsia="ru-RU"/>
              </w:rPr>
            </w:pPr>
            <w:r>
              <w:rPr>
                <w:color w:val="000000"/>
              </w:rPr>
              <w:t>0,013</w:t>
            </w:r>
          </w:p>
        </w:tc>
        <w:tc>
          <w:tcPr>
            <w:tcW w:w="235" w:type="pct"/>
            <w:tcBorders>
              <w:top w:val="nil"/>
              <w:left w:val="nil"/>
              <w:bottom w:val="single" w:sz="8" w:space="0" w:color="auto"/>
              <w:right w:val="single" w:sz="8" w:space="0" w:color="auto"/>
            </w:tcBorders>
            <w:shd w:val="clear" w:color="auto" w:fill="auto"/>
            <w:vAlign w:val="center"/>
          </w:tcPr>
          <w:p w14:paraId="2BA942BD" w14:textId="58DFA60F" w:rsidR="004D6263" w:rsidRPr="00C16756" w:rsidRDefault="004D6263" w:rsidP="004D6263">
            <w:pPr>
              <w:pStyle w:val="ad"/>
              <w:spacing w:before="54" w:after="54"/>
              <w:rPr>
                <w:color w:val="000000"/>
                <w:lang w:eastAsia="ru-RU"/>
              </w:rPr>
            </w:pPr>
            <w:r>
              <w:rPr>
                <w:color w:val="000000"/>
              </w:rPr>
              <w:t>0,013</w:t>
            </w:r>
          </w:p>
        </w:tc>
        <w:tc>
          <w:tcPr>
            <w:tcW w:w="413" w:type="pct"/>
            <w:tcBorders>
              <w:top w:val="nil"/>
              <w:left w:val="nil"/>
              <w:bottom w:val="single" w:sz="8" w:space="0" w:color="auto"/>
              <w:right w:val="single" w:sz="8" w:space="0" w:color="auto"/>
            </w:tcBorders>
            <w:shd w:val="clear" w:color="auto" w:fill="auto"/>
            <w:vAlign w:val="center"/>
          </w:tcPr>
          <w:p w14:paraId="17722501" w14:textId="70486753" w:rsidR="004D6263" w:rsidRPr="00C16756" w:rsidRDefault="004D6263" w:rsidP="004D6263">
            <w:pPr>
              <w:pStyle w:val="ad"/>
              <w:spacing w:before="54" w:after="54"/>
              <w:rPr>
                <w:color w:val="000000"/>
                <w:lang w:eastAsia="ru-RU"/>
              </w:rPr>
            </w:pPr>
            <w:r>
              <w:rPr>
                <w:color w:val="000000"/>
              </w:rPr>
              <w:t>0,013</w:t>
            </w:r>
          </w:p>
        </w:tc>
      </w:tr>
      <w:tr w:rsidR="004D6263" w:rsidRPr="002C4067" w14:paraId="19853045" w14:textId="77777777" w:rsidTr="00355A0C">
        <w:trPr>
          <w:cantSplit/>
        </w:trPr>
        <w:tc>
          <w:tcPr>
            <w:tcW w:w="201" w:type="pct"/>
            <w:shd w:val="clear" w:color="auto" w:fill="auto"/>
          </w:tcPr>
          <w:p w14:paraId="20E10190" w14:textId="77777777" w:rsidR="004D6263" w:rsidRPr="002C4067" w:rsidRDefault="004D6263" w:rsidP="004D6263">
            <w:pPr>
              <w:pStyle w:val="ad"/>
              <w:spacing w:before="54" w:after="54"/>
              <w:rPr>
                <w:lang w:eastAsia="ru-RU"/>
              </w:rPr>
            </w:pPr>
            <w:r w:rsidRPr="002C4067">
              <w:rPr>
                <w:lang w:eastAsia="ru-RU"/>
              </w:rPr>
              <w:t>1.5</w:t>
            </w:r>
          </w:p>
        </w:tc>
        <w:tc>
          <w:tcPr>
            <w:tcW w:w="2111" w:type="pct"/>
            <w:shd w:val="clear" w:color="auto" w:fill="auto"/>
            <w:vAlign w:val="center"/>
            <w:hideMark/>
          </w:tcPr>
          <w:p w14:paraId="7305B80B" w14:textId="77777777" w:rsidR="004D6263" w:rsidRPr="002C4067" w:rsidRDefault="004D6263" w:rsidP="004D6263">
            <w:pPr>
              <w:pStyle w:val="ad"/>
              <w:spacing w:before="54" w:after="54"/>
              <w:rPr>
                <w:lang w:eastAsia="ru-RU"/>
              </w:rPr>
            </w:pPr>
            <w:r w:rsidRPr="002C4067">
              <w:rPr>
                <w:lang w:eastAsia="ru-RU"/>
              </w:rPr>
              <w:t xml:space="preserve">Потери в тепловых сетях от отпущенной тепловой энергии </w:t>
            </w:r>
          </w:p>
        </w:tc>
        <w:tc>
          <w:tcPr>
            <w:tcW w:w="284" w:type="pct"/>
            <w:shd w:val="clear" w:color="auto" w:fill="auto"/>
            <w:vAlign w:val="center"/>
            <w:hideMark/>
          </w:tcPr>
          <w:p w14:paraId="3D7269D2" w14:textId="77777777" w:rsidR="004D6263" w:rsidRPr="002C4067" w:rsidRDefault="004D6263" w:rsidP="004D6263">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69525F73" w14:textId="2B8C3578" w:rsidR="004D6263" w:rsidRPr="00C16756" w:rsidRDefault="004D6263" w:rsidP="004D6263">
            <w:pPr>
              <w:pStyle w:val="ad"/>
              <w:spacing w:before="54" w:after="54"/>
              <w:rPr>
                <w:color w:val="000000"/>
                <w:lang w:eastAsia="ru-RU"/>
              </w:rPr>
            </w:pPr>
            <w:r>
              <w:rPr>
                <w:color w:val="000000"/>
              </w:rPr>
              <w:t>0,240</w:t>
            </w:r>
          </w:p>
        </w:tc>
        <w:tc>
          <w:tcPr>
            <w:tcW w:w="331" w:type="pct"/>
            <w:tcBorders>
              <w:top w:val="nil"/>
              <w:left w:val="nil"/>
              <w:bottom w:val="single" w:sz="8" w:space="0" w:color="auto"/>
              <w:right w:val="single" w:sz="8" w:space="0" w:color="auto"/>
            </w:tcBorders>
            <w:shd w:val="clear" w:color="auto" w:fill="auto"/>
            <w:vAlign w:val="center"/>
          </w:tcPr>
          <w:p w14:paraId="1824A788" w14:textId="44CFB868" w:rsidR="004D6263" w:rsidRPr="00C16756" w:rsidRDefault="004D6263" w:rsidP="004D6263">
            <w:pPr>
              <w:pStyle w:val="ad"/>
              <w:spacing w:before="54" w:after="54"/>
              <w:rPr>
                <w:color w:val="000000"/>
                <w:lang w:eastAsia="ru-RU"/>
              </w:rPr>
            </w:pPr>
            <w:r>
              <w:rPr>
                <w:color w:val="000000"/>
              </w:rPr>
              <w:t>0,240</w:t>
            </w:r>
          </w:p>
        </w:tc>
        <w:tc>
          <w:tcPr>
            <w:tcW w:w="285" w:type="pct"/>
            <w:tcBorders>
              <w:top w:val="nil"/>
              <w:left w:val="nil"/>
              <w:bottom w:val="single" w:sz="8" w:space="0" w:color="auto"/>
              <w:right w:val="single" w:sz="8" w:space="0" w:color="auto"/>
            </w:tcBorders>
            <w:shd w:val="clear" w:color="auto" w:fill="auto"/>
            <w:vAlign w:val="center"/>
          </w:tcPr>
          <w:p w14:paraId="513BBD55" w14:textId="5644578C" w:rsidR="004D6263" w:rsidRPr="00C16756" w:rsidRDefault="004D6263" w:rsidP="004D6263">
            <w:pPr>
              <w:pStyle w:val="ad"/>
              <w:spacing w:before="54" w:after="54"/>
              <w:rPr>
                <w:color w:val="000000"/>
                <w:lang w:eastAsia="ru-RU"/>
              </w:rPr>
            </w:pPr>
            <w:r>
              <w:rPr>
                <w:color w:val="000000"/>
              </w:rPr>
              <w:t>0,240</w:t>
            </w:r>
          </w:p>
        </w:tc>
        <w:tc>
          <w:tcPr>
            <w:tcW w:w="285" w:type="pct"/>
            <w:tcBorders>
              <w:top w:val="nil"/>
              <w:left w:val="nil"/>
              <w:bottom w:val="single" w:sz="8" w:space="0" w:color="auto"/>
              <w:right w:val="single" w:sz="8" w:space="0" w:color="auto"/>
            </w:tcBorders>
            <w:shd w:val="clear" w:color="auto" w:fill="auto"/>
            <w:vAlign w:val="center"/>
          </w:tcPr>
          <w:p w14:paraId="7BDB572B" w14:textId="14377E6D" w:rsidR="004D6263" w:rsidRPr="00C16756" w:rsidRDefault="004D6263" w:rsidP="004D6263">
            <w:pPr>
              <w:pStyle w:val="ad"/>
              <w:spacing w:before="54" w:after="54"/>
              <w:rPr>
                <w:color w:val="000000"/>
                <w:lang w:eastAsia="ru-RU"/>
              </w:rPr>
            </w:pPr>
            <w:r>
              <w:rPr>
                <w:color w:val="000000"/>
              </w:rPr>
              <w:t>0,240</w:t>
            </w:r>
          </w:p>
        </w:tc>
        <w:tc>
          <w:tcPr>
            <w:tcW w:w="238" w:type="pct"/>
            <w:tcBorders>
              <w:top w:val="nil"/>
              <w:left w:val="nil"/>
              <w:bottom w:val="single" w:sz="8" w:space="0" w:color="auto"/>
              <w:right w:val="single" w:sz="8" w:space="0" w:color="auto"/>
            </w:tcBorders>
            <w:shd w:val="clear" w:color="auto" w:fill="auto"/>
            <w:vAlign w:val="center"/>
          </w:tcPr>
          <w:p w14:paraId="28ABFF0A" w14:textId="20D6F78E" w:rsidR="004D6263" w:rsidRPr="00C16756" w:rsidRDefault="004D6263" w:rsidP="004D6263">
            <w:pPr>
              <w:pStyle w:val="ad"/>
              <w:spacing w:before="54" w:after="54"/>
              <w:rPr>
                <w:color w:val="000000"/>
                <w:lang w:eastAsia="ru-RU"/>
              </w:rPr>
            </w:pPr>
            <w:r>
              <w:rPr>
                <w:color w:val="000000"/>
              </w:rPr>
              <w:t>0,240</w:t>
            </w:r>
          </w:p>
        </w:tc>
        <w:tc>
          <w:tcPr>
            <w:tcW w:w="285" w:type="pct"/>
            <w:tcBorders>
              <w:top w:val="nil"/>
              <w:left w:val="nil"/>
              <w:bottom w:val="single" w:sz="8" w:space="0" w:color="auto"/>
              <w:right w:val="single" w:sz="8" w:space="0" w:color="auto"/>
            </w:tcBorders>
            <w:shd w:val="clear" w:color="auto" w:fill="auto"/>
            <w:vAlign w:val="center"/>
          </w:tcPr>
          <w:p w14:paraId="6963E431" w14:textId="4A223A96" w:rsidR="004D6263" w:rsidRPr="00C16756" w:rsidRDefault="004D6263" w:rsidP="004D6263">
            <w:pPr>
              <w:pStyle w:val="ad"/>
              <w:spacing w:before="54" w:after="54"/>
              <w:rPr>
                <w:color w:val="000000"/>
                <w:lang w:eastAsia="ru-RU"/>
              </w:rPr>
            </w:pPr>
            <w:r>
              <w:rPr>
                <w:color w:val="000000"/>
              </w:rPr>
              <w:t>0,240</w:t>
            </w:r>
          </w:p>
        </w:tc>
        <w:tc>
          <w:tcPr>
            <w:tcW w:w="235" w:type="pct"/>
            <w:tcBorders>
              <w:top w:val="nil"/>
              <w:left w:val="nil"/>
              <w:bottom w:val="single" w:sz="8" w:space="0" w:color="auto"/>
              <w:right w:val="single" w:sz="8" w:space="0" w:color="auto"/>
            </w:tcBorders>
            <w:shd w:val="clear" w:color="auto" w:fill="auto"/>
            <w:vAlign w:val="center"/>
          </w:tcPr>
          <w:p w14:paraId="38362988" w14:textId="731333D4" w:rsidR="004D6263" w:rsidRPr="00C16756" w:rsidRDefault="004D6263" w:rsidP="004D6263">
            <w:pPr>
              <w:pStyle w:val="ad"/>
              <w:spacing w:before="54" w:after="54"/>
              <w:rPr>
                <w:color w:val="000000"/>
                <w:lang w:eastAsia="ru-RU"/>
              </w:rPr>
            </w:pPr>
            <w:r>
              <w:rPr>
                <w:color w:val="000000"/>
              </w:rPr>
              <w:t>0,240</w:t>
            </w:r>
          </w:p>
        </w:tc>
        <w:tc>
          <w:tcPr>
            <w:tcW w:w="413" w:type="pct"/>
            <w:tcBorders>
              <w:top w:val="nil"/>
              <w:left w:val="nil"/>
              <w:bottom w:val="single" w:sz="8" w:space="0" w:color="auto"/>
              <w:right w:val="single" w:sz="8" w:space="0" w:color="auto"/>
            </w:tcBorders>
            <w:shd w:val="clear" w:color="auto" w:fill="auto"/>
            <w:vAlign w:val="center"/>
          </w:tcPr>
          <w:p w14:paraId="10E4184E" w14:textId="2F6E3ED7" w:rsidR="004D6263" w:rsidRPr="00C16756" w:rsidRDefault="004D6263" w:rsidP="004D6263">
            <w:pPr>
              <w:pStyle w:val="ad"/>
              <w:spacing w:before="54" w:after="54"/>
              <w:rPr>
                <w:color w:val="000000"/>
                <w:lang w:eastAsia="ru-RU"/>
              </w:rPr>
            </w:pPr>
            <w:r>
              <w:rPr>
                <w:color w:val="000000"/>
              </w:rPr>
              <w:t>0,240</w:t>
            </w:r>
          </w:p>
        </w:tc>
      </w:tr>
      <w:tr w:rsidR="004D6263" w:rsidRPr="002C4067" w14:paraId="7300E782" w14:textId="77777777" w:rsidTr="00355A0C">
        <w:trPr>
          <w:cantSplit/>
        </w:trPr>
        <w:tc>
          <w:tcPr>
            <w:tcW w:w="201" w:type="pct"/>
            <w:shd w:val="clear" w:color="auto" w:fill="auto"/>
          </w:tcPr>
          <w:p w14:paraId="259988EE" w14:textId="77777777" w:rsidR="004D6263" w:rsidRPr="002C4067" w:rsidRDefault="004D6263" w:rsidP="004D6263">
            <w:pPr>
              <w:pStyle w:val="ad"/>
              <w:spacing w:before="54" w:after="54"/>
              <w:rPr>
                <w:lang w:eastAsia="ru-RU"/>
              </w:rPr>
            </w:pPr>
            <w:r w:rsidRPr="002C4067">
              <w:rPr>
                <w:lang w:eastAsia="ru-RU"/>
              </w:rPr>
              <w:t>1.6</w:t>
            </w:r>
          </w:p>
        </w:tc>
        <w:tc>
          <w:tcPr>
            <w:tcW w:w="2111" w:type="pct"/>
            <w:shd w:val="clear" w:color="auto" w:fill="auto"/>
            <w:vAlign w:val="center"/>
            <w:hideMark/>
          </w:tcPr>
          <w:p w14:paraId="0E26DF57" w14:textId="77777777" w:rsidR="004D6263" w:rsidRPr="002C4067" w:rsidRDefault="004D6263" w:rsidP="004D6263">
            <w:pPr>
              <w:pStyle w:val="ad"/>
              <w:spacing w:before="54" w:after="54"/>
              <w:rPr>
                <w:lang w:eastAsia="ru-RU"/>
              </w:rPr>
            </w:pPr>
            <w:r w:rsidRPr="002C4067">
              <w:rPr>
                <w:lang w:eastAsia="ru-RU"/>
              </w:rPr>
              <w:t>Присоединенная тепловая нагрузка</w:t>
            </w:r>
          </w:p>
        </w:tc>
        <w:tc>
          <w:tcPr>
            <w:tcW w:w="284" w:type="pct"/>
            <w:shd w:val="clear" w:color="auto" w:fill="auto"/>
            <w:vAlign w:val="center"/>
            <w:hideMark/>
          </w:tcPr>
          <w:p w14:paraId="0452CE06" w14:textId="77777777" w:rsidR="004D6263" w:rsidRPr="002C4067" w:rsidRDefault="004D6263" w:rsidP="004D6263">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77B65F3E" w14:textId="0A9C7C6E" w:rsidR="004D6263" w:rsidRPr="00C16756" w:rsidRDefault="004D6263" w:rsidP="004D6263">
            <w:pPr>
              <w:pStyle w:val="ad"/>
              <w:spacing w:before="54" w:after="54"/>
              <w:rPr>
                <w:lang w:eastAsia="ru-RU"/>
              </w:rPr>
            </w:pPr>
            <w:r>
              <w:rPr>
                <w:color w:val="000000"/>
              </w:rPr>
              <w:t>1,185</w:t>
            </w:r>
          </w:p>
        </w:tc>
        <w:tc>
          <w:tcPr>
            <w:tcW w:w="331" w:type="pct"/>
            <w:tcBorders>
              <w:top w:val="nil"/>
              <w:left w:val="nil"/>
              <w:bottom w:val="single" w:sz="8" w:space="0" w:color="auto"/>
              <w:right w:val="single" w:sz="8" w:space="0" w:color="auto"/>
            </w:tcBorders>
            <w:shd w:val="clear" w:color="auto" w:fill="auto"/>
            <w:vAlign w:val="center"/>
          </w:tcPr>
          <w:p w14:paraId="2A70CE07" w14:textId="2C6E0E97" w:rsidR="004D6263" w:rsidRPr="00C16756" w:rsidRDefault="004D6263" w:rsidP="004D6263">
            <w:pPr>
              <w:pStyle w:val="ad"/>
              <w:spacing w:before="54" w:after="54"/>
              <w:rPr>
                <w:lang w:eastAsia="ru-RU"/>
              </w:rPr>
            </w:pPr>
            <w:r>
              <w:rPr>
                <w:color w:val="000000"/>
              </w:rPr>
              <w:t>1,185</w:t>
            </w:r>
          </w:p>
        </w:tc>
        <w:tc>
          <w:tcPr>
            <w:tcW w:w="285" w:type="pct"/>
            <w:tcBorders>
              <w:top w:val="nil"/>
              <w:left w:val="nil"/>
              <w:bottom w:val="single" w:sz="8" w:space="0" w:color="auto"/>
              <w:right w:val="single" w:sz="8" w:space="0" w:color="auto"/>
            </w:tcBorders>
            <w:shd w:val="clear" w:color="auto" w:fill="auto"/>
            <w:vAlign w:val="center"/>
          </w:tcPr>
          <w:p w14:paraId="449CA9CD" w14:textId="4E78BEC2" w:rsidR="004D6263" w:rsidRPr="00C16756" w:rsidRDefault="004D6263" w:rsidP="004D6263">
            <w:pPr>
              <w:pStyle w:val="ad"/>
              <w:spacing w:before="54" w:after="54"/>
              <w:rPr>
                <w:lang w:eastAsia="ru-RU"/>
              </w:rPr>
            </w:pPr>
            <w:r>
              <w:rPr>
                <w:color w:val="000000"/>
              </w:rPr>
              <w:t>1,185</w:t>
            </w:r>
          </w:p>
        </w:tc>
        <w:tc>
          <w:tcPr>
            <w:tcW w:w="285" w:type="pct"/>
            <w:tcBorders>
              <w:top w:val="nil"/>
              <w:left w:val="nil"/>
              <w:bottom w:val="single" w:sz="8" w:space="0" w:color="auto"/>
              <w:right w:val="single" w:sz="8" w:space="0" w:color="auto"/>
            </w:tcBorders>
            <w:shd w:val="clear" w:color="auto" w:fill="auto"/>
            <w:vAlign w:val="center"/>
          </w:tcPr>
          <w:p w14:paraId="492AED59" w14:textId="390F5553" w:rsidR="004D6263" w:rsidRPr="00C16756" w:rsidRDefault="004D6263" w:rsidP="004D6263">
            <w:pPr>
              <w:pStyle w:val="ad"/>
              <w:spacing w:before="54" w:after="54"/>
              <w:rPr>
                <w:lang w:eastAsia="ru-RU"/>
              </w:rPr>
            </w:pPr>
            <w:r>
              <w:rPr>
                <w:color w:val="000000"/>
              </w:rPr>
              <w:t>1,185</w:t>
            </w:r>
          </w:p>
        </w:tc>
        <w:tc>
          <w:tcPr>
            <w:tcW w:w="238" w:type="pct"/>
            <w:tcBorders>
              <w:top w:val="nil"/>
              <w:left w:val="nil"/>
              <w:bottom w:val="single" w:sz="8" w:space="0" w:color="auto"/>
              <w:right w:val="single" w:sz="8" w:space="0" w:color="auto"/>
            </w:tcBorders>
            <w:shd w:val="clear" w:color="auto" w:fill="auto"/>
            <w:vAlign w:val="center"/>
          </w:tcPr>
          <w:p w14:paraId="0EE03AF0" w14:textId="3FAF70AD" w:rsidR="004D6263" w:rsidRPr="00C16756" w:rsidRDefault="004D6263" w:rsidP="004D6263">
            <w:pPr>
              <w:pStyle w:val="ad"/>
              <w:spacing w:before="54" w:after="54"/>
              <w:rPr>
                <w:lang w:eastAsia="ru-RU"/>
              </w:rPr>
            </w:pPr>
            <w:r>
              <w:rPr>
                <w:color w:val="000000"/>
              </w:rPr>
              <w:t>1,185</w:t>
            </w:r>
          </w:p>
        </w:tc>
        <w:tc>
          <w:tcPr>
            <w:tcW w:w="285" w:type="pct"/>
            <w:tcBorders>
              <w:top w:val="nil"/>
              <w:left w:val="nil"/>
              <w:bottom w:val="single" w:sz="8" w:space="0" w:color="auto"/>
              <w:right w:val="single" w:sz="8" w:space="0" w:color="auto"/>
            </w:tcBorders>
            <w:shd w:val="clear" w:color="auto" w:fill="auto"/>
            <w:vAlign w:val="center"/>
          </w:tcPr>
          <w:p w14:paraId="4B41C73A" w14:textId="4FF630C6" w:rsidR="004D6263" w:rsidRPr="00C16756" w:rsidRDefault="004D6263" w:rsidP="004D6263">
            <w:pPr>
              <w:pStyle w:val="ad"/>
              <w:spacing w:before="54" w:after="54"/>
              <w:rPr>
                <w:lang w:eastAsia="ru-RU"/>
              </w:rPr>
            </w:pPr>
            <w:r>
              <w:rPr>
                <w:color w:val="000000"/>
              </w:rPr>
              <w:t>1,185</w:t>
            </w:r>
          </w:p>
        </w:tc>
        <w:tc>
          <w:tcPr>
            <w:tcW w:w="235" w:type="pct"/>
            <w:tcBorders>
              <w:top w:val="nil"/>
              <w:left w:val="nil"/>
              <w:bottom w:val="single" w:sz="8" w:space="0" w:color="auto"/>
              <w:right w:val="single" w:sz="8" w:space="0" w:color="auto"/>
            </w:tcBorders>
            <w:shd w:val="clear" w:color="auto" w:fill="auto"/>
            <w:vAlign w:val="center"/>
          </w:tcPr>
          <w:p w14:paraId="3584E532" w14:textId="22D43B37" w:rsidR="004D6263" w:rsidRPr="00C16756" w:rsidRDefault="004D6263" w:rsidP="004D6263">
            <w:pPr>
              <w:pStyle w:val="ad"/>
              <w:spacing w:before="54" w:after="54"/>
              <w:rPr>
                <w:lang w:eastAsia="ru-RU"/>
              </w:rPr>
            </w:pPr>
            <w:r>
              <w:rPr>
                <w:color w:val="000000"/>
              </w:rPr>
              <w:t>1,185</w:t>
            </w:r>
          </w:p>
        </w:tc>
        <w:tc>
          <w:tcPr>
            <w:tcW w:w="413" w:type="pct"/>
            <w:tcBorders>
              <w:top w:val="nil"/>
              <w:left w:val="nil"/>
              <w:bottom w:val="single" w:sz="8" w:space="0" w:color="auto"/>
              <w:right w:val="single" w:sz="8" w:space="0" w:color="auto"/>
            </w:tcBorders>
            <w:shd w:val="clear" w:color="auto" w:fill="auto"/>
            <w:vAlign w:val="center"/>
          </w:tcPr>
          <w:p w14:paraId="465982EF" w14:textId="1D54BBC9" w:rsidR="004D6263" w:rsidRPr="00C16756" w:rsidRDefault="004D6263" w:rsidP="004D6263">
            <w:pPr>
              <w:pStyle w:val="ad"/>
              <w:spacing w:before="54" w:after="54"/>
              <w:rPr>
                <w:lang w:eastAsia="ru-RU"/>
              </w:rPr>
            </w:pPr>
            <w:r>
              <w:rPr>
                <w:color w:val="000000"/>
              </w:rPr>
              <w:t>1,185</w:t>
            </w:r>
          </w:p>
        </w:tc>
      </w:tr>
      <w:tr w:rsidR="004D6263" w:rsidRPr="002C4067" w14:paraId="4911A9F4" w14:textId="77777777" w:rsidTr="00355A0C">
        <w:trPr>
          <w:cantSplit/>
        </w:trPr>
        <w:tc>
          <w:tcPr>
            <w:tcW w:w="201" w:type="pct"/>
            <w:shd w:val="clear" w:color="auto" w:fill="auto"/>
          </w:tcPr>
          <w:p w14:paraId="04BE5A85" w14:textId="77777777" w:rsidR="004D6263" w:rsidRPr="002C4067" w:rsidRDefault="004D6263" w:rsidP="004D6263">
            <w:pPr>
              <w:pStyle w:val="ad"/>
              <w:spacing w:before="54" w:after="54"/>
              <w:rPr>
                <w:lang w:eastAsia="ru-RU"/>
              </w:rPr>
            </w:pPr>
            <w:r w:rsidRPr="002C4067">
              <w:rPr>
                <w:lang w:eastAsia="ru-RU"/>
              </w:rPr>
              <w:t>1.7</w:t>
            </w:r>
          </w:p>
        </w:tc>
        <w:tc>
          <w:tcPr>
            <w:tcW w:w="2111" w:type="pct"/>
            <w:shd w:val="clear" w:color="auto" w:fill="auto"/>
            <w:vAlign w:val="center"/>
            <w:hideMark/>
          </w:tcPr>
          <w:p w14:paraId="15A35033" w14:textId="77777777" w:rsidR="004D6263" w:rsidRPr="002C4067" w:rsidRDefault="004D6263" w:rsidP="004D6263">
            <w:pPr>
              <w:pStyle w:val="ad"/>
              <w:spacing w:before="54" w:after="54"/>
              <w:rPr>
                <w:lang w:eastAsia="ru-RU"/>
              </w:rPr>
            </w:pPr>
            <w:r w:rsidRPr="002C4067">
              <w:rPr>
                <w:lang w:eastAsia="ru-RU"/>
              </w:rPr>
              <w:t>Резерв (+)/дефицит (-) тепловой мощности</w:t>
            </w:r>
          </w:p>
        </w:tc>
        <w:tc>
          <w:tcPr>
            <w:tcW w:w="284" w:type="pct"/>
            <w:shd w:val="clear" w:color="auto" w:fill="auto"/>
            <w:vAlign w:val="center"/>
            <w:hideMark/>
          </w:tcPr>
          <w:p w14:paraId="35486AA0" w14:textId="77777777" w:rsidR="004D6263" w:rsidRPr="002C4067" w:rsidRDefault="004D6263" w:rsidP="004D6263">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362F5B82" w14:textId="73B72588" w:rsidR="004D6263" w:rsidRPr="00C16756" w:rsidRDefault="004D6263" w:rsidP="004D6263">
            <w:pPr>
              <w:pStyle w:val="ad"/>
              <w:spacing w:before="54" w:after="54"/>
              <w:rPr>
                <w:color w:val="000000"/>
                <w:lang w:eastAsia="ru-RU"/>
              </w:rPr>
            </w:pPr>
            <w:r>
              <w:rPr>
                <w:color w:val="000000"/>
              </w:rPr>
              <w:t>0,712</w:t>
            </w:r>
          </w:p>
        </w:tc>
        <w:tc>
          <w:tcPr>
            <w:tcW w:w="331" w:type="pct"/>
            <w:tcBorders>
              <w:top w:val="nil"/>
              <w:left w:val="nil"/>
              <w:bottom w:val="single" w:sz="8" w:space="0" w:color="auto"/>
              <w:right w:val="single" w:sz="8" w:space="0" w:color="auto"/>
            </w:tcBorders>
            <w:shd w:val="clear" w:color="auto" w:fill="auto"/>
            <w:vAlign w:val="center"/>
          </w:tcPr>
          <w:p w14:paraId="51D66CD5" w14:textId="1720987D" w:rsidR="004D6263" w:rsidRPr="00C16756" w:rsidRDefault="004D6263" w:rsidP="004D6263">
            <w:pPr>
              <w:pStyle w:val="ad"/>
              <w:spacing w:before="54" w:after="54"/>
              <w:rPr>
                <w:color w:val="000000"/>
                <w:lang w:eastAsia="ru-RU"/>
              </w:rPr>
            </w:pPr>
            <w:r>
              <w:rPr>
                <w:color w:val="000000"/>
              </w:rPr>
              <w:t>0,712</w:t>
            </w:r>
          </w:p>
        </w:tc>
        <w:tc>
          <w:tcPr>
            <w:tcW w:w="285" w:type="pct"/>
            <w:tcBorders>
              <w:top w:val="nil"/>
              <w:left w:val="nil"/>
              <w:bottom w:val="single" w:sz="8" w:space="0" w:color="auto"/>
              <w:right w:val="single" w:sz="8" w:space="0" w:color="auto"/>
            </w:tcBorders>
            <w:shd w:val="clear" w:color="auto" w:fill="auto"/>
            <w:vAlign w:val="center"/>
          </w:tcPr>
          <w:p w14:paraId="2A1A02B8" w14:textId="40DCC2B7" w:rsidR="004D6263" w:rsidRPr="00C16756" w:rsidRDefault="004D6263" w:rsidP="004D6263">
            <w:pPr>
              <w:pStyle w:val="ad"/>
              <w:spacing w:before="54" w:after="54"/>
              <w:rPr>
                <w:color w:val="000000"/>
                <w:lang w:eastAsia="ru-RU"/>
              </w:rPr>
            </w:pPr>
            <w:r>
              <w:rPr>
                <w:color w:val="000000"/>
              </w:rPr>
              <w:t>0,712</w:t>
            </w:r>
          </w:p>
        </w:tc>
        <w:tc>
          <w:tcPr>
            <w:tcW w:w="285" w:type="pct"/>
            <w:tcBorders>
              <w:top w:val="nil"/>
              <w:left w:val="nil"/>
              <w:bottom w:val="single" w:sz="8" w:space="0" w:color="auto"/>
              <w:right w:val="single" w:sz="8" w:space="0" w:color="auto"/>
            </w:tcBorders>
            <w:shd w:val="clear" w:color="auto" w:fill="auto"/>
            <w:vAlign w:val="center"/>
          </w:tcPr>
          <w:p w14:paraId="42E7106E" w14:textId="18904844" w:rsidR="004D6263" w:rsidRPr="00C16756" w:rsidRDefault="004D6263" w:rsidP="004D6263">
            <w:pPr>
              <w:pStyle w:val="ad"/>
              <w:spacing w:before="54" w:after="54"/>
              <w:rPr>
                <w:color w:val="000000"/>
                <w:lang w:eastAsia="ru-RU"/>
              </w:rPr>
            </w:pPr>
            <w:r>
              <w:rPr>
                <w:color w:val="000000"/>
              </w:rPr>
              <w:t>0,712</w:t>
            </w:r>
          </w:p>
        </w:tc>
        <w:tc>
          <w:tcPr>
            <w:tcW w:w="238" w:type="pct"/>
            <w:tcBorders>
              <w:top w:val="nil"/>
              <w:left w:val="nil"/>
              <w:bottom w:val="single" w:sz="8" w:space="0" w:color="auto"/>
              <w:right w:val="single" w:sz="8" w:space="0" w:color="auto"/>
            </w:tcBorders>
            <w:shd w:val="clear" w:color="auto" w:fill="auto"/>
            <w:vAlign w:val="center"/>
          </w:tcPr>
          <w:p w14:paraId="356E1FA8" w14:textId="6244E8FF" w:rsidR="004D6263" w:rsidRPr="00C16756" w:rsidRDefault="004D6263" w:rsidP="004D6263">
            <w:pPr>
              <w:pStyle w:val="ad"/>
              <w:spacing w:before="54" w:after="54"/>
              <w:rPr>
                <w:color w:val="000000"/>
                <w:lang w:eastAsia="ru-RU"/>
              </w:rPr>
            </w:pPr>
            <w:r>
              <w:rPr>
                <w:color w:val="000000"/>
              </w:rPr>
              <w:t>0,712</w:t>
            </w:r>
          </w:p>
        </w:tc>
        <w:tc>
          <w:tcPr>
            <w:tcW w:w="285" w:type="pct"/>
            <w:tcBorders>
              <w:top w:val="nil"/>
              <w:left w:val="nil"/>
              <w:bottom w:val="single" w:sz="8" w:space="0" w:color="auto"/>
              <w:right w:val="single" w:sz="8" w:space="0" w:color="auto"/>
            </w:tcBorders>
            <w:shd w:val="clear" w:color="auto" w:fill="auto"/>
            <w:vAlign w:val="center"/>
          </w:tcPr>
          <w:p w14:paraId="5CC145BF" w14:textId="33FA6920" w:rsidR="004D6263" w:rsidRPr="00C16756" w:rsidRDefault="004D6263" w:rsidP="004D6263">
            <w:pPr>
              <w:pStyle w:val="ad"/>
              <w:spacing w:before="54" w:after="54"/>
              <w:rPr>
                <w:color w:val="000000"/>
                <w:lang w:eastAsia="ru-RU"/>
              </w:rPr>
            </w:pPr>
            <w:r>
              <w:rPr>
                <w:color w:val="000000"/>
              </w:rPr>
              <w:t>0,712</w:t>
            </w:r>
          </w:p>
        </w:tc>
        <w:tc>
          <w:tcPr>
            <w:tcW w:w="235" w:type="pct"/>
            <w:tcBorders>
              <w:top w:val="nil"/>
              <w:left w:val="nil"/>
              <w:bottom w:val="single" w:sz="8" w:space="0" w:color="auto"/>
              <w:right w:val="single" w:sz="8" w:space="0" w:color="auto"/>
            </w:tcBorders>
            <w:shd w:val="clear" w:color="auto" w:fill="auto"/>
            <w:vAlign w:val="center"/>
          </w:tcPr>
          <w:p w14:paraId="7D9DA8CB" w14:textId="1566460F" w:rsidR="004D6263" w:rsidRPr="00C16756" w:rsidRDefault="004D6263" w:rsidP="004D6263">
            <w:pPr>
              <w:pStyle w:val="ad"/>
              <w:spacing w:before="54" w:after="54"/>
              <w:rPr>
                <w:color w:val="000000"/>
                <w:lang w:eastAsia="ru-RU"/>
              </w:rPr>
            </w:pPr>
            <w:r>
              <w:rPr>
                <w:color w:val="000000"/>
              </w:rPr>
              <w:t>0,712</w:t>
            </w:r>
          </w:p>
        </w:tc>
        <w:tc>
          <w:tcPr>
            <w:tcW w:w="413" w:type="pct"/>
            <w:tcBorders>
              <w:top w:val="nil"/>
              <w:left w:val="nil"/>
              <w:bottom w:val="single" w:sz="8" w:space="0" w:color="auto"/>
              <w:right w:val="single" w:sz="8" w:space="0" w:color="auto"/>
            </w:tcBorders>
            <w:shd w:val="clear" w:color="auto" w:fill="auto"/>
            <w:vAlign w:val="center"/>
          </w:tcPr>
          <w:p w14:paraId="24616FFB" w14:textId="341D0C63" w:rsidR="004D6263" w:rsidRPr="00C16756" w:rsidRDefault="004D6263" w:rsidP="004D6263">
            <w:pPr>
              <w:pStyle w:val="ad"/>
              <w:spacing w:before="54" w:after="54"/>
              <w:rPr>
                <w:color w:val="000000"/>
                <w:lang w:eastAsia="ru-RU"/>
              </w:rPr>
            </w:pPr>
            <w:r>
              <w:rPr>
                <w:color w:val="000000"/>
              </w:rPr>
              <w:t>0,712</w:t>
            </w:r>
          </w:p>
        </w:tc>
      </w:tr>
      <w:tr w:rsidR="004D6263" w:rsidRPr="002C4067" w14:paraId="7D9BCD3A" w14:textId="77777777" w:rsidTr="00355A0C">
        <w:trPr>
          <w:cantSplit/>
        </w:trPr>
        <w:tc>
          <w:tcPr>
            <w:tcW w:w="5000" w:type="pct"/>
            <w:gridSpan w:val="11"/>
            <w:shd w:val="clear" w:color="auto" w:fill="auto"/>
          </w:tcPr>
          <w:p w14:paraId="5DED8F35" w14:textId="734A01F1" w:rsidR="004D6263" w:rsidRPr="002C4067" w:rsidRDefault="004D6263" w:rsidP="004D6263">
            <w:pPr>
              <w:pStyle w:val="ad"/>
              <w:spacing w:before="54" w:after="54"/>
              <w:rPr>
                <w:b/>
                <w:bCs/>
                <w:lang w:eastAsia="ru-RU"/>
              </w:rPr>
            </w:pPr>
            <w:r>
              <w:rPr>
                <w:b/>
                <w:bCs/>
                <w:lang w:eastAsia="ru-RU"/>
              </w:rPr>
              <w:t xml:space="preserve">2 БМК </w:t>
            </w:r>
            <w:proofErr w:type="spellStart"/>
            <w:r>
              <w:rPr>
                <w:b/>
                <w:bCs/>
                <w:lang w:eastAsia="ru-RU"/>
              </w:rPr>
              <w:t>ул.Социалистическая</w:t>
            </w:r>
            <w:proofErr w:type="spellEnd"/>
            <w:r>
              <w:rPr>
                <w:b/>
                <w:bCs/>
                <w:lang w:eastAsia="ru-RU"/>
              </w:rPr>
              <w:t>, 1/2</w:t>
            </w:r>
          </w:p>
        </w:tc>
      </w:tr>
      <w:tr w:rsidR="004D6263" w:rsidRPr="002C4067" w14:paraId="08CD4C09" w14:textId="77777777" w:rsidTr="00355A0C">
        <w:trPr>
          <w:cantSplit/>
        </w:trPr>
        <w:tc>
          <w:tcPr>
            <w:tcW w:w="201" w:type="pct"/>
            <w:shd w:val="clear" w:color="auto" w:fill="auto"/>
          </w:tcPr>
          <w:p w14:paraId="5D1D1644" w14:textId="01970FBE" w:rsidR="004D6263" w:rsidRPr="002C4067" w:rsidRDefault="004D6263" w:rsidP="004D6263">
            <w:pPr>
              <w:pStyle w:val="ad"/>
              <w:spacing w:before="54" w:after="54"/>
              <w:rPr>
                <w:lang w:eastAsia="ru-RU"/>
              </w:rPr>
            </w:pPr>
            <w:r>
              <w:rPr>
                <w:lang w:eastAsia="ru-RU"/>
              </w:rPr>
              <w:t>2</w:t>
            </w:r>
            <w:r w:rsidRPr="002C4067">
              <w:rPr>
                <w:lang w:eastAsia="ru-RU"/>
              </w:rPr>
              <w:t>.1</w:t>
            </w:r>
          </w:p>
        </w:tc>
        <w:tc>
          <w:tcPr>
            <w:tcW w:w="2111" w:type="pct"/>
            <w:shd w:val="clear" w:color="auto" w:fill="auto"/>
            <w:vAlign w:val="center"/>
            <w:hideMark/>
          </w:tcPr>
          <w:p w14:paraId="3FEC13A2" w14:textId="77777777" w:rsidR="004D6263" w:rsidRPr="002C4067" w:rsidRDefault="004D6263" w:rsidP="004D6263">
            <w:pPr>
              <w:pStyle w:val="ad"/>
              <w:spacing w:before="54" w:after="54"/>
              <w:rPr>
                <w:lang w:eastAsia="ru-RU"/>
              </w:rPr>
            </w:pPr>
            <w:r w:rsidRPr="002C4067">
              <w:rPr>
                <w:lang w:eastAsia="ru-RU"/>
              </w:rPr>
              <w:t>Установленная мощность основного оборудования</w:t>
            </w:r>
          </w:p>
        </w:tc>
        <w:tc>
          <w:tcPr>
            <w:tcW w:w="284" w:type="pct"/>
            <w:shd w:val="clear" w:color="auto" w:fill="auto"/>
            <w:vAlign w:val="center"/>
            <w:hideMark/>
          </w:tcPr>
          <w:p w14:paraId="5EB9FB07" w14:textId="77777777" w:rsidR="004D6263" w:rsidRPr="002C4067" w:rsidRDefault="004D6263" w:rsidP="004D6263">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1FE018D5" w14:textId="50789314" w:rsidR="004D6263" w:rsidRPr="00C16756" w:rsidRDefault="004D6263" w:rsidP="004D6263">
            <w:pPr>
              <w:pStyle w:val="ad"/>
              <w:spacing w:before="54" w:after="54"/>
              <w:rPr>
                <w:color w:val="000000"/>
                <w:lang w:eastAsia="ru-RU"/>
              </w:rPr>
            </w:pPr>
            <w:r>
              <w:rPr>
                <w:color w:val="000000"/>
              </w:rPr>
              <w:t>5,498</w:t>
            </w:r>
          </w:p>
        </w:tc>
        <w:tc>
          <w:tcPr>
            <w:tcW w:w="331" w:type="pct"/>
            <w:tcBorders>
              <w:top w:val="nil"/>
              <w:left w:val="nil"/>
              <w:bottom w:val="single" w:sz="8" w:space="0" w:color="auto"/>
              <w:right w:val="single" w:sz="8" w:space="0" w:color="auto"/>
            </w:tcBorders>
            <w:shd w:val="clear" w:color="auto" w:fill="auto"/>
            <w:vAlign w:val="center"/>
          </w:tcPr>
          <w:p w14:paraId="73255C52" w14:textId="2DC7749D" w:rsidR="004D6263" w:rsidRPr="00C16756" w:rsidRDefault="004D6263" w:rsidP="004D6263">
            <w:pPr>
              <w:pStyle w:val="ad"/>
              <w:spacing w:before="54" w:after="54"/>
              <w:rPr>
                <w:color w:val="000000"/>
                <w:lang w:eastAsia="ru-RU"/>
              </w:rPr>
            </w:pPr>
            <w:r>
              <w:rPr>
                <w:color w:val="000000"/>
              </w:rPr>
              <w:t>5,498</w:t>
            </w:r>
          </w:p>
        </w:tc>
        <w:tc>
          <w:tcPr>
            <w:tcW w:w="285" w:type="pct"/>
            <w:tcBorders>
              <w:top w:val="nil"/>
              <w:left w:val="nil"/>
              <w:bottom w:val="single" w:sz="8" w:space="0" w:color="auto"/>
              <w:right w:val="single" w:sz="8" w:space="0" w:color="auto"/>
            </w:tcBorders>
            <w:shd w:val="clear" w:color="auto" w:fill="auto"/>
            <w:vAlign w:val="center"/>
          </w:tcPr>
          <w:p w14:paraId="7B53B7C9" w14:textId="1C229434" w:rsidR="004D6263" w:rsidRPr="00C16756" w:rsidRDefault="004D6263" w:rsidP="004D6263">
            <w:pPr>
              <w:pStyle w:val="ad"/>
              <w:spacing w:before="54" w:after="54"/>
              <w:rPr>
                <w:color w:val="000000"/>
                <w:lang w:eastAsia="ru-RU"/>
              </w:rPr>
            </w:pPr>
            <w:r>
              <w:rPr>
                <w:color w:val="000000"/>
              </w:rPr>
              <w:t>5,498</w:t>
            </w:r>
          </w:p>
        </w:tc>
        <w:tc>
          <w:tcPr>
            <w:tcW w:w="285" w:type="pct"/>
            <w:tcBorders>
              <w:top w:val="nil"/>
              <w:left w:val="nil"/>
              <w:bottom w:val="single" w:sz="8" w:space="0" w:color="auto"/>
              <w:right w:val="single" w:sz="8" w:space="0" w:color="auto"/>
            </w:tcBorders>
            <w:shd w:val="clear" w:color="auto" w:fill="auto"/>
            <w:vAlign w:val="center"/>
          </w:tcPr>
          <w:p w14:paraId="55BE9FEA" w14:textId="0A42B871" w:rsidR="004D6263" w:rsidRPr="00C16756" w:rsidRDefault="004D6263" w:rsidP="004D6263">
            <w:pPr>
              <w:pStyle w:val="ad"/>
              <w:spacing w:before="54" w:after="54"/>
              <w:rPr>
                <w:color w:val="000000"/>
                <w:lang w:eastAsia="ru-RU"/>
              </w:rPr>
            </w:pPr>
            <w:r>
              <w:rPr>
                <w:color w:val="000000"/>
              </w:rPr>
              <w:t>5,498</w:t>
            </w:r>
          </w:p>
        </w:tc>
        <w:tc>
          <w:tcPr>
            <w:tcW w:w="238" w:type="pct"/>
            <w:tcBorders>
              <w:top w:val="nil"/>
              <w:left w:val="nil"/>
              <w:bottom w:val="single" w:sz="8" w:space="0" w:color="auto"/>
              <w:right w:val="single" w:sz="8" w:space="0" w:color="auto"/>
            </w:tcBorders>
            <w:shd w:val="clear" w:color="auto" w:fill="auto"/>
            <w:vAlign w:val="center"/>
          </w:tcPr>
          <w:p w14:paraId="0D09C4A1" w14:textId="70F7F80F" w:rsidR="004D6263" w:rsidRPr="00C16756" w:rsidRDefault="004D6263" w:rsidP="004D6263">
            <w:pPr>
              <w:pStyle w:val="ad"/>
              <w:spacing w:before="54" w:after="54"/>
              <w:rPr>
                <w:color w:val="000000"/>
                <w:lang w:eastAsia="ru-RU"/>
              </w:rPr>
            </w:pPr>
            <w:r>
              <w:rPr>
                <w:color w:val="000000"/>
              </w:rPr>
              <w:t>5,498</w:t>
            </w:r>
          </w:p>
        </w:tc>
        <w:tc>
          <w:tcPr>
            <w:tcW w:w="285" w:type="pct"/>
            <w:tcBorders>
              <w:top w:val="nil"/>
              <w:left w:val="nil"/>
              <w:bottom w:val="single" w:sz="8" w:space="0" w:color="auto"/>
              <w:right w:val="single" w:sz="8" w:space="0" w:color="auto"/>
            </w:tcBorders>
            <w:shd w:val="clear" w:color="auto" w:fill="auto"/>
            <w:vAlign w:val="center"/>
          </w:tcPr>
          <w:p w14:paraId="4AC90830" w14:textId="0012B093" w:rsidR="004D6263" w:rsidRPr="00C16756" w:rsidRDefault="004D6263" w:rsidP="004D6263">
            <w:pPr>
              <w:pStyle w:val="ad"/>
              <w:spacing w:before="54" w:after="54"/>
              <w:rPr>
                <w:color w:val="000000"/>
                <w:lang w:eastAsia="ru-RU"/>
              </w:rPr>
            </w:pPr>
            <w:r>
              <w:rPr>
                <w:color w:val="000000"/>
              </w:rPr>
              <w:t>5,498</w:t>
            </w:r>
          </w:p>
        </w:tc>
        <w:tc>
          <w:tcPr>
            <w:tcW w:w="235" w:type="pct"/>
            <w:tcBorders>
              <w:top w:val="nil"/>
              <w:left w:val="nil"/>
              <w:bottom w:val="single" w:sz="8" w:space="0" w:color="auto"/>
              <w:right w:val="single" w:sz="8" w:space="0" w:color="auto"/>
            </w:tcBorders>
            <w:shd w:val="clear" w:color="auto" w:fill="auto"/>
            <w:vAlign w:val="center"/>
          </w:tcPr>
          <w:p w14:paraId="1D4C0004" w14:textId="47EA9816" w:rsidR="004D6263" w:rsidRPr="00C16756" w:rsidRDefault="004D6263" w:rsidP="004D6263">
            <w:pPr>
              <w:pStyle w:val="ad"/>
              <w:spacing w:before="54" w:after="54"/>
              <w:rPr>
                <w:color w:val="000000"/>
                <w:lang w:eastAsia="ru-RU"/>
              </w:rPr>
            </w:pPr>
            <w:r>
              <w:rPr>
                <w:color w:val="000000"/>
              </w:rPr>
              <w:t>5,498</w:t>
            </w:r>
          </w:p>
        </w:tc>
        <w:tc>
          <w:tcPr>
            <w:tcW w:w="413" w:type="pct"/>
            <w:tcBorders>
              <w:top w:val="nil"/>
              <w:left w:val="nil"/>
              <w:bottom w:val="single" w:sz="8" w:space="0" w:color="auto"/>
              <w:right w:val="single" w:sz="8" w:space="0" w:color="auto"/>
            </w:tcBorders>
            <w:shd w:val="clear" w:color="auto" w:fill="auto"/>
            <w:vAlign w:val="center"/>
          </w:tcPr>
          <w:p w14:paraId="07A9667C" w14:textId="6633CE96" w:rsidR="004D6263" w:rsidRPr="00C16756" w:rsidRDefault="004D6263" w:rsidP="004D6263">
            <w:pPr>
              <w:pStyle w:val="ad"/>
              <w:spacing w:before="54" w:after="54"/>
              <w:rPr>
                <w:color w:val="000000"/>
                <w:lang w:eastAsia="ru-RU"/>
              </w:rPr>
            </w:pPr>
            <w:r>
              <w:rPr>
                <w:color w:val="000000"/>
              </w:rPr>
              <w:t>5,498</w:t>
            </w:r>
          </w:p>
        </w:tc>
      </w:tr>
      <w:tr w:rsidR="004D6263" w:rsidRPr="002C4067" w14:paraId="46B9D553" w14:textId="77777777" w:rsidTr="00355A0C">
        <w:trPr>
          <w:cantSplit/>
        </w:trPr>
        <w:tc>
          <w:tcPr>
            <w:tcW w:w="201" w:type="pct"/>
            <w:shd w:val="clear" w:color="auto" w:fill="auto"/>
          </w:tcPr>
          <w:p w14:paraId="46EAB675" w14:textId="0D16D9FF" w:rsidR="004D6263" w:rsidRPr="002C4067" w:rsidRDefault="004D6263" w:rsidP="004D6263">
            <w:pPr>
              <w:pStyle w:val="ad"/>
              <w:spacing w:before="54" w:after="54"/>
              <w:rPr>
                <w:lang w:eastAsia="ru-RU"/>
              </w:rPr>
            </w:pPr>
            <w:r>
              <w:rPr>
                <w:lang w:eastAsia="ru-RU"/>
              </w:rPr>
              <w:t>2</w:t>
            </w:r>
            <w:r w:rsidRPr="002C4067">
              <w:rPr>
                <w:lang w:eastAsia="ru-RU"/>
              </w:rPr>
              <w:t>.2</w:t>
            </w:r>
          </w:p>
        </w:tc>
        <w:tc>
          <w:tcPr>
            <w:tcW w:w="2111" w:type="pct"/>
            <w:shd w:val="clear" w:color="auto" w:fill="auto"/>
            <w:vAlign w:val="center"/>
            <w:hideMark/>
          </w:tcPr>
          <w:p w14:paraId="35668165" w14:textId="77777777" w:rsidR="004D6263" w:rsidRPr="002C4067" w:rsidRDefault="004D6263" w:rsidP="004D6263">
            <w:pPr>
              <w:pStyle w:val="ad"/>
              <w:spacing w:before="54" w:after="54"/>
              <w:rPr>
                <w:lang w:eastAsia="ru-RU"/>
              </w:rPr>
            </w:pPr>
            <w:r w:rsidRPr="002C4067">
              <w:rPr>
                <w:lang w:eastAsia="ru-RU"/>
              </w:rPr>
              <w:t>Располагаемая мощность основного оборудования</w:t>
            </w:r>
          </w:p>
        </w:tc>
        <w:tc>
          <w:tcPr>
            <w:tcW w:w="284" w:type="pct"/>
            <w:shd w:val="clear" w:color="auto" w:fill="auto"/>
            <w:vAlign w:val="center"/>
            <w:hideMark/>
          </w:tcPr>
          <w:p w14:paraId="387EBFD5" w14:textId="77777777" w:rsidR="004D6263" w:rsidRPr="002C4067" w:rsidRDefault="004D6263" w:rsidP="004D6263">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7192146F" w14:textId="659CCB60" w:rsidR="004D6263" w:rsidRPr="00C16756" w:rsidRDefault="004D6263" w:rsidP="004D6263">
            <w:pPr>
              <w:pStyle w:val="ad"/>
              <w:spacing w:before="54" w:after="54"/>
              <w:rPr>
                <w:color w:val="000000"/>
                <w:lang w:eastAsia="ru-RU"/>
              </w:rPr>
            </w:pPr>
            <w:r>
              <w:rPr>
                <w:color w:val="000000"/>
              </w:rPr>
              <w:t>5,498</w:t>
            </w:r>
          </w:p>
        </w:tc>
        <w:tc>
          <w:tcPr>
            <w:tcW w:w="331" w:type="pct"/>
            <w:tcBorders>
              <w:top w:val="nil"/>
              <w:left w:val="nil"/>
              <w:bottom w:val="single" w:sz="8" w:space="0" w:color="auto"/>
              <w:right w:val="single" w:sz="8" w:space="0" w:color="auto"/>
            </w:tcBorders>
            <w:shd w:val="clear" w:color="auto" w:fill="auto"/>
            <w:vAlign w:val="center"/>
          </w:tcPr>
          <w:p w14:paraId="0C26E029" w14:textId="01EEBF1E" w:rsidR="004D6263" w:rsidRPr="00C16756" w:rsidRDefault="004D6263" w:rsidP="004D6263">
            <w:pPr>
              <w:pStyle w:val="ad"/>
              <w:spacing w:before="54" w:after="54"/>
              <w:rPr>
                <w:color w:val="000000"/>
                <w:lang w:eastAsia="ru-RU"/>
              </w:rPr>
            </w:pPr>
            <w:r>
              <w:rPr>
                <w:color w:val="000000"/>
              </w:rPr>
              <w:t>5,498</w:t>
            </w:r>
          </w:p>
        </w:tc>
        <w:tc>
          <w:tcPr>
            <w:tcW w:w="285" w:type="pct"/>
            <w:tcBorders>
              <w:top w:val="nil"/>
              <w:left w:val="nil"/>
              <w:bottom w:val="single" w:sz="8" w:space="0" w:color="auto"/>
              <w:right w:val="single" w:sz="8" w:space="0" w:color="auto"/>
            </w:tcBorders>
            <w:shd w:val="clear" w:color="auto" w:fill="auto"/>
            <w:vAlign w:val="center"/>
          </w:tcPr>
          <w:p w14:paraId="4A7245DB" w14:textId="44C7A65D" w:rsidR="004D6263" w:rsidRPr="00C16756" w:rsidRDefault="004D6263" w:rsidP="004D6263">
            <w:pPr>
              <w:pStyle w:val="ad"/>
              <w:spacing w:before="54" w:after="54"/>
              <w:rPr>
                <w:color w:val="000000"/>
                <w:lang w:eastAsia="ru-RU"/>
              </w:rPr>
            </w:pPr>
            <w:r>
              <w:rPr>
                <w:color w:val="000000"/>
              </w:rPr>
              <w:t>5,498</w:t>
            </w:r>
          </w:p>
        </w:tc>
        <w:tc>
          <w:tcPr>
            <w:tcW w:w="285" w:type="pct"/>
            <w:tcBorders>
              <w:top w:val="nil"/>
              <w:left w:val="nil"/>
              <w:bottom w:val="single" w:sz="8" w:space="0" w:color="auto"/>
              <w:right w:val="single" w:sz="8" w:space="0" w:color="auto"/>
            </w:tcBorders>
            <w:shd w:val="clear" w:color="auto" w:fill="auto"/>
            <w:vAlign w:val="center"/>
          </w:tcPr>
          <w:p w14:paraId="1CEECEE8" w14:textId="2B72E46A" w:rsidR="004D6263" w:rsidRPr="00C16756" w:rsidRDefault="004D6263" w:rsidP="004D6263">
            <w:pPr>
              <w:pStyle w:val="ad"/>
              <w:spacing w:before="54" w:after="54"/>
              <w:rPr>
                <w:color w:val="000000"/>
                <w:lang w:eastAsia="ru-RU"/>
              </w:rPr>
            </w:pPr>
            <w:r>
              <w:rPr>
                <w:color w:val="000000"/>
              </w:rPr>
              <w:t>5,498</w:t>
            </w:r>
          </w:p>
        </w:tc>
        <w:tc>
          <w:tcPr>
            <w:tcW w:w="238" w:type="pct"/>
            <w:tcBorders>
              <w:top w:val="nil"/>
              <w:left w:val="nil"/>
              <w:bottom w:val="single" w:sz="8" w:space="0" w:color="auto"/>
              <w:right w:val="single" w:sz="8" w:space="0" w:color="auto"/>
            </w:tcBorders>
            <w:shd w:val="clear" w:color="auto" w:fill="auto"/>
            <w:vAlign w:val="center"/>
          </w:tcPr>
          <w:p w14:paraId="108466C9" w14:textId="419CF34B" w:rsidR="004D6263" w:rsidRPr="00C16756" w:rsidRDefault="004D6263" w:rsidP="004D6263">
            <w:pPr>
              <w:pStyle w:val="ad"/>
              <w:spacing w:before="54" w:after="54"/>
              <w:rPr>
                <w:color w:val="000000"/>
                <w:lang w:eastAsia="ru-RU"/>
              </w:rPr>
            </w:pPr>
            <w:r>
              <w:rPr>
                <w:color w:val="000000"/>
              </w:rPr>
              <w:t>5,498</w:t>
            </w:r>
          </w:p>
        </w:tc>
        <w:tc>
          <w:tcPr>
            <w:tcW w:w="285" w:type="pct"/>
            <w:tcBorders>
              <w:top w:val="nil"/>
              <w:left w:val="nil"/>
              <w:bottom w:val="single" w:sz="8" w:space="0" w:color="auto"/>
              <w:right w:val="single" w:sz="8" w:space="0" w:color="auto"/>
            </w:tcBorders>
            <w:shd w:val="clear" w:color="auto" w:fill="auto"/>
            <w:vAlign w:val="center"/>
          </w:tcPr>
          <w:p w14:paraId="4267F1F4" w14:textId="34E25A6D" w:rsidR="004D6263" w:rsidRPr="00C16756" w:rsidRDefault="004D6263" w:rsidP="004D6263">
            <w:pPr>
              <w:pStyle w:val="ad"/>
              <w:spacing w:before="54" w:after="54"/>
              <w:rPr>
                <w:color w:val="000000"/>
                <w:lang w:eastAsia="ru-RU"/>
              </w:rPr>
            </w:pPr>
            <w:r>
              <w:rPr>
                <w:color w:val="000000"/>
              </w:rPr>
              <w:t>5,498</w:t>
            </w:r>
          </w:p>
        </w:tc>
        <w:tc>
          <w:tcPr>
            <w:tcW w:w="235" w:type="pct"/>
            <w:tcBorders>
              <w:top w:val="nil"/>
              <w:left w:val="nil"/>
              <w:bottom w:val="single" w:sz="8" w:space="0" w:color="auto"/>
              <w:right w:val="single" w:sz="8" w:space="0" w:color="auto"/>
            </w:tcBorders>
            <w:shd w:val="clear" w:color="auto" w:fill="auto"/>
            <w:vAlign w:val="center"/>
          </w:tcPr>
          <w:p w14:paraId="28B9FBAD" w14:textId="11411E59" w:rsidR="004D6263" w:rsidRPr="00C16756" w:rsidRDefault="004D6263" w:rsidP="004D6263">
            <w:pPr>
              <w:pStyle w:val="ad"/>
              <w:spacing w:before="54" w:after="54"/>
              <w:rPr>
                <w:color w:val="000000"/>
                <w:lang w:eastAsia="ru-RU"/>
              </w:rPr>
            </w:pPr>
            <w:r>
              <w:rPr>
                <w:color w:val="000000"/>
              </w:rPr>
              <w:t>5,498</w:t>
            </w:r>
          </w:p>
        </w:tc>
        <w:tc>
          <w:tcPr>
            <w:tcW w:w="413" w:type="pct"/>
            <w:tcBorders>
              <w:top w:val="nil"/>
              <w:left w:val="nil"/>
              <w:bottom w:val="single" w:sz="8" w:space="0" w:color="auto"/>
              <w:right w:val="single" w:sz="8" w:space="0" w:color="auto"/>
            </w:tcBorders>
            <w:shd w:val="clear" w:color="auto" w:fill="auto"/>
            <w:vAlign w:val="center"/>
          </w:tcPr>
          <w:p w14:paraId="01F8F41E" w14:textId="510737D6" w:rsidR="004D6263" w:rsidRPr="00C16756" w:rsidRDefault="004D6263" w:rsidP="004D6263">
            <w:pPr>
              <w:pStyle w:val="ad"/>
              <w:spacing w:before="54" w:after="54"/>
              <w:rPr>
                <w:color w:val="000000"/>
                <w:lang w:eastAsia="ru-RU"/>
              </w:rPr>
            </w:pPr>
            <w:r>
              <w:rPr>
                <w:color w:val="000000"/>
              </w:rPr>
              <w:t>5,498</w:t>
            </w:r>
          </w:p>
        </w:tc>
      </w:tr>
      <w:tr w:rsidR="004D6263" w:rsidRPr="002C4067" w14:paraId="174F324B" w14:textId="77777777" w:rsidTr="00355A0C">
        <w:trPr>
          <w:cantSplit/>
        </w:trPr>
        <w:tc>
          <w:tcPr>
            <w:tcW w:w="201" w:type="pct"/>
            <w:shd w:val="clear" w:color="auto" w:fill="auto"/>
          </w:tcPr>
          <w:p w14:paraId="6239B45C" w14:textId="157ED3A6" w:rsidR="004D6263" w:rsidRPr="002C4067" w:rsidRDefault="004D6263" w:rsidP="004D6263">
            <w:pPr>
              <w:pStyle w:val="ad"/>
              <w:spacing w:before="54" w:after="54"/>
              <w:rPr>
                <w:lang w:eastAsia="ru-RU"/>
              </w:rPr>
            </w:pPr>
            <w:r>
              <w:rPr>
                <w:lang w:eastAsia="ru-RU"/>
              </w:rPr>
              <w:t>2</w:t>
            </w:r>
            <w:r w:rsidRPr="002C4067">
              <w:rPr>
                <w:lang w:eastAsia="ru-RU"/>
              </w:rPr>
              <w:t>.3</w:t>
            </w:r>
          </w:p>
        </w:tc>
        <w:tc>
          <w:tcPr>
            <w:tcW w:w="2111" w:type="pct"/>
            <w:shd w:val="clear" w:color="auto" w:fill="auto"/>
            <w:vAlign w:val="center"/>
            <w:hideMark/>
          </w:tcPr>
          <w:p w14:paraId="5AC90AC8" w14:textId="77777777" w:rsidR="004D6263" w:rsidRPr="002C4067" w:rsidRDefault="004D6263" w:rsidP="004D6263">
            <w:pPr>
              <w:pStyle w:val="ad"/>
              <w:spacing w:before="54" w:after="54"/>
              <w:rPr>
                <w:lang w:eastAsia="ru-RU"/>
              </w:rPr>
            </w:pPr>
            <w:r w:rsidRPr="002C4067">
              <w:rPr>
                <w:lang w:eastAsia="ru-RU"/>
              </w:rPr>
              <w:t>Ограничения тепловой мощности</w:t>
            </w:r>
          </w:p>
        </w:tc>
        <w:tc>
          <w:tcPr>
            <w:tcW w:w="284" w:type="pct"/>
            <w:shd w:val="clear" w:color="auto" w:fill="auto"/>
            <w:vAlign w:val="center"/>
            <w:hideMark/>
          </w:tcPr>
          <w:p w14:paraId="6DAF80EE" w14:textId="77777777" w:rsidR="004D6263" w:rsidRPr="002C4067" w:rsidRDefault="004D6263" w:rsidP="004D6263">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00F22858" w14:textId="23FFCCBF" w:rsidR="004D6263" w:rsidRPr="00C16756" w:rsidRDefault="004D6263" w:rsidP="004D6263">
            <w:pPr>
              <w:pStyle w:val="ad"/>
              <w:spacing w:before="54" w:after="54"/>
              <w:rPr>
                <w:lang w:eastAsia="ru-RU"/>
              </w:rPr>
            </w:pPr>
            <w:r>
              <w:rPr>
                <w:color w:val="000000"/>
              </w:rPr>
              <w:t>0</w:t>
            </w:r>
          </w:p>
        </w:tc>
        <w:tc>
          <w:tcPr>
            <w:tcW w:w="331" w:type="pct"/>
            <w:tcBorders>
              <w:top w:val="nil"/>
              <w:left w:val="nil"/>
              <w:bottom w:val="single" w:sz="8" w:space="0" w:color="auto"/>
              <w:right w:val="single" w:sz="8" w:space="0" w:color="auto"/>
            </w:tcBorders>
            <w:shd w:val="clear" w:color="auto" w:fill="auto"/>
            <w:vAlign w:val="center"/>
          </w:tcPr>
          <w:p w14:paraId="65027170" w14:textId="6FF4C1BE" w:rsidR="004D6263" w:rsidRPr="00C16756" w:rsidRDefault="004D6263" w:rsidP="004D6263">
            <w:pPr>
              <w:pStyle w:val="ad"/>
              <w:spacing w:before="54" w:after="54"/>
              <w:rPr>
                <w:lang w:eastAsia="ru-RU"/>
              </w:rPr>
            </w:pPr>
            <w:r>
              <w:rPr>
                <w:color w:val="000000"/>
              </w:rPr>
              <w:t>0</w:t>
            </w:r>
          </w:p>
        </w:tc>
        <w:tc>
          <w:tcPr>
            <w:tcW w:w="285" w:type="pct"/>
            <w:tcBorders>
              <w:top w:val="nil"/>
              <w:left w:val="nil"/>
              <w:bottom w:val="single" w:sz="8" w:space="0" w:color="auto"/>
              <w:right w:val="single" w:sz="8" w:space="0" w:color="auto"/>
            </w:tcBorders>
            <w:shd w:val="clear" w:color="auto" w:fill="auto"/>
            <w:vAlign w:val="center"/>
          </w:tcPr>
          <w:p w14:paraId="29C6BBBE" w14:textId="3940C6C4" w:rsidR="004D6263" w:rsidRPr="00C16756" w:rsidRDefault="004D6263" w:rsidP="004D6263">
            <w:pPr>
              <w:pStyle w:val="ad"/>
              <w:spacing w:before="54" w:after="54"/>
              <w:rPr>
                <w:lang w:eastAsia="ru-RU"/>
              </w:rPr>
            </w:pPr>
            <w:r>
              <w:rPr>
                <w:color w:val="000000"/>
              </w:rPr>
              <w:t>0</w:t>
            </w:r>
          </w:p>
        </w:tc>
        <w:tc>
          <w:tcPr>
            <w:tcW w:w="285" w:type="pct"/>
            <w:tcBorders>
              <w:top w:val="nil"/>
              <w:left w:val="nil"/>
              <w:bottom w:val="single" w:sz="8" w:space="0" w:color="auto"/>
              <w:right w:val="single" w:sz="8" w:space="0" w:color="auto"/>
            </w:tcBorders>
            <w:shd w:val="clear" w:color="auto" w:fill="auto"/>
            <w:vAlign w:val="center"/>
          </w:tcPr>
          <w:p w14:paraId="481D3619" w14:textId="3E887B4C" w:rsidR="004D6263" w:rsidRPr="00C16756" w:rsidRDefault="004D6263" w:rsidP="004D6263">
            <w:pPr>
              <w:pStyle w:val="ad"/>
              <w:spacing w:before="54" w:after="54"/>
              <w:rPr>
                <w:lang w:eastAsia="ru-RU"/>
              </w:rPr>
            </w:pPr>
            <w:r>
              <w:rPr>
                <w:color w:val="000000"/>
              </w:rPr>
              <w:t>0</w:t>
            </w:r>
          </w:p>
        </w:tc>
        <w:tc>
          <w:tcPr>
            <w:tcW w:w="238" w:type="pct"/>
            <w:tcBorders>
              <w:top w:val="nil"/>
              <w:left w:val="nil"/>
              <w:bottom w:val="single" w:sz="8" w:space="0" w:color="auto"/>
              <w:right w:val="single" w:sz="8" w:space="0" w:color="auto"/>
            </w:tcBorders>
            <w:shd w:val="clear" w:color="auto" w:fill="auto"/>
            <w:vAlign w:val="center"/>
          </w:tcPr>
          <w:p w14:paraId="23B14143" w14:textId="2C2B7260" w:rsidR="004D6263" w:rsidRPr="00C16756" w:rsidRDefault="004D6263" w:rsidP="004D6263">
            <w:pPr>
              <w:pStyle w:val="ad"/>
              <w:spacing w:before="54" w:after="54"/>
              <w:rPr>
                <w:lang w:eastAsia="ru-RU"/>
              </w:rPr>
            </w:pPr>
            <w:r>
              <w:rPr>
                <w:color w:val="000000"/>
              </w:rPr>
              <w:t>0</w:t>
            </w:r>
          </w:p>
        </w:tc>
        <w:tc>
          <w:tcPr>
            <w:tcW w:w="285" w:type="pct"/>
            <w:tcBorders>
              <w:top w:val="nil"/>
              <w:left w:val="nil"/>
              <w:bottom w:val="single" w:sz="8" w:space="0" w:color="auto"/>
              <w:right w:val="single" w:sz="8" w:space="0" w:color="auto"/>
            </w:tcBorders>
            <w:shd w:val="clear" w:color="auto" w:fill="auto"/>
            <w:vAlign w:val="center"/>
          </w:tcPr>
          <w:p w14:paraId="62217B8F" w14:textId="4AC913DB" w:rsidR="004D6263" w:rsidRPr="00C16756" w:rsidRDefault="004D6263" w:rsidP="004D6263">
            <w:pPr>
              <w:pStyle w:val="ad"/>
              <w:spacing w:before="54" w:after="54"/>
              <w:rPr>
                <w:lang w:eastAsia="ru-RU"/>
              </w:rPr>
            </w:pPr>
            <w:r>
              <w:rPr>
                <w:color w:val="000000"/>
              </w:rPr>
              <w:t>0</w:t>
            </w:r>
          </w:p>
        </w:tc>
        <w:tc>
          <w:tcPr>
            <w:tcW w:w="235" w:type="pct"/>
            <w:tcBorders>
              <w:top w:val="nil"/>
              <w:left w:val="nil"/>
              <w:bottom w:val="single" w:sz="8" w:space="0" w:color="auto"/>
              <w:right w:val="single" w:sz="8" w:space="0" w:color="auto"/>
            </w:tcBorders>
            <w:shd w:val="clear" w:color="auto" w:fill="auto"/>
            <w:vAlign w:val="center"/>
          </w:tcPr>
          <w:p w14:paraId="398DFD15" w14:textId="19CB46ED" w:rsidR="004D6263" w:rsidRPr="00C16756" w:rsidRDefault="004D6263" w:rsidP="004D6263">
            <w:pPr>
              <w:pStyle w:val="ad"/>
              <w:spacing w:before="54" w:after="54"/>
              <w:rPr>
                <w:lang w:eastAsia="ru-RU"/>
              </w:rPr>
            </w:pPr>
            <w:r>
              <w:rPr>
                <w:color w:val="000000"/>
              </w:rPr>
              <w:t>0</w:t>
            </w:r>
          </w:p>
        </w:tc>
        <w:tc>
          <w:tcPr>
            <w:tcW w:w="413" w:type="pct"/>
            <w:tcBorders>
              <w:top w:val="nil"/>
              <w:left w:val="nil"/>
              <w:bottom w:val="single" w:sz="8" w:space="0" w:color="auto"/>
              <w:right w:val="single" w:sz="8" w:space="0" w:color="auto"/>
            </w:tcBorders>
            <w:shd w:val="clear" w:color="auto" w:fill="auto"/>
            <w:vAlign w:val="center"/>
          </w:tcPr>
          <w:p w14:paraId="1732EA32" w14:textId="35C77425" w:rsidR="004D6263" w:rsidRPr="00C16756" w:rsidRDefault="004D6263" w:rsidP="004D6263">
            <w:pPr>
              <w:pStyle w:val="ad"/>
              <w:spacing w:before="54" w:after="54"/>
              <w:rPr>
                <w:lang w:eastAsia="ru-RU"/>
              </w:rPr>
            </w:pPr>
            <w:r>
              <w:rPr>
                <w:color w:val="000000"/>
              </w:rPr>
              <w:t>0</w:t>
            </w:r>
          </w:p>
        </w:tc>
      </w:tr>
      <w:tr w:rsidR="004D6263" w:rsidRPr="002C4067" w14:paraId="26017760" w14:textId="77777777" w:rsidTr="00355A0C">
        <w:trPr>
          <w:cantSplit/>
        </w:trPr>
        <w:tc>
          <w:tcPr>
            <w:tcW w:w="201" w:type="pct"/>
            <w:shd w:val="clear" w:color="auto" w:fill="auto"/>
          </w:tcPr>
          <w:p w14:paraId="54492E94" w14:textId="7BB8B3EB" w:rsidR="004D6263" w:rsidRPr="002C4067" w:rsidRDefault="004D6263" w:rsidP="004D6263">
            <w:pPr>
              <w:pStyle w:val="ad"/>
              <w:spacing w:before="54" w:after="54"/>
              <w:rPr>
                <w:lang w:eastAsia="ru-RU"/>
              </w:rPr>
            </w:pPr>
            <w:r>
              <w:rPr>
                <w:lang w:eastAsia="ru-RU"/>
              </w:rPr>
              <w:t>2</w:t>
            </w:r>
            <w:r w:rsidRPr="002C4067">
              <w:rPr>
                <w:lang w:eastAsia="ru-RU"/>
              </w:rPr>
              <w:t>.4</w:t>
            </w:r>
          </w:p>
        </w:tc>
        <w:tc>
          <w:tcPr>
            <w:tcW w:w="2111" w:type="pct"/>
            <w:shd w:val="clear" w:color="auto" w:fill="auto"/>
            <w:vAlign w:val="center"/>
            <w:hideMark/>
          </w:tcPr>
          <w:p w14:paraId="168CBA9C" w14:textId="77777777" w:rsidR="004D6263" w:rsidRPr="002C4067" w:rsidRDefault="004D6263" w:rsidP="004D6263">
            <w:pPr>
              <w:pStyle w:val="ad"/>
              <w:spacing w:before="54" w:after="54"/>
              <w:rPr>
                <w:lang w:eastAsia="ru-RU"/>
              </w:rPr>
            </w:pPr>
            <w:r w:rsidRPr="002C4067">
              <w:rPr>
                <w:lang w:eastAsia="ru-RU"/>
              </w:rPr>
              <w:t>Собственные и хозяйственные нужды</w:t>
            </w:r>
          </w:p>
        </w:tc>
        <w:tc>
          <w:tcPr>
            <w:tcW w:w="284" w:type="pct"/>
            <w:shd w:val="clear" w:color="auto" w:fill="auto"/>
            <w:vAlign w:val="center"/>
            <w:hideMark/>
          </w:tcPr>
          <w:p w14:paraId="2FDFBA28" w14:textId="77777777" w:rsidR="004D6263" w:rsidRPr="002C4067" w:rsidRDefault="004D6263" w:rsidP="004D6263">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34F54EF3" w14:textId="331EF407" w:rsidR="004D6263" w:rsidRPr="00C16756" w:rsidRDefault="004D6263" w:rsidP="004D6263">
            <w:pPr>
              <w:pStyle w:val="ad"/>
              <w:spacing w:before="54" w:after="54"/>
              <w:rPr>
                <w:color w:val="000000"/>
                <w:lang w:eastAsia="ru-RU"/>
              </w:rPr>
            </w:pPr>
            <w:r>
              <w:rPr>
                <w:color w:val="000000"/>
              </w:rPr>
              <w:t>0,012</w:t>
            </w:r>
          </w:p>
        </w:tc>
        <w:tc>
          <w:tcPr>
            <w:tcW w:w="331" w:type="pct"/>
            <w:tcBorders>
              <w:top w:val="nil"/>
              <w:left w:val="nil"/>
              <w:bottom w:val="single" w:sz="8" w:space="0" w:color="auto"/>
              <w:right w:val="single" w:sz="8" w:space="0" w:color="auto"/>
            </w:tcBorders>
            <w:shd w:val="clear" w:color="auto" w:fill="auto"/>
            <w:vAlign w:val="center"/>
          </w:tcPr>
          <w:p w14:paraId="41E27F84" w14:textId="05062E16" w:rsidR="004D6263" w:rsidRPr="00C16756" w:rsidRDefault="004D6263" w:rsidP="004D6263">
            <w:pPr>
              <w:pStyle w:val="ad"/>
              <w:spacing w:before="54" w:after="54"/>
              <w:rPr>
                <w:color w:val="000000"/>
                <w:lang w:eastAsia="ru-RU"/>
              </w:rPr>
            </w:pPr>
            <w:r>
              <w:rPr>
                <w:color w:val="000000"/>
              </w:rPr>
              <w:t>0,012</w:t>
            </w:r>
          </w:p>
        </w:tc>
        <w:tc>
          <w:tcPr>
            <w:tcW w:w="285" w:type="pct"/>
            <w:tcBorders>
              <w:top w:val="nil"/>
              <w:left w:val="nil"/>
              <w:bottom w:val="single" w:sz="8" w:space="0" w:color="auto"/>
              <w:right w:val="single" w:sz="8" w:space="0" w:color="auto"/>
            </w:tcBorders>
            <w:shd w:val="clear" w:color="auto" w:fill="auto"/>
            <w:vAlign w:val="center"/>
          </w:tcPr>
          <w:p w14:paraId="2942D07C" w14:textId="20FACC67" w:rsidR="004D6263" w:rsidRPr="00C16756" w:rsidRDefault="004D6263" w:rsidP="004D6263">
            <w:pPr>
              <w:pStyle w:val="ad"/>
              <w:spacing w:before="54" w:after="54"/>
              <w:rPr>
                <w:color w:val="000000"/>
                <w:lang w:eastAsia="ru-RU"/>
              </w:rPr>
            </w:pPr>
            <w:r>
              <w:rPr>
                <w:color w:val="000000"/>
              </w:rPr>
              <w:t>0,012</w:t>
            </w:r>
          </w:p>
        </w:tc>
        <w:tc>
          <w:tcPr>
            <w:tcW w:w="285" w:type="pct"/>
            <w:tcBorders>
              <w:top w:val="nil"/>
              <w:left w:val="nil"/>
              <w:bottom w:val="single" w:sz="8" w:space="0" w:color="auto"/>
              <w:right w:val="single" w:sz="8" w:space="0" w:color="auto"/>
            </w:tcBorders>
            <w:shd w:val="clear" w:color="auto" w:fill="auto"/>
            <w:vAlign w:val="center"/>
          </w:tcPr>
          <w:p w14:paraId="0344DD3F" w14:textId="631387B3" w:rsidR="004D6263" w:rsidRPr="00C16756" w:rsidRDefault="004D6263" w:rsidP="004D6263">
            <w:pPr>
              <w:pStyle w:val="ad"/>
              <w:spacing w:before="54" w:after="54"/>
              <w:rPr>
                <w:color w:val="000000"/>
                <w:lang w:eastAsia="ru-RU"/>
              </w:rPr>
            </w:pPr>
            <w:r>
              <w:rPr>
                <w:color w:val="000000"/>
              </w:rPr>
              <w:t>0,012</w:t>
            </w:r>
          </w:p>
        </w:tc>
        <w:tc>
          <w:tcPr>
            <w:tcW w:w="238" w:type="pct"/>
            <w:tcBorders>
              <w:top w:val="nil"/>
              <w:left w:val="nil"/>
              <w:bottom w:val="single" w:sz="8" w:space="0" w:color="auto"/>
              <w:right w:val="single" w:sz="8" w:space="0" w:color="auto"/>
            </w:tcBorders>
            <w:shd w:val="clear" w:color="auto" w:fill="auto"/>
            <w:vAlign w:val="center"/>
          </w:tcPr>
          <w:p w14:paraId="03E87635" w14:textId="4A3F2FE6" w:rsidR="004D6263" w:rsidRPr="00C16756" w:rsidRDefault="004D6263" w:rsidP="004D6263">
            <w:pPr>
              <w:pStyle w:val="ad"/>
              <w:spacing w:before="54" w:after="54"/>
              <w:rPr>
                <w:color w:val="000000"/>
                <w:lang w:eastAsia="ru-RU"/>
              </w:rPr>
            </w:pPr>
            <w:r>
              <w:rPr>
                <w:color w:val="000000"/>
              </w:rPr>
              <w:t>0,012</w:t>
            </w:r>
          </w:p>
        </w:tc>
        <w:tc>
          <w:tcPr>
            <w:tcW w:w="285" w:type="pct"/>
            <w:tcBorders>
              <w:top w:val="nil"/>
              <w:left w:val="nil"/>
              <w:bottom w:val="single" w:sz="8" w:space="0" w:color="auto"/>
              <w:right w:val="single" w:sz="8" w:space="0" w:color="auto"/>
            </w:tcBorders>
            <w:shd w:val="clear" w:color="auto" w:fill="auto"/>
            <w:vAlign w:val="center"/>
          </w:tcPr>
          <w:p w14:paraId="080B8B34" w14:textId="0287950B" w:rsidR="004D6263" w:rsidRPr="00C16756" w:rsidRDefault="004D6263" w:rsidP="004D6263">
            <w:pPr>
              <w:pStyle w:val="ad"/>
              <w:spacing w:before="54" w:after="54"/>
              <w:rPr>
                <w:color w:val="000000"/>
                <w:lang w:eastAsia="ru-RU"/>
              </w:rPr>
            </w:pPr>
            <w:r>
              <w:rPr>
                <w:color w:val="000000"/>
              </w:rPr>
              <w:t>0,012</w:t>
            </w:r>
          </w:p>
        </w:tc>
        <w:tc>
          <w:tcPr>
            <w:tcW w:w="235" w:type="pct"/>
            <w:tcBorders>
              <w:top w:val="nil"/>
              <w:left w:val="nil"/>
              <w:bottom w:val="single" w:sz="8" w:space="0" w:color="auto"/>
              <w:right w:val="single" w:sz="8" w:space="0" w:color="auto"/>
            </w:tcBorders>
            <w:shd w:val="clear" w:color="auto" w:fill="auto"/>
            <w:vAlign w:val="center"/>
          </w:tcPr>
          <w:p w14:paraId="3DE7F9FC" w14:textId="4E3765B4" w:rsidR="004D6263" w:rsidRPr="00C16756" w:rsidRDefault="004D6263" w:rsidP="004D6263">
            <w:pPr>
              <w:pStyle w:val="ad"/>
              <w:spacing w:before="54" w:after="54"/>
              <w:rPr>
                <w:color w:val="000000"/>
                <w:lang w:eastAsia="ru-RU"/>
              </w:rPr>
            </w:pPr>
            <w:r>
              <w:rPr>
                <w:color w:val="000000"/>
              </w:rPr>
              <w:t>0,012</w:t>
            </w:r>
          </w:p>
        </w:tc>
        <w:tc>
          <w:tcPr>
            <w:tcW w:w="413" w:type="pct"/>
            <w:tcBorders>
              <w:top w:val="nil"/>
              <w:left w:val="nil"/>
              <w:bottom w:val="single" w:sz="8" w:space="0" w:color="auto"/>
              <w:right w:val="single" w:sz="8" w:space="0" w:color="auto"/>
            </w:tcBorders>
            <w:shd w:val="clear" w:color="auto" w:fill="auto"/>
            <w:vAlign w:val="center"/>
          </w:tcPr>
          <w:p w14:paraId="076E1AA9" w14:textId="0D3EEDFA" w:rsidR="004D6263" w:rsidRPr="00C16756" w:rsidRDefault="004D6263" w:rsidP="004D6263">
            <w:pPr>
              <w:pStyle w:val="ad"/>
              <w:spacing w:before="54" w:after="54"/>
              <w:rPr>
                <w:color w:val="000000"/>
                <w:lang w:eastAsia="ru-RU"/>
              </w:rPr>
            </w:pPr>
            <w:r>
              <w:rPr>
                <w:color w:val="000000"/>
              </w:rPr>
              <w:t>0,012</w:t>
            </w:r>
          </w:p>
        </w:tc>
      </w:tr>
      <w:tr w:rsidR="004D6263" w:rsidRPr="002C4067" w14:paraId="4C8F7B6C" w14:textId="77777777" w:rsidTr="00355A0C">
        <w:trPr>
          <w:cantSplit/>
        </w:trPr>
        <w:tc>
          <w:tcPr>
            <w:tcW w:w="201" w:type="pct"/>
            <w:shd w:val="clear" w:color="auto" w:fill="auto"/>
          </w:tcPr>
          <w:p w14:paraId="214D5746" w14:textId="3104FED6" w:rsidR="004D6263" w:rsidRPr="002C4067" w:rsidRDefault="004D6263" w:rsidP="004D6263">
            <w:pPr>
              <w:pStyle w:val="ad"/>
              <w:spacing w:before="54" w:after="54"/>
              <w:rPr>
                <w:lang w:eastAsia="ru-RU"/>
              </w:rPr>
            </w:pPr>
            <w:r>
              <w:rPr>
                <w:lang w:eastAsia="ru-RU"/>
              </w:rPr>
              <w:t>2</w:t>
            </w:r>
            <w:r w:rsidRPr="002C4067">
              <w:rPr>
                <w:lang w:eastAsia="ru-RU"/>
              </w:rPr>
              <w:t>.5</w:t>
            </w:r>
          </w:p>
        </w:tc>
        <w:tc>
          <w:tcPr>
            <w:tcW w:w="2111" w:type="pct"/>
            <w:shd w:val="clear" w:color="auto" w:fill="auto"/>
            <w:vAlign w:val="center"/>
            <w:hideMark/>
          </w:tcPr>
          <w:p w14:paraId="2F19D127" w14:textId="77777777" w:rsidR="004D6263" w:rsidRPr="002C4067" w:rsidRDefault="004D6263" w:rsidP="004D6263">
            <w:pPr>
              <w:pStyle w:val="ad"/>
              <w:spacing w:before="54" w:after="54"/>
              <w:rPr>
                <w:lang w:eastAsia="ru-RU"/>
              </w:rPr>
            </w:pPr>
            <w:r w:rsidRPr="002C4067">
              <w:rPr>
                <w:lang w:eastAsia="ru-RU"/>
              </w:rPr>
              <w:t xml:space="preserve">Потери в тепловых сетях от отпущенной тепловой энергии </w:t>
            </w:r>
          </w:p>
        </w:tc>
        <w:tc>
          <w:tcPr>
            <w:tcW w:w="284" w:type="pct"/>
            <w:shd w:val="clear" w:color="auto" w:fill="auto"/>
            <w:vAlign w:val="center"/>
            <w:hideMark/>
          </w:tcPr>
          <w:p w14:paraId="0C798BE7" w14:textId="77777777" w:rsidR="004D6263" w:rsidRPr="002C4067" w:rsidRDefault="004D6263" w:rsidP="004D6263">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2DF8E261" w14:textId="1F58907A" w:rsidR="004D6263" w:rsidRPr="00C16756" w:rsidRDefault="004D6263" w:rsidP="004D6263">
            <w:pPr>
              <w:pStyle w:val="ad"/>
              <w:spacing w:before="54" w:after="54"/>
              <w:rPr>
                <w:color w:val="000000"/>
                <w:lang w:eastAsia="ru-RU"/>
              </w:rPr>
            </w:pPr>
            <w:r>
              <w:rPr>
                <w:color w:val="000000"/>
              </w:rPr>
              <w:t>0,590</w:t>
            </w:r>
          </w:p>
        </w:tc>
        <w:tc>
          <w:tcPr>
            <w:tcW w:w="331" w:type="pct"/>
            <w:tcBorders>
              <w:top w:val="nil"/>
              <w:left w:val="nil"/>
              <w:bottom w:val="single" w:sz="8" w:space="0" w:color="auto"/>
              <w:right w:val="single" w:sz="8" w:space="0" w:color="auto"/>
            </w:tcBorders>
            <w:shd w:val="clear" w:color="auto" w:fill="auto"/>
            <w:vAlign w:val="center"/>
          </w:tcPr>
          <w:p w14:paraId="40116553" w14:textId="02A947AF" w:rsidR="004D6263" w:rsidRPr="00C16756" w:rsidRDefault="004D6263" w:rsidP="004D6263">
            <w:pPr>
              <w:pStyle w:val="ad"/>
              <w:spacing w:before="54" w:after="54"/>
              <w:rPr>
                <w:color w:val="000000"/>
                <w:lang w:eastAsia="ru-RU"/>
              </w:rPr>
            </w:pPr>
            <w:r>
              <w:rPr>
                <w:color w:val="000000"/>
              </w:rPr>
              <w:t>0,590</w:t>
            </w:r>
          </w:p>
        </w:tc>
        <w:tc>
          <w:tcPr>
            <w:tcW w:w="285" w:type="pct"/>
            <w:tcBorders>
              <w:top w:val="nil"/>
              <w:left w:val="nil"/>
              <w:bottom w:val="single" w:sz="8" w:space="0" w:color="auto"/>
              <w:right w:val="single" w:sz="8" w:space="0" w:color="auto"/>
            </w:tcBorders>
            <w:shd w:val="clear" w:color="auto" w:fill="auto"/>
            <w:vAlign w:val="center"/>
          </w:tcPr>
          <w:p w14:paraId="766902EE" w14:textId="481C4340" w:rsidR="004D6263" w:rsidRPr="00C16756" w:rsidRDefault="004D6263" w:rsidP="004D6263">
            <w:pPr>
              <w:pStyle w:val="ad"/>
              <w:spacing w:before="54" w:after="54"/>
              <w:rPr>
                <w:color w:val="000000"/>
                <w:lang w:eastAsia="ru-RU"/>
              </w:rPr>
            </w:pPr>
            <w:r>
              <w:rPr>
                <w:color w:val="000000"/>
              </w:rPr>
              <w:t>0,590</w:t>
            </w:r>
          </w:p>
        </w:tc>
        <w:tc>
          <w:tcPr>
            <w:tcW w:w="285" w:type="pct"/>
            <w:tcBorders>
              <w:top w:val="nil"/>
              <w:left w:val="nil"/>
              <w:bottom w:val="single" w:sz="8" w:space="0" w:color="auto"/>
              <w:right w:val="single" w:sz="8" w:space="0" w:color="auto"/>
            </w:tcBorders>
            <w:shd w:val="clear" w:color="auto" w:fill="auto"/>
            <w:vAlign w:val="center"/>
          </w:tcPr>
          <w:p w14:paraId="35A2663D" w14:textId="4142D968" w:rsidR="004D6263" w:rsidRPr="00C16756" w:rsidRDefault="004D6263" w:rsidP="004D6263">
            <w:pPr>
              <w:pStyle w:val="ad"/>
              <w:spacing w:before="54" w:after="54"/>
              <w:rPr>
                <w:color w:val="000000"/>
                <w:lang w:eastAsia="ru-RU"/>
              </w:rPr>
            </w:pPr>
            <w:r>
              <w:rPr>
                <w:color w:val="000000"/>
              </w:rPr>
              <w:t>0,590</w:t>
            </w:r>
          </w:p>
        </w:tc>
        <w:tc>
          <w:tcPr>
            <w:tcW w:w="238" w:type="pct"/>
            <w:tcBorders>
              <w:top w:val="nil"/>
              <w:left w:val="nil"/>
              <w:bottom w:val="single" w:sz="8" w:space="0" w:color="auto"/>
              <w:right w:val="single" w:sz="8" w:space="0" w:color="auto"/>
            </w:tcBorders>
            <w:shd w:val="clear" w:color="auto" w:fill="auto"/>
            <w:vAlign w:val="center"/>
          </w:tcPr>
          <w:p w14:paraId="3238FCB7" w14:textId="28E6F8FE" w:rsidR="004D6263" w:rsidRPr="00C16756" w:rsidRDefault="004D6263" w:rsidP="004D6263">
            <w:pPr>
              <w:pStyle w:val="ad"/>
              <w:spacing w:before="54" w:after="54"/>
              <w:rPr>
                <w:color w:val="000000"/>
                <w:lang w:eastAsia="ru-RU"/>
              </w:rPr>
            </w:pPr>
            <w:r>
              <w:rPr>
                <w:color w:val="000000"/>
              </w:rPr>
              <w:t>0,590</w:t>
            </w:r>
          </w:p>
        </w:tc>
        <w:tc>
          <w:tcPr>
            <w:tcW w:w="285" w:type="pct"/>
            <w:tcBorders>
              <w:top w:val="nil"/>
              <w:left w:val="nil"/>
              <w:bottom w:val="single" w:sz="8" w:space="0" w:color="auto"/>
              <w:right w:val="single" w:sz="8" w:space="0" w:color="auto"/>
            </w:tcBorders>
            <w:shd w:val="clear" w:color="auto" w:fill="auto"/>
            <w:vAlign w:val="center"/>
          </w:tcPr>
          <w:p w14:paraId="4F43C80E" w14:textId="3122593B" w:rsidR="004D6263" w:rsidRPr="00C16756" w:rsidRDefault="004D6263" w:rsidP="004D6263">
            <w:pPr>
              <w:pStyle w:val="ad"/>
              <w:spacing w:before="54" w:after="54"/>
              <w:rPr>
                <w:color w:val="000000"/>
                <w:lang w:eastAsia="ru-RU"/>
              </w:rPr>
            </w:pPr>
            <w:r>
              <w:rPr>
                <w:color w:val="000000"/>
              </w:rPr>
              <w:t>0,590</w:t>
            </w:r>
          </w:p>
        </w:tc>
        <w:tc>
          <w:tcPr>
            <w:tcW w:w="235" w:type="pct"/>
            <w:tcBorders>
              <w:top w:val="nil"/>
              <w:left w:val="nil"/>
              <w:bottom w:val="single" w:sz="8" w:space="0" w:color="auto"/>
              <w:right w:val="single" w:sz="8" w:space="0" w:color="auto"/>
            </w:tcBorders>
            <w:shd w:val="clear" w:color="auto" w:fill="auto"/>
            <w:vAlign w:val="center"/>
          </w:tcPr>
          <w:p w14:paraId="765E972D" w14:textId="01197B09" w:rsidR="004D6263" w:rsidRPr="00C16756" w:rsidRDefault="004D6263" w:rsidP="004D6263">
            <w:pPr>
              <w:pStyle w:val="ad"/>
              <w:spacing w:before="54" w:after="54"/>
              <w:rPr>
                <w:color w:val="000000"/>
                <w:lang w:eastAsia="ru-RU"/>
              </w:rPr>
            </w:pPr>
            <w:r>
              <w:rPr>
                <w:color w:val="000000"/>
              </w:rPr>
              <w:t>0,590</w:t>
            </w:r>
          </w:p>
        </w:tc>
        <w:tc>
          <w:tcPr>
            <w:tcW w:w="413" w:type="pct"/>
            <w:tcBorders>
              <w:top w:val="nil"/>
              <w:left w:val="nil"/>
              <w:bottom w:val="single" w:sz="8" w:space="0" w:color="auto"/>
              <w:right w:val="single" w:sz="8" w:space="0" w:color="auto"/>
            </w:tcBorders>
            <w:shd w:val="clear" w:color="auto" w:fill="auto"/>
            <w:vAlign w:val="center"/>
          </w:tcPr>
          <w:p w14:paraId="25DA8E3D" w14:textId="78690E36" w:rsidR="004D6263" w:rsidRPr="00C16756" w:rsidRDefault="004D6263" w:rsidP="004D6263">
            <w:pPr>
              <w:pStyle w:val="ad"/>
              <w:spacing w:before="54" w:after="54"/>
              <w:rPr>
                <w:color w:val="000000"/>
                <w:lang w:eastAsia="ru-RU"/>
              </w:rPr>
            </w:pPr>
            <w:r>
              <w:rPr>
                <w:color w:val="000000"/>
              </w:rPr>
              <w:t>0,590</w:t>
            </w:r>
          </w:p>
        </w:tc>
      </w:tr>
      <w:tr w:rsidR="004D6263" w:rsidRPr="002C4067" w14:paraId="3D5237D4" w14:textId="77777777" w:rsidTr="00355A0C">
        <w:trPr>
          <w:cantSplit/>
        </w:trPr>
        <w:tc>
          <w:tcPr>
            <w:tcW w:w="201" w:type="pct"/>
            <w:shd w:val="clear" w:color="auto" w:fill="auto"/>
          </w:tcPr>
          <w:p w14:paraId="377EC017" w14:textId="53F5F0BB" w:rsidR="004D6263" w:rsidRPr="002C4067" w:rsidRDefault="004D6263" w:rsidP="004D6263">
            <w:pPr>
              <w:pStyle w:val="ad"/>
              <w:spacing w:before="54" w:after="54"/>
              <w:rPr>
                <w:lang w:eastAsia="ru-RU"/>
              </w:rPr>
            </w:pPr>
            <w:r>
              <w:rPr>
                <w:lang w:eastAsia="ru-RU"/>
              </w:rPr>
              <w:t>2</w:t>
            </w:r>
            <w:r w:rsidRPr="002C4067">
              <w:rPr>
                <w:lang w:eastAsia="ru-RU"/>
              </w:rPr>
              <w:t>.6</w:t>
            </w:r>
          </w:p>
        </w:tc>
        <w:tc>
          <w:tcPr>
            <w:tcW w:w="2111" w:type="pct"/>
            <w:shd w:val="clear" w:color="auto" w:fill="auto"/>
            <w:vAlign w:val="center"/>
            <w:hideMark/>
          </w:tcPr>
          <w:p w14:paraId="149C14BD" w14:textId="77777777" w:rsidR="004D6263" w:rsidRPr="002C4067" w:rsidRDefault="004D6263" w:rsidP="004D6263">
            <w:pPr>
              <w:pStyle w:val="ad"/>
              <w:spacing w:before="54" w:after="54"/>
              <w:rPr>
                <w:lang w:eastAsia="ru-RU"/>
              </w:rPr>
            </w:pPr>
            <w:r w:rsidRPr="002C4067">
              <w:rPr>
                <w:lang w:eastAsia="ru-RU"/>
              </w:rPr>
              <w:t>Присоединенная тепловая нагрузка</w:t>
            </w:r>
          </w:p>
        </w:tc>
        <w:tc>
          <w:tcPr>
            <w:tcW w:w="284" w:type="pct"/>
            <w:shd w:val="clear" w:color="auto" w:fill="auto"/>
            <w:vAlign w:val="center"/>
            <w:hideMark/>
          </w:tcPr>
          <w:p w14:paraId="42D45D18" w14:textId="77777777" w:rsidR="004D6263" w:rsidRPr="002C4067" w:rsidRDefault="004D6263" w:rsidP="004D6263">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680431AA" w14:textId="1BFB2687" w:rsidR="004D6263" w:rsidRPr="00C16756" w:rsidRDefault="004D6263" w:rsidP="004D6263">
            <w:pPr>
              <w:pStyle w:val="ad"/>
              <w:spacing w:before="54" w:after="54"/>
              <w:rPr>
                <w:lang w:eastAsia="ru-RU"/>
              </w:rPr>
            </w:pPr>
            <w:r>
              <w:rPr>
                <w:color w:val="000000"/>
              </w:rPr>
              <w:t>2,410</w:t>
            </w:r>
          </w:p>
        </w:tc>
        <w:tc>
          <w:tcPr>
            <w:tcW w:w="331" w:type="pct"/>
            <w:tcBorders>
              <w:top w:val="nil"/>
              <w:left w:val="nil"/>
              <w:bottom w:val="single" w:sz="8" w:space="0" w:color="auto"/>
              <w:right w:val="single" w:sz="8" w:space="0" w:color="auto"/>
            </w:tcBorders>
            <w:shd w:val="clear" w:color="auto" w:fill="auto"/>
            <w:vAlign w:val="center"/>
          </w:tcPr>
          <w:p w14:paraId="03F23FB2" w14:textId="19B7E8D0" w:rsidR="004D6263" w:rsidRPr="00C16756" w:rsidRDefault="004D6263" w:rsidP="004D6263">
            <w:pPr>
              <w:pStyle w:val="ad"/>
              <w:spacing w:before="54" w:after="54"/>
              <w:rPr>
                <w:lang w:eastAsia="ru-RU"/>
              </w:rPr>
            </w:pPr>
            <w:r>
              <w:rPr>
                <w:color w:val="000000"/>
              </w:rPr>
              <w:t>2,410</w:t>
            </w:r>
          </w:p>
        </w:tc>
        <w:tc>
          <w:tcPr>
            <w:tcW w:w="285" w:type="pct"/>
            <w:tcBorders>
              <w:top w:val="nil"/>
              <w:left w:val="nil"/>
              <w:bottom w:val="single" w:sz="8" w:space="0" w:color="auto"/>
              <w:right w:val="single" w:sz="8" w:space="0" w:color="auto"/>
            </w:tcBorders>
            <w:shd w:val="clear" w:color="auto" w:fill="auto"/>
            <w:vAlign w:val="center"/>
          </w:tcPr>
          <w:p w14:paraId="7F824995" w14:textId="1132095A" w:rsidR="004D6263" w:rsidRPr="00C16756" w:rsidRDefault="004D6263" w:rsidP="004D6263">
            <w:pPr>
              <w:pStyle w:val="ad"/>
              <w:spacing w:before="54" w:after="54"/>
              <w:rPr>
                <w:lang w:eastAsia="ru-RU"/>
              </w:rPr>
            </w:pPr>
            <w:r>
              <w:rPr>
                <w:color w:val="000000"/>
              </w:rPr>
              <w:t>2,410</w:t>
            </w:r>
          </w:p>
        </w:tc>
        <w:tc>
          <w:tcPr>
            <w:tcW w:w="285" w:type="pct"/>
            <w:tcBorders>
              <w:top w:val="nil"/>
              <w:left w:val="nil"/>
              <w:bottom w:val="single" w:sz="8" w:space="0" w:color="auto"/>
              <w:right w:val="single" w:sz="8" w:space="0" w:color="auto"/>
            </w:tcBorders>
            <w:shd w:val="clear" w:color="auto" w:fill="auto"/>
            <w:vAlign w:val="center"/>
          </w:tcPr>
          <w:p w14:paraId="444DC2A1" w14:textId="02763EB1" w:rsidR="004D6263" w:rsidRPr="00C16756" w:rsidRDefault="004D6263" w:rsidP="004D6263">
            <w:pPr>
              <w:pStyle w:val="ad"/>
              <w:spacing w:before="54" w:after="54"/>
              <w:rPr>
                <w:lang w:eastAsia="ru-RU"/>
              </w:rPr>
            </w:pPr>
            <w:r>
              <w:rPr>
                <w:color w:val="000000"/>
              </w:rPr>
              <w:t>2,410</w:t>
            </w:r>
          </w:p>
        </w:tc>
        <w:tc>
          <w:tcPr>
            <w:tcW w:w="238" w:type="pct"/>
            <w:tcBorders>
              <w:top w:val="nil"/>
              <w:left w:val="nil"/>
              <w:bottom w:val="single" w:sz="8" w:space="0" w:color="auto"/>
              <w:right w:val="single" w:sz="8" w:space="0" w:color="auto"/>
            </w:tcBorders>
            <w:shd w:val="clear" w:color="auto" w:fill="auto"/>
            <w:vAlign w:val="center"/>
          </w:tcPr>
          <w:p w14:paraId="76306ABC" w14:textId="44696A67" w:rsidR="004D6263" w:rsidRPr="00C16756" w:rsidRDefault="004D6263" w:rsidP="004D6263">
            <w:pPr>
              <w:pStyle w:val="ad"/>
              <w:spacing w:before="54" w:after="54"/>
              <w:rPr>
                <w:lang w:eastAsia="ru-RU"/>
              </w:rPr>
            </w:pPr>
            <w:r>
              <w:rPr>
                <w:color w:val="000000"/>
              </w:rPr>
              <w:t>2,297</w:t>
            </w:r>
          </w:p>
        </w:tc>
        <w:tc>
          <w:tcPr>
            <w:tcW w:w="285" w:type="pct"/>
            <w:tcBorders>
              <w:top w:val="nil"/>
              <w:left w:val="nil"/>
              <w:bottom w:val="single" w:sz="8" w:space="0" w:color="auto"/>
              <w:right w:val="single" w:sz="8" w:space="0" w:color="auto"/>
            </w:tcBorders>
            <w:shd w:val="clear" w:color="auto" w:fill="auto"/>
            <w:vAlign w:val="center"/>
          </w:tcPr>
          <w:p w14:paraId="3A7B9CBE" w14:textId="4758B737" w:rsidR="004D6263" w:rsidRPr="00C16756" w:rsidRDefault="004D6263" w:rsidP="004D6263">
            <w:pPr>
              <w:pStyle w:val="ad"/>
              <w:spacing w:before="54" w:after="54"/>
              <w:rPr>
                <w:lang w:eastAsia="ru-RU"/>
              </w:rPr>
            </w:pPr>
            <w:r>
              <w:rPr>
                <w:color w:val="000000"/>
              </w:rPr>
              <w:t>2,297</w:t>
            </w:r>
          </w:p>
        </w:tc>
        <w:tc>
          <w:tcPr>
            <w:tcW w:w="235" w:type="pct"/>
            <w:tcBorders>
              <w:top w:val="nil"/>
              <w:left w:val="nil"/>
              <w:bottom w:val="single" w:sz="8" w:space="0" w:color="auto"/>
              <w:right w:val="single" w:sz="8" w:space="0" w:color="auto"/>
            </w:tcBorders>
            <w:shd w:val="clear" w:color="auto" w:fill="auto"/>
            <w:vAlign w:val="center"/>
          </w:tcPr>
          <w:p w14:paraId="3338F4F9" w14:textId="1E954463" w:rsidR="004D6263" w:rsidRPr="00C16756" w:rsidRDefault="004D6263" w:rsidP="004D6263">
            <w:pPr>
              <w:pStyle w:val="ad"/>
              <w:spacing w:before="54" w:after="54"/>
              <w:rPr>
                <w:lang w:eastAsia="ru-RU"/>
              </w:rPr>
            </w:pPr>
            <w:r>
              <w:rPr>
                <w:color w:val="000000"/>
              </w:rPr>
              <w:t>2,297</w:t>
            </w:r>
          </w:p>
        </w:tc>
        <w:tc>
          <w:tcPr>
            <w:tcW w:w="413" w:type="pct"/>
            <w:tcBorders>
              <w:top w:val="nil"/>
              <w:left w:val="nil"/>
              <w:bottom w:val="single" w:sz="8" w:space="0" w:color="auto"/>
              <w:right w:val="single" w:sz="8" w:space="0" w:color="auto"/>
            </w:tcBorders>
            <w:shd w:val="clear" w:color="auto" w:fill="auto"/>
            <w:vAlign w:val="center"/>
          </w:tcPr>
          <w:p w14:paraId="2B1AC708" w14:textId="007B5FF4" w:rsidR="004D6263" w:rsidRPr="00C16756" w:rsidRDefault="004D6263" w:rsidP="004D6263">
            <w:pPr>
              <w:pStyle w:val="ad"/>
              <w:spacing w:before="54" w:after="54"/>
              <w:rPr>
                <w:lang w:eastAsia="ru-RU"/>
              </w:rPr>
            </w:pPr>
            <w:r>
              <w:rPr>
                <w:color w:val="000000"/>
              </w:rPr>
              <w:t>2,297</w:t>
            </w:r>
          </w:p>
        </w:tc>
      </w:tr>
      <w:tr w:rsidR="004D6263" w:rsidRPr="002C4067" w14:paraId="55A36D77" w14:textId="77777777" w:rsidTr="00355A0C">
        <w:trPr>
          <w:cantSplit/>
        </w:trPr>
        <w:tc>
          <w:tcPr>
            <w:tcW w:w="201" w:type="pct"/>
            <w:shd w:val="clear" w:color="auto" w:fill="auto"/>
          </w:tcPr>
          <w:p w14:paraId="16348327" w14:textId="19F39EC2" w:rsidR="004D6263" w:rsidRPr="002C4067" w:rsidRDefault="004D6263" w:rsidP="004D6263">
            <w:pPr>
              <w:pStyle w:val="ad"/>
              <w:spacing w:before="54" w:after="54"/>
              <w:rPr>
                <w:lang w:eastAsia="ru-RU"/>
              </w:rPr>
            </w:pPr>
            <w:r>
              <w:rPr>
                <w:lang w:eastAsia="ru-RU"/>
              </w:rPr>
              <w:t>2</w:t>
            </w:r>
            <w:r w:rsidRPr="002C4067">
              <w:rPr>
                <w:lang w:eastAsia="ru-RU"/>
              </w:rPr>
              <w:t>.7</w:t>
            </w:r>
          </w:p>
        </w:tc>
        <w:tc>
          <w:tcPr>
            <w:tcW w:w="2111" w:type="pct"/>
            <w:shd w:val="clear" w:color="auto" w:fill="auto"/>
            <w:vAlign w:val="center"/>
            <w:hideMark/>
          </w:tcPr>
          <w:p w14:paraId="77983F6A" w14:textId="77777777" w:rsidR="004D6263" w:rsidRPr="002C4067" w:rsidRDefault="004D6263" w:rsidP="004D6263">
            <w:pPr>
              <w:pStyle w:val="ad"/>
              <w:spacing w:before="54" w:after="54"/>
              <w:rPr>
                <w:lang w:eastAsia="ru-RU"/>
              </w:rPr>
            </w:pPr>
            <w:r w:rsidRPr="002C4067">
              <w:rPr>
                <w:lang w:eastAsia="ru-RU"/>
              </w:rPr>
              <w:t>Резерв (+)/дефицит (-) тепловой мощности</w:t>
            </w:r>
          </w:p>
        </w:tc>
        <w:tc>
          <w:tcPr>
            <w:tcW w:w="284" w:type="pct"/>
            <w:shd w:val="clear" w:color="auto" w:fill="auto"/>
            <w:vAlign w:val="center"/>
            <w:hideMark/>
          </w:tcPr>
          <w:p w14:paraId="26C5B3F4" w14:textId="77777777" w:rsidR="004D6263" w:rsidRPr="002C4067" w:rsidRDefault="004D6263" w:rsidP="004D6263">
            <w:pPr>
              <w:pStyle w:val="ad"/>
              <w:spacing w:before="54" w:after="54"/>
              <w:rPr>
                <w:lang w:eastAsia="ru-RU"/>
              </w:rPr>
            </w:pPr>
            <w:r w:rsidRPr="002C4067">
              <w:rPr>
                <w:lang w:eastAsia="ru-RU"/>
              </w:rPr>
              <w:t>Гкал/ч</w:t>
            </w:r>
          </w:p>
        </w:tc>
        <w:tc>
          <w:tcPr>
            <w:tcW w:w="332" w:type="pct"/>
            <w:tcBorders>
              <w:top w:val="nil"/>
              <w:left w:val="nil"/>
              <w:bottom w:val="single" w:sz="8" w:space="0" w:color="auto"/>
              <w:right w:val="single" w:sz="8" w:space="0" w:color="auto"/>
            </w:tcBorders>
            <w:shd w:val="clear" w:color="auto" w:fill="auto"/>
            <w:vAlign w:val="center"/>
          </w:tcPr>
          <w:p w14:paraId="09956798" w14:textId="24BBE84E" w:rsidR="004D6263" w:rsidRPr="00C16756" w:rsidRDefault="004D6263" w:rsidP="004D6263">
            <w:pPr>
              <w:pStyle w:val="ad"/>
              <w:spacing w:before="54" w:after="54"/>
              <w:rPr>
                <w:color w:val="000000"/>
                <w:lang w:eastAsia="ru-RU"/>
              </w:rPr>
            </w:pPr>
            <w:r>
              <w:rPr>
                <w:color w:val="000000"/>
              </w:rPr>
              <w:t>2,486</w:t>
            </w:r>
          </w:p>
        </w:tc>
        <w:tc>
          <w:tcPr>
            <w:tcW w:w="331" w:type="pct"/>
            <w:tcBorders>
              <w:top w:val="nil"/>
              <w:left w:val="nil"/>
              <w:bottom w:val="single" w:sz="8" w:space="0" w:color="auto"/>
              <w:right w:val="single" w:sz="8" w:space="0" w:color="auto"/>
            </w:tcBorders>
            <w:shd w:val="clear" w:color="auto" w:fill="auto"/>
            <w:vAlign w:val="center"/>
          </w:tcPr>
          <w:p w14:paraId="43B3DE6D" w14:textId="3D2A798C" w:rsidR="004D6263" w:rsidRPr="00C16756" w:rsidRDefault="004D6263" w:rsidP="004D6263">
            <w:pPr>
              <w:pStyle w:val="ad"/>
              <w:spacing w:before="54" w:after="54"/>
              <w:rPr>
                <w:color w:val="000000"/>
                <w:lang w:eastAsia="ru-RU"/>
              </w:rPr>
            </w:pPr>
            <w:r>
              <w:rPr>
                <w:color w:val="000000"/>
              </w:rPr>
              <w:t>2,486</w:t>
            </w:r>
          </w:p>
        </w:tc>
        <w:tc>
          <w:tcPr>
            <w:tcW w:w="285" w:type="pct"/>
            <w:tcBorders>
              <w:top w:val="nil"/>
              <w:left w:val="nil"/>
              <w:bottom w:val="single" w:sz="8" w:space="0" w:color="auto"/>
              <w:right w:val="single" w:sz="8" w:space="0" w:color="auto"/>
            </w:tcBorders>
            <w:shd w:val="clear" w:color="auto" w:fill="auto"/>
            <w:vAlign w:val="center"/>
          </w:tcPr>
          <w:p w14:paraId="6668DBE1" w14:textId="2466CBE6" w:rsidR="004D6263" w:rsidRPr="00C16756" w:rsidRDefault="004D6263" w:rsidP="004D6263">
            <w:pPr>
              <w:pStyle w:val="ad"/>
              <w:spacing w:before="54" w:after="54"/>
              <w:rPr>
                <w:color w:val="000000"/>
                <w:lang w:eastAsia="ru-RU"/>
              </w:rPr>
            </w:pPr>
            <w:r>
              <w:rPr>
                <w:color w:val="000000"/>
              </w:rPr>
              <w:t>2,486</w:t>
            </w:r>
          </w:p>
        </w:tc>
        <w:tc>
          <w:tcPr>
            <w:tcW w:w="285" w:type="pct"/>
            <w:tcBorders>
              <w:top w:val="nil"/>
              <w:left w:val="nil"/>
              <w:bottom w:val="single" w:sz="8" w:space="0" w:color="auto"/>
              <w:right w:val="single" w:sz="8" w:space="0" w:color="auto"/>
            </w:tcBorders>
            <w:shd w:val="clear" w:color="auto" w:fill="auto"/>
            <w:vAlign w:val="center"/>
          </w:tcPr>
          <w:p w14:paraId="5FC8303C" w14:textId="6DD5B0A6" w:rsidR="004D6263" w:rsidRPr="00C16756" w:rsidRDefault="004D6263" w:rsidP="004D6263">
            <w:pPr>
              <w:pStyle w:val="ad"/>
              <w:spacing w:before="54" w:after="54"/>
              <w:rPr>
                <w:color w:val="000000"/>
                <w:lang w:eastAsia="ru-RU"/>
              </w:rPr>
            </w:pPr>
            <w:r>
              <w:rPr>
                <w:color w:val="000000"/>
              </w:rPr>
              <w:t>2,486</w:t>
            </w:r>
          </w:p>
        </w:tc>
        <w:tc>
          <w:tcPr>
            <w:tcW w:w="238" w:type="pct"/>
            <w:tcBorders>
              <w:top w:val="nil"/>
              <w:left w:val="nil"/>
              <w:bottom w:val="single" w:sz="8" w:space="0" w:color="auto"/>
              <w:right w:val="single" w:sz="8" w:space="0" w:color="auto"/>
            </w:tcBorders>
            <w:shd w:val="clear" w:color="auto" w:fill="auto"/>
            <w:vAlign w:val="center"/>
          </w:tcPr>
          <w:p w14:paraId="1DEF6469" w14:textId="6236B275" w:rsidR="004D6263" w:rsidRPr="00C16756" w:rsidRDefault="004D6263" w:rsidP="004D6263">
            <w:pPr>
              <w:pStyle w:val="ad"/>
              <w:spacing w:before="54" w:after="54"/>
              <w:rPr>
                <w:color w:val="000000"/>
                <w:lang w:eastAsia="ru-RU"/>
              </w:rPr>
            </w:pPr>
            <w:r>
              <w:rPr>
                <w:color w:val="000000"/>
              </w:rPr>
              <w:t>2,599</w:t>
            </w:r>
          </w:p>
        </w:tc>
        <w:tc>
          <w:tcPr>
            <w:tcW w:w="285" w:type="pct"/>
            <w:tcBorders>
              <w:top w:val="nil"/>
              <w:left w:val="nil"/>
              <w:bottom w:val="single" w:sz="8" w:space="0" w:color="auto"/>
              <w:right w:val="single" w:sz="8" w:space="0" w:color="auto"/>
            </w:tcBorders>
            <w:shd w:val="clear" w:color="auto" w:fill="auto"/>
            <w:vAlign w:val="center"/>
          </w:tcPr>
          <w:p w14:paraId="03EBD83B" w14:textId="482A4E2E" w:rsidR="004D6263" w:rsidRPr="00C16756" w:rsidRDefault="004D6263" w:rsidP="004D6263">
            <w:pPr>
              <w:pStyle w:val="ad"/>
              <w:spacing w:before="54" w:after="54"/>
              <w:rPr>
                <w:color w:val="000000"/>
                <w:lang w:eastAsia="ru-RU"/>
              </w:rPr>
            </w:pPr>
            <w:r>
              <w:rPr>
                <w:color w:val="000000"/>
              </w:rPr>
              <w:t>2,599</w:t>
            </w:r>
          </w:p>
        </w:tc>
        <w:tc>
          <w:tcPr>
            <w:tcW w:w="235" w:type="pct"/>
            <w:tcBorders>
              <w:top w:val="nil"/>
              <w:left w:val="nil"/>
              <w:bottom w:val="single" w:sz="8" w:space="0" w:color="auto"/>
              <w:right w:val="single" w:sz="8" w:space="0" w:color="auto"/>
            </w:tcBorders>
            <w:shd w:val="clear" w:color="auto" w:fill="auto"/>
            <w:vAlign w:val="center"/>
          </w:tcPr>
          <w:p w14:paraId="09D2F8DF" w14:textId="73CE33BB" w:rsidR="004D6263" w:rsidRPr="00C16756" w:rsidRDefault="004D6263" w:rsidP="004D6263">
            <w:pPr>
              <w:pStyle w:val="ad"/>
              <w:spacing w:before="54" w:after="54"/>
              <w:rPr>
                <w:color w:val="000000"/>
                <w:lang w:eastAsia="ru-RU"/>
              </w:rPr>
            </w:pPr>
            <w:r>
              <w:rPr>
                <w:color w:val="000000"/>
              </w:rPr>
              <w:t>2,599</w:t>
            </w:r>
          </w:p>
        </w:tc>
        <w:tc>
          <w:tcPr>
            <w:tcW w:w="413" w:type="pct"/>
            <w:tcBorders>
              <w:top w:val="nil"/>
              <w:left w:val="nil"/>
              <w:bottom w:val="single" w:sz="8" w:space="0" w:color="auto"/>
              <w:right w:val="single" w:sz="8" w:space="0" w:color="auto"/>
            </w:tcBorders>
            <w:shd w:val="clear" w:color="auto" w:fill="auto"/>
            <w:vAlign w:val="center"/>
          </w:tcPr>
          <w:p w14:paraId="7DA247A5" w14:textId="4516ED49" w:rsidR="004D6263" w:rsidRPr="00C16756" w:rsidRDefault="004D6263" w:rsidP="004D6263">
            <w:pPr>
              <w:pStyle w:val="ad"/>
              <w:spacing w:before="54" w:after="54"/>
              <w:rPr>
                <w:color w:val="000000"/>
                <w:lang w:eastAsia="ru-RU"/>
              </w:rPr>
            </w:pPr>
            <w:r>
              <w:rPr>
                <w:color w:val="000000"/>
              </w:rPr>
              <w:t>2,599</w:t>
            </w:r>
          </w:p>
        </w:tc>
      </w:tr>
      <w:bookmarkEnd w:id="486"/>
    </w:tbl>
    <w:p w14:paraId="7CA134A7" w14:textId="77777777" w:rsidR="00F53679" w:rsidRDefault="00F53679"/>
    <w:p w14:paraId="6A4B6E77" w14:textId="3CBF0E59" w:rsidR="00FB4461" w:rsidRPr="002C4067" w:rsidRDefault="00F8193E" w:rsidP="004C00E6">
      <w:pPr>
        <w:pStyle w:val="a1"/>
      </w:pPr>
      <w:bookmarkStart w:id="488" w:name="_Toc162259244"/>
      <w:bookmarkStart w:id="489" w:name="_Toc165985130"/>
      <w:bookmarkStart w:id="490" w:name="_Toc197442945"/>
      <w:bookmarkEnd w:id="487"/>
      <w:r w:rsidRPr="002C4067">
        <w:t>Г</w:t>
      </w:r>
      <w:r w:rsidR="008B4EE3" w:rsidRPr="002C4067">
        <w:t>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488"/>
      <w:bookmarkEnd w:id="489"/>
      <w:bookmarkEnd w:id="490"/>
    </w:p>
    <w:p w14:paraId="1735EAFC" w14:textId="0AF03399" w:rsidR="00C900B2" w:rsidRDefault="00213A8B" w:rsidP="004C00E6">
      <w:pPr>
        <w:pStyle w:val="af8"/>
        <w:rPr>
          <w:lang w:eastAsia="ru-RU"/>
        </w:rPr>
      </w:pPr>
      <w:r w:rsidRPr="002C4067">
        <w:rPr>
          <w:lang w:eastAsia="ru-RU"/>
        </w:rPr>
        <w:lastRenderedPageBreak/>
        <w:t xml:space="preserve">При существующих </w:t>
      </w:r>
      <w:proofErr w:type="spellStart"/>
      <w:r w:rsidRPr="002C4067">
        <w:rPr>
          <w:lang w:eastAsia="ru-RU"/>
        </w:rPr>
        <w:t>теплогидравлических</w:t>
      </w:r>
      <w:proofErr w:type="spellEnd"/>
      <w:r w:rsidRPr="002C4067">
        <w:rPr>
          <w:lang w:eastAsia="ru-RU"/>
        </w:rPr>
        <w:t xml:space="preserve"> режимах, располагаемых перепадов даже у самых удаленных потребителей достаточно для обеспечения </w:t>
      </w:r>
      <w:r w:rsidR="00261DE3" w:rsidRPr="002C4067">
        <w:rPr>
          <w:lang w:eastAsia="ru-RU"/>
        </w:rPr>
        <w:t>качественной услуги теплоснабжения</w:t>
      </w:r>
      <w:r w:rsidRPr="002C4067">
        <w:rPr>
          <w:lang w:eastAsia="ru-RU"/>
        </w:rPr>
        <w:t>.</w:t>
      </w:r>
    </w:p>
    <w:p w14:paraId="43A01888" w14:textId="6FD9F26B" w:rsidR="00C900B2" w:rsidRDefault="00C900B2" w:rsidP="004C00E6">
      <w:pPr>
        <w:pStyle w:val="af8"/>
        <w:rPr>
          <w:lang w:eastAsia="ru-RU"/>
        </w:rPr>
        <w:sectPr w:rsidR="00C900B2" w:rsidSect="004C00E6">
          <w:footerReference w:type="default" r:id="rId34"/>
          <w:pgSz w:w="16838" w:h="11906" w:orient="landscape"/>
          <w:pgMar w:top="1134" w:right="567" w:bottom="567" w:left="567" w:header="709" w:footer="0" w:gutter="0"/>
          <w:cols w:space="708"/>
          <w:docGrid w:linePitch="360"/>
        </w:sectPr>
      </w:pPr>
    </w:p>
    <w:p w14:paraId="19374CE9" w14:textId="512480B9" w:rsidR="00FB4461" w:rsidRPr="002C4067" w:rsidRDefault="00F8193E" w:rsidP="004C00E6">
      <w:pPr>
        <w:pStyle w:val="a1"/>
      </w:pPr>
      <w:bookmarkStart w:id="491" w:name="_Toc162259245"/>
      <w:bookmarkStart w:id="492" w:name="_Toc165985131"/>
      <w:bookmarkStart w:id="493" w:name="_Toc197442946"/>
      <w:r w:rsidRPr="002C4067">
        <w:lastRenderedPageBreak/>
        <w:t>В</w:t>
      </w:r>
      <w:r w:rsidR="008B4EE3" w:rsidRPr="002C4067">
        <w:t>ыводы о резервах (дефицитах) существующей системы теплоснабжения при обеспечении перспективной тепловой нагрузки потребителей</w:t>
      </w:r>
      <w:bookmarkEnd w:id="491"/>
      <w:bookmarkEnd w:id="492"/>
      <w:bookmarkEnd w:id="493"/>
    </w:p>
    <w:p w14:paraId="798E4E6C" w14:textId="77777777" w:rsidR="001F1E9D" w:rsidRPr="002C4067" w:rsidRDefault="001F1E9D" w:rsidP="004C00E6">
      <w:pPr>
        <w:pStyle w:val="af8"/>
      </w:pPr>
      <w:r w:rsidRPr="002C4067">
        <w:t>Существующие значения располагаемой тепловой мощности источников тепловой энергии достаточны для покрытия нагрузки потребителей.</w:t>
      </w:r>
    </w:p>
    <w:p w14:paraId="636385E2" w14:textId="34C6B251" w:rsidR="00F458F4" w:rsidRPr="002C4067" w:rsidRDefault="00F53679" w:rsidP="004C00E6">
      <w:pPr>
        <w:pStyle w:val="a1"/>
      </w:pPr>
      <w:bookmarkStart w:id="494" w:name="_Toc162259246"/>
      <w:bookmarkStart w:id="495" w:name="_Toc165985132"/>
      <w:bookmarkStart w:id="496" w:name="_Toc197442947"/>
      <w:r>
        <w:t xml:space="preserve">Состав изменений, выполненных </w:t>
      </w:r>
      <w:r w:rsidR="00540956" w:rsidRPr="002C4067">
        <w:t>в доработанной и (или) актуализированной схеме теплоснабжения</w:t>
      </w:r>
      <w:bookmarkEnd w:id="494"/>
      <w:bookmarkEnd w:id="495"/>
      <w:bookmarkEnd w:id="496"/>
    </w:p>
    <w:p w14:paraId="7C142AA8" w14:textId="26852113" w:rsidR="00042A16" w:rsidRPr="002C4067" w:rsidRDefault="00C11D25" w:rsidP="004C00E6">
      <w:pPr>
        <w:pStyle w:val="af8"/>
      </w:pPr>
      <w:r w:rsidRPr="002C4067">
        <w:t>Рассмотрены перспективные балансы источников тепловой мощности и тепловой нагрузки в перио</w:t>
      </w:r>
      <w:r w:rsidR="00042A16" w:rsidRPr="002C4067">
        <w:t>д</w:t>
      </w:r>
      <w:r w:rsidR="00787B99" w:rsidRPr="002C4067">
        <w:t xml:space="preserve"> </w:t>
      </w:r>
      <w:r w:rsidRPr="002C4067">
        <w:t xml:space="preserve">с </w:t>
      </w:r>
      <w:r w:rsidR="003B3CE2" w:rsidRPr="002C4067">
        <w:t>20</w:t>
      </w:r>
      <w:r w:rsidR="005F3ACF">
        <w:t>24</w:t>
      </w:r>
      <w:r w:rsidR="003B3CE2" w:rsidRPr="002C4067">
        <w:t xml:space="preserve"> по </w:t>
      </w:r>
      <w:r w:rsidR="000A164A">
        <w:t>20</w:t>
      </w:r>
      <w:r w:rsidR="005F3ACF">
        <w:t>35</w:t>
      </w:r>
      <w:r w:rsidR="003B3CE2" w:rsidRPr="002C4067">
        <w:t xml:space="preserve"> гг.</w:t>
      </w:r>
      <w:r w:rsidRPr="002C4067">
        <w:t xml:space="preserve"> (на каждый год). </w:t>
      </w:r>
    </w:p>
    <w:p w14:paraId="2CB55D07" w14:textId="2E61D8D3" w:rsidR="00010E76" w:rsidRPr="002C4067" w:rsidRDefault="00293591" w:rsidP="004C00E6">
      <w:pPr>
        <w:pStyle w:val="af8"/>
      </w:pPr>
      <w:r>
        <w:t xml:space="preserve">Раздел переработан </w:t>
      </w:r>
      <w:r w:rsidR="00780802" w:rsidRPr="002C4067">
        <w:t>в соответствии с</w:t>
      </w:r>
      <w:r w:rsidR="00010E76" w:rsidRPr="002C4067">
        <w:t xml:space="preserve"> действующей редакцией </w:t>
      </w:r>
      <w:r w:rsidR="00C879D3" w:rsidRPr="002C4067">
        <w:t xml:space="preserve">Постановления Правительства РФ от 22.02.2012 № 154 </w:t>
      </w:r>
      <w:r w:rsidR="00010E76" w:rsidRPr="002C4067">
        <w:t xml:space="preserve"> «О требованиях к схемам теплоснабжения, порядку</w:t>
      </w:r>
      <w:r w:rsidR="00C6704F" w:rsidRPr="002C4067">
        <w:t xml:space="preserve"> их разработки и утверждения» (в редакции </w:t>
      </w:r>
      <w:r w:rsidR="007010E8" w:rsidRPr="002C4067">
        <w:t>Постановлений Правительства РФ</w:t>
      </w:r>
      <w:r w:rsidR="00010E76" w:rsidRPr="002C4067">
        <w:t xml:space="preserve"> от 07.10.2014 № 1016, от 18.03.2016 № 208, от 23.03.2016 № 229, от 12.07.2016 № 666, от 03.04.2018 № 405, от 16.03.2019 № 276) и Методи</w:t>
      </w:r>
      <w:r w:rsidR="0040241C" w:rsidRPr="002C4067">
        <w:t>чески</w:t>
      </w:r>
      <w:r w:rsidR="00127490" w:rsidRPr="002C4067">
        <w:t>ми указаниями (</w:t>
      </w:r>
      <w:r w:rsidR="003965AF" w:rsidRPr="002C4067">
        <w:t>утв. Приказом Минэнерго России от 05.03.2019 № 212 «Об утверждении Методических указаний по разработке схем теплоснабжения»</w:t>
      </w:r>
      <w:r w:rsidR="00127490" w:rsidRPr="002C4067">
        <w:t>).</w:t>
      </w:r>
    </w:p>
    <w:p w14:paraId="44BEA1E5" w14:textId="77777777" w:rsidR="00576D8A" w:rsidRPr="002C4067" w:rsidRDefault="00576D8A" w:rsidP="004C00E6">
      <w:pPr>
        <w:pStyle w:val="af8"/>
      </w:pPr>
    </w:p>
    <w:p w14:paraId="6055AB8D" w14:textId="77777777" w:rsidR="00576D8A" w:rsidRPr="002C4067" w:rsidRDefault="00576D8A" w:rsidP="00393334">
      <w:pPr>
        <w:pStyle w:val="af8"/>
        <w:sectPr w:rsidR="00576D8A" w:rsidRPr="002C4067" w:rsidSect="00C900B2">
          <w:footerReference w:type="default" r:id="rId35"/>
          <w:pgSz w:w="11906" w:h="16838"/>
          <w:pgMar w:top="567" w:right="567" w:bottom="567" w:left="1134" w:header="709" w:footer="0" w:gutter="0"/>
          <w:cols w:space="708"/>
          <w:docGrid w:linePitch="360"/>
        </w:sectPr>
      </w:pPr>
    </w:p>
    <w:p w14:paraId="51A32680" w14:textId="5DA20B62" w:rsidR="00577C59" w:rsidRPr="000A164A" w:rsidRDefault="008B4EE3" w:rsidP="00396A3D">
      <w:pPr>
        <w:pStyle w:val="a0"/>
        <w:rPr>
          <w:shd w:val="clear" w:color="auto" w:fill="FFFFFF"/>
        </w:rPr>
      </w:pPr>
      <w:bookmarkStart w:id="497" w:name="_Toc162259247"/>
      <w:bookmarkStart w:id="498" w:name="_Toc165985133"/>
      <w:bookmarkStart w:id="499" w:name="_Toc197442948"/>
      <w:bookmarkStart w:id="500" w:name="_Toc422303796"/>
      <w:r w:rsidRPr="000A164A">
        <w:rPr>
          <w:shd w:val="clear" w:color="auto" w:fill="FFFFFF"/>
        </w:rPr>
        <w:lastRenderedPageBreak/>
        <w:t xml:space="preserve">Мастер-план развития систем теплоснабжения </w:t>
      </w:r>
      <w:r w:rsidR="00F05BF6">
        <w:rPr>
          <w:shd w:val="clear" w:color="auto" w:fill="FFFFFF"/>
        </w:rPr>
        <w:t>поселения</w:t>
      </w:r>
      <w:bookmarkEnd w:id="497"/>
      <w:bookmarkEnd w:id="498"/>
      <w:bookmarkEnd w:id="499"/>
    </w:p>
    <w:p w14:paraId="7B08D403" w14:textId="020E3FA4" w:rsidR="00F8193E" w:rsidRPr="002C4067" w:rsidRDefault="00F8193E" w:rsidP="004C00E6">
      <w:pPr>
        <w:pStyle w:val="a1"/>
      </w:pPr>
      <w:bookmarkStart w:id="501" w:name="_Toc162259248"/>
      <w:bookmarkStart w:id="502" w:name="_Toc165985134"/>
      <w:bookmarkStart w:id="503" w:name="_Toc197442949"/>
      <w:r w:rsidRPr="002C4067">
        <w:t xml:space="preserve">Описание вариантов (не менее двух) перспективного развития систем теплоснабжения </w:t>
      </w:r>
      <w:r w:rsidR="005F3ACF">
        <w:t>поселения</w:t>
      </w:r>
      <w:bookmarkEnd w:id="501"/>
      <w:bookmarkEnd w:id="502"/>
      <w:bookmarkEnd w:id="503"/>
    </w:p>
    <w:p w14:paraId="1CBA7D4A" w14:textId="77777777" w:rsidR="005744A0" w:rsidRPr="002C4067" w:rsidRDefault="005744A0" w:rsidP="00FA1C46">
      <w:pPr>
        <w:pStyle w:val="af8"/>
      </w:pPr>
      <w:r w:rsidRPr="002C4067">
        <w:t xml:space="preserve">При развитии системы теплоснабжения необходимо придерживаться следующих принципов: </w:t>
      </w:r>
    </w:p>
    <w:p w14:paraId="39653FA6" w14:textId="77777777" w:rsidR="005744A0" w:rsidRPr="002C4067" w:rsidRDefault="005744A0" w:rsidP="009138F6">
      <w:pPr>
        <w:pStyle w:val="af4"/>
        <w:numPr>
          <w:ilvl w:val="0"/>
          <w:numId w:val="48"/>
        </w:numPr>
      </w:pPr>
      <w:r w:rsidRPr="002C4067">
        <w:t xml:space="preserve">приоритетное использование природного газа в качестве основного топлива для существующих, реконструируемых и перспективных источников тепловой энергии; </w:t>
      </w:r>
    </w:p>
    <w:p w14:paraId="7C478CE2" w14:textId="77777777" w:rsidR="005744A0" w:rsidRPr="002C4067" w:rsidRDefault="005744A0" w:rsidP="009138F6">
      <w:pPr>
        <w:pStyle w:val="af4"/>
        <w:numPr>
          <w:ilvl w:val="0"/>
          <w:numId w:val="48"/>
        </w:numPr>
      </w:pPr>
      <w:r w:rsidRPr="002C4067">
        <w:t xml:space="preserve">использование индивидуального (автономного) теплоснабжения для индивидуальных жилых домов, жилых домов блокированной застройки и одиночных удаленных потребителей; </w:t>
      </w:r>
    </w:p>
    <w:p w14:paraId="5FF4A22D" w14:textId="77777777" w:rsidR="005744A0" w:rsidRPr="002C4067" w:rsidRDefault="005744A0" w:rsidP="009138F6">
      <w:pPr>
        <w:pStyle w:val="af4"/>
        <w:numPr>
          <w:ilvl w:val="0"/>
          <w:numId w:val="48"/>
        </w:numPr>
      </w:pPr>
      <w:r w:rsidRPr="002C4067">
        <w:t>размещение источников тепловой энергии как можно ближе к потребителю, в том числе, перев</w:t>
      </w:r>
      <w:r w:rsidR="002664F2" w:rsidRPr="002C4067">
        <w:t xml:space="preserve">од </w:t>
      </w:r>
      <w:r w:rsidRPr="002C4067">
        <w:t xml:space="preserve">индивидуальных жилых домов и одиночных потребителей на индивидуальное (автономное) теплоснабжение; </w:t>
      </w:r>
    </w:p>
    <w:p w14:paraId="46FE7DBA" w14:textId="77777777" w:rsidR="005744A0" w:rsidRPr="002C4067" w:rsidRDefault="005744A0" w:rsidP="009138F6">
      <w:pPr>
        <w:pStyle w:val="af4"/>
        <w:numPr>
          <w:ilvl w:val="0"/>
          <w:numId w:val="48"/>
        </w:numPr>
      </w:pPr>
      <w:r w:rsidRPr="002C4067">
        <w:t xml:space="preserve">унификация оборудования, что позволяет снизить складской резерв запасных частей; </w:t>
      </w:r>
    </w:p>
    <w:p w14:paraId="2C2A1932" w14:textId="77777777" w:rsidR="005744A0" w:rsidRPr="002C4067" w:rsidRDefault="005744A0" w:rsidP="009138F6">
      <w:pPr>
        <w:pStyle w:val="af4"/>
        <w:numPr>
          <w:ilvl w:val="0"/>
          <w:numId w:val="48"/>
        </w:numPr>
      </w:pPr>
      <w:r w:rsidRPr="002C4067">
        <w:t xml:space="preserve">разумное повышение коэффициента использования установленной мощности основного теплотехнического оборудования; </w:t>
      </w:r>
    </w:p>
    <w:p w14:paraId="661557B9" w14:textId="77777777" w:rsidR="005744A0" w:rsidRPr="002C4067" w:rsidRDefault="005744A0" w:rsidP="009138F6">
      <w:pPr>
        <w:pStyle w:val="af4"/>
        <w:numPr>
          <w:ilvl w:val="0"/>
          <w:numId w:val="48"/>
        </w:numPr>
      </w:pPr>
      <w:r w:rsidRPr="002C4067">
        <w:t xml:space="preserve">автоматизация, роботизация и диспетчеризация котельных (создание единого диспетчерского центра для дистанционного мониторинга работы объектов коммунальной инфраструктуры); </w:t>
      </w:r>
    </w:p>
    <w:p w14:paraId="5BD335C3" w14:textId="77777777" w:rsidR="005744A0" w:rsidRPr="002C4067" w:rsidRDefault="005744A0" w:rsidP="009138F6">
      <w:pPr>
        <w:pStyle w:val="af4"/>
        <w:numPr>
          <w:ilvl w:val="0"/>
          <w:numId w:val="48"/>
        </w:numPr>
      </w:pPr>
      <w:r w:rsidRPr="002C4067">
        <w:t xml:space="preserve">использование наилучших доступных технологий; </w:t>
      </w:r>
    </w:p>
    <w:p w14:paraId="50C266B6" w14:textId="77777777" w:rsidR="005744A0" w:rsidRPr="002C4067" w:rsidRDefault="005744A0" w:rsidP="009138F6">
      <w:pPr>
        <w:pStyle w:val="af4"/>
        <w:numPr>
          <w:ilvl w:val="0"/>
          <w:numId w:val="48"/>
        </w:numPr>
      </w:pPr>
      <w:r w:rsidRPr="002C4067">
        <w:t xml:space="preserve">внедрение оборудования с высоким классом энергоэффективности; </w:t>
      </w:r>
    </w:p>
    <w:p w14:paraId="4CEB2B09" w14:textId="77777777" w:rsidR="005744A0" w:rsidRPr="002C4067" w:rsidRDefault="005744A0" w:rsidP="009138F6">
      <w:pPr>
        <w:pStyle w:val="af4"/>
        <w:numPr>
          <w:ilvl w:val="0"/>
          <w:numId w:val="48"/>
        </w:numPr>
      </w:pPr>
      <w:r w:rsidRPr="002C4067">
        <w:t>приоритетное внедрение мероприятий с малым сроком окупаемости.</w:t>
      </w:r>
    </w:p>
    <w:p w14:paraId="217A6181" w14:textId="77777777" w:rsidR="005744A0" w:rsidRPr="002C4067" w:rsidRDefault="005744A0" w:rsidP="004C00E6">
      <w:pPr>
        <w:pStyle w:val="af8"/>
      </w:pPr>
      <w:r w:rsidRPr="002C4067">
        <w:t xml:space="preserve">В соответствии с методическими рекомендациями к разработке (актуализации) схем теплоснабжения п.83 мастер-план схемы теплоснабжения рекомендуется разрабатывать на основании: </w:t>
      </w:r>
    </w:p>
    <w:p w14:paraId="6EFB51A0" w14:textId="195008C6" w:rsidR="005744A0" w:rsidRPr="000A164A" w:rsidRDefault="005744A0" w:rsidP="009138F6">
      <w:pPr>
        <w:pStyle w:val="af4"/>
        <w:numPr>
          <w:ilvl w:val="0"/>
          <w:numId w:val="49"/>
        </w:numPr>
      </w:pPr>
      <w:r w:rsidRPr="000A164A">
        <w:t xml:space="preserve">решений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w:t>
      </w:r>
      <w:r w:rsidR="008878FD" w:rsidRPr="000A164A">
        <w:t xml:space="preserve">Постановлением Правительства РФ от 17.10.2009 № 823 «О схемах и программах перспективного развития электроэнергетики" (Собрание законодательства Российской Федерации, 2009, №43, ст.5073; 2013, </w:t>
      </w:r>
      <w:r w:rsidR="00E07727">
        <w:t>№ 3</w:t>
      </w:r>
      <w:r w:rsidR="008878FD" w:rsidRPr="000A164A">
        <w:t xml:space="preserve">3, ст.4392; 2014, </w:t>
      </w:r>
      <w:r w:rsidR="00E07727">
        <w:t>№ 9</w:t>
      </w:r>
      <w:r w:rsidR="008878FD" w:rsidRPr="000A164A">
        <w:t xml:space="preserve">, ст.907; 2015, </w:t>
      </w:r>
      <w:r w:rsidR="00E07727">
        <w:t>№ 5</w:t>
      </w:r>
      <w:r w:rsidR="008878FD" w:rsidRPr="000A164A">
        <w:t xml:space="preserve">, ст.827; №8, ст.1175; 2018, </w:t>
      </w:r>
      <w:r w:rsidR="00E07727">
        <w:t>№ 3</w:t>
      </w:r>
      <w:r w:rsidR="008878FD" w:rsidRPr="000A164A">
        <w:t>4, ст.5483)</w:t>
      </w:r>
      <w:r w:rsidRPr="000A164A">
        <w:t>;</w:t>
      </w:r>
    </w:p>
    <w:p w14:paraId="3A775712" w14:textId="77777777" w:rsidR="005744A0" w:rsidRPr="000A164A" w:rsidRDefault="005744A0" w:rsidP="009138F6">
      <w:pPr>
        <w:pStyle w:val="af4"/>
        <w:numPr>
          <w:ilvl w:val="0"/>
          <w:numId w:val="49"/>
        </w:numPr>
      </w:pPr>
      <w:r w:rsidRPr="000A164A">
        <w:t>решений о теплофикационных турбоагрегатах, не прошедших конкурентный отбор мощности на оптовом рынке электрической энергии и мощности в соответствии с законодательством Российской Федерации об электроэнергетике;</w:t>
      </w:r>
    </w:p>
    <w:p w14:paraId="0F540F68" w14:textId="77777777" w:rsidR="005744A0" w:rsidRPr="000A164A" w:rsidRDefault="005744A0" w:rsidP="009138F6">
      <w:pPr>
        <w:pStyle w:val="af4"/>
        <w:numPr>
          <w:ilvl w:val="0"/>
          <w:numId w:val="49"/>
        </w:numPr>
      </w:pPr>
      <w:r w:rsidRPr="000A164A">
        <w:t>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p>
    <w:p w14:paraId="26DFAF4C" w14:textId="77777777" w:rsidR="005744A0" w:rsidRPr="000A164A" w:rsidRDefault="005744A0" w:rsidP="009138F6">
      <w:pPr>
        <w:pStyle w:val="af4"/>
        <w:numPr>
          <w:ilvl w:val="0"/>
          <w:numId w:val="49"/>
        </w:numPr>
      </w:pPr>
      <w:r w:rsidRPr="000A164A">
        <w:t>принятых региональных программ газификации жилищно-коммунального хозяйства, промышленных и иных организаций;</w:t>
      </w:r>
    </w:p>
    <w:p w14:paraId="6E54B805" w14:textId="77777777" w:rsidR="005744A0" w:rsidRPr="000A164A" w:rsidRDefault="005744A0" w:rsidP="009138F6">
      <w:pPr>
        <w:pStyle w:val="af4"/>
        <w:numPr>
          <w:ilvl w:val="0"/>
          <w:numId w:val="49"/>
        </w:numPr>
      </w:pPr>
      <w:r w:rsidRPr="000A164A">
        <w:t>предложений по передаче тепловой нагрузки от котельных на источники комбинированной выработки, при наличии резерва тепловых мощностей установленных турбоагрегатов;</w:t>
      </w:r>
    </w:p>
    <w:p w14:paraId="4324879C" w14:textId="77777777" w:rsidR="005744A0" w:rsidRPr="000A164A" w:rsidRDefault="005744A0" w:rsidP="009138F6">
      <w:pPr>
        <w:pStyle w:val="af4"/>
        <w:numPr>
          <w:ilvl w:val="0"/>
          <w:numId w:val="49"/>
        </w:numPr>
      </w:pPr>
      <w:r w:rsidRPr="000A164A">
        <w:lastRenderedPageBreak/>
        <w:t xml:space="preserve">предложений по строительству, реконструкции и (или) модернизации магистральных теплопроводов для обеспечения возможности регулирования загрузки существующих и перспективных источников комбинированной выработки. </w:t>
      </w:r>
    </w:p>
    <w:p w14:paraId="404A03BF" w14:textId="5C03AEA5" w:rsidR="005744A0" w:rsidRPr="002C4067" w:rsidRDefault="005744A0" w:rsidP="00FA1C46">
      <w:pPr>
        <w:pStyle w:val="af8"/>
      </w:pPr>
      <w:r w:rsidRPr="002C4067">
        <w:t>Для территории</w:t>
      </w:r>
      <w:r w:rsidR="00D458C1" w:rsidRPr="002C4067">
        <w:t xml:space="preserve"> </w:t>
      </w:r>
      <w:r w:rsidR="005F3ACF">
        <w:t>поселения</w:t>
      </w:r>
      <w:r w:rsidRPr="002C4067">
        <w:t xml:space="preserve"> данные решения отсутствуют. </w:t>
      </w:r>
    </w:p>
    <w:p w14:paraId="727E7F70" w14:textId="74B28A1D" w:rsidR="00950EF9" w:rsidRPr="002C4067" w:rsidRDefault="00950EF9" w:rsidP="004C00E6">
      <w:pPr>
        <w:pStyle w:val="af8"/>
        <w:rPr>
          <w:lang w:eastAsia="ru-RU"/>
        </w:rPr>
      </w:pPr>
      <w:r w:rsidRPr="002C4067">
        <w:rPr>
          <w:lang w:eastAsia="ru-RU"/>
        </w:rPr>
        <w:t>Планом развития</w:t>
      </w:r>
      <w:r w:rsidR="00D458C1" w:rsidRPr="002C4067">
        <w:rPr>
          <w:lang w:eastAsia="ru-RU"/>
        </w:rPr>
        <w:t xml:space="preserve"> </w:t>
      </w:r>
      <w:r w:rsidR="005F3ACF">
        <w:rPr>
          <w:lang w:eastAsia="ru-RU"/>
        </w:rPr>
        <w:t>поселения</w:t>
      </w:r>
      <w:r w:rsidR="00E41600" w:rsidRPr="002C4067">
        <w:rPr>
          <w:lang w:eastAsia="ru-RU"/>
        </w:rPr>
        <w:t xml:space="preserve"> </w:t>
      </w:r>
      <w:r w:rsidRPr="002C4067">
        <w:rPr>
          <w:lang w:eastAsia="ru-RU"/>
        </w:rPr>
        <w:t xml:space="preserve">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r w:rsidR="0075344B" w:rsidRPr="002C4067">
        <w:t xml:space="preserve">В настоящее время строительство жилья на </w:t>
      </w:r>
      <w:r w:rsidR="005F3ACF">
        <w:t>территории поселения</w:t>
      </w:r>
      <w:r w:rsidR="0075344B" w:rsidRPr="002C4067">
        <w:t xml:space="preserve"> представлено индивидуальной жилой застройкой.</w:t>
      </w:r>
    </w:p>
    <w:p w14:paraId="79EBEFB5" w14:textId="7BD26A81" w:rsidR="00950EF9" w:rsidRPr="002C4067" w:rsidRDefault="00950EF9" w:rsidP="004C00E6">
      <w:pPr>
        <w:pStyle w:val="af8"/>
        <w:rPr>
          <w:lang w:eastAsia="ru-RU"/>
        </w:rPr>
      </w:pPr>
      <w:r w:rsidRPr="002C4067">
        <w:rPr>
          <w:lang w:eastAsia="ru-RU"/>
        </w:rPr>
        <w:t>Отопление вновь строящихся зданий, за исключением индивидуального жилищного строительства, предусматривается от существующих источников теплоснабжения.</w:t>
      </w:r>
      <w:r w:rsidR="002F5504" w:rsidRPr="002C4067">
        <w:rPr>
          <w:lang w:eastAsia="ru-RU"/>
        </w:rPr>
        <w:t xml:space="preserve"> </w:t>
      </w:r>
      <w:r w:rsidR="005744A0" w:rsidRPr="002C4067">
        <w:rPr>
          <w:lang w:eastAsia="ru-RU"/>
        </w:rPr>
        <w:t>Строительство новых источников централизованного теплоснабжения</w:t>
      </w:r>
      <w:r w:rsidR="002F5504" w:rsidRPr="002C4067">
        <w:rPr>
          <w:lang w:eastAsia="ru-RU"/>
        </w:rPr>
        <w:t xml:space="preserve"> </w:t>
      </w:r>
      <w:r w:rsidR="002B40A8">
        <w:rPr>
          <w:lang w:eastAsia="ru-RU"/>
        </w:rPr>
        <w:t xml:space="preserve">на территории поселения </w:t>
      </w:r>
      <w:r w:rsidR="005744A0" w:rsidRPr="002C4067">
        <w:rPr>
          <w:lang w:eastAsia="ru-RU"/>
        </w:rPr>
        <w:t xml:space="preserve">не планируется. </w:t>
      </w:r>
    </w:p>
    <w:p w14:paraId="6B57F50D" w14:textId="602853AA" w:rsidR="005744A0" w:rsidRPr="002C4067" w:rsidRDefault="005744A0" w:rsidP="004C00E6">
      <w:pPr>
        <w:pStyle w:val="af8"/>
        <w:rPr>
          <w:lang w:eastAsia="ru-RU"/>
        </w:rPr>
      </w:pPr>
      <w:r w:rsidRPr="002C4067">
        <w:rPr>
          <w:lang w:eastAsia="ru-RU"/>
        </w:rPr>
        <w:t>Для отопления и горячего водоснабжения</w:t>
      </w:r>
      <w:r w:rsidR="00B068B4" w:rsidRPr="002C4067">
        <w:rPr>
          <w:lang w:eastAsia="ru-RU"/>
        </w:rPr>
        <w:t>,</w:t>
      </w:r>
      <w:r w:rsidRPr="002C4067">
        <w:rPr>
          <w:lang w:eastAsia="ru-RU"/>
        </w:rPr>
        <w:t xml:space="preserve"> вновь строящихся индивидуальных домов рекомендуется использовать индивидуальные двухконтурные котлы. Для теплоснабжения строящихся зданий</w:t>
      </w:r>
      <w:r w:rsidR="0075344B" w:rsidRPr="002C4067">
        <w:rPr>
          <w:lang w:eastAsia="ru-RU"/>
        </w:rPr>
        <w:t xml:space="preserve"> (группы зданий)</w:t>
      </w:r>
      <w:r w:rsidRPr="002C4067">
        <w:rPr>
          <w:lang w:eastAsia="ru-RU"/>
        </w:rPr>
        <w:t xml:space="preserve"> с небольшим теплопотреблением и использовать автономные ис</w:t>
      </w:r>
      <w:r w:rsidR="00B068B4" w:rsidRPr="002C4067">
        <w:rPr>
          <w:lang w:eastAsia="ru-RU"/>
        </w:rPr>
        <w:t>точники тепла,</w:t>
      </w:r>
      <w:r w:rsidRPr="002C4067">
        <w:rPr>
          <w:lang w:eastAsia="ru-RU"/>
        </w:rPr>
        <w:t xml:space="preserve"> </w:t>
      </w:r>
      <w:proofErr w:type="spellStart"/>
      <w:r w:rsidRPr="002C4067">
        <w:rPr>
          <w:lang w:eastAsia="ru-RU"/>
        </w:rPr>
        <w:t>отдельностоящие</w:t>
      </w:r>
      <w:proofErr w:type="spellEnd"/>
      <w:r w:rsidRPr="002C4067">
        <w:rPr>
          <w:lang w:eastAsia="ru-RU"/>
        </w:rPr>
        <w:t xml:space="preserve"> и пристроенные блочно-модульные котельные малой мощности.</w:t>
      </w:r>
      <w:r w:rsidR="00950EF9" w:rsidRPr="002C4067">
        <w:rPr>
          <w:lang w:eastAsia="ru-RU"/>
        </w:rPr>
        <w:t xml:space="preserve"> </w:t>
      </w:r>
      <w:r w:rsidRPr="002C4067">
        <w:rPr>
          <w:lang w:eastAsia="ru-RU"/>
        </w:rPr>
        <w:t>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w:t>
      </w:r>
      <w:r w:rsidR="00B068B4" w:rsidRPr="002C4067">
        <w:rPr>
          <w:lang w:eastAsia="ru-RU"/>
        </w:rPr>
        <w:t>итальные вложения по их прокладке.</w:t>
      </w:r>
    </w:p>
    <w:p w14:paraId="2860EF22" w14:textId="49EE41A7" w:rsidR="00570703" w:rsidRPr="002C4067" w:rsidRDefault="00310B69" w:rsidP="00FA1C46">
      <w:pPr>
        <w:pStyle w:val="af8"/>
      </w:pPr>
      <w:bookmarkStart w:id="504" w:name="_Hlk197342287"/>
      <w:r w:rsidRPr="002C4067">
        <w:t xml:space="preserve">В целях повышения </w:t>
      </w:r>
      <w:r w:rsidR="00570703" w:rsidRPr="002C4067">
        <w:t>надежности и качества теплоснабжения потребителей, рассмотрим два сценари</w:t>
      </w:r>
      <w:r w:rsidR="005E0AC2" w:rsidRPr="002C4067">
        <w:t>я</w:t>
      </w:r>
      <w:r w:rsidR="00570703" w:rsidRPr="002C4067">
        <w:t xml:space="preserve"> </w:t>
      </w:r>
      <w:r w:rsidR="005E0AC2" w:rsidRPr="002C4067">
        <w:t xml:space="preserve">перспективного </w:t>
      </w:r>
      <w:r w:rsidR="00570703" w:rsidRPr="002C4067">
        <w:t xml:space="preserve">развития </w:t>
      </w:r>
      <w:r w:rsidR="00CC739D" w:rsidRPr="002C4067">
        <w:t xml:space="preserve">системы </w:t>
      </w:r>
      <w:r w:rsidR="003F5BAF" w:rsidRPr="002C4067">
        <w:t xml:space="preserve">централизованного </w:t>
      </w:r>
      <w:r w:rsidR="00570703" w:rsidRPr="002C4067">
        <w:t>теплоснабжения</w:t>
      </w:r>
      <w:r w:rsidR="00D458C1" w:rsidRPr="002C4067">
        <w:t xml:space="preserve"> </w:t>
      </w:r>
      <w:r w:rsidR="005F3ACF">
        <w:t>поселения.</w:t>
      </w:r>
    </w:p>
    <w:p w14:paraId="702C53F1" w14:textId="77777777" w:rsidR="005F3ACF" w:rsidRDefault="005F3ACF" w:rsidP="005F3ACF">
      <w:pPr>
        <w:pStyle w:val="af8"/>
      </w:pPr>
      <w:bookmarkStart w:id="505" w:name="_Hlk162280191"/>
    </w:p>
    <w:p w14:paraId="7ECE1D7A" w14:textId="77777777" w:rsidR="005F3ACF" w:rsidRPr="005F3ACF" w:rsidRDefault="005F3ACF" w:rsidP="005F3ACF">
      <w:pPr>
        <w:pStyle w:val="af8"/>
        <w:rPr>
          <w:b/>
          <w:bCs/>
          <w:szCs w:val="22"/>
        </w:rPr>
      </w:pPr>
      <w:bookmarkStart w:id="506" w:name="_Hlk162077905"/>
      <w:bookmarkStart w:id="507" w:name="_Hlk162688841"/>
      <w:bookmarkStart w:id="508" w:name="_Hlk164848548"/>
      <w:r w:rsidRPr="005F3ACF">
        <w:rPr>
          <w:b/>
          <w:bCs/>
          <w:szCs w:val="22"/>
        </w:rPr>
        <w:t>Сценарий №1 развития системы централизованного теплоснабжения</w:t>
      </w:r>
    </w:p>
    <w:bookmarkEnd w:id="506"/>
    <w:p w14:paraId="1AAE3F73" w14:textId="0D7B0B6E" w:rsidR="005F3ACF" w:rsidRDefault="005F3ACF" w:rsidP="005F3ACF">
      <w:pPr>
        <w:pStyle w:val="af8"/>
      </w:pPr>
      <w:r w:rsidRPr="005F3ACF">
        <w:t xml:space="preserve">Модернизация </w:t>
      </w:r>
      <w:r w:rsidR="0094626F">
        <w:t xml:space="preserve">оборудования </w:t>
      </w:r>
      <w:r w:rsidRPr="005F3ACF">
        <w:t>существующ</w:t>
      </w:r>
      <w:r w:rsidR="0094626F">
        <w:t>их</w:t>
      </w:r>
      <w:r w:rsidRPr="005F3ACF">
        <w:t xml:space="preserve"> источник</w:t>
      </w:r>
      <w:r w:rsidR="0094626F">
        <w:t>ов</w:t>
      </w:r>
      <w:r w:rsidRPr="005F3ACF">
        <w:t xml:space="preserve"> теплоснабжения (замена изношенного оборудования, проведение текущих и плановых ремонтов и т.д.) и тепловых сетей. Для обеспечения качественного и надежного теплоснабжения потребителей, данный вариант развития предусматривает также поэтапную замену изношенных тепловых сетей.</w:t>
      </w:r>
    </w:p>
    <w:p w14:paraId="782116C9" w14:textId="434073FB" w:rsidR="005F3ACF" w:rsidRPr="00971E57" w:rsidRDefault="005F3ACF" w:rsidP="005F3ACF">
      <w:pPr>
        <w:pStyle w:val="af8"/>
      </w:pPr>
      <w:r w:rsidRPr="00971E57">
        <w:t>Экономическая эффективность реализации мероприятий по сохранению существующей 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bookmarkEnd w:id="507"/>
    <w:p w14:paraId="28741BCD" w14:textId="77777777" w:rsidR="005F3ACF" w:rsidRPr="00971E57" w:rsidRDefault="005F3ACF" w:rsidP="005F3ACF">
      <w:pPr>
        <w:pStyle w:val="af8"/>
      </w:pPr>
    </w:p>
    <w:p w14:paraId="095B47D7" w14:textId="77777777" w:rsidR="005F3ACF" w:rsidRPr="005F3ACF" w:rsidRDefault="005F3ACF" w:rsidP="005F3ACF">
      <w:pPr>
        <w:pStyle w:val="af8"/>
        <w:rPr>
          <w:b/>
          <w:bCs/>
        </w:rPr>
      </w:pPr>
      <w:r w:rsidRPr="005F3ACF">
        <w:rPr>
          <w:b/>
          <w:bCs/>
        </w:rPr>
        <w:t>Сценарий №2 развития системы централизованного теплоснабжения</w:t>
      </w:r>
    </w:p>
    <w:p w14:paraId="0DDFB7B5" w14:textId="77777777" w:rsidR="005F3ACF" w:rsidRPr="00971E57" w:rsidRDefault="005F3ACF" w:rsidP="005F3ACF">
      <w:pPr>
        <w:pStyle w:val="af8"/>
      </w:pPr>
      <w:r w:rsidRPr="00971E57">
        <w:t>Сохранение существующей схемы теплоснабжения. Работоспособность объектов системы теплоснабжения при данном варианте развития планируется обеспечивать путем проведения текущих и аварийных ремонтов.</w:t>
      </w:r>
    </w:p>
    <w:bookmarkEnd w:id="504"/>
    <w:bookmarkEnd w:id="508"/>
    <w:p w14:paraId="55176D6F" w14:textId="77777777" w:rsidR="005F3ACF" w:rsidRDefault="005F3ACF" w:rsidP="005F3ACF">
      <w:pPr>
        <w:pStyle w:val="af8"/>
      </w:pPr>
    </w:p>
    <w:p w14:paraId="1AD45289" w14:textId="43CB252C" w:rsidR="005744A0" w:rsidRPr="002C4067" w:rsidRDefault="00F8193E" w:rsidP="00F739BD">
      <w:pPr>
        <w:pStyle w:val="a1"/>
      </w:pPr>
      <w:bookmarkStart w:id="509" w:name="_Toc162259249"/>
      <w:bookmarkStart w:id="510" w:name="_Toc165985135"/>
      <w:bookmarkStart w:id="511" w:name="_Toc197442950"/>
      <w:bookmarkEnd w:id="505"/>
      <w:r w:rsidRPr="002C4067">
        <w:t>Т</w:t>
      </w:r>
      <w:r w:rsidR="008B4EE3" w:rsidRPr="002C4067">
        <w:t>ехнико-экономическое сравнение вариантов перспективного развития систем теплоснабжения округа</w:t>
      </w:r>
      <w:bookmarkEnd w:id="509"/>
      <w:bookmarkEnd w:id="510"/>
      <w:bookmarkEnd w:id="511"/>
    </w:p>
    <w:p w14:paraId="0A1C02B6" w14:textId="471C973F" w:rsidR="005F3ACF" w:rsidRDefault="005F3ACF" w:rsidP="005F3ACF">
      <w:pPr>
        <w:pStyle w:val="af8"/>
        <w:rPr>
          <w:lang w:eastAsia="ru-RU"/>
        </w:rPr>
      </w:pPr>
      <w:bookmarkStart w:id="512" w:name="_Hlk162280235"/>
      <w:r>
        <w:rPr>
          <w:lang w:eastAsia="ru-RU"/>
        </w:rPr>
        <w:lastRenderedPageBreak/>
        <w:t xml:space="preserve">При реализации мероприятий по варианту 1 планируется снижение расход топлива на выработку тепловой энергии в результате увеличения КПД котлов по сравнению с существующим состоянием, а также в увеличении надежности теплоснабжения и сокращения эксплуатационных затрат. </w:t>
      </w:r>
    </w:p>
    <w:p w14:paraId="6FA0A49B" w14:textId="2EE31398" w:rsidR="005F3ACF" w:rsidRDefault="005F3ACF" w:rsidP="005F3ACF">
      <w:pPr>
        <w:pStyle w:val="af8"/>
        <w:rPr>
          <w:lang w:eastAsia="ru-RU"/>
        </w:rPr>
      </w:pPr>
      <w:r>
        <w:rPr>
          <w:lang w:eastAsia="ru-RU"/>
        </w:rPr>
        <w:t>Экономическая эффективность реализации мероприятий по сохранению существующей 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1D6CF042" w14:textId="2754CC8A" w:rsidR="005F3ACF" w:rsidRDefault="005F3ACF" w:rsidP="005F3ACF">
      <w:pPr>
        <w:pStyle w:val="af8"/>
        <w:rPr>
          <w:lang w:eastAsia="ru-RU"/>
        </w:rPr>
      </w:pPr>
      <w:r>
        <w:rPr>
          <w:lang w:eastAsia="ru-RU"/>
        </w:rPr>
        <w:t>Сравнивая два варианта развития схемы теплоснабжения в первом варианте за счет вложенных инвестиций, мы получаем экономический эффект и увеличиваем надёжность системы теплоснабжения, во втором варианте мы не инвестируем средства соответственно организация не несет инвестиционных затрат, но надежность и эффективность система либо остаётся на неизменном уровне (в случае проведения своевременных ремонтов и регламентах работ) или ухудшается за счет морального и физического износа оборудования и тепловых сетей.</w:t>
      </w:r>
    </w:p>
    <w:p w14:paraId="6BAEE3EB" w14:textId="7FF16CED" w:rsidR="009D0A52" w:rsidRPr="002C4067" w:rsidRDefault="009D0A52" w:rsidP="00F739BD">
      <w:pPr>
        <w:pStyle w:val="a1"/>
      </w:pPr>
      <w:bookmarkStart w:id="513" w:name="_Toc101687268"/>
      <w:bookmarkStart w:id="514" w:name="_Toc162259250"/>
      <w:bookmarkStart w:id="515" w:name="_Toc165985136"/>
      <w:bookmarkStart w:id="516" w:name="_Toc197442951"/>
      <w:bookmarkStart w:id="517" w:name="_Toc83883878"/>
      <w:bookmarkEnd w:id="512"/>
      <w:r w:rsidRPr="002C4067">
        <w:t xml:space="preserve">Обоснование выбора приоритетного варианта перспективного развития систем теплоснабжения </w:t>
      </w:r>
      <w:r w:rsidR="0094626F">
        <w:t>поселения</w:t>
      </w:r>
      <w:r w:rsidRPr="002C4067">
        <w:t xml:space="preserve">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w:t>
      </w:r>
      <w:bookmarkEnd w:id="513"/>
      <w:bookmarkEnd w:id="514"/>
      <w:bookmarkEnd w:id="515"/>
      <w:r w:rsidR="00B001B7">
        <w:t>поселения</w:t>
      </w:r>
      <w:bookmarkEnd w:id="516"/>
    </w:p>
    <w:p w14:paraId="2F6A8E65" w14:textId="097B13B2" w:rsidR="009D0A52" w:rsidRPr="004805A7" w:rsidRDefault="005F3ACF" w:rsidP="00F739BD">
      <w:pPr>
        <w:pStyle w:val="af8"/>
        <w:rPr>
          <w:lang w:eastAsia="ru-RU"/>
        </w:rPr>
      </w:pPr>
      <w:bookmarkStart w:id="518" w:name="_Hlk161569267"/>
      <w:bookmarkStart w:id="519" w:name="_Hlk162280258"/>
      <w:r w:rsidRPr="005F3ACF">
        <w:rPr>
          <w:lang w:eastAsia="ru-RU"/>
        </w:rPr>
        <w:t>В настоящей схеме теплоснабжения рекомендуется вариант 1, так как при реализации мероприятий по данному варианту увеличивает надежность теплоснабжения за счет обновления оборудования, снижения расхода топлива на выработку тепловой энергии в результате увеличения КПД котлов по сравнению с существующим состоянием и сокращения эксплуатационных затрат. Снижение эксплуатационных издержек увеличивает НВВ ресурсоснабжающей организации, что в свою очередь может дать средства к дальнейшему развитию системы теплоснабжения (реализация мероприятий ТСО по обновлению оборудования) и поддержанию его в работоспособном состоянии.</w:t>
      </w:r>
    </w:p>
    <w:p w14:paraId="6F05ED2F" w14:textId="016DD66E" w:rsidR="005744A0" w:rsidRPr="002C4067" w:rsidRDefault="00F53679" w:rsidP="00F739BD">
      <w:pPr>
        <w:pStyle w:val="a1"/>
      </w:pPr>
      <w:bookmarkStart w:id="520" w:name="_Toc162259251"/>
      <w:bookmarkStart w:id="521" w:name="_Toc165985137"/>
      <w:bookmarkStart w:id="522" w:name="_Toc197442952"/>
      <w:bookmarkEnd w:id="518"/>
      <w:bookmarkEnd w:id="519"/>
      <w:r>
        <w:t xml:space="preserve">Состав изменений, выполненных </w:t>
      </w:r>
      <w:r w:rsidR="00540956" w:rsidRPr="002C4067">
        <w:t>в доработанной и (или) актуализированной схеме теплоснабжения</w:t>
      </w:r>
      <w:bookmarkEnd w:id="517"/>
      <w:bookmarkEnd w:id="520"/>
      <w:bookmarkEnd w:id="521"/>
      <w:bookmarkEnd w:id="522"/>
    </w:p>
    <w:p w14:paraId="51692254" w14:textId="17C11FD9" w:rsidR="005744A0" w:rsidRPr="002C4067" w:rsidRDefault="003D1FD4" w:rsidP="00F739BD">
      <w:pPr>
        <w:pStyle w:val="af8"/>
      </w:pPr>
      <w:r>
        <w:t>Раздел</w:t>
      </w:r>
      <w:r w:rsidR="005744A0" w:rsidRPr="002C4067">
        <w:t xml:space="preserve"> 5 </w:t>
      </w:r>
      <w:r w:rsidR="00B001B7">
        <w:t>перера</w:t>
      </w:r>
      <w:r w:rsidR="003C7923" w:rsidRPr="002C4067">
        <w:t>ботан</w:t>
      </w:r>
      <w:r w:rsidR="005744A0" w:rsidRPr="002C4067">
        <w:t xml:space="preserve"> в соответствии с действующей ре</w:t>
      </w:r>
      <w:r w:rsidR="001C6A42" w:rsidRPr="002C4067">
        <w:t xml:space="preserve">дакцией </w:t>
      </w:r>
      <w:r w:rsidR="00C879D3" w:rsidRPr="002C4067">
        <w:t xml:space="preserve">Постановления Правительства РФ от 22.02.2012 № 154 </w:t>
      </w:r>
      <w:r w:rsidR="005744A0" w:rsidRPr="002C4067">
        <w:t xml:space="preserve"> «О требованиях к схемам теплоснабжения, порядку их </w:t>
      </w:r>
      <w:r w:rsidR="008E4EBE" w:rsidRPr="002C4067">
        <w:t>разработки</w:t>
      </w:r>
      <w:r w:rsidR="005744A0" w:rsidRPr="002C4067">
        <w:t xml:space="preserve"> и утверждения» </w:t>
      </w:r>
      <w:r w:rsidR="00C6704F" w:rsidRPr="002C4067">
        <w:t xml:space="preserve">(в редакции </w:t>
      </w:r>
      <w:r w:rsidR="007010E8" w:rsidRPr="002C4067">
        <w:t>Постановлений Правительства РФ</w:t>
      </w:r>
      <w:r w:rsidR="005744A0" w:rsidRPr="002C4067">
        <w:t xml:space="preserve"> от 07.10.2014 № 1016, от 18.03.2016 № 208, от 23.03.2016 № 229, от 12.07.2016 № 666, от 03.04.2018 № 405, от 16.03.2019 № 276) и Методически</w:t>
      </w:r>
      <w:r w:rsidR="00127490" w:rsidRPr="002C4067">
        <w:t>ми указаниями (</w:t>
      </w:r>
      <w:r w:rsidR="003965AF" w:rsidRPr="002C4067">
        <w:t>утв. Приказом Минэнерго России от 05.03.2019 № 212 «Об утверждении Методических указаний по разработке схем теплоснабжения»</w:t>
      </w:r>
      <w:r w:rsidR="00127490" w:rsidRPr="002C4067">
        <w:t>).</w:t>
      </w:r>
    </w:p>
    <w:p w14:paraId="4956CCE7" w14:textId="77777777" w:rsidR="00577C59" w:rsidRPr="002C4067" w:rsidRDefault="00577C59" w:rsidP="00396A3D">
      <w:pPr>
        <w:pStyle w:val="a0"/>
        <w:sectPr w:rsidR="00577C59" w:rsidRPr="002C4067" w:rsidSect="004C00E6">
          <w:pgSz w:w="11906" w:h="16838"/>
          <w:pgMar w:top="567" w:right="567" w:bottom="567" w:left="1134" w:header="709" w:footer="0" w:gutter="0"/>
          <w:cols w:space="708"/>
          <w:docGrid w:linePitch="360"/>
        </w:sectPr>
      </w:pPr>
    </w:p>
    <w:p w14:paraId="21FF9256" w14:textId="2A8B171B" w:rsidR="003A5836" w:rsidRPr="000A164A" w:rsidRDefault="008B4EE3" w:rsidP="00396A3D">
      <w:pPr>
        <w:pStyle w:val="a0"/>
      </w:pPr>
      <w:bookmarkStart w:id="523" w:name="_Toc162259252"/>
      <w:bookmarkStart w:id="524" w:name="_Toc165985138"/>
      <w:bookmarkStart w:id="525" w:name="_Toc197442953"/>
      <w:bookmarkEnd w:id="500"/>
      <w:r w:rsidRPr="000A164A">
        <w:lastRenderedPageBreak/>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523"/>
      <w:bookmarkEnd w:id="524"/>
      <w:bookmarkEnd w:id="525"/>
    </w:p>
    <w:p w14:paraId="649DAD9B" w14:textId="6DAD609C" w:rsidR="003125E4" w:rsidRPr="002C4067" w:rsidRDefault="00F8193E" w:rsidP="0009178E">
      <w:pPr>
        <w:pStyle w:val="a1"/>
      </w:pPr>
      <w:bookmarkStart w:id="526" w:name="_Toc162259253"/>
      <w:bookmarkStart w:id="527" w:name="_Toc165985139"/>
      <w:bookmarkStart w:id="528" w:name="_Toc197442954"/>
      <w:r w:rsidRPr="002C4067">
        <w:t>Р</w:t>
      </w:r>
      <w:r w:rsidR="008B4EE3" w:rsidRPr="002C4067">
        <w:t>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bookmarkEnd w:id="526"/>
      <w:bookmarkEnd w:id="527"/>
      <w:bookmarkEnd w:id="528"/>
    </w:p>
    <w:p w14:paraId="1019EE46" w14:textId="702D02A6" w:rsidR="00655C93" w:rsidRPr="002C4067" w:rsidRDefault="00655C93" w:rsidP="0009178E">
      <w:pPr>
        <w:pStyle w:val="af8"/>
      </w:pPr>
      <w:r w:rsidRPr="002C4067">
        <w:t xml:space="preserve">Балансы производительности водоподготовительных установок теплоносителя формируются </w:t>
      </w:r>
      <w:r w:rsidR="00A60FC3" w:rsidRPr="002C4067">
        <w:t>по данным о балансах</w:t>
      </w:r>
      <w:r w:rsidRPr="002C4067">
        <w:t xml:space="preserve"> тепловой мощности ис</w:t>
      </w:r>
      <w:r w:rsidR="00A60FC3" w:rsidRPr="002C4067">
        <w:t>точника</w:t>
      </w:r>
      <w:r w:rsidRPr="002C4067">
        <w:t xml:space="preserve"> тепловой энергии и присоединенной тепловой нагрузки в каждой </w:t>
      </w:r>
      <w:r w:rsidR="00844F0C">
        <w:t xml:space="preserve">зонах действия источников </w:t>
      </w:r>
      <w:r w:rsidRPr="002C4067">
        <w:t>тепловой энергии по каждому из магистральных выводов (если таких выводов несколько) тепловой мощности источника тепловой энергии</w:t>
      </w:r>
      <w:r w:rsidR="00A60FC3" w:rsidRPr="002C4067">
        <w:t>.</w:t>
      </w:r>
      <w:r w:rsidRPr="002C4067">
        <w:t xml:space="preserve"> </w:t>
      </w:r>
      <w:r w:rsidR="00A60FC3" w:rsidRPr="002C4067">
        <w:t>Р</w:t>
      </w:r>
      <w:r w:rsidRPr="002C4067">
        <w:t xml:space="preserve">асходы сетевой воды, объем сетей и теплопроводов и потери в сетях </w:t>
      </w:r>
      <w:r w:rsidR="00A60FC3" w:rsidRPr="002C4067">
        <w:t xml:space="preserve">определяются </w:t>
      </w:r>
      <w:r w:rsidRPr="002C4067">
        <w:t>по нормативам потерь в зависимости от вида системы теплоснабжения.</w:t>
      </w:r>
    </w:p>
    <w:p w14:paraId="4DD6BA89" w14:textId="77777777" w:rsidR="00655C93" w:rsidRPr="002C4067" w:rsidRDefault="00655C93" w:rsidP="0009178E">
      <w:pPr>
        <w:pStyle w:val="af8"/>
      </w:pPr>
      <w:r w:rsidRPr="002C4067">
        <w:t xml:space="preserve">Расчет производительности ВПУ котельной для подпитки тепловых сетей с учетом перспективных планов развития выполнен согласно </w:t>
      </w:r>
      <w:r w:rsidR="00C879D3" w:rsidRPr="002C4067">
        <w:t>СП 124.13330.2012. «Свод правил. Тепловые сети. Актуализированная редакция СНиП 41-02-2003»</w:t>
      </w:r>
      <w:r w:rsidRPr="002C4067">
        <w:t>.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r w:rsidR="00C879D3" w:rsidRPr="002C4067">
        <w:t>.</w:t>
      </w:r>
    </w:p>
    <w:p w14:paraId="41BF0212" w14:textId="0C987857" w:rsidR="004A3FD2" w:rsidRDefault="004A3FD2" w:rsidP="0009178E">
      <w:pPr>
        <w:pStyle w:val="af8"/>
        <w:rPr>
          <w:szCs w:val="26"/>
        </w:rPr>
      </w:pPr>
      <w:r w:rsidRPr="002C4067">
        <w:rPr>
          <w:szCs w:val="26"/>
        </w:rPr>
        <w:t xml:space="preserve">Расчетная величина нормативных потерь теплоносителя приведена в таблице </w:t>
      </w:r>
      <w:r w:rsidR="00686689">
        <w:rPr>
          <w:szCs w:val="26"/>
        </w:rPr>
        <w:t>42</w:t>
      </w:r>
      <w:r w:rsidRPr="002C4067">
        <w:rPr>
          <w:szCs w:val="26"/>
        </w:rPr>
        <w:t>.</w:t>
      </w:r>
    </w:p>
    <w:p w14:paraId="6DFE4B27" w14:textId="77777777" w:rsidR="0009178E" w:rsidRDefault="0009178E" w:rsidP="0009178E">
      <w:pPr>
        <w:pStyle w:val="af6"/>
        <w:sectPr w:rsidR="0009178E" w:rsidSect="0009178E">
          <w:pgSz w:w="11906" w:h="16838"/>
          <w:pgMar w:top="567" w:right="567" w:bottom="567" w:left="1134" w:header="709" w:footer="0" w:gutter="0"/>
          <w:cols w:space="708"/>
          <w:docGrid w:linePitch="360"/>
        </w:sectPr>
      </w:pPr>
    </w:p>
    <w:p w14:paraId="5F15D341" w14:textId="46C31B16" w:rsidR="00213A8B" w:rsidRPr="002C4067" w:rsidRDefault="00B10DA3" w:rsidP="0009178E">
      <w:pPr>
        <w:pStyle w:val="af6"/>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686689">
        <w:rPr>
          <w:noProof/>
        </w:rPr>
        <w:t>42</w:t>
      </w:r>
      <w:r>
        <w:rPr>
          <w:noProof/>
        </w:rPr>
        <w:fldChar w:fldCharType="end"/>
      </w:r>
      <w:r w:rsidRPr="002C4067">
        <w:t xml:space="preserve"> </w:t>
      </w:r>
      <w:r w:rsidR="00F408F2" w:rsidRPr="002C4067">
        <w:t>–</w:t>
      </w:r>
      <w:r w:rsidR="00213A8B" w:rsidRPr="002C4067">
        <w:t xml:space="preserve"> Перспективный расх</w:t>
      </w:r>
      <w:r w:rsidR="002664F2" w:rsidRPr="002C4067">
        <w:t xml:space="preserve">од </w:t>
      </w:r>
      <w:r w:rsidR="00213A8B" w:rsidRPr="002C4067">
        <w:t>воды на компенсацию потерь и затрат теплоносителя при передаче тепловой энергии</w:t>
      </w:r>
    </w:p>
    <w:tbl>
      <w:tblPr>
        <w:tblW w:w="497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1843"/>
        <w:gridCol w:w="991"/>
        <w:gridCol w:w="1843"/>
        <w:gridCol w:w="1843"/>
        <w:gridCol w:w="1843"/>
        <w:gridCol w:w="852"/>
        <w:gridCol w:w="1840"/>
        <w:gridCol w:w="2261"/>
      </w:tblGrid>
      <w:tr w:rsidR="0009178E" w:rsidRPr="0009178E" w14:paraId="6818704A" w14:textId="77777777" w:rsidTr="0009178E">
        <w:trPr>
          <w:trHeight w:val="461"/>
          <w:tblHeader/>
        </w:trPr>
        <w:tc>
          <w:tcPr>
            <w:tcW w:w="795" w:type="pct"/>
            <w:vMerge w:val="restart"/>
            <w:shd w:val="clear" w:color="auto" w:fill="auto"/>
            <w:vAlign w:val="center"/>
          </w:tcPr>
          <w:p w14:paraId="635654C7" w14:textId="77777777" w:rsidR="00EC0368" w:rsidRPr="0009178E" w:rsidRDefault="00EC0368" w:rsidP="000F2B23">
            <w:pPr>
              <w:pStyle w:val="ad"/>
              <w:spacing w:before="50" w:after="50"/>
              <w:rPr>
                <w:b/>
              </w:rPr>
            </w:pPr>
            <w:bookmarkStart w:id="529" w:name="_Hlk197342017"/>
            <w:bookmarkStart w:id="530" w:name="_Hlk162280035"/>
            <w:r w:rsidRPr="0009178E">
              <w:rPr>
                <w:b/>
              </w:rPr>
              <w:t>Источник тепловой энергии</w:t>
            </w:r>
          </w:p>
        </w:tc>
        <w:tc>
          <w:tcPr>
            <w:tcW w:w="2059" w:type="pct"/>
            <w:gridSpan w:val="4"/>
            <w:tcBorders>
              <w:right w:val="single" w:sz="4" w:space="0" w:color="auto"/>
            </w:tcBorders>
            <w:vAlign w:val="center"/>
          </w:tcPr>
          <w:p w14:paraId="01FF5347" w14:textId="77777777" w:rsidR="00EC0368" w:rsidRPr="0009178E" w:rsidRDefault="00EC0368" w:rsidP="000F2B23">
            <w:pPr>
              <w:pStyle w:val="ad"/>
              <w:spacing w:before="50" w:after="50"/>
              <w:rPr>
                <w:b/>
              </w:rPr>
            </w:pPr>
            <w:r w:rsidRPr="0009178E">
              <w:rPr>
                <w:b/>
              </w:rPr>
              <w:t>Существующее состояние</w:t>
            </w:r>
          </w:p>
        </w:tc>
        <w:tc>
          <w:tcPr>
            <w:tcW w:w="2146" w:type="pct"/>
            <w:gridSpan w:val="4"/>
            <w:tcBorders>
              <w:right w:val="single" w:sz="4" w:space="0" w:color="auto"/>
            </w:tcBorders>
          </w:tcPr>
          <w:p w14:paraId="3B2A7D5F" w14:textId="77777777" w:rsidR="00EC0368" w:rsidRPr="0009178E" w:rsidRDefault="00EC0368" w:rsidP="000F2B23">
            <w:pPr>
              <w:pStyle w:val="ad"/>
              <w:spacing w:before="50" w:after="50"/>
              <w:rPr>
                <w:b/>
              </w:rPr>
            </w:pPr>
            <w:r w:rsidRPr="0009178E">
              <w:rPr>
                <w:b/>
              </w:rPr>
              <w:t>Перспективное состояние</w:t>
            </w:r>
          </w:p>
        </w:tc>
      </w:tr>
      <w:tr w:rsidR="0009178E" w:rsidRPr="0009178E" w14:paraId="4EC9F544" w14:textId="77777777" w:rsidTr="0009178E">
        <w:trPr>
          <w:trHeight w:val="461"/>
          <w:tblHeader/>
        </w:trPr>
        <w:tc>
          <w:tcPr>
            <w:tcW w:w="795" w:type="pct"/>
            <w:vMerge/>
            <w:shd w:val="clear" w:color="auto" w:fill="auto"/>
            <w:vAlign w:val="center"/>
          </w:tcPr>
          <w:p w14:paraId="0C98C25E" w14:textId="77777777" w:rsidR="00EC0368" w:rsidRPr="0009178E" w:rsidRDefault="00EC0368" w:rsidP="000F2B23">
            <w:pPr>
              <w:pStyle w:val="ad"/>
              <w:spacing w:before="50" w:after="50"/>
              <w:rPr>
                <w:b/>
              </w:rPr>
            </w:pPr>
          </w:p>
        </w:tc>
        <w:tc>
          <w:tcPr>
            <w:tcW w:w="582" w:type="pct"/>
            <w:vMerge w:val="restart"/>
            <w:vAlign w:val="center"/>
          </w:tcPr>
          <w:p w14:paraId="5B6550CF" w14:textId="0916DA17" w:rsidR="00EC0368" w:rsidRPr="0009178E" w:rsidRDefault="00EC0368" w:rsidP="000F2B23">
            <w:pPr>
              <w:pStyle w:val="ad"/>
              <w:spacing w:before="50" w:after="50"/>
              <w:rPr>
                <w:b/>
              </w:rPr>
            </w:pPr>
            <w:proofErr w:type="gramStart"/>
            <w:r w:rsidRPr="0009178E">
              <w:rPr>
                <w:b/>
              </w:rPr>
              <w:t>Присоединен</w:t>
            </w:r>
            <w:r w:rsidR="0009178E">
              <w:rPr>
                <w:b/>
              </w:rPr>
              <w:t>-</w:t>
            </w:r>
            <w:r w:rsidRPr="0009178E">
              <w:rPr>
                <w:b/>
              </w:rPr>
              <w:t>ная</w:t>
            </w:r>
            <w:proofErr w:type="gramEnd"/>
            <w:r w:rsidRPr="0009178E">
              <w:rPr>
                <w:b/>
              </w:rPr>
              <w:t xml:space="preserve"> тепловая нагрузка, Гкал/час</w:t>
            </w:r>
          </w:p>
        </w:tc>
        <w:tc>
          <w:tcPr>
            <w:tcW w:w="1477" w:type="pct"/>
            <w:gridSpan w:val="3"/>
            <w:tcBorders>
              <w:right w:val="single" w:sz="4" w:space="0" w:color="auto"/>
            </w:tcBorders>
            <w:vAlign w:val="center"/>
          </w:tcPr>
          <w:p w14:paraId="58DA0C09" w14:textId="5B7491CD" w:rsidR="00EC0368" w:rsidRPr="0009178E" w:rsidRDefault="00EC0368" w:rsidP="000F2B23">
            <w:pPr>
              <w:pStyle w:val="ad"/>
              <w:spacing w:before="50" w:after="50"/>
              <w:rPr>
                <w:b/>
              </w:rPr>
            </w:pPr>
            <w:r w:rsidRPr="0009178E">
              <w:rPr>
                <w:b/>
              </w:rPr>
              <w:t xml:space="preserve">подпитка тепловой </w:t>
            </w:r>
            <w:r w:rsidR="0009178E" w:rsidRPr="0009178E">
              <w:rPr>
                <w:b/>
              </w:rPr>
              <w:t>сети, тыс. м</w:t>
            </w:r>
            <w:r w:rsidRPr="0009178E">
              <w:rPr>
                <w:b/>
              </w:rPr>
              <w:t>³/год, в т.ч.:</w:t>
            </w:r>
          </w:p>
        </w:tc>
        <w:tc>
          <w:tcPr>
            <w:tcW w:w="582" w:type="pct"/>
            <w:vMerge w:val="restart"/>
            <w:tcBorders>
              <w:right w:val="single" w:sz="4" w:space="0" w:color="auto"/>
            </w:tcBorders>
            <w:vAlign w:val="center"/>
          </w:tcPr>
          <w:p w14:paraId="400C9242" w14:textId="5E3D4D6D" w:rsidR="00EC0368" w:rsidRPr="0009178E" w:rsidRDefault="00EC0368" w:rsidP="000F2B23">
            <w:pPr>
              <w:pStyle w:val="ad"/>
              <w:spacing w:before="50" w:after="50"/>
              <w:rPr>
                <w:b/>
              </w:rPr>
            </w:pPr>
            <w:proofErr w:type="gramStart"/>
            <w:r w:rsidRPr="0009178E">
              <w:rPr>
                <w:b/>
              </w:rPr>
              <w:t>Присоединен</w:t>
            </w:r>
            <w:r w:rsidR="0009178E">
              <w:rPr>
                <w:b/>
              </w:rPr>
              <w:t>-</w:t>
            </w:r>
            <w:r w:rsidRPr="0009178E">
              <w:rPr>
                <w:b/>
              </w:rPr>
              <w:t>ная</w:t>
            </w:r>
            <w:proofErr w:type="gramEnd"/>
            <w:r w:rsidRPr="0009178E">
              <w:rPr>
                <w:b/>
              </w:rPr>
              <w:t xml:space="preserve"> тепловая нагрузка, Гкал/час</w:t>
            </w:r>
          </w:p>
        </w:tc>
        <w:tc>
          <w:tcPr>
            <w:tcW w:w="1564" w:type="pct"/>
            <w:gridSpan w:val="3"/>
            <w:tcBorders>
              <w:right w:val="single" w:sz="4" w:space="0" w:color="auto"/>
            </w:tcBorders>
            <w:vAlign w:val="center"/>
          </w:tcPr>
          <w:p w14:paraId="3D53B16A" w14:textId="2F041166" w:rsidR="00EC0368" w:rsidRPr="0009178E" w:rsidRDefault="00EC0368" w:rsidP="000F2B23">
            <w:pPr>
              <w:pStyle w:val="ad"/>
              <w:spacing w:before="50" w:after="50"/>
              <w:rPr>
                <w:b/>
              </w:rPr>
            </w:pPr>
            <w:r w:rsidRPr="0009178E">
              <w:rPr>
                <w:b/>
              </w:rPr>
              <w:t xml:space="preserve">подпитка тепловой </w:t>
            </w:r>
            <w:r w:rsidR="0009178E" w:rsidRPr="0009178E">
              <w:rPr>
                <w:b/>
              </w:rPr>
              <w:t>сети, тыс. м</w:t>
            </w:r>
            <w:r w:rsidRPr="0009178E">
              <w:rPr>
                <w:b/>
              </w:rPr>
              <w:t>³/год, в т.ч.:</w:t>
            </w:r>
          </w:p>
        </w:tc>
      </w:tr>
      <w:tr w:rsidR="0009178E" w:rsidRPr="0009178E" w14:paraId="00460739" w14:textId="77777777" w:rsidTr="000F2B23">
        <w:trPr>
          <w:trHeight w:val="461"/>
          <w:tblHeader/>
        </w:trPr>
        <w:tc>
          <w:tcPr>
            <w:tcW w:w="795" w:type="pct"/>
            <w:vMerge/>
            <w:shd w:val="clear" w:color="auto" w:fill="auto"/>
            <w:vAlign w:val="center"/>
          </w:tcPr>
          <w:p w14:paraId="34D30FAA" w14:textId="77777777" w:rsidR="00EC0368" w:rsidRPr="0009178E" w:rsidRDefault="00EC0368" w:rsidP="000F2B23">
            <w:pPr>
              <w:pStyle w:val="ad"/>
              <w:spacing w:before="50" w:after="50"/>
              <w:rPr>
                <w:b/>
              </w:rPr>
            </w:pPr>
          </w:p>
        </w:tc>
        <w:tc>
          <w:tcPr>
            <w:tcW w:w="582" w:type="pct"/>
            <w:vMerge/>
            <w:vAlign w:val="center"/>
          </w:tcPr>
          <w:p w14:paraId="200CBE0F" w14:textId="77777777" w:rsidR="00EC0368" w:rsidRPr="0009178E" w:rsidRDefault="00EC0368" w:rsidP="000F2B23">
            <w:pPr>
              <w:pStyle w:val="ad"/>
              <w:spacing w:before="50" w:after="50"/>
              <w:rPr>
                <w:b/>
              </w:rPr>
            </w:pPr>
          </w:p>
        </w:tc>
        <w:tc>
          <w:tcPr>
            <w:tcW w:w="313" w:type="pct"/>
            <w:tcBorders>
              <w:right w:val="single" w:sz="4" w:space="0" w:color="auto"/>
            </w:tcBorders>
            <w:vAlign w:val="center"/>
          </w:tcPr>
          <w:p w14:paraId="23E3FC00" w14:textId="77777777" w:rsidR="00EC0368" w:rsidRPr="0009178E" w:rsidRDefault="00EC0368" w:rsidP="000F2B23">
            <w:pPr>
              <w:pStyle w:val="ad"/>
              <w:spacing w:before="50" w:after="50"/>
              <w:rPr>
                <w:b/>
              </w:rPr>
            </w:pPr>
            <w:r w:rsidRPr="0009178E">
              <w:rPr>
                <w:b/>
              </w:rPr>
              <w:t>Всего</w:t>
            </w:r>
          </w:p>
        </w:tc>
        <w:tc>
          <w:tcPr>
            <w:tcW w:w="582" w:type="pct"/>
            <w:tcBorders>
              <w:right w:val="single" w:sz="4" w:space="0" w:color="auto"/>
            </w:tcBorders>
            <w:vAlign w:val="center"/>
          </w:tcPr>
          <w:p w14:paraId="7C474877" w14:textId="77777777" w:rsidR="00EC0368" w:rsidRPr="0009178E" w:rsidRDefault="00EC0368" w:rsidP="000F2B23">
            <w:pPr>
              <w:pStyle w:val="ad"/>
              <w:spacing w:before="50" w:after="50"/>
              <w:rPr>
                <w:b/>
              </w:rPr>
            </w:pPr>
            <w:r w:rsidRPr="0009178E">
              <w:rPr>
                <w:b/>
              </w:rPr>
              <w:t>утечка теплоносителя</w:t>
            </w:r>
          </w:p>
        </w:tc>
        <w:tc>
          <w:tcPr>
            <w:tcW w:w="582" w:type="pct"/>
            <w:tcBorders>
              <w:right w:val="single" w:sz="4" w:space="0" w:color="auto"/>
            </w:tcBorders>
            <w:vAlign w:val="center"/>
          </w:tcPr>
          <w:p w14:paraId="55B3ED79" w14:textId="77777777" w:rsidR="00EC0368" w:rsidRPr="0009178E" w:rsidRDefault="00EC0368" w:rsidP="000F2B23">
            <w:pPr>
              <w:pStyle w:val="ad"/>
              <w:spacing w:before="50" w:after="50"/>
              <w:rPr>
                <w:b/>
              </w:rPr>
            </w:pPr>
            <w:r w:rsidRPr="0009178E">
              <w:rPr>
                <w:b/>
              </w:rPr>
              <w:t xml:space="preserve">- отпуск теплоносителя из тепловых сетей на </w:t>
            </w:r>
            <w:proofErr w:type="spellStart"/>
            <w:r w:rsidRPr="0009178E">
              <w:rPr>
                <w:b/>
              </w:rPr>
              <w:t>гвс</w:t>
            </w:r>
            <w:proofErr w:type="spellEnd"/>
            <w:r w:rsidRPr="0009178E">
              <w:rPr>
                <w:b/>
              </w:rPr>
              <w:t xml:space="preserve"> (для открытых систем тепло снабжения)</w:t>
            </w:r>
          </w:p>
        </w:tc>
        <w:tc>
          <w:tcPr>
            <w:tcW w:w="582" w:type="pct"/>
            <w:vMerge/>
            <w:tcBorders>
              <w:right w:val="single" w:sz="4" w:space="0" w:color="auto"/>
            </w:tcBorders>
            <w:vAlign w:val="center"/>
          </w:tcPr>
          <w:p w14:paraId="72AA18B1" w14:textId="77777777" w:rsidR="00EC0368" w:rsidRPr="0009178E" w:rsidRDefault="00EC0368" w:rsidP="000F2B23">
            <w:pPr>
              <w:pStyle w:val="ad"/>
              <w:spacing w:before="50" w:after="50"/>
              <w:rPr>
                <w:b/>
              </w:rPr>
            </w:pPr>
          </w:p>
        </w:tc>
        <w:tc>
          <w:tcPr>
            <w:tcW w:w="269" w:type="pct"/>
            <w:tcBorders>
              <w:right w:val="single" w:sz="4" w:space="0" w:color="auto"/>
            </w:tcBorders>
            <w:vAlign w:val="center"/>
          </w:tcPr>
          <w:p w14:paraId="0282210F" w14:textId="77777777" w:rsidR="00EC0368" w:rsidRPr="0009178E" w:rsidRDefault="00EC0368" w:rsidP="000F2B23">
            <w:pPr>
              <w:pStyle w:val="ad"/>
              <w:spacing w:before="50" w:after="50"/>
              <w:rPr>
                <w:b/>
              </w:rPr>
            </w:pPr>
            <w:r w:rsidRPr="0009178E">
              <w:rPr>
                <w:b/>
              </w:rPr>
              <w:t>Всего</w:t>
            </w:r>
          </w:p>
        </w:tc>
        <w:tc>
          <w:tcPr>
            <w:tcW w:w="581" w:type="pct"/>
            <w:tcBorders>
              <w:right w:val="single" w:sz="4" w:space="0" w:color="auto"/>
            </w:tcBorders>
            <w:vAlign w:val="center"/>
          </w:tcPr>
          <w:p w14:paraId="553AFF82" w14:textId="77777777" w:rsidR="00EC0368" w:rsidRPr="0009178E" w:rsidRDefault="00EC0368" w:rsidP="000F2B23">
            <w:pPr>
              <w:pStyle w:val="ad"/>
              <w:spacing w:before="50" w:after="50"/>
              <w:rPr>
                <w:b/>
              </w:rPr>
            </w:pPr>
            <w:r w:rsidRPr="0009178E">
              <w:rPr>
                <w:b/>
              </w:rPr>
              <w:t>утечка теплоносителя</w:t>
            </w:r>
          </w:p>
        </w:tc>
        <w:tc>
          <w:tcPr>
            <w:tcW w:w="714" w:type="pct"/>
            <w:tcBorders>
              <w:right w:val="single" w:sz="4" w:space="0" w:color="auto"/>
            </w:tcBorders>
            <w:vAlign w:val="center"/>
          </w:tcPr>
          <w:p w14:paraId="53690DDF" w14:textId="14B609E7" w:rsidR="00EC0368" w:rsidRPr="0009178E" w:rsidRDefault="00EC0368" w:rsidP="000F2B23">
            <w:pPr>
              <w:pStyle w:val="ad"/>
              <w:spacing w:before="50" w:after="50"/>
              <w:rPr>
                <w:b/>
              </w:rPr>
            </w:pPr>
            <w:r w:rsidRPr="0009178E">
              <w:rPr>
                <w:b/>
              </w:rPr>
              <w:t xml:space="preserve">- отпуск теплоносителя из тепловых сетей на </w:t>
            </w:r>
            <w:proofErr w:type="spellStart"/>
            <w:r w:rsidRPr="0009178E">
              <w:rPr>
                <w:b/>
              </w:rPr>
              <w:t>гвс</w:t>
            </w:r>
            <w:proofErr w:type="spellEnd"/>
            <w:r w:rsidRPr="0009178E">
              <w:rPr>
                <w:b/>
              </w:rPr>
              <w:t xml:space="preserve"> (для открытых систем </w:t>
            </w:r>
            <w:proofErr w:type="gramStart"/>
            <w:r w:rsidRPr="0009178E">
              <w:rPr>
                <w:b/>
              </w:rPr>
              <w:t>тепло</w:t>
            </w:r>
            <w:r w:rsidR="0009178E">
              <w:rPr>
                <w:b/>
              </w:rPr>
              <w:t>-</w:t>
            </w:r>
            <w:r w:rsidRPr="0009178E">
              <w:rPr>
                <w:b/>
              </w:rPr>
              <w:t>снабжения</w:t>
            </w:r>
            <w:proofErr w:type="gramEnd"/>
            <w:r w:rsidRPr="0009178E">
              <w:rPr>
                <w:b/>
              </w:rPr>
              <w:t>)</w:t>
            </w:r>
          </w:p>
        </w:tc>
      </w:tr>
      <w:tr w:rsidR="006148DF" w:rsidRPr="008B5341" w14:paraId="1493C311" w14:textId="77777777" w:rsidTr="006148DF">
        <w:trPr>
          <w:trHeight w:val="190"/>
        </w:trPr>
        <w:tc>
          <w:tcPr>
            <w:tcW w:w="795" w:type="pct"/>
            <w:shd w:val="clear" w:color="auto" w:fill="auto"/>
            <w:vAlign w:val="center"/>
          </w:tcPr>
          <w:p w14:paraId="198FB5B4" w14:textId="53BC9F74" w:rsidR="006148DF" w:rsidRPr="008B5341" w:rsidRDefault="006148DF" w:rsidP="006148DF">
            <w:pPr>
              <w:pStyle w:val="ad"/>
              <w:spacing w:before="50" w:after="50"/>
              <w:rPr>
                <w:szCs w:val="22"/>
              </w:rPr>
            </w:pPr>
            <w:r>
              <w:rPr>
                <w:rFonts w:eastAsia="Times New Roman"/>
                <w:color w:val="000000"/>
                <w:sz w:val="20"/>
                <w:szCs w:val="20"/>
                <w:lang w:eastAsia="ru-RU"/>
              </w:rPr>
              <w:t>Котельная № 1 ул. Ярославская,1а</w:t>
            </w:r>
          </w:p>
        </w:tc>
        <w:tc>
          <w:tcPr>
            <w:tcW w:w="582" w:type="pct"/>
            <w:tcBorders>
              <w:top w:val="nil"/>
              <w:left w:val="nil"/>
              <w:bottom w:val="single" w:sz="8" w:space="0" w:color="000000"/>
              <w:right w:val="single" w:sz="8" w:space="0" w:color="000000"/>
            </w:tcBorders>
            <w:shd w:val="clear" w:color="auto" w:fill="auto"/>
            <w:vAlign w:val="center"/>
          </w:tcPr>
          <w:p w14:paraId="393A835F" w14:textId="34DAED17" w:rsidR="006148DF" w:rsidRPr="008B5341" w:rsidRDefault="006148DF" w:rsidP="006148DF">
            <w:pPr>
              <w:pStyle w:val="ad"/>
              <w:spacing w:before="50" w:after="50"/>
              <w:rPr>
                <w:szCs w:val="22"/>
              </w:rPr>
            </w:pPr>
            <w:r>
              <w:rPr>
                <w:color w:val="000000"/>
                <w:sz w:val="20"/>
                <w:szCs w:val="20"/>
              </w:rPr>
              <w:t>1,185</w:t>
            </w:r>
          </w:p>
        </w:tc>
        <w:tc>
          <w:tcPr>
            <w:tcW w:w="313" w:type="pct"/>
            <w:tcBorders>
              <w:top w:val="nil"/>
              <w:left w:val="nil"/>
              <w:bottom w:val="single" w:sz="8" w:space="0" w:color="000000"/>
              <w:right w:val="single" w:sz="8" w:space="0" w:color="auto"/>
            </w:tcBorders>
            <w:shd w:val="clear" w:color="auto" w:fill="auto"/>
            <w:vAlign w:val="center"/>
          </w:tcPr>
          <w:p w14:paraId="14CEB893" w14:textId="7297C579" w:rsidR="006148DF" w:rsidRPr="008B5341" w:rsidRDefault="006148DF" w:rsidP="006148DF">
            <w:pPr>
              <w:pStyle w:val="ad"/>
              <w:spacing w:before="50" w:after="50"/>
              <w:rPr>
                <w:szCs w:val="22"/>
              </w:rPr>
            </w:pPr>
            <w:r>
              <w:rPr>
                <w:color w:val="000000"/>
                <w:sz w:val="20"/>
                <w:szCs w:val="20"/>
              </w:rPr>
              <w:t>1,150</w:t>
            </w:r>
          </w:p>
        </w:tc>
        <w:tc>
          <w:tcPr>
            <w:tcW w:w="582" w:type="pct"/>
            <w:tcBorders>
              <w:top w:val="nil"/>
              <w:left w:val="nil"/>
              <w:bottom w:val="single" w:sz="8" w:space="0" w:color="000000"/>
              <w:right w:val="single" w:sz="8" w:space="0" w:color="auto"/>
            </w:tcBorders>
            <w:shd w:val="clear" w:color="auto" w:fill="auto"/>
            <w:vAlign w:val="center"/>
          </w:tcPr>
          <w:p w14:paraId="598B9C05" w14:textId="1276BB56" w:rsidR="006148DF" w:rsidRPr="008B5341" w:rsidRDefault="006148DF" w:rsidP="006148DF">
            <w:pPr>
              <w:pStyle w:val="ad"/>
              <w:spacing w:before="50" w:after="50"/>
              <w:rPr>
                <w:szCs w:val="22"/>
              </w:rPr>
            </w:pPr>
            <w:r>
              <w:rPr>
                <w:color w:val="000000"/>
                <w:sz w:val="20"/>
                <w:szCs w:val="20"/>
              </w:rPr>
              <w:t>1,150</w:t>
            </w:r>
          </w:p>
        </w:tc>
        <w:tc>
          <w:tcPr>
            <w:tcW w:w="582" w:type="pct"/>
            <w:tcBorders>
              <w:right w:val="single" w:sz="4" w:space="0" w:color="auto"/>
            </w:tcBorders>
            <w:shd w:val="clear" w:color="auto" w:fill="auto"/>
            <w:vAlign w:val="center"/>
          </w:tcPr>
          <w:p w14:paraId="5BED43A2" w14:textId="77777777" w:rsidR="006148DF" w:rsidRPr="008B5341" w:rsidRDefault="006148DF" w:rsidP="006148DF">
            <w:pPr>
              <w:pStyle w:val="ad"/>
              <w:spacing w:before="50" w:after="50"/>
              <w:rPr>
                <w:szCs w:val="22"/>
              </w:rPr>
            </w:pPr>
            <w:r w:rsidRPr="008B5341">
              <w:rPr>
                <w:szCs w:val="22"/>
              </w:rPr>
              <w:t>-</w:t>
            </w:r>
          </w:p>
        </w:tc>
        <w:tc>
          <w:tcPr>
            <w:tcW w:w="582" w:type="pct"/>
            <w:tcBorders>
              <w:top w:val="nil"/>
              <w:left w:val="nil"/>
              <w:bottom w:val="single" w:sz="8" w:space="0" w:color="auto"/>
              <w:right w:val="single" w:sz="8" w:space="0" w:color="auto"/>
            </w:tcBorders>
            <w:shd w:val="clear" w:color="auto" w:fill="auto"/>
            <w:vAlign w:val="center"/>
          </w:tcPr>
          <w:p w14:paraId="38487332" w14:textId="11397BBF" w:rsidR="006148DF" w:rsidRPr="008B5341" w:rsidRDefault="006148DF" w:rsidP="006148DF">
            <w:pPr>
              <w:pStyle w:val="ad"/>
              <w:spacing w:before="50" w:after="50"/>
              <w:rPr>
                <w:szCs w:val="22"/>
              </w:rPr>
            </w:pPr>
            <w:r>
              <w:rPr>
                <w:color w:val="000000"/>
                <w:szCs w:val="22"/>
              </w:rPr>
              <w:t>1,185</w:t>
            </w:r>
          </w:p>
        </w:tc>
        <w:tc>
          <w:tcPr>
            <w:tcW w:w="269" w:type="pct"/>
            <w:tcBorders>
              <w:top w:val="nil"/>
              <w:left w:val="nil"/>
              <w:bottom w:val="single" w:sz="8" w:space="0" w:color="000000"/>
              <w:right w:val="single" w:sz="8" w:space="0" w:color="auto"/>
            </w:tcBorders>
            <w:shd w:val="clear" w:color="auto" w:fill="auto"/>
            <w:vAlign w:val="center"/>
          </w:tcPr>
          <w:p w14:paraId="4E781ABB" w14:textId="1532F562" w:rsidR="006148DF" w:rsidRPr="008B5341" w:rsidRDefault="006148DF" w:rsidP="006148DF">
            <w:pPr>
              <w:pStyle w:val="ad"/>
              <w:spacing w:before="50" w:after="50"/>
              <w:rPr>
                <w:szCs w:val="22"/>
              </w:rPr>
            </w:pPr>
            <w:r>
              <w:rPr>
                <w:color w:val="000000"/>
                <w:sz w:val="20"/>
                <w:szCs w:val="20"/>
              </w:rPr>
              <w:t>1,150</w:t>
            </w:r>
          </w:p>
        </w:tc>
        <w:tc>
          <w:tcPr>
            <w:tcW w:w="581" w:type="pct"/>
            <w:tcBorders>
              <w:top w:val="nil"/>
              <w:left w:val="nil"/>
              <w:bottom w:val="single" w:sz="8" w:space="0" w:color="000000"/>
              <w:right w:val="single" w:sz="8" w:space="0" w:color="auto"/>
            </w:tcBorders>
            <w:shd w:val="clear" w:color="auto" w:fill="auto"/>
            <w:vAlign w:val="center"/>
          </w:tcPr>
          <w:p w14:paraId="70A66267" w14:textId="133C2914" w:rsidR="006148DF" w:rsidRPr="008B5341" w:rsidRDefault="006148DF" w:rsidP="006148DF">
            <w:pPr>
              <w:pStyle w:val="ad"/>
              <w:spacing w:before="50" w:after="50"/>
              <w:rPr>
                <w:szCs w:val="22"/>
              </w:rPr>
            </w:pPr>
            <w:r>
              <w:rPr>
                <w:color w:val="000000"/>
                <w:sz w:val="20"/>
                <w:szCs w:val="20"/>
              </w:rPr>
              <w:t>1,150</w:t>
            </w:r>
          </w:p>
        </w:tc>
        <w:tc>
          <w:tcPr>
            <w:tcW w:w="714" w:type="pct"/>
            <w:tcBorders>
              <w:right w:val="single" w:sz="4" w:space="0" w:color="auto"/>
            </w:tcBorders>
            <w:shd w:val="clear" w:color="auto" w:fill="auto"/>
            <w:vAlign w:val="center"/>
          </w:tcPr>
          <w:p w14:paraId="3A1A0DE4" w14:textId="723C35B9" w:rsidR="006148DF" w:rsidRPr="008B5341" w:rsidRDefault="006148DF" w:rsidP="006148DF">
            <w:pPr>
              <w:pStyle w:val="ad"/>
              <w:spacing w:before="50" w:after="50"/>
              <w:rPr>
                <w:szCs w:val="22"/>
              </w:rPr>
            </w:pPr>
            <w:r w:rsidRPr="008B5341">
              <w:rPr>
                <w:szCs w:val="22"/>
              </w:rPr>
              <w:t>-</w:t>
            </w:r>
          </w:p>
        </w:tc>
      </w:tr>
      <w:tr w:rsidR="006148DF" w:rsidRPr="008B5341" w14:paraId="78F4D6DF" w14:textId="77777777" w:rsidTr="006148DF">
        <w:trPr>
          <w:trHeight w:val="190"/>
        </w:trPr>
        <w:tc>
          <w:tcPr>
            <w:tcW w:w="795" w:type="pct"/>
            <w:shd w:val="clear" w:color="auto" w:fill="auto"/>
            <w:vAlign w:val="center"/>
          </w:tcPr>
          <w:p w14:paraId="6EB72358" w14:textId="434FB288" w:rsidR="006148DF" w:rsidRPr="0094626F" w:rsidRDefault="006148DF" w:rsidP="006148DF">
            <w:pPr>
              <w:pStyle w:val="ad"/>
              <w:spacing w:before="50" w:after="50"/>
              <w:rPr>
                <w:rFonts w:eastAsia="Times New Roman"/>
                <w:color w:val="000000"/>
                <w:sz w:val="20"/>
                <w:szCs w:val="20"/>
                <w:lang w:eastAsia="ru-RU"/>
              </w:rPr>
            </w:pPr>
            <w:r>
              <w:rPr>
                <w:rFonts w:eastAsia="Times New Roman"/>
                <w:color w:val="000000"/>
                <w:sz w:val="20"/>
                <w:szCs w:val="20"/>
                <w:lang w:eastAsia="ru-RU"/>
              </w:rPr>
              <w:t xml:space="preserve">БМК </w:t>
            </w:r>
            <w:proofErr w:type="spellStart"/>
            <w:r>
              <w:rPr>
                <w:rFonts w:eastAsia="Times New Roman"/>
                <w:color w:val="000000"/>
                <w:sz w:val="20"/>
                <w:szCs w:val="20"/>
                <w:lang w:eastAsia="ru-RU"/>
              </w:rPr>
              <w:t>ул.Социалистическая</w:t>
            </w:r>
            <w:proofErr w:type="spellEnd"/>
            <w:r>
              <w:rPr>
                <w:rFonts w:eastAsia="Times New Roman"/>
                <w:color w:val="000000"/>
                <w:sz w:val="20"/>
                <w:szCs w:val="20"/>
                <w:lang w:eastAsia="ru-RU"/>
              </w:rPr>
              <w:t>, 1/2</w:t>
            </w:r>
          </w:p>
        </w:tc>
        <w:tc>
          <w:tcPr>
            <w:tcW w:w="582" w:type="pct"/>
            <w:tcBorders>
              <w:top w:val="nil"/>
              <w:left w:val="nil"/>
              <w:bottom w:val="single" w:sz="8" w:space="0" w:color="000000"/>
              <w:right w:val="single" w:sz="8" w:space="0" w:color="000000"/>
            </w:tcBorders>
            <w:shd w:val="clear" w:color="auto" w:fill="auto"/>
            <w:vAlign w:val="center"/>
          </w:tcPr>
          <w:p w14:paraId="02D3DE69" w14:textId="4C9B5E10" w:rsidR="006148DF" w:rsidRPr="0094626F" w:rsidRDefault="006148DF" w:rsidP="006148DF">
            <w:pPr>
              <w:pStyle w:val="ad"/>
              <w:spacing w:before="50" w:after="50"/>
              <w:rPr>
                <w:rFonts w:eastAsia="Times New Roman"/>
                <w:color w:val="000000"/>
                <w:sz w:val="20"/>
                <w:szCs w:val="20"/>
                <w:lang w:eastAsia="ru-RU"/>
              </w:rPr>
            </w:pPr>
            <w:r>
              <w:rPr>
                <w:color w:val="000000"/>
                <w:sz w:val="20"/>
                <w:szCs w:val="20"/>
              </w:rPr>
              <w:t>2,410</w:t>
            </w:r>
          </w:p>
        </w:tc>
        <w:tc>
          <w:tcPr>
            <w:tcW w:w="313" w:type="pct"/>
            <w:tcBorders>
              <w:top w:val="nil"/>
              <w:left w:val="nil"/>
              <w:bottom w:val="single" w:sz="8" w:space="0" w:color="000000"/>
              <w:right w:val="single" w:sz="8" w:space="0" w:color="auto"/>
            </w:tcBorders>
            <w:shd w:val="clear" w:color="auto" w:fill="auto"/>
            <w:vAlign w:val="center"/>
          </w:tcPr>
          <w:p w14:paraId="150803F1" w14:textId="6BB7D8BF" w:rsidR="006148DF" w:rsidRPr="008B5341" w:rsidRDefault="006148DF" w:rsidP="006148DF">
            <w:pPr>
              <w:pStyle w:val="ad"/>
              <w:spacing w:before="50" w:after="50"/>
              <w:rPr>
                <w:color w:val="000000"/>
                <w:szCs w:val="22"/>
              </w:rPr>
            </w:pPr>
            <w:r>
              <w:rPr>
                <w:color w:val="000000"/>
                <w:sz w:val="20"/>
                <w:szCs w:val="20"/>
              </w:rPr>
              <w:t>3,249</w:t>
            </w:r>
          </w:p>
        </w:tc>
        <w:tc>
          <w:tcPr>
            <w:tcW w:w="582" w:type="pct"/>
            <w:tcBorders>
              <w:top w:val="nil"/>
              <w:left w:val="nil"/>
              <w:bottom w:val="single" w:sz="8" w:space="0" w:color="000000"/>
              <w:right w:val="single" w:sz="8" w:space="0" w:color="auto"/>
            </w:tcBorders>
            <w:shd w:val="clear" w:color="auto" w:fill="auto"/>
            <w:vAlign w:val="center"/>
          </w:tcPr>
          <w:p w14:paraId="6F8BE4F4" w14:textId="1ACFA313" w:rsidR="006148DF" w:rsidRPr="008B5341" w:rsidRDefault="006148DF" w:rsidP="006148DF">
            <w:pPr>
              <w:pStyle w:val="ad"/>
              <w:spacing w:before="50" w:after="50"/>
              <w:rPr>
                <w:color w:val="000000"/>
                <w:szCs w:val="22"/>
              </w:rPr>
            </w:pPr>
            <w:r>
              <w:rPr>
                <w:color w:val="000000"/>
                <w:sz w:val="20"/>
                <w:szCs w:val="20"/>
              </w:rPr>
              <w:t>3,249</w:t>
            </w:r>
          </w:p>
        </w:tc>
        <w:tc>
          <w:tcPr>
            <w:tcW w:w="582" w:type="pct"/>
            <w:tcBorders>
              <w:right w:val="single" w:sz="4" w:space="0" w:color="auto"/>
            </w:tcBorders>
            <w:shd w:val="clear" w:color="auto" w:fill="auto"/>
            <w:vAlign w:val="center"/>
          </w:tcPr>
          <w:p w14:paraId="64DB6285" w14:textId="23FC01D3" w:rsidR="006148DF" w:rsidRPr="008B5341" w:rsidRDefault="006148DF" w:rsidP="006148DF">
            <w:pPr>
              <w:pStyle w:val="ad"/>
              <w:spacing w:before="50" w:after="50"/>
              <w:rPr>
                <w:szCs w:val="22"/>
              </w:rPr>
            </w:pPr>
            <w:r>
              <w:rPr>
                <w:szCs w:val="22"/>
              </w:rPr>
              <w:t>-</w:t>
            </w:r>
          </w:p>
        </w:tc>
        <w:tc>
          <w:tcPr>
            <w:tcW w:w="582" w:type="pct"/>
            <w:tcBorders>
              <w:top w:val="nil"/>
              <w:left w:val="nil"/>
              <w:bottom w:val="single" w:sz="8" w:space="0" w:color="auto"/>
              <w:right w:val="single" w:sz="8" w:space="0" w:color="auto"/>
            </w:tcBorders>
            <w:shd w:val="clear" w:color="auto" w:fill="auto"/>
            <w:vAlign w:val="center"/>
          </w:tcPr>
          <w:p w14:paraId="4F5F6826" w14:textId="58D12FFD" w:rsidR="006148DF" w:rsidRPr="008B5341" w:rsidRDefault="006148DF" w:rsidP="006148DF">
            <w:pPr>
              <w:pStyle w:val="ad"/>
              <w:spacing w:before="50" w:after="50"/>
              <w:rPr>
                <w:rFonts w:eastAsia="Times New Roman"/>
                <w:color w:val="000000"/>
                <w:szCs w:val="22"/>
                <w:lang w:eastAsia="ru-RU"/>
              </w:rPr>
            </w:pPr>
            <w:r>
              <w:rPr>
                <w:color w:val="000000"/>
                <w:szCs w:val="22"/>
              </w:rPr>
              <w:t>2,297</w:t>
            </w:r>
          </w:p>
        </w:tc>
        <w:tc>
          <w:tcPr>
            <w:tcW w:w="269" w:type="pct"/>
            <w:tcBorders>
              <w:top w:val="nil"/>
              <w:left w:val="nil"/>
              <w:bottom w:val="single" w:sz="8" w:space="0" w:color="000000"/>
              <w:right w:val="single" w:sz="8" w:space="0" w:color="auto"/>
            </w:tcBorders>
            <w:shd w:val="clear" w:color="auto" w:fill="auto"/>
            <w:vAlign w:val="center"/>
          </w:tcPr>
          <w:p w14:paraId="1A2B5FDC" w14:textId="623CC980" w:rsidR="006148DF" w:rsidRPr="008B5341" w:rsidRDefault="006148DF" w:rsidP="006148DF">
            <w:pPr>
              <w:pStyle w:val="ad"/>
              <w:spacing w:before="50" w:after="50"/>
              <w:rPr>
                <w:color w:val="000000"/>
                <w:szCs w:val="22"/>
              </w:rPr>
            </w:pPr>
            <w:r>
              <w:rPr>
                <w:color w:val="000000"/>
                <w:sz w:val="20"/>
                <w:szCs w:val="20"/>
              </w:rPr>
              <w:t>3,097</w:t>
            </w:r>
          </w:p>
        </w:tc>
        <w:tc>
          <w:tcPr>
            <w:tcW w:w="581" w:type="pct"/>
            <w:tcBorders>
              <w:top w:val="nil"/>
              <w:left w:val="nil"/>
              <w:bottom w:val="single" w:sz="8" w:space="0" w:color="000000"/>
              <w:right w:val="single" w:sz="8" w:space="0" w:color="auto"/>
            </w:tcBorders>
            <w:shd w:val="clear" w:color="auto" w:fill="auto"/>
            <w:vAlign w:val="center"/>
          </w:tcPr>
          <w:p w14:paraId="0D093D89" w14:textId="3352EE84" w:rsidR="006148DF" w:rsidRPr="008B5341" w:rsidRDefault="006148DF" w:rsidP="006148DF">
            <w:pPr>
              <w:pStyle w:val="ad"/>
              <w:spacing w:before="50" w:after="50"/>
              <w:rPr>
                <w:color w:val="000000"/>
                <w:szCs w:val="22"/>
              </w:rPr>
            </w:pPr>
            <w:r>
              <w:rPr>
                <w:color w:val="000000"/>
                <w:sz w:val="20"/>
                <w:szCs w:val="20"/>
              </w:rPr>
              <w:t>3,097</w:t>
            </w:r>
          </w:p>
        </w:tc>
        <w:tc>
          <w:tcPr>
            <w:tcW w:w="714" w:type="pct"/>
            <w:tcBorders>
              <w:right w:val="single" w:sz="4" w:space="0" w:color="auto"/>
            </w:tcBorders>
            <w:shd w:val="clear" w:color="auto" w:fill="auto"/>
            <w:vAlign w:val="center"/>
          </w:tcPr>
          <w:p w14:paraId="368A769B" w14:textId="2571C253" w:rsidR="006148DF" w:rsidRPr="008B5341" w:rsidRDefault="006148DF" w:rsidP="006148DF">
            <w:pPr>
              <w:pStyle w:val="ad"/>
              <w:spacing w:before="50" w:after="50"/>
              <w:rPr>
                <w:szCs w:val="22"/>
              </w:rPr>
            </w:pPr>
            <w:r>
              <w:rPr>
                <w:szCs w:val="22"/>
              </w:rPr>
              <w:t>-</w:t>
            </w:r>
          </w:p>
        </w:tc>
      </w:tr>
      <w:bookmarkEnd w:id="529"/>
    </w:tbl>
    <w:p w14:paraId="5BAE5179" w14:textId="77777777" w:rsidR="0094626F" w:rsidRPr="008B5341" w:rsidRDefault="0094626F">
      <w:pPr>
        <w:rPr>
          <w:sz w:val="22"/>
        </w:rPr>
      </w:pPr>
    </w:p>
    <w:p w14:paraId="66DF9FDA" w14:textId="77777777" w:rsidR="008B5341" w:rsidRDefault="008B5341"/>
    <w:p w14:paraId="2D7A8F64" w14:textId="77777777" w:rsidR="0009178E" w:rsidRDefault="0009178E" w:rsidP="00D02C34">
      <w:pPr>
        <w:pStyle w:val="a1"/>
        <w:sectPr w:rsidR="0009178E" w:rsidSect="0009178E">
          <w:footerReference w:type="default" r:id="rId36"/>
          <w:pgSz w:w="16838" w:h="11906" w:orient="landscape"/>
          <w:pgMar w:top="1134" w:right="567" w:bottom="567" w:left="567" w:header="709" w:footer="0" w:gutter="0"/>
          <w:cols w:space="708"/>
          <w:docGrid w:linePitch="360"/>
        </w:sectPr>
      </w:pPr>
      <w:bookmarkStart w:id="531" w:name="_Toc162259254"/>
      <w:bookmarkStart w:id="532" w:name="_Toc165985140"/>
      <w:bookmarkEnd w:id="530"/>
    </w:p>
    <w:p w14:paraId="4D2B1C0F" w14:textId="72C91ACF" w:rsidR="003125E4" w:rsidRPr="002C4067" w:rsidRDefault="00F8193E" w:rsidP="0009178E">
      <w:pPr>
        <w:pStyle w:val="a1"/>
      </w:pPr>
      <w:bookmarkStart w:id="533" w:name="_Toc197442955"/>
      <w:r w:rsidRPr="002C4067">
        <w:lastRenderedPageBreak/>
        <w:t>М</w:t>
      </w:r>
      <w:r w:rsidR="008B4EE3" w:rsidRPr="002C4067">
        <w:t>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531"/>
      <w:bookmarkEnd w:id="532"/>
      <w:bookmarkEnd w:id="533"/>
    </w:p>
    <w:p w14:paraId="09E04A63" w14:textId="1DB6461D" w:rsidR="008F7D8F" w:rsidRPr="005C7328" w:rsidRDefault="008F7D8F" w:rsidP="00FA1C46">
      <w:pPr>
        <w:pStyle w:val="af8"/>
      </w:pPr>
      <w:bookmarkStart w:id="534" w:name="_Toc162259255"/>
      <w:r w:rsidRPr="005C7328">
        <w:t>Централизованное горячее водоснабжение на территории поселения не осуществляется.</w:t>
      </w:r>
    </w:p>
    <w:p w14:paraId="7C9270C2" w14:textId="3FAC1E6E" w:rsidR="003125E4" w:rsidRPr="002C4067" w:rsidRDefault="00F8193E" w:rsidP="0009178E">
      <w:pPr>
        <w:pStyle w:val="a1"/>
      </w:pPr>
      <w:bookmarkStart w:id="535" w:name="_Toc165985141"/>
      <w:bookmarkStart w:id="536" w:name="_Toc197442956"/>
      <w:r w:rsidRPr="002C4067">
        <w:t>С</w:t>
      </w:r>
      <w:r w:rsidR="008B4EE3" w:rsidRPr="002C4067">
        <w:t>ведения о наличии баков-аккумуляторов</w:t>
      </w:r>
      <w:bookmarkEnd w:id="534"/>
      <w:bookmarkEnd w:id="535"/>
      <w:bookmarkEnd w:id="536"/>
    </w:p>
    <w:p w14:paraId="18FCB68B" w14:textId="77777777" w:rsidR="000F3F26" w:rsidRPr="002C4067" w:rsidRDefault="009D0A52" w:rsidP="00FA1C46">
      <w:pPr>
        <w:pStyle w:val="af8"/>
      </w:pPr>
      <w:r w:rsidRPr="002C4067">
        <w:t>Сведения не предоставлены.</w:t>
      </w:r>
    </w:p>
    <w:p w14:paraId="31F3B3E9" w14:textId="3800B4FC" w:rsidR="003125E4" w:rsidRPr="002C4067" w:rsidRDefault="00F8193E" w:rsidP="0009178E">
      <w:pPr>
        <w:pStyle w:val="a1"/>
      </w:pPr>
      <w:bookmarkStart w:id="537" w:name="_Toc162259256"/>
      <w:bookmarkStart w:id="538" w:name="_Toc165985142"/>
      <w:bookmarkStart w:id="539" w:name="_Toc197442957"/>
      <w:r w:rsidRPr="002C4067">
        <w:t>Н</w:t>
      </w:r>
      <w:r w:rsidR="008B4EE3" w:rsidRPr="002C4067">
        <w:t>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537"/>
      <w:bookmarkEnd w:id="538"/>
      <w:bookmarkEnd w:id="539"/>
    </w:p>
    <w:p w14:paraId="6D49BB12" w14:textId="77777777" w:rsidR="004E4FD0" w:rsidRPr="002C4067" w:rsidRDefault="004E4FD0" w:rsidP="0009178E">
      <w:pPr>
        <w:pStyle w:val="af8"/>
      </w:pPr>
      <w:r w:rsidRPr="002C4067">
        <w:t xml:space="preserve">Согласно требованию </w:t>
      </w:r>
      <w:r w:rsidR="00C879D3" w:rsidRPr="002C4067">
        <w:t>СП 124.13330.2012. «Свод правил. Тепловые сети. Актуализированная редакция СНиП 41-02-2003»</w:t>
      </w:r>
      <w:r w:rsidRPr="002C4067">
        <w:t xml:space="preserve">, для открытых и закрытых систем теплоснабжения должна предусматриваться дополнительно аварийная подпитка химически не обработанной и не </w:t>
      </w:r>
      <w:proofErr w:type="spellStart"/>
      <w:r w:rsidRPr="002C4067">
        <w:t>деаэрированной</w:t>
      </w:r>
      <w:proofErr w:type="spellEnd"/>
      <w:r w:rsidRPr="002C4067">
        <w:t xml:space="preserve"> водой, расх</w:t>
      </w:r>
      <w:r w:rsidR="002664F2" w:rsidRPr="002C4067">
        <w:t xml:space="preserve">од </w:t>
      </w:r>
      <w:r w:rsidRPr="002C4067">
        <w:t xml:space="preserve">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2C4067">
        <w:t>водоподогреватели</w:t>
      </w:r>
      <w:proofErr w:type="spellEnd"/>
      <w:r w:rsidRPr="002C4067">
        <w:t>),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14:paraId="360EA679" w14:textId="77777777" w:rsidR="009A68B4" w:rsidRDefault="009A68B4" w:rsidP="00FB3DF5">
      <w:pPr>
        <w:pStyle w:val="af6"/>
        <w:sectPr w:rsidR="009A68B4" w:rsidSect="0009178E">
          <w:footerReference w:type="default" r:id="rId37"/>
          <w:pgSz w:w="11906" w:h="16838"/>
          <w:pgMar w:top="567" w:right="567" w:bottom="567" w:left="1134" w:header="709" w:footer="0" w:gutter="0"/>
          <w:cols w:space="708"/>
          <w:docGrid w:linePitch="360"/>
        </w:sectPr>
      </w:pPr>
    </w:p>
    <w:p w14:paraId="07474742" w14:textId="4107B3D1" w:rsidR="004E4FD0" w:rsidRPr="002C4067" w:rsidRDefault="00B10DA3" w:rsidP="00FB3DF5">
      <w:pPr>
        <w:pStyle w:val="af6"/>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686689">
        <w:rPr>
          <w:noProof/>
        </w:rPr>
        <w:t>43</w:t>
      </w:r>
      <w:r>
        <w:rPr>
          <w:noProof/>
        </w:rPr>
        <w:fldChar w:fldCharType="end"/>
      </w:r>
      <w:r w:rsidRPr="002C4067">
        <w:t xml:space="preserve"> </w:t>
      </w:r>
      <w:r w:rsidR="00F408F2" w:rsidRPr="002C4067">
        <w:t>–</w:t>
      </w:r>
      <w:r w:rsidR="004E4FD0" w:rsidRPr="002C4067">
        <w:t xml:space="preserve"> Существующие и перспективные балансы производительности водоподготовительных установок </w:t>
      </w:r>
      <w:r w:rsidR="00310B69" w:rsidRPr="002C4067">
        <w:t>для эксплуатационного и аварийного режимов</w:t>
      </w:r>
      <w:r w:rsidR="008F7A0C" w:rsidRPr="002C4067">
        <w:t xml:space="preserve"> работы источников тепловой энергии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4865"/>
        <w:gridCol w:w="1157"/>
        <w:gridCol w:w="1074"/>
        <w:gridCol w:w="1074"/>
        <w:gridCol w:w="1074"/>
        <w:gridCol w:w="1074"/>
        <w:gridCol w:w="1074"/>
        <w:gridCol w:w="1074"/>
        <w:gridCol w:w="1074"/>
        <w:gridCol w:w="1608"/>
      </w:tblGrid>
      <w:tr w:rsidR="008B5341" w:rsidRPr="002C4067" w14:paraId="37C13B20" w14:textId="77777777" w:rsidTr="006148DF">
        <w:trPr>
          <w:cantSplit/>
          <w:tblHeader/>
        </w:trPr>
        <w:tc>
          <w:tcPr>
            <w:tcW w:w="0" w:type="auto"/>
            <w:shd w:val="clear" w:color="auto" w:fill="auto"/>
            <w:vAlign w:val="center"/>
            <w:hideMark/>
          </w:tcPr>
          <w:p w14:paraId="5485587C" w14:textId="77777777" w:rsidR="008B5341" w:rsidRPr="009A68B4" w:rsidRDefault="008B5341" w:rsidP="008B5341">
            <w:pPr>
              <w:pStyle w:val="ad"/>
              <w:rPr>
                <w:b/>
                <w:lang w:eastAsia="ru-RU"/>
              </w:rPr>
            </w:pPr>
            <w:bookmarkStart w:id="540" w:name="_Hlk197342028"/>
            <w:bookmarkStart w:id="541" w:name="_Hlk162280086"/>
            <w:r w:rsidRPr="009A68B4">
              <w:rPr>
                <w:b/>
                <w:lang w:eastAsia="ru-RU"/>
              </w:rPr>
              <w:t>№ п/п</w:t>
            </w:r>
          </w:p>
        </w:tc>
        <w:tc>
          <w:tcPr>
            <w:tcW w:w="4866" w:type="dxa"/>
            <w:shd w:val="clear" w:color="auto" w:fill="auto"/>
            <w:vAlign w:val="center"/>
            <w:hideMark/>
          </w:tcPr>
          <w:p w14:paraId="1AA07F04" w14:textId="77777777" w:rsidR="008B5341" w:rsidRPr="009A68B4" w:rsidRDefault="008B5341" w:rsidP="008B5341">
            <w:pPr>
              <w:pStyle w:val="ad"/>
              <w:rPr>
                <w:b/>
                <w:lang w:eastAsia="ru-RU"/>
              </w:rPr>
            </w:pPr>
            <w:r w:rsidRPr="009A68B4">
              <w:rPr>
                <w:b/>
                <w:lang w:eastAsia="ru-RU"/>
              </w:rPr>
              <w:t>Показатели баланса производительности СХВП</w:t>
            </w:r>
          </w:p>
        </w:tc>
        <w:tc>
          <w:tcPr>
            <w:tcW w:w="1157" w:type="dxa"/>
            <w:shd w:val="clear" w:color="auto" w:fill="auto"/>
            <w:vAlign w:val="center"/>
            <w:hideMark/>
          </w:tcPr>
          <w:p w14:paraId="1A357A7F" w14:textId="77777777" w:rsidR="008B5341" w:rsidRPr="009A68B4" w:rsidRDefault="008B5341" w:rsidP="008B5341">
            <w:pPr>
              <w:pStyle w:val="ad"/>
              <w:rPr>
                <w:b/>
                <w:lang w:eastAsia="ru-RU"/>
              </w:rPr>
            </w:pPr>
            <w:r w:rsidRPr="009A68B4">
              <w:rPr>
                <w:b/>
                <w:lang w:eastAsia="ru-RU"/>
              </w:rPr>
              <w:t>Ед. изм.</w:t>
            </w:r>
          </w:p>
        </w:tc>
        <w:tc>
          <w:tcPr>
            <w:tcW w:w="0" w:type="auto"/>
            <w:shd w:val="clear" w:color="auto" w:fill="auto"/>
            <w:vAlign w:val="center"/>
            <w:hideMark/>
          </w:tcPr>
          <w:p w14:paraId="10A91CE7" w14:textId="1BC76A88" w:rsidR="008B5341" w:rsidRPr="009A68B4" w:rsidRDefault="008B5341" w:rsidP="008B5341">
            <w:pPr>
              <w:pStyle w:val="ad"/>
              <w:rPr>
                <w:b/>
                <w:iCs/>
                <w:lang w:eastAsia="ru-RU"/>
              </w:rPr>
            </w:pPr>
            <w:r w:rsidRPr="009A68B4">
              <w:rPr>
                <w:b/>
                <w:iCs/>
                <w:lang w:eastAsia="ru-RU"/>
              </w:rPr>
              <w:t>2024 год</w:t>
            </w:r>
          </w:p>
        </w:tc>
        <w:tc>
          <w:tcPr>
            <w:tcW w:w="0" w:type="auto"/>
            <w:shd w:val="clear" w:color="auto" w:fill="auto"/>
            <w:vAlign w:val="center"/>
          </w:tcPr>
          <w:p w14:paraId="42C67753" w14:textId="4C4EAB7D" w:rsidR="008B5341" w:rsidRPr="009A68B4" w:rsidRDefault="008B5341" w:rsidP="008B5341">
            <w:pPr>
              <w:pStyle w:val="ad"/>
              <w:rPr>
                <w:b/>
                <w:iCs/>
                <w:lang w:eastAsia="ru-RU"/>
              </w:rPr>
            </w:pPr>
            <w:r w:rsidRPr="009A68B4">
              <w:rPr>
                <w:b/>
                <w:iCs/>
                <w:lang w:eastAsia="ru-RU"/>
              </w:rPr>
              <w:t>2025 год</w:t>
            </w:r>
          </w:p>
        </w:tc>
        <w:tc>
          <w:tcPr>
            <w:tcW w:w="0" w:type="auto"/>
            <w:shd w:val="clear" w:color="auto" w:fill="auto"/>
            <w:vAlign w:val="center"/>
          </w:tcPr>
          <w:p w14:paraId="52DC87D6" w14:textId="0115AA37" w:rsidR="008B5341" w:rsidRPr="009A68B4" w:rsidRDefault="008B5341" w:rsidP="008B5341">
            <w:pPr>
              <w:pStyle w:val="ad"/>
              <w:rPr>
                <w:b/>
                <w:iCs/>
                <w:lang w:eastAsia="ru-RU"/>
              </w:rPr>
            </w:pPr>
            <w:r w:rsidRPr="009A68B4">
              <w:rPr>
                <w:b/>
                <w:iCs/>
                <w:lang w:eastAsia="ru-RU"/>
              </w:rPr>
              <w:t>2026 год</w:t>
            </w:r>
          </w:p>
        </w:tc>
        <w:tc>
          <w:tcPr>
            <w:tcW w:w="0" w:type="auto"/>
            <w:shd w:val="clear" w:color="auto" w:fill="auto"/>
            <w:vAlign w:val="center"/>
          </w:tcPr>
          <w:p w14:paraId="71541107" w14:textId="372F9E41" w:rsidR="008B5341" w:rsidRPr="009A68B4" w:rsidRDefault="008B5341" w:rsidP="008B5341">
            <w:pPr>
              <w:pStyle w:val="ad"/>
              <w:rPr>
                <w:b/>
                <w:iCs/>
                <w:lang w:eastAsia="ru-RU"/>
              </w:rPr>
            </w:pPr>
            <w:r w:rsidRPr="009A68B4">
              <w:rPr>
                <w:b/>
                <w:iCs/>
                <w:lang w:eastAsia="ru-RU"/>
              </w:rPr>
              <w:t>2027 год</w:t>
            </w:r>
          </w:p>
        </w:tc>
        <w:tc>
          <w:tcPr>
            <w:tcW w:w="0" w:type="auto"/>
            <w:shd w:val="clear" w:color="auto" w:fill="auto"/>
            <w:vAlign w:val="center"/>
          </w:tcPr>
          <w:p w14:paraId="411E3626" w14:textId="38D6E5C7" w:rsidR="008B5341" w:rsidRPr="009A68B4" w:rsidRDefault="008B5341" w:rsidP="008B5341">
            <w:pPr>
              <w:pStyle w:val="ad"/>
              <w:rPr>
                <w:b/>
                <w:iCs/>
                <w:lang w:eastAsia="ru-RU"/>
              </w:rPr>
            </w:pPr>
            <w:r w:rsidRPr="009A68B4">
              <w:rPr>
                <w:b/>
                <w:iCs/>
                <w:lang w:eastAsia="ru-RU"/>
              </w:rPr>
              <w:t>2028 год</w:t>
            </w:r>
          </w:p>
        </w:tc>
        <w:tc>
          <w:tcPr>
            <w:tcW w:w="0" w:type="auto"/>
            <w:shd w:val="clear" w:color="auto" w:fill="auto"/>
            <w:vAlign w:val="center"/>
          </w:tcPr>
          <w:p w14:paraId="3F102C57" w14:textId="2739D125" w:rsidR="008B5341" w:rsidRPr="009A68B4" w:rsidRDefault="008B5341" w:rsidP="008B5341">
            <w:pPr>
              <w:pStyle w:val="ad"/>
              <w:rPr>
                <w:b/>
                <w:iCs/>
                <w:lang w:eastAsia="ru-RU"/>
              </w:rPr>
            </w:pPr>
            <w:r w:rsidRPr="009A68B4">
              <w:rPr>
                <w:b/>
                <w:lang w:eastAsia="ru-RU"/>
              </w:rPr>
              <w:t>2029 год</w:t>
            </w:r>
          </w:p>
        </w:tc>
        <w:tc>
          <w:tcPr>
            <w:tcW w:w="0" w:type="auto"/>
            <w:shd w:val="clear" w:color="auto" w:fill="auto"/>
            <w:vAlign w:val="center"/>
          </w:tcPr>
          <w:p w14:paraId="6A81EBF5" w14:textId="456E4FCC" w:rsidR="008B5341" w:rsidRPr="009A68B4" w:rsidRDefault="008B5341" w:rsidP="008B5341">
            <w:pPr>
              <w:pStyle w:val="ad"/>
              <w:rPr>
                <w:b/>
                <w:lang w:eastAsia="ru-RU"/>
              </w:rPr>
            </w:pPr>
            <w:r>
              <w:rPr>
                <w:b/>
                <w:lang w:eastAsia="ru-RU"/>
              </w:rPr>
              <w:t>2030 год</w:t>
            </w:r>
          </w:p>
        </w:tc>
        <w:tc>
          <w:tcPr>
            <w:tcW w:w="0" w:type="auto"/>
            <w:shd w:val="clear" w:color="auto" w:fill="auto"/>
            <w:vAlign w:val="center"/>
            <w:hideMark/>
          </w:tcPr>
          <w:p w14:paraId="1545F47E" w14:textId="264E2711" w:rsidR="008B5341" w:rsidRPr="009A68B4" w:rsidRDefault="008B5341" w:rsidP="008B5341">
            <w:pPr>
              <w:pStyle w:val="ad"/>
              <w:rPr>
                <w:b/>
                <w:lang w:eastAsia="ru-RU"/>
              </w:rPr>
            </w:pPr>
            <w:r w:rsidRPr="009A68B4">
              <w:rPr>
                <w:b/>
                <w:lang w:eastAsia="ru-RU"/>
              </w:rPr>
              <w:t>203</w:t>
            </w:r>
            <w:r>
              <w:rPr>
                <w:b/>
                <w:lang w:eastAsia="ru-RU"/>
              </w:rPr>
              <w:t>1</w:t>
            </w:r>
            <w:r w:rsidRPr="009A68B4">
              <w:rPr>
                <w:b/>
                <w:lang w:eastAsia="ru-RU"/>
              </w:rPr>
              <w:t xml:space="preserve"> – 203</w:t>
            </w:r>
            <w:r>
              <w:rPr>
                <w:b/>
                <w:lang w:eastAsia="ru-RU"/>
              </w:rPr>
              <w:t>5</w:t>
            </w:r>
            <w:r w:rsidRPr="009A68B4">
              <w:rPr>
                <w:b/>
                <w:lang w:eastAsia="ru-RU"/>
              </w:rPr>
              <w:t xml:space="preserve"> годы</w:t>
            </w:r>
          </w:p>
        </w:tc>
      </w:tr>
      <w:tr w:rsidR="008B5341" w:rsidRPr="002C4067" w14:paraId="63E12EEB" w14:textId="77777777" w:rsidTr="00393334">
        <w:trPr>
          <w:cantSplit/>
        </w:trPr>
        <w:tc>
          <w:tcPr>
            <w:tcW w:w="0" w:type="auto"/>
            <w:gridSpan w:val="11"/>
            <w:shd w:val="clear" w:color="auto" w:fill="auto"/>
            <w:vAlign w:val="center"/>
            <w:hideMark/>
          </w:tcPr>
          <w:p w14:paraId="7F6F1763" w14:textId="6DFA5135" w:rsidR="008B5341" w:rsidRPr="002C4067" w:rsidRDefault="00D021E7" w:rsidP="008B5341">
            <w:pPr>
              <w:pStyle w:val="ad"/>
              <w:rPr>
                <w:rFonts w:ascii="Calibri" w:hAnsi="Calibri" w:cs="Calibri"/>
                <w:lang w:eastAsia="ru-RU"/>
              </w:rPr>
            </w:pPr>
            <w:r>
              <w:rPr>
                <w:b/>
                <w:bCs/>
                <w:lang w:eastAsia="ru-RU"/>
              </w:rPr>
              <w:t>Котельная № 1 ул. Ярославская,1а</w:t>
            </w:r>
          </w:p>
        </w:tc>
      </w:tr>
      <w:tr w:rsidR="006148DF" w:rsidRPr="002C4067" w14:paraId="378D6F40" w14:textId="77777777" w:rsidTr="006148DF">
        <w:trPr>
          <w:cantSplit/>
        </w:trPr>
        <w:tc>
          <w:tcPr>
            <w:tcW w:w="0" w:type="auto"/>
            <w:shd w:val="clear" w:color="auto" w:fill="auto"/>
            <w:vAlign w:val="center"/>
            <w:hideMark/>
          </w:tcPr>
          <w:p w14:paraId="50D1D43F" w14:textId="77777777" w:rsidR="006148DF" w:rsidRPr="002C4067" w:rsidRDefault="006148DF" w:rsidP="006148DF">
            <w:pPr>
              <w:pStyle w:val="ad"/>
              <w:rPr>
                <w:lang w:eastAsia="ru-RU"/>
              </w:rPr>
            </w:pPr>
            <w:r w:rsidRPr="002C4067">
              <w:rPr>
                <w:lang w:eastAsia="ru-RU"/>
              </w:rPr>
              <w:t>1</w:t>
            </w:r>
          </w:p>
        </w:tc>
        <w:tc>
          <w:tcPr>
            <w:tcW w:w="4866" w:type="dxa"/>
            <w:shd w:val="clear" w:color="auto" w:fill="auto"/>
            <w:vAlign w:val="center"/>
            <w:hideMark/>
          </w:tcPr>
          <w:p w14:paraId="1CC85DCA" w14:textId="77777777" w:rsidR="006148DF" w:rsidRPr="002C4067" w:rsidRDefault="006148DF" w:rsidP="006148DF">
            <w:pPr>
              <w:pStyle w:val="ad"/>
              <w:rPr>
                <w:lang w:eastAsia="ru-RU"/>
              </w:rPr>
            </w:pPr>
            <w:r w:rsidRPr="002C4067">
              <w:rPr>
                <w:lang w:eastAsia="ru-RU"/>
              </w:rPr>
              <w:t>присоединенная нагрузка</w:t>
            </w:r>
          </w:p>
        </w:tc>
        <w:tc>
          <w:tcPr>
            <w:tcW w:w="1157" w:type="dxa"/>
            <w:shd w:val="clear" w:color="auto" w:fill="auto"/>
            <w:vAlign w:val="center"/>
            <w:hideMark/>
          </w:tcPr>
          <w:p w14:paraId="4DC2CD3F" w14:textId="77777777" w:rsidR="006148DF" w:rsidRPr="002C4067" w:rsidRDefault="006148DF" w:rsidP="006148DF">
            <w:pPr>
              <w:pStyle w:val="ad"/>
              <w:rPr>
                <w:lang w:eastAsia="ru-RU"/>
              </w:rPr>
            </w:pPr>
            <w:r w:rsidRPr="002C4067">
              <w:rPr>
                <w:lang w:eastAsia="ru-RU"/>
              </w:rPr>
              <w:t xml:space="preserve">Гкал/ч </w:t>
            </w:r>
          </w:p>
        </w:tc>
        <w:tc>
          <w:tcPr>
            <w:tcW w:w="0" w:type="auto"/>
            <w:tcBorders>
              <w:top w:val="nil"/>
              <w:left w:val="nil"/>
              <w:bottom w:val="single" w:sz="8" w:space="0" w:color="auto"/>
              <w:right w:val="single" w:sz="8" w:space="0" w:color="auto"/>
            </w:tcBorders>
            <w:shd w:val="clear" w:color="auto" w:fill="auto"/>
            <w:vAlign w:val="center"/>
            <w:hideMark/>
          </w:tcPr>
          <w:p w14:paraId="4548D2F0" w14:textId="17640757" w:rsidR="006148DF" w:rsidRPr="003A1670" w:rsidRDefault="006148DF" w:rsidP="006148DF">
            <w:pPr>
              <w:pStyle w:val="ad"/>
              <w:rPr>
                <w:lang w:eastAsia="ru-RU"/>
              </w:rPr>
            </w:pPr>
            <w:r>
              <w:rPr>
                <w:color w:val="000000"/>
                <w:szCs w:val="22"/>
              </w:rPr>
              <w:t>1,185</w:t>
            </w:r>
          </w:p>
        </w:tc>
        <w:tc>
          <w:tcPr>
            <w:tcW w:w="0" w:type="auto"/>
            <w:tcBorders>
              <w:top w:val="nil"/>
              <w:left w:val="nil"/>
              <w:bottom w:val="single" w:sz="8" w:space="0" w:color="auto"/>
              <w:right w:val="single" w:sz="8" w:space="0" w:color="auto"/>
            </w:tcBorders>
            <w:shd w:val="clear" w:color="auto" w:fill="auto"/>
            <w:vAlign w:val="center"/>
            <w:hideMark/>
          </w:tcPr>
          <w:p w14:paraId="15D10DFE" w14:textId="37BB81D1" w:rsidR="006148DF" w:rsidRPr="003A1670" w:rsidRDefault="006148DF" w:rsidP="006148DF">
            <w:pPr>
              <w:pStyle w:val="ad"/>
              <w:rPr>
                <w:lang w:eastAsia="ru-RU"/>
              </w:rPr>
            </w:pPr>
            <w:r>
              <w:rPr>
                <w:color w:val="000000"/>
                <w:szCs w:val="22"/>
              </w:rPr>
              <w:t>1,185</w:t>
            </w:r>
          </w:p>
        </w:tc>
        <w:tc>
          <w:tcPr>
            <w:tcW w:w="0" w:type="auto"/>
            <w:tcBorders>
              <w:top w:val="nil"/>
              <w:left w:val="nil"/>
              <w:bottom w:val="single" w:sz="8" w:space="0" w:color="auto"/>
              <w:right w:val="single" w:sz="8" w:space="0" w:color="auto"/>
            </w:tcBorders>
            <w:shd w:val="clear" w:color="auto" w:fill="auto"/>
            <w:vAlign w:val="center"/>
            <w:hideMark/>
          </w:tcPr>
          <w:p w14:paraId="101283B9" w14:textId="752D39FB" w:rsidR="006148DF" w:rsidRPr="003A1670" w:rsidRDefault="006148DF" w:rsidP="006148DF">
            <w:pPr>
              <w:pStyle w:val="ad"/>
              <w:rPr>
                <w:lang w:eastAsia="ru-RU"/>
              </w:rPr>
            </w:pPr>
            <w:r>
              <w:rPr>
                <w:color w:val="000000"/>
                <w:szCs w:val="22"/>
              </w:rPr>
              <w:t>1,185</w:t>
            </w:r>
          </w:p>
        </w:tc>
        <w:tc>
          <w:tcPr>
            <w:tcW w:w="0" w:type="auto"/>
            <w:tcBorders>
              <w:top w:val="nil"/>
              <w:left w:val="nil"/>
              <w:bottom w:val="single" w:sz="8" w:space="0" w:color="auto"/>
              <w:right w:val="single" w:sz="8" w:space="0" w:color="auto"/>
            </w:tcBorders>
            <w:shd w:val="clear" w:color="auto" w:fill="auto"/>
            <w:vAlign w:val="center"/>
            <w:hideMark/>
          </w:tcPr>
          <w:p w14:paraId="3153F765" w14:textId="67725398" w:rsidR="006148DF" w:rsidRPr="003A1670" w:rsidRDefault="006148DF" w:rsidP="006148DF">
            <w:pPr>
              <w:pStyle w:val="ad"/>
              <w:rPr>
                <w:lang w:eastAsia="ru-RU"/>
              </w:rPr>
            </w:pPr>
            <w:r>
              <w:rPr>
                <w:color w:val="000000"/>
                <w:szCs w:val="22"/>
              </w:rPr>
              <w:t>1,185</w:t>
            </w:r>
          </w:p>
        </w:tc>
        <w:tc>
          <w:tcPr>
            <w:tcW w:w="0" w:type="auto"/>
            <w:tcBorders>
              <w:top w:val="nil"/>
              <w:left w:val="nil"/>
              <w:bottom w:val="single" w:sz="8" w:space="0" w:color="auto"/>
              <w:right w:val="single" w:sz="8" w:space="0" w:color="auto"/>
            </w:tcBorders>
            <w:shd w:val="clear" w:color="auto" w:fill="auto"/>
            <w:vAlign w:val="center"/>
            <w:hideMark/>
          </w:tcPr>
          <w:p w14:paraId="7D46B774" w14:textId="4FBF844D" w:rsidR="006148DF" w:rsidRPr="003A1670" w:rsidRDefault="006148DF" w:rsidP="006148DF">
            <w:pPr>
              <w:pStyle w:val="ad"/>
              <w:rPr>
                <w:lang w:eastAsia="ru-RU"/>
              </w:rPr>
            </w:pPr>
            <w:r>
              <w:rPr>
                <w:color w:val="000000"/>
                <w:szCs w:val="22"/>
              </w:rPr>
              <w:t>1,185</w:t>
            </w:r>
          </w:p>
        </w:tc>
        <w:tc>
          <w:tcPr>
            <w:tcW w:w="0" w:type="auto"/>
            <w:tcBorders>
              <w:top w:val="nil"/>
              <w:left w:val="nil"/>
              <w:bottom w:val="single" w:sz="8" w:space="0" w:color="auto"/>
              <w:right w:val="single" w:sz="8" w:space="0" w:color="auto"/>
            </w:tcBorders>
            <w:shd w:val="clear" w:color="auto" w:fill="auto"/>
            <w:vAlign w:val="center"/>
            <w:hideMark/>
          </w:tcPr>
          <w:p w14:paraId="1CF8CE36" w14:textId="0DC94C8B" w:rsidR="006148DF" w:rsidRPr="003A1670" w:rsidRDefault="006148DF" w:rsidP="006148DF">
            <w:pPr>
              <w:pStyle w:val="ad"/>
            </w:pPr>
            <w:r>
              <w:rPr>
                <w:color w:val="000000"/>
                <w:szCs w:val="22"/>
              </w:rPr>
              <w:t>1,185</w:t>
            </w:r>
          </w:p>
        </w:tc>
        <w:tc>
          <w:tcPr>
            <w:tcW w:w="0" w:type="auto"/>
            <w:tcBorders>
              <w:top w:val="nil"/>
              <w:left w:val="nil"/>
              <w:bottom w:val="single" w:sz="8" w:space="0" w:color="auto"/>
              <w:right w:val="single" w:sz="8" w:space="0" w:color="auto"/>
            </w:tcBorders>
            <w:shd w:val="clear" w:color="auto" w:fill="auto"/>
            <w:vAlign w:val="center"/>
            <w:hideMark/>
          </w:tcPr>
          <w:p w14:paraId="100BA4D8" w14:textId="13BB4E55" w:rsidR="006148DF" w:rsidRPr="003A1670" w:rsidRDefault="006148DF" w:rsidP="006148DF">
            <w:pPr>
              <w:pStyle w:val="ad"/>
            </w:pPr>
            <w:r>
              <w:rPr>
                <w:color w:val="000000"/>
                <w:szCs w:val="22"/>
              </w:rPr>
              <w:t>1,185</w:t>
            </w:r>
          </w:p>
        </w:tc>
        <w:tc>
          <w:tcPr>
            <w:tcW w:w="0" w:type="auto"/>
            <w:tcBorders>
              <w:top w:val="nil"/>
              <w:left w:val="nil"/>
              <w:bottom w:val="single" w:sz="8" w:space="0" w:color="auto"/>
              <w:right w:val="single" w:sz="8" w:space="0" w:color="auto"/>
            </w:tcBorders>
            <w:shd w:val="clear" w:color="auto" w:fill="auto"/>
            <w:vAlign w:val="center"/>
            <w:hideMark/>
          </w:tcPr>
          <w:p w14:paraId="29BFA0ED" w14:textId="3516C648" w:rsidR="006148DF" w:rsidRPr="003A1670" w:rsidRDefault="006148DF" w:rsidP="006148DF">
            <w:pPr>
              <w:pStyle w:val="ad"/>
            </w:pPr>
            <w:r>
              <w:rPr>
                <w:color w:val="000000"/>
                <w:szCs w:val="22"/>
              </w:rPr>
              <w:t>1,185</w:t>
            </w:r>
          </w:p>
        </w:tc>
      </w:tr>
      <w:tr w:rsidR="006148DF" w:rsidRPr="002C4067" w14:paraId="682DB2DA" w14:textId="77777777" w:rsidTr="006148DF">
        <w:trPr>
          <w:cantSplit/>
        </w:trPr>
        <w:tc>
          <w:tcPr>
            <w:tcW w:w="0" w:type="auto"/>
            <w:shd w:val="clear" w:color="auto" w:fill="auto"/>
            <w:vAlign w:val="center"/>
            <w:hideMark/>
          </w:tcPr>
          <w:p w14:paraId="47F1CB35" w14:textId="77777777" w:rsidR="006148DF" w:rsidRPr="002C4067" w:rsidRDefault="006148DF" w:rsidP="006148DF">
            <w:pPr>
              <w:pStyle w:val="ad"/>
              <w:rPr>
                <w:lang w:eastAsia="ru-RU"/>
              </w:rPr>
            </w:pPr>
            <w:r w:rsidRPr="002C4067">
              <w:rPr>
                <w:lang w:eastAsia="ru-RU"/>
              </w:rPr>
              <w:t>2</w:t>
            </w:r>
          </w:p>
        </w:tc>
        <w:tc>
          <w:tcPr>
            <w:tcW w:w="4866" w:type="dxa"/>
            <w:shd w:val="clear" w:color="auto" w:fill="auto"/>
            <w:vAlign w:val="center"/>
            <w:hideMark/>
          </w:tcPr>
          <w:p w14:paraId="220D8BBE" w14:textId="77777777" w:rsidR="006148DF" w:rsidRPr="002C4067" w:rsidRDefault="006148DF" w:rsidP="006148DF">
            <w:pPr>
              <w:pStyle w:val="ad"/>
              <w:rPr>
                <w:lang w:eastAsia="ru-RU"/>
              </w:rPr>
            </w:pPr>
            <w:r w:rsidRPr="002C4067">
              <w:rPr>
                <w:lang w:eastAsia="ru-RU"/>
              </w:rPr>
              <w:t>объем системы теплоснабжения (п. 6.16 в СП 124.13330.2012)</w:t>
            </w:r>
          </w:p>
        </w:tc>
        <w:tc>
          <w:tcPr>
            <w:tcW w:w="1157" w:type="dxa"/>
            <w:shd w:val="clear" w:color="auto" w:fill="auto"/>
            <w:vAlign w:val="center"/>
            <w:hideMark/>
          </w:tcPr>
          <w:p w14:paraId="7CB6C98B" w14:textId="77777777" w:rsidR="006148DF" w:rsidRPr="002C4067" w:rsidRDefault="006148DF" w:rsidP="006148DF">
            <w:pPr>
              <w:pStyle w:val="ad"/>
              <w:rPr>
                <w:lang w:eastAsia="ru-RU"/>
              </w:rPr>
            </w:pPr>
            <w:r w:rsidRPr="002C4067">
              <w:rPr>
                <w:lang w:eastAsia="ru-RU"/>
              </w:rPr>
              <w:t>м. куб.</w:t>
            </w:r>
          </w:p>
        </w:tc>
        <w:tc>
          <w:tcPr>
            <w:tcW w:w="0" w:type="auto"/>
            <w:tcBorders>
              <w:top w:val="nil"/>
              <w:left w:val="nil"/>
              <w:bottom w:val="single" w:sz="8" w:space="0" w:color="auto"/>
              <w:right w:val="single" w:sz="8" w:space="0" w:color="auto"/>
            </w:tcBorders>
            <w:shd w:val="clear" w:color="auto" w:fill="auto"/>
            <w:vAlign w:val="center"/>
            <w:hideMark/>
          </w:tcPr>
          <w:p w14:paraId="0B5ECB51" w14:textId="2A561FFD" w:rsidR="006148DF" w:rsidRPr="003A1670" w:rsidRDefault="006148DF" w:rsidP="006148DF">
            <w:pPr>
              <w:pStyle w:val="ad"/>
              <w:rPr>
                <w:lang w:eastAsia="ru-RU"/>
              </w:rPr>
            </w:pPr>
            <w:r>
              <w:rPr>
                <w:color w:val="000000"/>
                <w:szCs w:val="22"/>
              </w:rPr>
              <w:t>89,564</w:t>
            </w:r>
          </w:p>
        </w:tc>
        <w:tc>
          <w:tcPr>
            <w:tcW w:w="0" w:type="auto"/>
            <w:tcBorders>
              <w:top w:val="nil"/>
              <w:left w:val="nil"/>
              <w:bottom w:val="single" w:sz="8" w:space="0" w:color="auto"/>
              <w:right w:val="single" w:sz="8" w:space="0" w:color="auto"/>
            </w:tcBorders>
            <w:shd w:val="clear" w:color="auto" w:fill="auto"/>
            <w:vAlign w:val="center"/>
            <w:hideMark/>
          </w:tcPr>
          <w:p w14:paraId="4EAA929B" w14:textId="75D1EAAA" w:rsidR="006148DF" w:rsidRPr="003A1670" w:rsidRDefault="006148DF" w:rsidP="006148DF">
            <w:pPr>
              <w:pStyle w:val="ad"/>
              <w:rPr>
                <w:lang w:eastAsia="ru-RU"/>
              </w:rPr>
            </w:pPr>
            <w:r>
              <w:rPr>
                <w:color w:val="000000"/>
                <w:szCs w:val="22"/>
              </w:rPr>
              <w:t>89,564</w:t>
            </w:r>
          </w:p>
        </w:tc>
        <w:tc>
          <w:tcPr>
            <w:tcW w:w="0" w:type="auto"/>
            <w:tcBorders>
              <w:top w:val="nil"/>
              <w:left w:val="nil"/>
              <w:bottom w:val="single" w:sz="8" w:space="0" w:color="auto"/>
              <w:right w:val="single" w:sz="8" w:space="0" w:color="auto"/>
            </w:tcBorders>
            <w:shd w:val="clear" w:color="auto" w:fill="auto"/>
            <w:vAlign w:val="center"/>
            <w:hideMark/>
          </w:tcPr>
          <w:p w14:paraId="00C71649" w14:textId="3F472307" w:rsidR="006148DF" w:rsidRPr="003A1670" w:rsidRDefault="006148DF" w:rsidP="006148DF">
            <w:pPr>
              <w:pStyle w:val="ad"/>
              <w:rPr>
                <w:lang w:eastAsia="ru-RU"/>
              </w:rPr>
            </w:pPr>
            <w:r>
              <w:rPr>
                <w:color w:val="000000"/>
                <w:szCs w:val="22"/>
              </w:rPr>
              <w:t>89,564</w:t>
            </w:r>
          </w:p>
        </w:tc>
        <w:tc>
          <w:tcPr>
            <w:tcW w:w="0" w:type="auto"/>
            <w:tcBorders>
              <w:top w:val="nil"/>
              <w:left w:val="nil"/>
              <w:bottom w:val="single" w:sz="8" w:space="0" w:color="auto"/>
              <w:right w:val="single" w:sz="8" w:space="0" w:color="auto"/>
            </w:tcBorders>
            <w:shd w:val="clear" w:color="auto" w:fill="auto"/>
            <w:vAlign w:val="center"/>
            <w:hideMark/>
          </w:tcPr>
          <w:p w14:paraId="70AE970E" w14:textId="51705997" w:rsidR="006148DF" w:rsidRPr="003A1670" w:rsidRDefault="006148DF" w:rsidP="006148DF">
            <w:pPr>
              <w:pStyle w:val="ad"/>
              <w:rPr>
                <w:lang w:eastAsia="ru-RU"/>
              </w:rPr>
            </w:pPr>
            <w:r>
              <w:rPr>
                <w:color w:val="000000"/>
                <w:szCs w:val="22"/>
              </w:rPr>
              <w:t>89,564</w:t>
            </w:r>
          </w:p>
        </w:tc>
        <w:tc>
          <w:tcPr>
            <w:tcW w:w="0" w:type="auto"/>
            <w:tcBorders>
              <w:top w:val="nil"/>
              <w:left w:val="nil"/>
              <w:bottom w:val="single" w:sz="8" w:space="0" w:color="auto"/>
              <w:right w:val="single" w:sz="8" w:space="0" w:color="auto"/>
            </w:tcBorders>
            <w:shd w:val="clear" w:color="auto" w:fill="auto"/>
            <w:vAlign w:val="center"/>
            <w:hideMark/>
          </w:tcPr>
          <w:p w14:paraId="74E5D830" w14:textId="05D248AD" w:rsidR="006148DF" w:rsidRPr="003A1670" w:rsidRDefault="006148DF" w:rsidP="006148DF">
            <w:pPr>
              <w:pStyle w:val="ad"/>
              <w:rPr>
                <w:lang w:eastAsia="ru-RU"/>
              </w:rPr>
            </w:pPr>
            <w:r>
              <w:rPr>
                <w:color w:val="000000"/>
                <w:szCs w:val="22"/>
              </w:rPr>
              <w:t>89,564</w:t>
            </w:r>
          </w:p>
        </w:tc>
        <w:tc>
          <w:tcPr>
            <w:tcW w:w="0" w:type="auto"/>
            <w:tcBorders>
              <w:top w:val="nil"/>
              <w:left w:val="nil"/>
              <w:bottom w:val="single" w:sz="8" w:space="0" w:color="auto"/>
              <w:right w:val="single" w:sz="8" w:space="0" w:color="auto"/>
            </w:tcBorders>
            <w:shd w:val="clear" w:color="auto" w:fill="auto"/>
            <w:vAlign w:val="center"/>
            <w:hideMark/>
          </w:tcPr>
          <w:p w14:paraId="30A3A898" w14:textId="3BF057AA" w:rsidR="006148DF" w:rsidRPr="003A1670" w:rsidRDefault="006148DF" w:rsidP="006148DF">
            <w:pPr>
              <w:pStyle w:val="ad"/>
            </w:pPr>
            <w:r>
              <w:rPr>
                <w:color w:val="000000"/>
                <w:szCs w:val="22"/>
              </w:rPr>
              <w:t>89,564</w:t>
            </w:r>
          </w:p>
        </w:tc>
        <w:tc>
          <w:tcPr>
            <w:tcW w:w="0" w:type="auto"/>
            <w:tcBorders>
              <w:top w:val="nil"/>
              <w:left w:val="nil"/>
              <w:bottom w:val="single" w:sz="8" w:space="0" w:color="auto"/>
              <w:right w:val="single" w:sz="8" w:space="0" w:color="auto"/>
            </w:tcBorders>
            <w:shd w:val="clear" w:color="auto" w:fill="auto"/>
            <w:vAlign w:val="center"/>
            <w:hideMark/>
          </w:tcPr>
          <w:p w14:paraId="11878C23" w14:textId="0E5A5766" w:rsidR="006148DF" w:rsidRPr="003A1670" w:rsidRDefault="006148DF" w:rsidP="006148DF">
            <w:pPr>
              <w:pStyle w:val="ad"/>
            </w:pPr>
            <w:r>
              <w:rPr>
                <w:color w:val="000000"/>
                <w:szCs w:val="22"/>
              </w:rPr>
              <w:t>89,564</w:t>
            </w:r>
          </w:p>
        </w:tc>
        <w:tc>
          <w:tcPr>
            <w:tcW w:w="0" w:type="auto"/>
            <w:tcBorders>
              <w:top w:val="nil"/>
              <w:left w:val="nil"/>
              <w:bottom w:val="single" w:sz="8" w:space="0" w:color="auto"/>
              <w:right w:val="single" w:sz="8" w:space="0" w:color="auto"/>
            </w:tcBorders>
            <w:shd w:val="clear" w:color="auto" w:fill="auto"/>
            <w:vAlign w:val="center"/>
            <w:hideMark/>
          </w:tcPr>
          <w:p w14:paraId="1817E80B" w14:textId="7DDCB70E" w:rsidR="006148DF" w:rsidRPr="003A1670" w:rsidRDefault="006148DF" w:rsidP="006148DF">
            <w:pPr>
              <w:pStyle w:val="ad"/>
            </w:pPr>
            <w:r>
              <w:rPr>
                <w:color w:val="000000"/>
                <w:szCs w:val="22"/>
              </w:rPr>
              <w:t>89,564</w:t>
            </w:r>
          </w:p>
        </w:tc>
      </w:tr>
      <w:tr w:rsidR="006148DF" w:rsidRPr="002C4067" w14:paraId="65CC5C5A" w14:textId="77777777" w:rsidTr="006148DF">
        <w:trPr>
          <w:cantSplit/>
        </w:trPr>
        <w:tc>
          <w:tcPr>
            <w:tcW w:w="0" w:type="auto"/>
            <w:shd w:val="clear" w:color="auto" w:fill="auto"/>
            <w:vAlign w:val="center"/>
            <w:hideMark/>
          </w:tcPr>
          <w:p w14:paraId="3C3352A0" w14:textId="77777777" w:rsidR="006148DF" w:rsidRPr="002C4067" w:rsidRDefault="006148DF" w:rsidP="006148DF">
            <w:pPr>
              <w:pStyle w:val="ad"/>
              <w:rPr>
                <w:lang w:eastAsia="ru-RU"/>
              </w:rPr>
            </w:pPr>
            <w:r w:rsidRPr="002C4067">
              <w:rPr>
                <w:lang w:eastAsia="ru-RU"/>
              </w:rPr>
              <w:t>3</w:t>
            </w:r>
          </w:p>
        </w:tc>
        <w:tc>
          <w:tcPr>
            <w:tcW w:w="4866" w:type="dxa"/>
            <w:shd w:val="clear" w:color="auto" w:fill="auto"/>
            <w:vAlign w:val="center"/>
            <w:hideMark/>
          </w:tcPr>
          <w:p w14:paraId="17F5A084" w14:textId="77777777" w:rsidR="006148DF" w:rsidRPr="002C4067" w:rsidRDefault="006148DF" w:rsidP="006148DF">
            <w:pPr>
              <w:pStyle w:val="ad"/>
              <w:rPr>
                <w:lang w:eastAsia="ru-RU"/>
              </w:rPr>
            </w:pPr>
            <w:r w:rsidRPr="002C4067">
              <w:rPr>
                <w:lang w:eastAsia="ru-RU"/>
              </w:rPr>
              <w:t>нормативные утечки (п. 6.16 в СП 124.13330.2012)</w:t>
            </w:r>
          </w:p>
        </w:tc>
        <w:tc>
          <w:tcPr>
            <w:tcW w:w="1157" w:type="dxa"/>
            <w:shd w:val="clear" w:color="auto" w:fill="auto"/>
            <w:vAlign w:val="center"/>
            <w:hideMark/>
          </w:tcPr>
          <w:p w14:paraId="451B9A01" w14:textId="77777777" w:rsidR="006148DF" w:rsidRPr="002C4067" w:rsidRDefault="006148DF" w:rsidP="006148DF">
            <w:pPr>
              <w:pStyle w:val="ad"/>
              <w:rPr>
                <w:lang w:eastAsia="ru-RU"/>
              </w:rPr>
            </w:pPr>
            <w:r w:rsidRPr="002C4067">
              <w:rPr>
                <w:lang w:eastAsia="ru-RU"/>
              </w:rPr>
              <w:t>м. куб./ч</w:t>
            </w:r>
          </w:p>
        </w:tc>
        <w:tc>
          <w:tcPr>
            <w:tcW w:w="0" w:type="auto"/>
            <w:tcBorders>
              <w:top w:val="nil"/>
              <w:left w:val="nil"/>
              <w:bottom w:val="single" w:sz="8" w:space="0" w:color="auto"/>
              <w:right w:val="single" w:sz="8" w:space="0" w:color="auto"/>
            </w:tcBorders>
            <w:shd w:val="clear" w:color="auto" w:fill="auto"/>
            <w:vAlign w:val="center"/>
            <w:hideMark/>
          </w:tcPr>
          <w:p w14:paraId="4EEFFF17" w14:textId="7AED356C" w:rsidR="006148DF" w:rsidRPr="003A1670" w:rsidRDefault="006148DF" w:rsidP="006148DF">
            <w:pPr>
              <w:pStyle w:val="ad"/>
              <w:rPr>
                <w:lang w:eastAsia="ru-RU"/>
              </w:rPr>
            </w:pPr>
            <w:r>
              <w:rPr>
                <w:color w:val="000000"/>
                <w:szCs w:val="22"/>
              </w:rPr>
              <w:t>0,224</w:t>
            </w:r>
          </w:p>
        </w:tc>
        <w:tc>
          <w:tcPr>
            <w:tcW w:w="0" w:type="auto"/>
            <w:tcBorders>
              <w:top w:val="nil"/>
              <w:left w:val="nil"/>
              <w:bottom w:val="single" w:sz="8" w:space="0" w:color="auto"/>
              <w:right w:val="single" w:sz="8" w:space="0" w:color="auto"/>
            </w:tcBorders>
            <w:shd w:val="clear" w:color="auto" w:fill="auto"/>
            <w:vAlign w:val="center"/>
            <w:hideMark/>
          </w:tcPr>
          <w:p w14:paraId="6819F051" w14:textId="760C0D4B" w:rsidR="006148DF" w:rsidRPr="003A1670" w:rsidRDefault="006148DF" w:rsidP="006148DF">
            <w:pPr>
              <w:pStyle w:val="ad"/>
              <w:rPr>
                <w:lang w:eastAsia="ru-RU"/>
              </w:rPr>
            </w:pPr>
            <w:r>
              <w:rPr>
                <w:color w:val="000000"/>
                <w:szCs w:val="22"/>
              </w:rPr>
              <w:t>0,224</w:t>
            </w:r>
          </w:p>
        </w:tc>
        <w:tc>
          <w:tcPr>
            <w:tcW w:w="0" w:type="auto"/>
            <w:tcBorders>
              <w:top w:val="nil"/>
              <w:left w:val="nil"/>
              <w:bottom w:val="single" w:sz="8" w:space="0" w:color="auto"/>
              <w:right w:val="single" w:sz="8" w:space="0" w:color="auto"/>
            </w:tcBorders>
            <w:shd w:val="clear" w:color="auto" w:fill="auto"/>
            <w:vAlign w:val="center"/>
            <w:hideMark/>
          </w:tcPr>
          <w:p w14:paraId="462540E5" w14:textId="55795AF8" w:rsidR="006148DF" w:rsidRPr="003A1670" w:rsidRDefault="006148DF" w:rsidP="006148DF">
            <w:pPr>
              <w:pStyle w:val="ad"/>
              <w:rPr>
                <w:lang w:eastAsia="ru-RU"/>
              </w:rPr>
            </w:pPr>
            <w:r>
              <w:rPr>
                <w:color w:val="000000"/>
                <w:szCs w:val="22"/>
              </w:rPr>
              <w:t>0,224</w:t>
            </w:r>
          </w:p>
        </w:tc>
        <w:tc>
          <w:tcPr>
            <w:tcW w:w="0" w:type="auto"/>
            <w:tcBorders>
              <w:top w:val="nil"/>
              <w:left w:val="nil"/>
              <w:bottom w:val="single" w:sz="8" w:space="0" w:color="auto"/>
              <w:right w:val="single" w:sz="8" w:space="0" w:color="auto"/>
            </w:tcBorders>
            <w:shd w:val="clear" w:color="auto" w:fill="auto"/>
            <w:vAlign w:val="center"/>
            <w:hideMark/>
          </w:tcPr>
          <w:p w14:paraId="1E37797E" w14:textId="44F167B1" w:rsidR="006148DF" w:rsidRPr="003A1670" w:rsidRDefault="006148DF" w:rsidP="006148DF">
            <w:pPr>
              <w:pStyle w:val="ad"/>
              <w:rPr>
                <w:lang w:eastAsia="ru-RU"/>
              </w:rPr>
            </w:pPr>
            <w:r>
              <w:rPr>
                <w:color w:val="000000"/>
                <w:szCs w:val="22"/>
              </w:rPr>
              <w:t>0,224</w:t>
            </w:r>
          </w:p>
        </w:tc>
        <w:tc>
          <w:tcPr>
            <w:tcW w:w="0" w:type="auto"/>
            <w:tcBorders>
              <w:top w:val="nil"/>
              <w:left w:val="nil"/>
              <w:bottom w:val="single" w:sz="8" w:space="0" w:color="auto"/>
              <w:right w:val="single" w:sz="8" w:space="0" w:color="auto"/>
            </w:tcBorders>
            <w:shd w:val="clear" w:color="auto" w:fill="auto"/>
            <w:vAlign w:val="center"/>
            <w:hideMark/>
          </w:tcPr>
          <w:p w14:paraId="513CAA9E" w14:textId="0396DCDE" w:rsidR="006148DF" w:rsidRPr="003A1670" w:rsidRDefault="006148DF" w:rsidP="006148DF">
            <w:pPr>
              <w:pStyle w:val="ad"/>
              <w:rPr>
                <w:lang w:eastAsia="ru-RU"/>
              </w:rPr>
            </w:pPr>
            <w:r>
              <w:rPr>
                <w:color w:val="000000"/>
                <w:szCs w:val="22"/>
              </w:rPr>
              <w:t>0,224</w:t>
            </w:r>
          </w:p>
        </w:tc>
        <w:tc>
          <w:tcPr>
            <w:tcW w:w="0" w:type="auto"/>
            <w:tcBorders>
              <w:top w:val="nil"/>
              <w:left w:val="nil"/>
              <w:bottom w:val="single" w:sz="8" w:space="0" w:color="auto"/>
              <w:right w:val="single" w:sz="8" w:space="0" w:color="auto"/>
            </w:tcBorders>
            <w:shd w:val="clear" w:color="auto" w:fill="auto"/>
            <w:vAlign w:val="center"/>
            <w:hideMark/>
          </w:tcPr>
          <w:p w14:paraId="1F6A530E" w14:textId="22DDF806" w:rsidR="006148DF" w:rsidRPr="003A1670" w:rsidRDefault="006148DF" w:rsidP="006148DF">
            <w:pPr>
              <w:pStyle w:val="ad"/>
              <w:rPr>
                <w:lang w:eastAsia="ru-RU"/>
              </w:rPr>
            </w:pPr>
            <w:r>
              <w:rPr>
                <w:color w:val="000000"/>
                <w:szCs w:val="22"/>
              </w:rPr>
              <w:t>0,224</w:t>
            </w:r>
          </w:p>
        </w:tc>
        <w:tc>
          <w:tcPr>
            <w:tcW w:w="0" w:type="auto"/>
            <w:tcBorders>
              <w:top w:val="nil"/>
              <w:left w:val="nil"/>
              <w:bottom w:val="single" w:sz="8" w:space="0" w:color="auto"/>
              <w:right w:val="single" w:sz="8" w:space="0" w:color="auto"/>
            </w:tcBorders>
            <w:shd w:val="clear" w:color="auto" w:fill="auto"/>
            <w:vAlign w:val="center"/>
            <w:hideMark/>
          </w:tcPr>
          <w:p w14:paraId="4D0109E4" w14:textId="3F7965AF" w:rsidR="006148DF" w:rsidRPr="003A1670" w:rsidRDefault="006148DF" w:rsidP="006148DF">
            <w:pPr>
              <w:pStyle w:val="ad"/>
            </w:pPr>
            <w:r>
              <w:rPr>
                <w:color w:val="000000"/>
                <w:szCs w:val="22"/>
              </w:rPr>
              <w:t>0,224</w:t>
            </w:r>
          </w:p>
        </w:tc>
        <w:tc>
          <w:tcPr>
            <w:tcW w:w="0" w:type="auto"/>
            <w:tcBorders>
              <w:top w:val="nil"/>
              <w:left w:val="nil"/>
              <w:bottom w:val="single" w:sz="8" w:space="0" w:color="auto"/>
              <w:right w:val="single" w:sz="8" w:space="0" w:color="auto"/>
            </w:tcBorders>
            <w:shd w:val="clear" w:color="auto" w:fill="auto"/>
            <w:vAlign w:val="center"/>
            <w:hideMark/>
          </w:tcPr>
          <w:p w14:paraId="3BE54672" w14:textId="12980F7F" w:rsidR="006148DF" w:rsidRPr="003A1670" w:rsidRDefault="006148DF" w:rsidP="006148DF">
            <w:pPr>
              <w:pStyle w:val="ad"/>
            </w:pPr>
            <w:r>
              <w:rPr>
                <w:color w:val="000000"/>
                <w:szCs w:val="22"/>
              </w:rPr>
              <w:t>0,224</w:t>
            </w:r>
          </w:p>
        </w:tc>
      </w:tr>
      <w:tr w:rsidR="006148DF" w:rsidRPr="002C4067" w14:paraId="6908A209" w14:textId="77777777" w:rsidTr="006148DF">
        <w:trPr>
          <w:cantSplit/>
        </w:trPr>
        <w:tc>
          <w:tcPr>
            <w:tcW w:w="0" w:type="auto"/>
            <w:shd w:val="clear" w:color="auto" w:fill="auto"/>
            <w:vAlign w:val="center"/>
            <w:hideMark/>
          </w:tcPr>
          <w:p w14:paraId="6BFFD9D6" w14:textId="77777777" w:rsidR="006148DF" w:rsidRPr="002C4067" w:rsidRDefault="006148DF" w:rsidP="006148DF">
            <w:pPr>
              <w:pStyle w:val="ad"/>
              <w:rPr>
                <w:lang w:eastAsia="ru-RU"/>
              </w:rPr>
            </w:pPr>
            <w:r w:rsidRPr="002C4067">
              <w:rPr>
                <w:lang w:eastAsia="ru-RU"/>
              </w:rPr>
              <w:t>4</w:t>
            </w:r>
          </w:p>
        </w:tc>
        <w:tc>
          <w:tcPr>
            <w:tcW w:w="4866" w:type="dxa"/>
            <w:shd w:val="clear" w:color="auto" w:fill="auto"/>
            <w:vAlign w:val="center"/>
            <w:hideMark/>
          </w:tcPr>
          <w:p w14:paraId="5154CB38" w14:textId="77777777" w:rsidR="006148DF" w:rsidRPr="002C4067" w:rsidRDefault="006148DF" w:rsidP="006148DF">
            <w:pPr>
              <w:pStyle w:val="ad"/>
              <w:rPr>
                <w:lang w:eastAsia="ru-RU"/>
              </w:rPr>
            </w:pPr>
            <w:r w:rsidRPr="002C4067">
              <w:rPr>
                <w:lang w:eastAsia="ru-RU"/>
              </w:rPr>
              <w:t>аварийная подпитка «сырой» водой (п. 6.22 в СП 124.13330.2012)</w:t>
            </w:r>
          </w:p>
        </w:tc>
        <w:tc>
          <w:tcPr>
            <w:tcW w:w="1157" w:type="dxa"/>
            <w:shd w:val="clear" w:color="auto" w:fill="auto"/>
            <w:vAlign w:val="center"/>
            <w:hideMark/>
          </w:tcPr>
          <w:p w14:paraId="3D051383" w14:textId="77777777" w:rsidR="006148DF" w:rsidRPr="002C4067" w:rsidRDefault="006148DF" w:rsidP="006148DF">
            <w:pPr>
              <w:pStyle w:val="ad"/>
              <w:rPr>
                <w:lang w:eastAsia="ru-RU"/>
              </w:rPr>
            </w:pPr>
            <w:r w:rsidRPr="002C4067">
              <w:rPr>
                <w:lang w:eastAsia="ru-RU"/>
              </w:rPr>
              <w:t>м. куб./ч</w:t>
            </w:r>
          </w:p>
        </w:tc>
        <w:tc>
          <w:tcPr>
            <w:tcW w:w="0" w:type="auto"/>
            <w:tcBorders>
              <w:top w:val="nil"/>
              <w:left w:val="nil"/>
              <w:bottom w:val="single" w:sz="8" w:space="0" w:color="auto"/>
              <w:right w:val="single" w:sz="8" w:space="0" w:color="auto"/>
            </w:tcBorders>
            <w:shd w:val="clear" w:color="auto" w:fill="auto"/>
            <w:vAlign w:val="center"/>
            <w:hideMark/>
          </w:tcPr>
          <w:p w14:paraId="06CA5F36" w14:textId="3C98A408" w:rsidR="006148DF" w:rsidRPr="003A1670" w:rsidRDefault="006148DF" w:rsidP="006148DF">
            <w:pPr>
              <w:pStyle w:val="ad"/>
              <w:rPr>
                <w:lang w:eastAsia="ru-RU"/>
              </w:rPr>
            </w:pPr>
            <w:r>
              <w:rPr>
                <w:color w:val="000000"/>
                <w:szCs w:val="22"/>
              </w:rPr>
              <w:t>1,79</w:t>
            </w:r>
          </w:p>
        </w:tc>
        <w:tc>
          <w:tcPr>
            <w:tcW w:w="0" w:type="auto"/>
            <w:tcBorders>
              <w:top w:val="nil"/>
              <w:left w:val="nil"/>
              <w:bottom w:val="single" w:sz="8" w:space="0" w:color="auto"/>
              <w:right w:val="single" w:sz="8" w:space="0" w:color="auto"/>
            </w:tcBorders>
            <w:shd w:val="clear" w:color="auto" w:fill="auto"/>
            <w:vAlign w:val="center"/>
            <w:hideMark/>
          </w:tcPr>
          <w:p w14:paraId="1CB34D32" w14:textId="23522F95" w:rsidR="006148DF" w:rsidRPr="003A1670" w:rsidRDefault="006148DF" w:rsidP="006148DF">
            <w:pPr>
              <w:pStyle w:val="ad"/>
              <w:rPr>
                <w:lang w:eastAsia="ru-RU"/>
              </w:rPr>
            </w:pPr>
            <w:r>
              <w:rPr>
                <w:color w:val="000000"/>
                <w:szCs w:val="22"/>
              </w:rPr>
              <w:t>1,79</w:t>
            </w:r>
          </w:p>
        </w:tc>
        <w:tc>
          <w:tcPr>
            <w:tcW w:w="0" w:type="auto"/>
            <w:tcBorders>
              <w:top w:val="nil"/>
              <w:left w:val="nil"/>
              <w:bottom w:val="single" w:sz="8" w:space="0" w:color="auto"/>
              <w:right w:val="single" w:sz="8" w:space="0" w:color="auto"/>
            </w:tcBorders>
            <w:shd w:val="clear" w:color="auto" w:fill="auto"/>
            <w:vAlign w:val="center"/>
            <w:hideMark/>
          </w:tcPr>
          <w:p w14:paraId="25A541F2" w14:textId="2515A77B" w:rsidR="006148DF" w:rsidRPr="003A1670" w:rsidRDefault="006148DF" w:rsidP="006148DF">
            <w:pPr>
              <w:pStyle w:val="ad"/>
              <w:rPr>
                <w:lang w:eastAsia="ru-RU"/>
              </w:rPr>
            </w:pPr>
            <w:r>
              <w:rPr>
                <w:color w:val="000000"/>
                <w:szCs w:val="22"/>
              </w:rPr>
              <w:t>1,79</w:t>
            </w:r>
          </w:p>
        </w:tc>
        <w:tc>
          <w:tcPr>
            <w:tcW w:w="0" w:type="auto"/>
            <w:tcBorders>
              <w:top w:val="nil"/>
              <w:left w:val="nil"/>
              <w:bottom w:val="single" w:sz="8" w:space="0" w:color="auto"/>
              <w:right w:val="single" w:sz="8" w:space="0" w:color="auto"/>
            </w:tcBorders>
            <w:shd w:val="clear" w:color="auto" w:fill="auto"/>
            <w:vAlign w:val="center"/>
            <w:hideMark/>
          </w:tcPr>
          <w:p w14:paraId="4FDF9F07" w14:textId="496E5BE9" w:rsidR="006148DF" w:rsidRPr="003A1670" w:rsidRDefault="006148DF" w:rsidP="006148DF">
            <w:pPr>
              <w:pStyle w:val="ad"/>
              <w:rPr>
                <w:lang w:eastAsia="ru-RU"/>
              </w:rPr>
            </w:pPr>
            <w:r>
              <w:rPr>
                <w:color w:val="000000"/>
                <w:szCs w:val="22"/>
              </w:rPr>
              <w:t>1,79</w:t>
            </w:r>
          </w:p>
        </w:tc>
        <w:tc>
          <w:tcPr>
            <w:tcW w:w="0" w:type="auto"/>
            <w:tcBorders>
              <w:top w:val="nil"/>
              <w:left w:val="nil"/>
              <w:bottom w:val="single" w:sz="8" w:space="0" w:color="auto"/>
              <w:right w:val="single" w:sz="8" w:space="0" w:color="auto"/>
            </w:tcBorders>
            <w:shd w:val="clear" w:color="auto" w:fill="auto"/>
            <w:vAlign w:val="center"/>
            <w:hideMark/>
          </w:tcPr>
          <w:p w14:paraId="50E4BFA3" w14:textId="1671E439" w:rsidR="006148DF" w:rsidRPr="003A1670" w:rsidRDefault="006148DF" w:rsidP="006148DF">
            <w:pPr>
              <w:pStyle w:val="ad"/>
              <w:rPr>
                <w:lang w:eastAsia="ru-RU"/>
              </w:rPr>
            </w:pPr>
            <w:r>
              <w:rPr>
                <w:color w:val="000000"/>
                <w:szCs w:val="22"/>
              </w:rPr>
              <w:t>1,79</w:t>
            </w:r>
          </w:p>
        </w:tc>
        <w:tc>
          <w:tcPr>
            <w:tcW w:w="0" w:type="auto"/>
            <w:tcBorders>
              <w:top w:val="nil"/>
              <w:left w:val="nil"/>
              <w:bottom w:val="single" w:sz="8" w:space="0" w:color="auto"/>
              <w:right w:val="single" w:sz="8" w:space="0" w:color="auto"/>
            </w:tcBorders>
            <w:shd w:val="clear" w:color="auto" w:fill="auto"/>
            <w:vAlign w:val="center"/>
            <w:hideMark/>
          </w:tcPr>
          <w:p w14:paraId="72989FDC" w14:textId="6DA7B9BD" w:rsidR="006148DF" w:rsidRPr="003A1670" w:rsidRDefault="006148DF" w:rsidP="006148DF">
            <w:pPr>
              <w:pStyle w:val="ad"/>
              <w:rPr>
                <w:lang w:eastAsia="ru-RU"/>
              </w:rPr>
            </w:pPr>
            <w:r>
              <w:rPr>
                <w:color w:val="000000"/>
                <w:szCs w:val="22"/>
              </w:rPr>
              <w:t>1,79</w:t>
            </w:r>
          </w:p>
        </w:tc>
        <w:tc>
          <w:tcPr>
            <w:tcW w:w="0" w:type="auto"/>
            <w:tcBorders>
              <w:top w:val="nil"/>
              <w:left w:val="nil"/>
              <w:bottom w:val="single" w:sz="8" w:space="0" w:color="auto"/>
              <w:right w:val="single" w:sz="8" w:space="0" w:color="auto"/>
            </w:tcBorders>
            <w:shd w:val="clear" w:color="auto" w:fill="auto"/>
            <w:vAlign w:val="center"/>
            <w:hideMark/>
          </w:tcPr>
          <w:p w14:paraId="6439BE58" w14:textId="0C5D5529" w:rsidR="006148DF" w:rsidRPr="003A1670" w:rsidRDefault="006148DF" w:rsidP="006148DF">
            <w:pPr>
              <w:pStyle w:val="ad"/>
              <w:rPr>
                <w:lang w:eastAsia="ru-RU"/>
              </w:rPr>
            </w:pPr>
            <w:r>
              <w:rPr>
                <w:color w:val="000000"/>
                <w:szCs w:val="22"/>
              </w:rPr>
              <w:t>1,79</w:t>
            </w:r>
          </w:p>
        </w:tc>
        <w:tc>
          <w:tcPr>
            <w:tcW w:w="0" w:type="auto"/>
            <w:tcBorders>
              <w:top w:val="nil"/>
              <w:left w:val="nil"/>
              <w:bottom w:val="single" w:sz="8" w:space="0" w:color="auto"/>
              <w:right w:val="single" w:sz="8" w:space="0" w:color="auto"/>
            </w:tcBorders>
            <w:shd w:val="clear" w:color="auto" w:fill="auto"/>
            <w:vAlign w:val="center"/>
            <w:hideMark/>
          </w:tcPr>
          <w:p w14:paraId="164826E3" w14:textId="444BABD9" w:rsidR="006148DF" w:rsidRPr="003A1670" w:rsidRDefault="006148DF" w:rsidP="006148DF">
            <w:pPr>
              <w:pStyle w:val="ad"/>
              <w:rPr>
                <w:lang w:eastAsia="ru-RU"/>
              </w:rPr>
            </w:pPr>
            <w:r>
              <w:rPr>
                <w:color w:val="000000"/>
                <w:szCs w:val="22"/>
              </w:rPr>
              <w:t>1,79</w:t>
            </w:r>
          </w:p>
        </w:tc>
      </w:tr>
      <w:tr w:rsidR="006148DF" w:rsidRPr="002C4067" w14:paraId="0E5C9AC8" w14:textId="77777777" w:rsidTr="00F94760">
        <w:trPr>
          <w:cantSplit/>
        </w:trPr>
        <w:tc>
          <w:tcPr>
            <w:tcW w:w="15920" w:type="dxa"/>
            <w:gridSpan w:val="11"/>
            <w:tcBorders>
              <w:right w:val="single" w:sz="8" w:space="0" w:color="auto"/>
            </w:tcBorders>
            <w:shd w:val="clear" w:color="auto" w:fill="auto"/>
            <w:vAlign w:val="center"/>
          </w:tcPr>
          <w:p w14:paraId="4FAF2CF5" w14:textId="7C05517E" w:rsidR="006148DF" w:rsidRDefault="006148DF" w:rsidP="006148DF">
            <w:pPr>
              <w:pStyle w:val="ad"/>
              <w:rPr>
                <w:color w:val="000000"/>
                <w:szCs w:val="22"/>
              </w:rPr>
            </w:pPr>
            <w:r>
              <w:rPr>
                <w:b/>
                <w:bCs/>
                <w:lang w:eastAsia="ru-RU"/>
              </w:rPr>
              <w:t xml:space="preserve">БМК </w:t>
            </w:r>
            <w:proofErr w:type="spellStart"/>
            <w:r>
              <w:rPr>
                <w:b/>
                <w:bCs/>
                <w:lang w:eastAsia="ru-RU"/>
              </w:rPr>
              <w:t>ул.Социалистическая</w:t>
            </w:r>
            <w:proofErr w:type="spellEnd"/>
            <w:r>
              <w:rPr>
                <w:b/>
                <w:bCs/>
                <w:lang w:eastAsia="ru-RU"/>
              </w:rPr>
              <w:t>, 1/2</w:t>
            </w:r>
          </w:p>
        </w:tc>
      </w:tr>
      <w:tr w:rsidR="006148DF" w:rsidRPr="002C4067" w14:paraId="67100DE2" w14:textId="77777777" w:rsidTr="006148DF">
        <w:trPr>
          <w:cantSplit/>
        </w:trPr>
        <w:tc>
          <w:tcPr>
            <w:tcW w:w="0" w:type="auto"/>
            <w:shd w:val="clear" w:color="auto" w:fill="auto"/>
            <w:vAlign w:val="center"/>
          </w:tcPr>
          <w:p w14:paraId="2B11D8D9" w14:textId="6DF17CA0" w:rsidR="006148DF" w:rsidRDefault="006148DF" w:rsidP="006148DF">
            <w:pPr>
              <w:pStyle w:val="ad"/>
              <w:rPr>
                <w:b/>
                <w:bCs/>
                <w:lang w:eastAsia="ru-RU"/>
              </w:rPr>
            </w:pPr>
            <w:r w:rsidRPr="002C4067">
              <w:rPr>
                <w:lang w:eastAsia="ru-RU"/>
              </w:rPr>
              <w:t>1</w:t>
            </w:r>
          </w:p>
        </w:tc>
        <w:tc>
          <w:tcPr>
            <w:tcW w:w="4866" w:type="dxa"/>
            <w:shd w:val="clear" w:color="auto" w:fill="auto"/>
            <w:vAlign w:val="center"/>
          </w:tcPr>
          <w:p w14:paraId="66B8C0F1" w14:textId="64470B0C" w:rsidR="006148DF" w:rsidRPr="002C4067" w:rsidRDefault="006148DF" w:rsidP="006148DF">
            <w:pPr>
              <w:pStyle w:val="ad"/>
              <w:rPr>
                <w:lang w:eastAsia="ru-RU"/>
              </w:rPr>
            </w:pPr>
            <w:r w:rsidRPr="002C4067">
              <w:rPr>
                <w:lang w:eastAsia="ru-RU"/>
              </w:rPr>
              <w:t>присоединенная нагрузка</w:t>
            </w:r>
          </w:p>
        </w:tc>
        <w:tc>
          <w:tcPr>
            <w:tcW w:w="1157" w:type="dxa"/>
            <w:shd w:val="clear" w:color="auto" w:fill="auto"/>
            <w:vAlign w:val="center"/>
          </w:tcPr>
          <w:p w14:paraId="58CEBBA9" w14:textId="147FAE31" w:rsidR="006148DF" w:rsidRPr="002C4067" w:rsidRDefault="006148DF" w:rsidP="006148DF">
            <w:pPr>
              <w:pStyle w:val="ad"/>
              <w:rPr>
                <w:lang w:eastAsia="ru-RU"/>
              </w:rPr>
            </w:pPr>
            <w:r w:rsidRPr="002C4067">
              <w:rPr>
                <w:lang w:eastAsia="ru-RU"/>
              </w:rPr>
              <w:t xml:space="preserve">Гкал/ч </w:t>
            </w:r>
          </w:p>
        </w:tc>
        <w:tc>
          <w:tcPr>
            <w:tcW w:w="0" w:type="auto"/>
            <w:tcBorders>
              <w:top w:val="nil"/>
              <w:left w:val="nil"/>
              <w:bottom w:val="single" w:sz="8" w:space="0" w:color="auto"/>
              <w:right w:val="single" w:sz="8" w:space="0" w:color="auto"/>
            </w:tcBorders>
            <w:shd w:val="clear" w:color="auto" w:fill="auto"/>
            <w:vAlign w:val="center"/>
          </w:tcPr>
          <w:p w14:paraId="0E0221A2" w14:textId="0BEDE83E" w:rsidR="006148DF" w:rsidRDefault="006148DF" w:rsidP="006148DF">
            <w:pPr>
              <w:pStyle w:val="ad"/>
              <w:rPr>
                <w:color w:val="000000"/>
                <w:szCs w:val="22"/>
              </w:rPr>
            </w:pPr>
            <w:r>
              <w:rPr>
                <w:color w:val="000000"/>
                <w:szCs w:val="22"/>
              </w:rPr>
              <w:t>2,410</w:t>
            </w:r>
          </w:p>
        </w:tc>
        <w:tc>
          <w:tcPr>
            <w:tcW w:w="0" w:type="auto"/>
            <w:tcBorders>
              <w:top w:val="nil"/>
              <w:left w:val="nil"/>
              <w:bottom w:val="single" w:sz="8" w:space="0" w:color="auto"/>
              <w:right w:val="single" w:sz="8" w:space="0" w:color="auto"/>
            </w:tcBorders>
            <w:shd w:val="clear" w:color="auto" w:fill="auto"/>
            <w:vAlign w:val="center"/>
          </w:tcPr>
          <w:p w14:paraId="02D0F229" w14:textId="4DDD162D" w:rsidR="006148DF" w:rsidRDefault="006148DF" w:rsidP="006148DF">
            <w:pPr>
              <w:pStyle w:val="ad"/>
              <w:rPr>
                <w:color w:val="000000"/>
                <w:szCs w:val="22"/>
              </w:rPr>
            </w:pPr>
            <w:r>
              <w:rPr>
                <w:color w:val="000000"/>
                <w:szCs w:val="22"/>
              </w:rPr>
              <w:t>2,410</w:t>
            </w:r>
          </w:p>
        </w:tc>
        <w:tc>
          <w:tcPr>
            <w:tcW w:w="0" w:type="auto"/>
            <w:tcBorders>
              <w:top w:val="nil"/>
              <w:left w:val="nil"/>
              <w:bottom w:val="single" w:sz="8" w:space="0" w:color="auto"/>
              <w:right w:val="single" w:sz="8" w:space="0" w:color="auto"/>
            </w:tcBorders>
            <w:shd w:val="clear" w:color="auto" w:fill="auto"/>
            <w:vAlign w:val="center"/>
          </w:tcPr>
          <w:p w14:paraId="24E6CC1D" w14:textId="1DBF1652" w:rsidR="006148DF" w:rsidRDefault="006148DF" w:rsidP="006148DF">
            <w:pPr>
              <w:pStyle w:val="ad"/>
              <w:rPr>
                <w:color w:val="000000"/>
                <w:szCs w:val="22"/>
              </w:rPr>
            </w:pPr>
            <w:r>
              <w:rPr>
                <w:color w:val="000000"/>
                <w:szCs w:val="22"/>
              </w:rPr>
              <w:t>2,410</w:t>
            </w:r>
          </w:p>
        </w:tc>
        <w:tc>
          <w:tcPr>
            <w:tcW w:w="0" w:type="auto"/>
            <w:tcBorders>
              <w:top w:val="nil"/>
              <w:left w:val="nil"/>
              <w:bottom w:val="single" w:sz="8" w:space="0" w:color="auto"/>
              <w:right w:val="single" w:sz="8" w:space="0" w:color="auto"/>
            </w:tcBorders>
            <w:shd w:val="clear" w:color="auto" w:fill="auto"/>
            <w:vAlign w:val="center"/>
          </w:tcPr>
          <w:p w14:paraId="45313760" w14:textId="047A494A" w:rsidR="006148DF" w:rsidRDefault="006148DF" w:rsidP="006148DF">
            <w:pPr>
              <w:pStyle w:val="ad"/>
              <w:rPr>
                <w:color w:val="000000"/>
                <w:szCs w:val="22"/>
              </w:rPr>
            </w:pPr>
            <w:r>
              <w:rPr>
                <w:color w:val="000000"/>
                <w:szCs w:val="22"/>
              </w:rPr>
              <w:t>2,410</w:t>
            </w:r>
          </w:p>
        </w:tc>
        <w:tc>
          <w:tcPr>
            <w:tcW w:w="0" w:type="auto"/>
            <w:tcBorders>
              <w:top w:val="nil"/>
              <w:left w:val="nil"/>
              <w:bottom w:val="single" w:sz="8" w:space="0" w:color="auto"/>
              <w:right w:val="single" w:sz="8" w:space="0" w:color="auto"/>
            </w:tcBorders>
            <w:shd w:val="clear" w:color="auto" w:fill="auto"/>
            <w:vAlign w:val="center"/>
          </w:tcPr>
          <w:p w14:paraId="0C262942" w14:textId="3BD762C9" w:rsidR="006148DF" w:rsidRDefault="006148DF" w:rsidP="006148DF">
            <w:pPr>
              <w:pStyle w:val="ad"/>
              <w:rPr>
                <w:color w:val="000000"/>
                <w:szCs w:val="22"/>
              </w:rPr>
            </w:pPr>
            <w:r>
              <w:rPr>
                <w:color w:val="000000"/>
                <w:szCs w:val="22"/>
              </w:rPr>
              <w:t>2,297</w:t>
            </w:r>
          </w:p>
        </w:tc>
        <w:tc>
          <w:tcPr>
            <w:tcW w:w="0" w:type="auto"/>
            <w:tcBorders>
              <w:top w:val="nil"/>
              <w:left w:val="nil"/>
              <w:bottom w:val="single" w:sz="8" w:space="0" w:color="auto"/>
              <w:right w:val="single" w:sz="8" w:space="0" w:color="auto"/>
            </w:tcBorders>
            <w:shd w:val="clear" w:color="auto" w:fill="auto"/>
            <w:vAlign w:val="center"/>
          </w:tcPr>
          <w:p w14:paraId="2F09721D" w14:textId="791287F4" w:rsidR="006148DF" w:rsidRDefault="006148DF" w:rsidP="006148DF">
            <w:pPr>
              <w:pStyle w:val="ad"/>
              <w:rPr>
                <w:color w:val="000000"/>
                <w:szCs w:val="22"/>
              </w:rPr>
            </w:pPr>
            <w:r>
              <w:rPr>
                <w:color w:val="000000"/>
                <w:szCs w:val="22"/>
              </w:rPr>
              <w:t>2,297</w:t>
            </w:r>
          </w:p>
        </w:tc>
        <w:tc>
          <w:tcPr>
            <w:tcW w:w="0" w:type="auto"/>
            <w:tcBorders>
              <w:top w:val="nil"/>
              <w:left w:val="nil"/>
              <w:bottom w:val="single" w:sz="8" w:space="0" w:color="auto"/>
              <w:right w:val="single" w:sz="8" w:space="0" w:color="auto"/>
            </w:tcBorders>
            <w:shd w:val="clear" w:color="auto" w:fill="auto"/>
            <w:vAlign w:val="center"/>
          </w:tcPr>
          <w:p w14:paraId="186B91AA" w14:textId="49DD2C38" w:rsidR="006148DF" w:rsidRDefault="006148DF" w:rsidP="006148DF">
            <w:pPr>
              <w:pStyle w:val="ad"/>
              <w:rPr>
                <w:color w:val="000000"/>
                <w:szCs w:val="22"/>
              </w:rPr>
            </w:pPr>
            <w:r>
              <w:rPr>
                <w:color w:val="000000"/>
                <w:szCs w:val="22"/>
              </w:rPr>
              <w:t>2,297</w:t>
            </w:r>
          </w:p>
        </w:tc>
        <w:tc>
          <w:tcPr>
            <w:tcW w:w="0" w:type="auto"/>
            <w:tcBorders>
              <w:top w:val="nil"/>
              <w:left w:val="nil"/>
              <w:bottom w:val="single" w:sz="8" w:space="0" w:color="auto"/>
              <w:right w:val="single" w:sz="8" w:space="0" w:color="auto"/>
            </w:tcBorders>
            <w:shd w:val="clear" w:color="auto" w:fill="auto"/>
            <w:vAlign w:val="center"/>
          </w:tcPr>
          <w:p w14:paraId="71BFD30A" w14:textId="38506A26" w:rsidR="006148DF" w:rsidRDefault="006148DF" w:rsidP="006148DF">
            <w:pPr>
              <w:pStyle w:val="ad"/>
              <w:rPr>
                <w:color w:val="000000"/>
                <w:szCs w:val="22"/>
              </w:rPr>
            </w:pPr>
            <w:r>
              <w:rPr>
                <w:color w:val="000000"/>
                <w:szCs w:val="22"/>
              </w:rPr>
              <w:t>2,297</w:t>
            </w:r>
          </w:p>
        </w:tc>
      </w:tr>
      <w:tr w:rsidR="006148DF" w:rsidRPr="002C4067" w14:paraId="180EC1A4" w14:textId="77777777" w:rsidTr="006148DF">
        <w:trPr>
          <w:cantSplit/>
        </w:trPr>
        <w:tc>
          <w:tcPr>
            <w:tcW w:w="0" w:type="auto"/>
            <w:shd w:val="clear" w:color="auto" w:fill="auto"/>
            <w:vAlign w:val="center"/>
          </w:tcPr>
          <w:p w14:paraId="098A0FD2" w14:textId="09277F8E" w:rsidR="006148DF" w:rsidRPr="002C4067" w:rsidRDefault="006148DF" w:rsidP="006148DF">
            <w:pPr>
              <w:pStyle w:val="ad"/>
              <w:rPr>
                <w:lang w:eastAsia="ru-RU"/>
              </w:rPr>
            </w:pPr>
            <w:r w:rsidRPr="002C4067">
              <w:rPr>
                <w:lang w:eastAsia="ru-RU"/>
              </w:rPr>
              <w:t>2</w:t>
            </w:r>
          </w:p>
        </w:tc>
        <w:tc>
          <w:tcPr>
            <w:tcW w:w="4866" w:type="dxa"/>
            <w:shd w:val="clear" w:color="auto" w:fill="auto"/>
            <w:vAlign w:val="center"/>
          </w:tcPr>
          <w:p w14:paraId="108DA476" w14:textId="4B552F4B" w:rsidR="006148DF" w:rsidRPr="002C4067" w:rsidRDefault="006148DF" w:rsidP="006148DF">
            <w:pPr>
              <w:pStyle w:val="ad"/>
              <w:rPr>
                <w:lang w:eastAsia="ru-RU"/>
              </w:rPr>
            </w:pPr>
            <w:r w:rsidRPr="002C4067">
              <w:rPr>
                <w:lang w:eastAsia="ru-RU"/>
              </w:rPr>
              <w:t>объем системы теплоснабжения (п. 6.16 в СП 124.13330.2012)</w:t>
            </w:r>
          </w:p>
        </w:tc>
        <w:tc>
          <w:tcPr>
            <w:tcW w:w="1157" w:type="dxa"/>
            <w:shd w:val="clear" w:color="auto" w:fill="auto"/>
            <w:vAlign w:val="center"/>
          </w:tcPr>
          <w:p w14:paraId="24EB0D0C" w14:textId="1E043FBE" w:rsidR="006148DF" w:rsidRPr="002C4067" w:rsidRDefault="006148DF" w:rsidP="006148DF">
            <w:pPr>
              <w:pStyle w:val="ad"/>
              <w:rPr>
                <w:lang w:eastAsia="ru-RU"/>
              </w:rPr>
            </w:pPr>
            <w:r w:rsidRPr="002C4067">
              <w:rPr>
                <w:lang w:eastAsia="ru-RU"/>
              </w:rPr>
              <w:t>м. куб.</w:t>
            </w:r>
          </w:p>
        </w:tc>
        <w:tc>
          <w:tcPr>
            <w:tcW w:w="0" w:type="auto"/>
            <w:tcBorders>
              <w:top w:val="nil"/>
              <w:left w:val="nil"/>
              <w:bottom w:val="single" w:sz="8" w:space="0" w:color="auto"/>
              <w:right w:val="single" w:sz="8" w:space="0" w:color="auto"/>
            </w:tcBorders>
            <w:shd w:val="clear" w:color="auto" w:fill="auto"/>
            <w:vAlign w:val="center"/>
          </w:tcPr>
          <w:p w14:paraId="68605874" w14:textId="5A8ABFE6" w:rsidR="006148DF" w:rsidRDefault="006148DF" w:rsidP="006148DF">
            <w:pPr>
              <w:pStyle w:val="ad"/>
              <w:rPr>
                <w:color w:val="000000"/>
                <w:szCs w:val="22"/>
              </w:rPr>
            </w:pPr>
            <w:r>
              <w:rPr>
                <w:color w:val="000000"/>
                <w:szCs w:val="22"/>
              </w:rPr>
              <w:t>182,151</w:t>
            </w:r>
          </w:p>
        </w:tc>
        <w:tc>
          <w:tcPr>
            <w:tcW w:w="0" w:type="auto"/>
            <w:tcBorders>
              <w:top w:val="nil"/>
              <w:left w:val="nil"/>
              <w:bottom w:val="single" w:sz="8" w:space="0" w:color="auto"/>
              <w:right w:val="single" w:sz="8" w:space="0" w:color="auto"/>
            </w:tcBorders>
            <w:shd w:val="clear" w:color="auto" w:fill="auto"/>
            <w:vAlign w:val="center"/>
          </w:tcPr>
          <w:p w14:paraId="532E44D6" w14:textId="0C085AE8" w:rsidR="006148DF" w:rsidRDefault="006148DF" w:rsidP="006148DF">
            <w:pPr>
              <w:pStyle w:val="ad"/>
              <w:rPr>
                <w:color w:val="000000"/>
                <w:szCs w:val="22"/>
              </w:rPr>
            </w:pPr>
            <w:r>
              <w:rPr>
                <w:color w:val="000000"/>
                <w:szCs w:val="22"/>
              </w:rPr>
              <w:t>182,151</w:t>
            </w:r>
          </w:p>
        </w:tc>
        <w:tc>
          <w:tcPr>
            <w:tcW w:w="0" w:type="auto"/>
            <w:tcBorders>
              <w:top w:val="nil"/>
              <w:left w:val="nil"/>
              <w:bottom w:val="single" w:sz="8" w:space="0" w:color="auto"/>
              <w:right w:val="single" w:sz="8" w:space="0" w:color="auto"/>
            </w:tcBorders>
            <w:shd w:val="clear" w:color="auto" w:fill="auto"/>
            <w:vAlign w:val="center"/>
          </w:tcPr>
          <w:p w14:paraId="3113B8C2" w14:textId="47CE2346" w:rsidR="006148DF" w:rsidRDefault="006148DF" w:rsidP="006148DF">
            <w:pPr>
              <w:pStyle w:val="ad"/>
              <w:rPr>
                <w:color w:val="000000"/>
                <w:szCs w:val="22"/>
              </w:rPr>
            </w:pPr>
            <w:r>
              <w:rPr>
                <w:color w:val="000000"/>
                <w:szCs w:val="22"/>
              </w:rPr>
              <w:t>182,151</w:t>
            </w:r>
          </w:p>
        </w:tc>
        <w:tc>
          <w:tcPr>
            <w:tcW w:w="0" w:type="auto"/>
            <w:tcBorders>
              <w:top w:val="nil"/>
              <w:left w:val="nil"/>
              <w:bottom w:val="single" w:sz="8" w:space="0" w:color="auto"/>
              <w:right w:val="single" w:sz="8" w:space="0" w:color="auto"/>
            </w:tcBorders>
            <w:shd w:val="clear" w:color="auto" w:fill="auto"/>
            <w:vAlign w:val="center"/>
          </w:tcPr>
          <w:p w14:paraId="5CA3BD59" w14:textId="1560536F" w:rsidR="006148DF" w:rsidRDefault="006148DF" w:rsidP="006148DF">
            <w:pPr>
              <w:pStyle w:val="ad"/>
              <w:rPr>
                <w:color w:val="000000"/>
                <w:szCs w:val="22"/>
              </w:rPr>
            </w:pPr>
            <w:r>
              <w:rPr>
                <w:color w:val="000000"/>
                <w:szCs w:val="22"/>
              </w:rPr>
              <w:t>182,151</w:t>
            </w:r>
          </w:p>
        </w:tc>
        <w:tc>
          <w:tcPr>
            <w:tcW w:w="0" w:type="auto"/>
            <w:tcBorders>
              <w:top w:val="nil"/>
              <w:left w:val="nil"/>
              <w:bottom w:val="single" w:sz="8" w:space="0" w:color="auto"/>
              <w:right w:val="single" w:sz="8" w:space="0" w:color="auto"/>
            </w:tcBorders>
            <w:shd w:val="clear" w:color="auto" w:fill="auto"/>
            <w:vAlign w:val="center"/>
          </w:tcPr>
          <w:p w14:paraId="10A3D521" w14:textId="235C4A82" w:rsidR="006148DF" w:rsidRDefault="006148DF" w:rsidP="006148DF">
            <w:pPr>
              <w:pStyle w:val="ad"/>
              <w:rPr>
                <w:color w:val="000000"/>
                <w:szCs w:val="22"/>
              </w:rPr>
            </w:pPr>
            <w:r>
              <w:rPr>
                <w:color w:val="000000"/>
                <w:szCs w:val="22"/>
              </w:rPr>
              <w:t>173,629</w:t>
            </w:r>
          </w:p>
        </w:tc>
        <w:tc>
          <w:tcPr>
            <w:tcW w:w="0" w:type="auto"/>
            <w:tcBorders>
              <w:top w:val="nil"/>
              <w:left w:val="nil"/>
              <w:bottom w:val="single" w:sz="8" w:space="0" w:color="auto"/>
              <w:right w:val="single" w:sz="8" w:space="0" w:color="auto"/>
            </w:tcBorders>
            <w:shd w:val="clear" w:color="auto" w:fill="auto"/>
            <w:vAlign w:val="center"/>
          </w:tcPr>
          <w:p w14:paraId="783405A3" w14:textId="5A9C05DA" w:rsidR="006148DF" w:rsidRDefault="006148DF" w:rsidP="006148DF">
            <w:pPr>
              <w:pStyle w:val="ad"/>
              <w:rPr>
                <w:color w:val="000000"/>
                <w:szCs w:val="22"/>
              </w:rPr>
            </w:pPr>
            <w:r>
              <w:rPr>
                <w:color w:val="000000"/>
                <w:szCs w:val="22"/>
              </w:rPr>
              <w:t>173,629</w:t>
            </w:r>
          </w:p>
        </w:tc>
        <w:tc>
          <w:tcPr>
            <w:tcW w:w="0" w:type="auto"/>
            <w:tcBorders>
              <w:top w:val="nil"/>
              <w:left w:val="nil"/>
              <w:bottom w:val="single" w:sz="8" w:space="0" w:color="auto"/>
              <w:right w:val="single" w:sz="8" w:space="0" w:color="auto"/>
            </w:tcBorders>
            <w:shd w:val="clear" w:color="auto" w:fill="auto"/>
            <w:vAlign w:val="center"/>
          </w:tcPr>
          <w:p w14:paraId="7EC93652" w14:textId="4DA8905E" w:rsidR="006148DF" w:rsidRDefault="006148DF" w:rsidP="006148DF">
            <w:pPr>
              <w:pStyle w:val="ad"/>
              <w:rPr>
                <w:color w:val="000000"/>
                <w:szCs w:val="22"/>
              </w:rPr>
            </w:pPr>
            <w:r>
              <w:rPr>
                <w:color w:val="000000"/>
                <w:szCs w:val="22"/>
              </w:rPr>
              <w:t>173,629</w:t>
            </w:r>
          </w:p>
        </w:tc>
        <w:tc>
          <w:tcPr>
            <w:tcW w:w="0" w:type="auto"/>
            <w:tcBorders>
              <w:top w:val="nil"/>
              <w:left w:val="nil"/>
              <w:bottom w:val="single" w:sz="8" w:space="0" w:color="auto"/>
              <w:right w:val="single" w:sz="8" w:space="0" w:color="auto"/>
            </w:tcBorders>
            <w:shd w:val="clear" w:color="auto" w:fill="auto"/>
            <w:vAlign w:val="center"/>
          </w:tcPr>
          <w:p w14:paraId="0835EE97" w14:textId="5271784D" w:rsidR="006148DF" w:rsidRDefault="006148DF" w:rsidP="006148DF">
            <w:pPr>
              <w:pStyle w:val="ad"/>
              <w:rPr>
                <w:color w:val="000000"/>
                <w:szCs w:val="22"/>
              </w:rPr>
            </w:pPr>
            <w:r>
              <w:rPr>
                <w:color w:val="000000"/>
                <w:szCs w:val="22"/>
              </w:rPr>
              <w:t>173,629</w:t>
            </w:r>
          </w:p>
        </w:tc>
      </w:tr>
      <w:tr w:rsidR="006148DF" w:rsidRPr="002C4067" w14:paraId="3332953A" w14:textId="77777777" w:rsidTr="006148DF">
        <w:trPr>
          <w:cantSplit/>
        </w:trPr>
        <w:tc>
          <w:tcPr>
            <w:tcW w:w="0" w:type="auto"/>
            <w:shd w:val="clear" w:color="auto" w:fill="auto"/>
            <w:vAlign w:val="center"/>
          </w:tcPr>
          <w:p w14:paraId="4F64375D" w14:textId="3693A1F2" w:rsidR="006148DF" w:rsidRPr="002C4067" w:rsidRDefault="006148DF" w:rsidP="006148DF">
            <w:pPr>
              <w:pStyle w:val="ad"/>
              <w:rPr>
                <w:lang w:eastAsia="ru-RU"/>
              </w:rPr>
            </w:pPr>
            <w:r w:rsidRPr="002C4067">
              <w:rPr>
                <w:lang w:eastAsia="ru-RU"/>
              </w:rPr>
              <w:t>3</w:t>
            </w:r>
          </w:p>
        </w:tc>
        <w:tc>
          <w:tcPr>
            <w:tcW w:w="4866" w:type="dxa"/>
            <w:shd w:val="clear" w:color="auto" w:fill="auto"/>
            <w:vAlign w:val="center"/>
          </w:tcPr>
          <w:p w14:paraId="52ACCC1E" w14:textId="58B88C84" w:rsidR="006148DF" w:rsidRPr="002C4067" w:rsidRDefault="006148DF" w:rsidP="006148DF">
            <w:pPr>
              <w:pStyle w:val="ad"/>
              <w:rPr>
                <w:lang w:eastAsia="ru-RU"/>
              </w:rPr>
            </w:pPr>
            <w:r w:rsidRPr="002C4067">
              <w:rPr>
                <w:lang w:eastAsia="ru-RU"/>
              </w:rPr>
              <w:t>нормативные утечки (п. 6.16 в СП 124.13330.2012)</w:t>
            </w:r>
          </w:p>
        </w:tc>
        <w:tc>
          <w:tcPr>
            <w:tcW w:w="1157" w:type="dxa"/>
            <w:shd w:val="clear" w:color="auto" w:fill="auto"/>
            <w:vAlign w:val="center"/>
          </w:tcPr>
          <w:p w14:paraId="4A1F72DD" w14:textId="3AF3885C" w:rsidR="006148DF" w:rsidRPr="002C4067" w:rsidRDefault="006148DF" w:rsidP="006148DF">
            <w:pPr>
              <w:pStyle w:val="ad"/>
              <w:rPr>
                <w:lang w:eastAsia="ru-RU"/>
              </w:rPr>
            </w:pPr>
            <w:r w:rsidRPr="002C4067">
              <w:rPr>
                <w:lang w:eastAsia="ru-RU"/>
              </w:rPr>
              <w:t>м. куб./ч</w:t>
            </w:r>
          </w:p>
        </w:tc>
        <w:tc>
          <w:tcPr>
            <w:tcW w:w="0" w:type="auto"/>
            <w:tcBorders>
              <w:top w:val="nil"/>
              <w:left w:val="nil"/>
              <w:bottom w:val="single" w:sz="8" w:space="0" w:color="auto"/>
              <w:right w:val="single" w:sz="8" w:space="0" w:color="auto"/>
            </w:tcBorders>
            <w:shd w:val="clear" w:color="auto" w:fill="auto"/>
            <w:vAlign w:val="center"/>
          </w:tcPr>
          <w:p w14:paraId="33866B91" w14:textId="1B82DF90" w:rsidR="006148DF" w:rsidRDefault="006148DF" w:rsidP="006148DF">
            <w:pPr>
              <w:pStyle w:val="ad"/>
              <w:rPr>
                <w:color w:val="000000"/>
                <w:szCs w:val="22"/>
              </w:rPr>
            </w:pPr>
            <w:r>
              <w:rPr>
                <w:color w:val="000000"/>
                <w:szCs w:val="22"/>
              </w:rPr>
              <w:t>0,455</w:t>
            </w:r>
          </w:p>
        </w:tc>
        <w:tc>
          <w:tcPr>
            <w:tcW w:w="0" w:type="auto"/>
            <w:tcBorders>
              <w:top w:val="nil"/>
              <w:left w:val="nil"/>
              <w:bottom w:val="single" w:sz="8" w:space="0" w:color="auto"/>
              <w:right w:val="single" w:sz="8" w:space="0" w:color="auto"/>
            </w:tcBorders>
            <w:shd w:val="clear" w:color="auto" w:fill="auto"/>
            <w:vAlign w:val="center"/>
          </w:tcPr>
          <w:p w14:paraId="46D96700" w14:textId="29335A89" w:rsidR="006148DF" w:rsidRDefault="006148DF" w:rsidP="006148DF">
            <w:pPr>
              <w:pStyle w:val="ad"/>
              <w:rPr>
                <w:color w:val="000000"/>
                <w:szCs w:val="22"/>
              </w:rPr>
            </w:pPr>
            <w:r>
              <w:rPr>
                <w:color w:val="000000"/>
                <w:szCs w:val="22"/>
              </w:rPr>
              <w:t>0,455</w:t>
            </w:r>
          </w:p>
        </w:tc>
        <w:tc>
          <w:tcPr>
            <w:tcW w:w="0" w:type="auto"/>
            <w:tcBorders>
              <w:top w:val="nil"/>
              <w:left w:val="nil"/>
              <w:bottom w:val="single" w:sz="8" w:space="0" w:color="auto"/>
              <w:right w:val="single" w:sz="8" w:space="0" w:color="auto"/>
            </w:tcBorders>
            <w:shd w:val="clear" w:color="auto" w:fill="auto"/>
            <w:vAlign w:val="center"/>
          </w:tcPr>
          <w:p w14:paraId="1D51563A" w14:textId="51577166" w:rsidR="006148DF" w:rsidRDefault="006148DF" w:rsidP="006148DF">
            <w:pPr>
              <w:pStyle w:val="ad"/>
              <w:rPr>
                <w:color w:val="000000"/>
                <w:szCs w:val="22"/>
              </w:rPr>
            </w:pPr>
            <w:r>
              <w:rPr>
                <w:color w:val="000000"/>
                <w:szCs w:val="22"/>
              </w:rPr>
              <w:t>0,455</w:t>
            </w:r>
          </w:p>
        </w:tc>
        <w:tc>
          <w:tcPr>
            <w:tcW w:w="0" w:type="auto"/>
            <w:tcBorders>
              <w:top w:val="nil"/>
              <w:left w:val="nil"/>
              <w:bottom w:val="single" w:sz="8" w:space="0" w:color="auto"/>
              <w:right w:val="single" w:sz="8" w:space="0" w:color="auto"/>
            </w:tcBorders>
            <w:shd w:val="clear" w:color="auto" w:fill="auto"/>
            <w:vAlign w:val="center"/>
          </w:tcPr>
          <w:p w14:paraId="54659FC6" w14:textId="5C5A37EE" w:rsidR="006148DF" w:rsidRDefault="006148DF" w:rsidP="006148DF">
            <w:pPr>
              <w:pStyle w:val="ad"/>
              <w:rPr>
                <w:color w:val="000000"/>
                <w:szCs w:val="22"/>
              </w:rPr>
            </w:pPr>
            <w:r>
              <w:rPr>
                <w:color w:val="000000"/>
                <w:szCs w:val="22"/>
              </w:rPr>
              <w:t>0,455</w:t>
            </w:r>
          </w:p>
        </w:tc>
        <w:tc>
          <w:tcPr>
            <w:tcW w:w="0" w:type="auto"/>
            <w:tcBorders>
              <w:top w:val="nil"/>
              <w:left w:val="nil"/>
              <w:bottom w:val="single" w:sz="8" w:space="0" w:color="auto"/>
              <w:right w:val="single" w:sz="8" w:space="0" w:color="auto"/>
            </w:tcBorders>
            <w:shd w:val="clear" w:color="auto" w:fill="auto"/>
            <w:vAlign w:val="center"/>
          </w:tcPr>
          <w:p w14:paraId="59AF4B51" w14:textId="59D10FD4" w:rsidR="006148DF" w:rsidRDefault="006148DF" w:rsidP="006148DF">
            <w:pPr>
              <w:pStyle w:val="ad"/>
              <w:rPr>
                <w:color w:val="000000"/>
                <w:szCs w:val="22"/>
              </w:rPr>
            </w:pPr>
            <w:r>
              <w:rPr>
                <w:color w:val="000000"/>
                <w:szCs w:val="22"/>
              </w:rPr>
              <w:t>0,434</w:t>
            </w:r>
          </w:p>
        </w:tc>
        <w:tc>
          <w:tcPr>
            <w:tcW w:w="0" w:type="auto"/>
            <w:tcBorders>
              <w:top w:val="nil"/>
              <w:left w:val="nil"/>
              <w:bottom w:val="single" w:sz="8" w:space="0" w:color="auto"/>
              <w:right w:val="single" w:sz="8" w:space="0" w:color="auto"/>
            </w:tcBorders>
            <w:shd w:val="clear" w:color="auto" w:fill="auto"/>
            <w:vAlign w:val="center"/>
          </w:tcPr>
          <w:p w14:paraId="34E93AD8" w14:textId="28A44982" w:rsidR="006148DF" w:rsidRDefault="006148DF" w:rsidP="006148DF">
            <w:pPr>
              <w:pStyle w:val="ad"/>
              <w:rPr>
                <w:color w:val="000000"/>
                <w:szCs w:val="22"/>
              </w:rPr>
            </w:pPr>
            <w:r>
              <w:rPr>
                <w:color w:val="000000"/>
                <w:szCs w:val="22"/>
              </w:rPr>
              <w:t>0,434</w:t>
            </w:r>
          </w:p>
        </w:tc>
        <w:tc>
          <w:tcPr>
            <w:tcW w:w="0" w:type="auto"/>
            <w:tcBorders>
              <w:top w:val="nil"/>
              <w:left w:val="nil"/>
              <w:bottom w:val="single" w:sz="8" w:space="0" w:color="auto"/>
              <w:right w:val="single" w:sz="8" w:space="0" w:color="auto"/>
            </w:tcBorders>
            <w:shd w:val="clear" w:color="auto" w:fill="auto"/>
            <w:vAlign w:val="center"/>
          </w:tcPr>
          <w:p w14:paraId="728330D4" w14:textId="68DEF76B" w:rsidR="006148DF" w:rsidRDefault="006148DF" w:rsidP="006148DF">
            <w:pPr>
              <w:pStyle w:val="ad"/>
              <w:rPr>
                <w:color w:val="000000"/>
                <w:szCs w:val="22"/>
              </w:rPr>
            </w:pPr>
            <w:r>
              <w:rPr>
                <w:color w:val="000000"/>
                <w:szCs w:val="22"/>
              </w:rPr>
              <w:t>0,434</w:t>
            </w:r>
          </w:p>
        </w:tc>
        <w:tc>
          <w:tcPr>
            <w:tcW w:w="0" w:type="auto"/>
            <w:tcBorders>
              <w:top w:val="nil"/>
              <w:left w:val="nil"/>
              <w:bottom w:val="single" w:sz="8" w:space="0" w:color="auto"/>
              <w:right w:val="single" w:sz="8" w:space="0" w:color="auto"/>
            </w:tcBorders>
            <w:shd w:val="clear" w:color="auto" w:fill="auto"/>
            <w:vAlign w:val="center"/>
          </w:tcPr>
          <w:p w14:paraId="2DF53658" w14:textId="7F8DE7E2" w:rsidR="006148DF" w:rsidRDefault="006148DF" w:rsidP="006148DF">
            <w:pPr>
              <w:pStyle w:val="ad"/>
              <w:rPr>
                <w:color w:val="000000"/>
                <w:szCs w:val="22"/>
              </w:rPr>
            </w:pPr>
            <w:r>
              <w:rPr>
                <w:color w:val="000000"/>
                <w:szCs w:val="22"/>
              </w:rPr>
              <w:t>0,434</w:t>
            </w:r>
          </w:p>
        </w:tc>
      </w:tr>
      <w:tr w:rsidR="006148DF" w:rsidRPr="002C4067" w14:paraId="7BB94C86" w14:textId="77777777" w:rsidTr="006148DF">
        <w:trPr>
          <w:cantSplit/>
        </w:trPr>
        <w:tc>
          <w:tcPr>
            <w:tcW w:w="0" w:type="auto"/>
            <w:shd w:val="clear" w:color="auto" w:fill="auto"/>
            <w:vAlign w:val="center"/>
          </w:tcPr>
          <w:p w14:paraId="0055B9B5" w14:textId="0EB9BA2D" w:rsidR="006148DF" w:rsidRPr="002C4067" w:rsidRDefault="006148DF" w:rsidP="006148DF">
            <w:pPr>
              <w:pStyle w:val="ad"/>
              <w:rPr>
                <w:lang w:eastAsia="ru-RU"/>
              </w:rPr>
            </w:pPr>
            <w:r w:rsidRPr="002C4067">
              <w:rPr>
                <w:lang w:eastAsia="ru-RU"/>
              </w:rPr>
              <w:t>4</w:t>
            </w:r>
          </w:p>
        </w:tc>
        <w:tc>
          <w:tcPr>
            <w:tcW w:w="4866" w:type="dxa"/>
            <w:shd w:val="clear" w:color="auto" w:fill="auto"/>
            <w:vAlign w:val="center"/>
          </w:tcPr>
          <w:p w14:paraId="73C20335" w14:textId="06280FD1" w:rsidR="006148DF" w:rsidRPr="002C4067" w:rsidRDefault="006148DF" w:rsidP="006148DF">
            <w:pPr>
              <w:pStyle w:val="ad"/>
              <w:rPr>
                <w:lang w:eastAsia="ru-RU"/>
              </w:rPr>
            </w:pPr>
            <w:r w:rsidRPr="002C4067">
              <w:rPr>
                <w:lang w:eastAsia="ru-RU"/>
              </w:rPr>
              <w:t>аварийная подпитка «сырой» водой (п. 6.22 в СП 124.13330.2012)</w:t>
            </w:r>
          </w:p>
        </w:tc>
        <w:tc>
          <w:tcPr>
            <w:tcW w:w="1157" w:type="dxa"/>
            <w:shd w:val="clear" w:color="auto" w:fill="auto"/>
            <w:vAlign w:val="center"/>
          </w:tcPr>
          <w:p w14:paraId="7501F9C5" w14:textId="49F372A2" w:rsidR="006148DF" w:rsidRPr="002C4067" w:rsidRDefault="006148DF" w:rsidP="006148DF">
            <w:pPr>
              <w:pStyle w:val="ad"/>
              <w:rPr>
                <w:lang w:eastAsia="ru-RU"/>
              </w:rPr>
            </w:pPr>
            <w:r w:rsidRPr="002C4067">
              <w:rPr>
                <w:lang w:eastAsia="ru-RU"/>
              </w:rPr>
              <w:t>м. куб./ч</w:t>
            </w:r>
          </w:p>
        </w:tc>
        <w:tc>
          <w:tcPr>
            <w:tcW w:w="0" w:type="auto"/>
            <w:tcBorders>
              <w:top w:val="nil"/>
              <w:left w:val="nil"/>
              <w:bottom w:val="single" w:sz="8" w:space="0" w:color="auto"/>
              <w:right w:val="single" w:sz="8" w:space="0" w:color="auto"/>
            </w:tcBorders>
            <w:shd w:val="clear" w:color="auto" w:fill="auto"/>
            <w:vAlign w:val="center"/>
          </w:tcPr>
          <w:p w14:paraId="67D7E9FC" w14:textId="31705973" w:rsidR="006148DF" w:rsidRDefault="006148DF" w:rsidP="006148DF">
            <w:pPr>
              <w:pStyle w:val="ad"/>
              <w:rPr>
                <w:color w:val="000000"/>
                <w:szCs w:val="22"/>
              </w:rPr>
            </w:pPr>
            <w:r>
              <w:rPr>
                <w:color w:val="000000"/>
                <w:szCs w:val="22"/>
              </w:rPr>
              <w:t>3,64</w:t>
            </w:r>
          </w:p>
        </w:tc>
        <w:tc>
          <w:tcPr>
            <w:tcW w:w="0" w:type="auto"/>
            <w:tcBorders>
              <w:top w:val="nil"/>
              <w:left w:val="nil"/>
              <w:bottom w:val="single" w:sz="8" w:space="0" w:color="auto"/>
              <w:right w:val="single" w:sz="8" w:space="0" w:color="auto"/>
            </w:tcBorders>
            <w:shd w:val="clear" w:color="auto" w:fill="auto"/>
            <w:vAlign w:val="center"/>
          </w:tcPr>
          <w:p w14:paraId="61384648" w14:textId="12CB1E3A" w:rsidR="006148DF" w:rsidRDefault="006148DF" w:rsidP="006148DF">
            <w:pPr>
              <w:pStyle w:val="ad"/>
              <w:rPr>
                <w:color w:val="000000"/>
                <w:szCs w:val="22"/>
              </w:rPr>
            </w:pPr>
            <w:r>
              <w:rPr>
                <w:color w:val="000000"/>
                <w:szCs w:val="22"/>
              </w:rPr>
              <w:t>3,64</w:t>
            </w:r>
          </w:p>
        </w:tc>
        <w:tc>
          <w:tcPr>
            <w:tcW w:w="0" w:type="auto"/>
            <w:tcBorders>
              <w:top w:val="nil"/>
              <w:left w:val="nil"/>
              <w:bottom w:val="single" w:sz="8" w:space="0" w:color="auto"/>
              <w:right w:val="single" w:sz="8" w:space="0" w:color="auto"/>
            </w:tcBorders>
            <w:shd w:val="clear" w:color="auto" w:fill="auto"/>
            <w:vAlign w:val="center"/>
          </w:tcPr>
          <w:p w14:paraId="46ED1AE9" w14:textId="39E9514E" w:rsidR="006148DF" w:rsidRDefault="006148DF" w:rsidP="006148DF">
            <w:pPr>
              <w:pStyle w:val="ad"/>
              <w:rPr>
                <w:color w:val="000000"/>
                <w:szCs w:val="22"/>
              </w:rPr>
            </w:pPr>
            <w:r>
              <w:rPr>
                <w:color w:val="000000"/>
                <w:szCs w:val="22"/>
              </w:rPr>
              <w:t>3,64</w:t>
            </w:r>
          </w:p>
        </w:tc>
        <w:tc>
          <w:tcPr>
            <w:tcW w:w="0" w:type="auto"/>
            <w:tcBorders>
              <w:top w:val="nil"/>
              <w:left w:val="nil"/>
              <w:bottom w:val="single" w:sz="8" w:space="0" w:color="auto"/>
              <w:right w:val="single" w:sz="8" w:space="0" w:color="auto"/>
            </w:tcBorders>
            <w:shd w:val="clear" w:color="auto" w:fill="auto"/>
            <w:vAlign w:val="center"/>
          </w:tcPr>
          <w:p w14:paraId="112E45EC" w14:textId="3DCDDE29" w:rsidR="006148DF" w:rsidRDefault="006148DF" w:rsidP="006148DF">
            <w:pPr>
              <w:pStyle w:val="ad"/>
              <w:rPr>
                <w:color w:val="000000"/>
                <w:szCs w:val="22"/>
              </w:rPr>
            </w:pPr>
            <w:r>
              <w:rPr>
                <w:color w:val="000000"/>
                <w:szCs w:val="22"/>
              </w:rPr>
              <w:t>3,64</w:t>
            </w:r>
          </w:p>
        </w:tc>
        <w:tc>
          <w:tcPr>
            <w:tcW w:w="0" w:type="auto"/>
            <w:tcBorders>
              <w:top w:val="nil"/>
              <w:left w:val="nil"/>
              <w:bottom w:val="single" w:sz="8" w:space="0" w:color="auto"/>
              <w:right w:val="single" w:sz="8" w:space="0" w:color="auto"/>
            </w:tcBorders>
            <w:shd w:val="clear" w:color="auto" w:fill="auto"/>
            <w:vAlign w:val="center"/>
          </w:tcPr>
          <w:p w14:paraId="373D2A14" w14:textId="67A5D978" w:rsidR="006148DF" w:rsidRDefault="006148DF" w:rsidP="006148DF">
            <w:pPr>
              <w:pStyle w:val="ad"/>
              <w:rPr>
                <w:color w:val="000000"/>
                <w:szCs w:val="22"/>
              </w:rPr>
            </w:pPr>
            <w:r>
              <w:rPr>
                <w:color w:val="000000"/>
                <w:szCs w:val="22"/>
              </w:rPr>
              <w:t>3,47</w:t>
            </w:r>
          </w:p>
        </w:tc>
        <w:tc>
          <w:tcPr>
            <w:tcW w:w="0" w:type="auto"/>
            <w:tcBorders>
              <w:top w:val="nil"/>
              <w:left w:val="nil"/>
              <w:bottom w:val="single" w:sz="8" w:space="0" w:color="auto"/>
              <w:right w:val="single" w:sz="8" w:space="0" w:color="auto"/>
            </w:tcBorders>
            <w:shd w:val="clear" w:color="auto" w:fill="auto"/>
            <w:vAlign w:val="center"/>
          </w:tcPr>
          <w:p w14:paraId="408415B6" w14:textId="439D2783" w:rsidR="006148DF" w:rsidRDefault="006148DF" w:rsidP="006148DF">
            <w:pPr>
              <w:pStyle w:val="ad"/>
              <w:rPr>
                <w:color w:val="000000"/>
                <w:szCs w:val="22"/>
              </w:rPr>
            </w:pPr>
            <w:r>
              <w:rPr>
                <w:color w:val="000000"/>
                <w:szCs w:val="22"/>
              </w:rPr>
              <w:t>3,47</w:t>
            </w:r>
          </w:p>
        </w:tc>
        <w:tc>
          <w:tcPr>
            <w:tcW w:w="0" w:type="auto"/>
            <w:tcBorders>
              <w:top w:val="nil"/>
              <w:left w:val="nil"/>
              <w:bottom w:val="single" w:sz="8" w:space="0" w:color="auto"/>
              <w:right w:val="single" w:sz="8" w:space="0" w:color="auto"/>
            </w:tcBorders>
            <w:shd w:val="clear" w:color="auto" w:fill="auto"/>
            <w:vAlign w:val="center"/>
          </w:tcPr>
          <w:p w14:paraId="2641B5CB" w14:textId="7D1B5E79" w:rsidR="006148DF" w:rsidRDefault="006148DF" w:rsidP="006148DF">
            <w:pPr>
              <w:pStyle w:val="ad"/>
              <w:rPr>
                <w:color w:val="000000"/>
                <w:szCs w:val="22"/>
              </w:rPr>
            </w:pPr>
            <w:r>
              <w:rPr>
                <w:color w:val="000000"/>
                <w:szCs w:val="22"/>
              </w:rPr>
              <w:t>3,47</w:t>
            </w:r>
          </w:p>
        </w:tc>
        <w:tc>
          <w:tcPr>
            <w:tcW w:w="0" w:type="auto"/>
            <w:tcBorders>
              <w:top w:val="nil"/>
              <w:left w:val="nil"/>
              <w:bottom w:val="single" w:sz="8" w:space="0" w:color="auto"/>
              <w:right w:val="single" w:sz="8" w:space="0" w:color="auto"/>
            </w:tcBorders>
            <w:shd w:val="clear" w:color="auto" w:fill="auto"/>
            <w:vAlign w:val="center"/>
          </w:tcPr>
          <w:p w14:paraId="41E7FBF2" w14:textId="2756875D" w:rsidR="006148DF" w:rsidRDefault="006148DF" w:rsidP="006148DF">
            <w:pPr>
              <w:pStyle w:val="ad"/>
              <w:rPr>
                <w:color w:val="000000"/>
                <w:szCs w:val="22"/>
              </w:rPr>
            </w:pPr>
            <w:r>
              <w:rPr>
                <w:color w:val="000000"/>
                <w:szCs w:val="22"/>
              </w:rPr>
              <w:t>3,47</w:t>
            </w:r>
          </w:p>
        </w:tc>
      </w:tr>
      <w:bookmarkEnd w:id="540"/>
    </w:tbl>
    <w:p w14:paraId="74AC938F" w14:textId="77777777" w:rsidR="008B5341" w:rsidRDefault="008B5341"/>
    <w:p w14:paraId="04FB4CA3" w14:textId="77777777" w:rsidR="009A68B4" w:rsidRDefault="009A68B4" w:rsidP="00D02C34">
      <w:pPr>
        <w:pStyle w:val="a1"/>
        <w:sectPr w:rsidR="009A68B4" w:rsidSect="009A68B4">
          <w:footerReference w:type="default" r:id="rId38"/>
          <w:pgSz w:w="16838" w:h="11906" w:orient="landscape"/>
          <w:pgMar w:top="1134" w:right="567" w:bottom="567" w:left="567" w:header="709" w:footer="0" w:gutter="0"/>
          <w:cols w:space="708"/>
          <w:docGrid w:linePitch="360"/>
        </w:sectPr>
      </w:pPr>
      <w:bookmarkStart w:id="542" w:name="_Toc162259257"/>
      <w:bookmarkStart w:id="543" w:name="_Toc165985143"/>
      <w:bookmarkEnd w:id="541"/>
    </w:p>
    <w:p w14:paraId="105E7F1F" w14:textId="27807962" w:rsidR="003A5836" w:rsidRPr="002C4067" w:rsidRDefault="00F8193E" w:rsidP="009A68B4">
      <w:pPr>
        <w:pStyle w:val="a1"/>
      </w:pPr>
      <w:bookmarkStart w:id="544" w:name="_Toc197442958"/>
      <w:r w:rsidRPr="002C4067">
        <w:lastRenderedPageBreak/>
        <w:t>С</w:t>
      </w:r>
      <w:r w:rsidR="008B4EE3" w:rsidRPr="002C4067">
        <w:t>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542"/>
      <w:bookmarkEnd w:id="543"/>
      <w:bookmarkEnd w:id="544"/>
    </w:p>
    <w:p w14:paraId="143F767F" w14:textId="73338DC1" w:rsidR="003125E4" w:rsidRPr="002C4067" w:rsidRDefault="00655C93" w:rsidP="009A68B4">
      <w:pPr>
        <w:pStyle w:val="af8"/>
        <w:rPr>
          <w:lang w:eastAsia="ru-RU"/>
        </w:rPr>
      </w:pPr>
      <w:bookmarkStart w:id="545" w:name="_Toc343247322"/>
      <w:bookmarkStart w:id="546" w:name="_Toc343877036"/>
      <w:r w:rsidRPr="002C4067">
        <w:rPr>
          <w:lang w:eastAsia="ru-RU"/>
        </w:rPr>
        <w:t>Существующий и перспективный баланс производительности водоподготовительных установок и потерь теплоносителя с учетом развития систем теплоснабжения привед</w:t>
      </w:r>
      <w:r w:rsidR="00B518E3" w:rsidRPr="002C4067">
        <w:rPr>
          <w:lang w:eastAsia="ru-RU"/>
        </w:rPr>
        <w:t>е</w:t>
      </w:r>
      <w:r w:rsidRPr="002C4067">
        <w:rPr>
          <w:lang w:eastAsia="ru-RU"/>
        </w:rPr>
        <w:t>н в таблице</w:t>
      </w:r>
      <w:r w:rsidR="00E075B2">
        <w:rPr>
          <w:lang w:eastAsia="ru-RU"/>
        </w:rPr>
        <w:t> </w:t>
      </w:r>
      <w:r w:rsidR="00686689">
        <w:rPr>
          <w:lang w:eastAsia="ru-RU"/>
        </w:rPr>
        <w:t>43</w:t>
      </w:r>
      <w:r w:rsidRPr="002C4067">
        <w:rPr>
          <w:lang w:eastAsia="ru-RU"/>
        </w:rPr>
        <w:t>.</w:t>
      </w:r>
    </w:p>
    <w:p w14:paraId="61B19C62" w14:textId="5372E343" w:rsidR="006029DE" w:rsidRPr="002C4067" w:rsidRDefault="00F53679" w:rsidP="009A68B4">
      <w:pPr>
        <w:pStyle w:val="a1"/>
      </w:pPr>
      <w:bookmarkStart w:id="547" w:name="_Toc162259258"/>
      <w:bookmarkStart w:id="548" w:name="_Toc165985144"/>
      <w:bookmarkStart w:id="549" w:name="_Toc197442959"/>
      <w:r>
        <w:t xml:space="preserve">Состав изменений, выполненных </w:t>
      </w:r>
      <w:r w:rsidR="00540956" w:rsidRPr="002C4067">
        <w:t>в доработанной и (или) актуализированной схеме теплоснабжения</w:t>
      </w:r>
      <w:bookmarkEnd w:id="547"/>
      <w:bookmarkEnd w:id="548"/>
      <w:bookmarkEnd w:id="549"/>
    </w:p>
    <w:p w14:paraId="75C948EB" w14:textId="42C61791" w:rsidR="00097E6E" w:rsidRPr="002C4067" w:rsidRDefault="00C307B6" w:rsidP="009A68B4">
      <w:pPr>
        <w:pStyle w:val="af8"/>
      </w:pPr>
      <w:bookmarkStart w:id="550" w:name="_Toc422303797"/>
      <w:r>
        <w:rPr>
          <w:rFonts w:eastAsia="Microsoft YaHei"/>
        </w:rPr>
        <w:t>При актуализации схемы</w:t>
      </w:r>
      <w:r w:rsidR="00DD0BFB" w:rsidRPr="002C4067">
        <w:rPr>
          <w:rFonts w:eastAsia="Microsoft YaHei"/>
        </w:rPr>
        <w:t xml:space="preserve"> теплоснабжения</w:t>
      </w:r>
      <w:r w:rsidR="00DD0BFB" w:rsidRPr="002C4067">
        <w:t xml:space="preserve"> были р</w:t>
      </w:r>
      <w:r w:rsidR="006029DE" w:rsidRPr="002C4067">
        <w:t xml:space="preserve">ассмотрены перспективные балансы производительности водоподготовительных установок в </w:t>
      </w:r>
      <w:r w:rsidR="009C38E7" w:rsidRPr="002C4067">
        <w:t xml:space="preserve">период </w:t>
      </w:r>
      <w:r w:rsidR="006029DE" w:rsidRPr="002C4067">
        <w:t xml:space="preserve">с </w:t>
      </w:r>
      <w:r w:rsidR="00AC3708" w:rsidRPr="002C4067">
        <w:t>20</w:t>
      </w:r>
      <w:r>
        <w:t>24</w:t>
      </w:r>
      <w:r w:rsidR="00AC3708" w:rsidRPr="002C4067">
        <w:t xml:space="preserve"> </w:t>
      </w:r>
      <w:r w:rsidR="007010E8" w:rsidRPr="002C4067">
        <w:t xml:space="preserve">г. </w:t>
      </w:r>
      <w:r w:rsidR="00AC3708" w:rsidRPr="002C4067">
        <w:t xml:space="preserve">по </w:t>
      </w:r>
      <w:r w:rsidR="00DD0BFB" w:rsidRPr="002C4067">
        <w:t>2</w:t>
      </w:r>
      <w:r w:rsidR="00153FD3" w:rsidRPr="002C4067">
        <w:t>0</w:t>
      </w:r>
      <w:r w:rsidR="009B361E">
        <w:t>3</w:t>
      </w:r>
      <w:r>
        <w:t>5</w:t>
      </w:r>
      <w:r w:rsidR="00DD0BFB" w:rsidRPr="002C4067">
        <w:t xml:space="preserve"> г</w:t>
      </w:r>
      <w:r w:rsidR="00AC3708" w:rsidRPr="002C4067">
        <w:t>. (на каждый год).</w:t>
      </w:r>
      <w:r w:rsidR="00097E6E" w:rsidRPr="002C4067">
        <w:t xml:space="preserve"> </w:t>
      </w:r>
      <w:r w:rsidR="00743D58">
        <w:t>Раздел</w:t>
      </w:r>
      <w:r w:rsidR="00780802" w:rsidRPr="002C4067">
        <w:t xml:space="preserve"> </w:t>
      </w:r>
      <w:r w:rsidR="003C7923" w:rsidRPr="002C4067">
        <w:t>переработан</w:t>
      </w:r>
      <w:r w:rsidR="00780802" w:rsidRPr="002C4067">
        <w:t xml:space="preserve"> в соответствии с</w:t>
      </w:r>
      <w:r w:rsidR="00097E6E" w:rsidRPr="002C4067">
        <w:t xml:space="preserve"> действующей редакцией </w:t>
      </w:r>
      <w:r w:rsidR="00C879D3" w:rsidRPr="002C4067">
        <w:t xml:space="preserve">Постановления Правительства РФ от 22.02.2012 № 154 </w:t>
      </w:r>
      <w:r w:rsidR="00097E6E" w:rsidRPr="002C4067">
        <w:t xml:space="preserve"> «О требованиях к схемам теплоснабжения, порядку их </w:t>
      </w:r>
      <w:r w:rsidR="008E4EBE" w:rsidRPr="002C4067">
        <w:t>разработки</w:t>
      </w:r>
      <w:r w:rsidR="00097E6E" w:rsidRPr="002C4067">
        <w:t xml:space="preserve"> и утверждения» </w:t>
      </w:r>
      <w:r w:rsidR="00C6704F" w:rsidRPr="002C4067">
        <w:t xml:space="preserve">(в редакции </w:t>
      </w:r>
      <w:r w:rsidR="007010E8" w:rsidRPr="002C4067">
        <w:t>Постановлений Правительства РФ</w:t>
      </w:r>
      <w:r w:rsidR="00097E6E" w:rsidRPr="002C4067">
        <w:t xml:space="preserve"> от 07.10.2014 № 1016, от 18.03.2016 № 208, от 23.03.2016 № 229, от 12.07.2016 № 666, от 03.04.2018 № 405, от 16.03.2019 № </w:t>
      </w:r>
      <w:r w:rsidR="00127490" w:rsidRPr="002C4067">
        <w:t>276) и Методическими указаниями (</w:t>
      </w:r>
      <w:r w:rsidR="003965AF" w:rsidRPr="002C4067">
        <w:t>утв. Приказом Минэнерго России от 05.03.2019 № 212 «Об утверждении Методических указаний по разработке схем теплоснабжения»</w:t>
      </w:r>
      <w:r w:rsidR="00127490" w:rsidRPr="002C4067">
        <w:t>).</w:t>
      </w:r>
    </w:p>
    <w:p w14:paraId="45FF6019" w14:textId="77777777" w:rsidR="006029DE" w:rsidRPr="002C4067" w:rsidRDefault="006029DE" w:rsidP="009A68B4">
      <w:pPr>
        <w:pStyle w:val="af8"/>
      </w:pPr>
    </w:p>
    <w:p w14:paraId="71167B51" w14:textId="43144FF7" w:rsidR="006029DE" w:rsidRPr="002C4067" w:rsidRDefault="006029DE" w:rsidP="00393334">
      <w:pPr>
        <w:pStyle w:val="af8"/>
        <w:sectPr w:rsidR="006029DE" w:rsidRPr="002C4067" w:rsidSect="009A68B4">
          <w:footerReference w:type="default" r:id="rId39"/>
          <w:pgSz w:w="11906" w:h="16838"/>
          <w:pgMar w:top="567" w:right="567" w:bottom="567" w:left="1134" w:header="709" w:footer="0" w:gutter="0"/>
          <w:cols w:space="708"/>
          <w:docGrid w:linePitch="360"/>
        </w:sectPr>
      </w:pPr>
    </w:p>
    <w:p w14:paraId="0685C346" w14:textId="45DC8097" w:rsidR="003A5836" w:rsidRPr="009B361E" w:rsidRDefault="008B4EE3" w:rsidP="00396A3D">
      <w:pPr>
        <w:pStyle w:val="a0"/>
      </w:pPr>
      <w:bookmarkStart w:id="551" w:name="_Toc162259259"/>
      <w:bookmarkStart w:id="552" w:name="_Toc165985145"/>
      <w:bookmarkStart w:id="553" w:name="_Toc197442960"/>
      <w:bookmarkEnd w:id="545"/>
      <w:bookmarkEnd w:id="546"/>
      <w:bookmarkEnd w:id="550"/>
      <w:r w:rsidRPr="009B361E">
        <w:lastRenderedPageBreak/>
        <w:t>Предложения по строительству, реконструкции, техническому перевооружению и (или) модернизации источников тепловой энергии</w:t>
      </w:r>
      <w:bookmarkEnd w:id="551"/>
      <w:bookmarkEnd w:id="552"/>
      <w:bookmarkEnd w:id="553"/>
    </w:p>
    <w:p w14:paraId="54A0F6D2" w14:textId="114BA7FA" w:rsidR="002355D3" w:rsidRPr="0035012E" w:rsidRDefault="00F8193E" w:rsidP="0035012E">
      <w:pPr>
        <w:pStyle w:val="a1"/>
      </w:pPr>
      <w:bookmarkStart w:id="554" w:name="_Toc162259260"/>
      <w:bookmarkStart w:id="555" w:name="_Toc165985146"/>
      <w:bookmarkStart w:id="556" w:name="_Toc197442961"/>
      <w:r w:rsidRPr="0035012E">
        <w:t>О</w:t>
      </w:r>
      <w:r w:rsidR="008B4EE3" w:rsidRPr="0035012E">
        <w:t xml:space="preserve">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w:t>
      </w:r>
      <w:proofErr w:type="spellStart"/>
      <w:r w:rsidR="008B4EE3" w:rsidRPr="0035012E">
        <w:t>теплопотребляющей</w:t>
      </w:r>
      <w:proofErr w:type="spellEnd"/>
      <w:r w:rsidR="008B4EE3" w:rsidRPr="0035012E">
        <w:t xml:space="preserve">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Pr="0035012E">
        <w:t xml:space="preserve"> (</w:t>
      </w:r>
      <w:r w:rsidR="00D548D2" w:rsidRPr="0035012E">
        <w:rPr>
          <w:rStyle w:val="af9"/>
          <w:sz w:val="24"/>
        </w:rPr>
        <w:t>утв. Приказом Минэнерго России от 05.03.2019 № 212 «Об утверждении Методических указаний по разработке схем теплоснабжения»</w:t>
      </w:r>
      <w:r w:rsidRPr="0035012E">
        <w:t>)</w:t>
      </w:r>
      <w:bookmarkEnd w:id="554"/>
      <w:bookmarkEnd w:id="555"/>
      <w:bookmarkEnd w:id="556"/>
    </w:p>
    <w:p w14:paraId="3E29BE71" w14:textId="77777777" w:rsidR="004E4FD0" w:rsidRPr="002C4067" w:rsidRDefault="00C879D3" w:rsidP="00FA1C46">
      <w:pPr>
        <w:pStyle w:val="af8"/>
      </w:pPr>
      <w:r w:rsidRPr="002C4067">
        <w:t>Согласно статье 14</w:t>
      </w:r>
      <w:r w:rsidR="004E4FD0" w:rsidRPr="002C4067">
        <w:t xml:space="preserve"> </w:t>
      </w:r>
      <w:r w:rsidRPr="002C4067">
        <w:t>Федерального закона от 27.07.2010 № 190-ФЗ «О теплоснабжении»</w:t>
      </w:r>
      <w:r w:rsidR="004E4FD0" w:rsidRPr="002C4067">
        <w:t xml:space="preserve">, подключение </w:t>
      </w:r>
      <w:proofErr w:type="spellStart"/>
      <w:r w:rsidR="004E4FD0" w:rsidRPr="002C4067">
        <w:t>теплопотребляющих</w:t>
      </w:r>
      <w:proofErr w:type="spellEnd"/>
      <w:r w:rsidR="004E4FD0" w:rsidRPr="002C4067">
        <w:t xml:space="preserve">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w:t>
      </w:r>
      <w:r w:rsidR="008652C1" w:rsidRPr="002C4067">
        <w:t>особенностей,</w:t>
      </w:r>
      <w:r w:rsidR="004E4FD0" w:rsidRPr="002C4067">
        <w:t xml:space="preserve"> предусмотренных </w:t>
      </w:r>
      <w:r w:rsidRPr="002C4067">
        <w:t>Федерального закона от 27.07.2010 № 190-ФЗ «О теплоснабжении»</w:t>
      </w:r>
      <w:r w:rsidR="004E4FD0" w:rsidRPr="002C4067">
        <w:t xml:space="preserve"> и </w:t>
      </w:r>
      <w:r w:rsidRPr="002C4067">
        <w:t>П</w:t>
      </w:r>
      <w:r w:rsidR="004E4FD0" w:rsidRPr="002C4067">
        <w:t xml:space="preserve">равилами подключения к системам теплоснабжения, </w:t>
      </w:r>
      <w:r w:rsidRPr="002C4067">
        <w:t>утвержденными Постановлением Правительством РФ от 05.07.2018 №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r w:rsidR="00CE24AB" w:rsidRPr="002C4067">
        <w:t xml:space="preserve"> (далее по тексту - Правила подключения к системам теплоснабжения)</w:t>
      </w:r>
      <w:r w:rsidR="002231A2" w:rsidRPr="002C4067">
        <w:t>.</w:t>
      </w:r>
    </w:p>
    <w:p w14:paraId="627BBAF5" w14:textId="77777777" w:rsidR="004E4FD0" w:rsidRPr="002C4067" w:rsidRDefault="004E4FD0" w:rsidP="00FA1C46">
      <w:pPr>
        <w:pStyle w:val="af8"/>
      </w:pPr>
      <w:r w:rsidRPr="002C4067">
        <w:t>Подключение осуществляется на основании договора на подключение к системе теплоснабжения</w:t>
      </w:r>
      <w:r w:rsidR="00C879D3" w:rsidRPr="002C4067">
        <w:t>,</w:t>
      </w:r>
      <w:r w:rsidRPr="002C4067">
        <w:t xml:space="preserve">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заключени</w:t>
      </w:r>
      <w:r w:rsidR="008652C1" w:rsidRPr="002C4067">
        <w:t>ю</w:t>
      </w:r>
      <w:r w:rsidRPr="002C4067">
        <w:t xml:space="preserve"> соответствующего договора, устанавливаются </w:t>
      </w:r>
      <w:r w:rsidR="002231A2" w:rsidRPr="002C4067">
        <w:t>Правилами подключ</w:t>
      </w:r>
      <w:r w:rsidR="00CE24AB" w:rsidRPr="002C4067">
        <w:t>ения к системам теплоснабжения.</w:t>
      </w:r>
    </w:p>
    <w:p w14:paraId="3FC034E7" w14:textId="77777777" w:rsidR="002231A2" w:rsidRPr="002C4067" w:rsidRDefault="004E4FD0" w:rsidP="00FA1C46">
      <w:pPr>
        <w:pStyle w:val="af8"/>
      </w:pPr>
      <w:r w:rsidRPr="002C4067">
        <w:t xml:space="preserve">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w:t>
      </w:r>
    </w:p>
    <w:p w14:paraId="4BBA4AF9" w14:textId="77777777" w:rsidR="00CE24AB" w:rsidRPr="002C4067" w:rsidRDefault="004E4FD0" w:rsidP="00FA1C46">
      <w:pPr>
        <w:pStyle w:val="af8"/>
      </w:pPr>
      <w:r w:rsidRPr="002C4067">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w:t>
      </w:r>
      <w:r w:rsidR="00AE12A7" w:rsidRPr="002C4067">
        <w:t>,</w:t>
      </w:r>
      <w:r w:rsidRPr="002C4067">
        <w:t xml:space="preserve">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w:t>
      </w:r>
      <w:r w:rsidRPr="002C4067">
        <w:lastRenderedPageBreak/>
        <w:t xml:space="preserve">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w:t>
      </w:r>
      <w:r w:rsidR="002231A2" w:rsidRPr="002C4067">
        <w:t>П</w:t>
      </w:r>
      <w:r w:rsidRPr="002C4067">
        <w:t>равилами подключения к системам теплосн</w:t>
      </w:r>
      <w:r w:rsidR="002231A2" w:rsidRPr="002C4067">
        <w:t>абжения</w:t>
      </w:r>
      <w:r w:rsidR="00CE24AB" w:rsidRPr="002C4067">
        <w:t>.</w:t>
      </w:r>
    </w:p>
    <w:p w14:paraId="44DB101E" w14:textId="77777777" w:rsidR="004E4FD0" w:rsidRPr="002C4067" w:rsidRDefault="004E4FD0" w:rsidP="00FA1C46">
      <w:pPr>
        <w:pStyle w:val="af8"/>
      </w:pPr>
      <w:r w:rsidRPr="002C4067">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w:t>
      </w:r>
      <w:r w:rsidR="00CE24AB" w:rsidRPr="002C4067">
        <w:t>П</w:t>
      </w:r>
      <w:r w:rsidRPr="002C4067">
        <w:t xml:space="preserve">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w:t>
      </w:r>
      <w:r w:rsidR="00310B69" w:rsidRPr="002C4067">
        <w:t>в</w:t>
      </w:r>
      <w:r w:rsidRPr="002C4067">
        <w:t xml:space="preserve"> порядке и на основании критериев, которые установлены порядком разработки и у</w:t>
      </w:r>
      <w:r w:rsidR="00D548D2" w:rsidRPr="002C4067">
        <w:t>тверждения схем теплоснабжения</w:t>
      </w:r>
      <w:r w:rsidRPr="002C4067">
        <w:t>,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14:paraId="23062AB0" w14:textId="77777777" w:rsidR="004E4FD0" w:rsidRPr="002C4067" w:rsidRDefault="004E4FD0" w:rsidP="00FA1C46">
      <w:pPr>
        <w:pStyle w:val="af8"/>
      </w:pPr>
      <w:r w:rsidRPr="002C4067">
        <w:t xml:space="preserve">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w:t>
      </w:r>
      <w:r w:rsidR="00D548D2" w:rsidRPr="002C4067">
        <w:t>П</w:t>
      </w:r>
      <w:r w:rsidRPr="002C4067">
        <w:t xml:space="preserve">равилами регулирования цен (тарифов) в сфере теплоснабжения, утвержденными </w:t>
      </w:r>
      <w:r w:rsidR="00CE24AB" w:rsidRPr="002C4067">
        <w:t>Постановлением Правительства РФ от 22.10.2012 № 1075 «О ценообразовании в сфере теплоснабжения»</w:t>
      </w:r>
      <w:r w:rsidRPr="002C4067">
        <w:t xml:space="preserve">.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w:t>
      </w:r>
      <w:r w:rsidRPr="002C4067">
        <w:lastRenderedPageBreak/>
        <w:t xml:space="preserve">которую внесены изменения, с учетом нормативных сроков подключения объектов капитального строительства, установленных </w:t>
      </w:r>
      <w:r w:rsidR="00C879D3" w:rsidRPr="002C4067">
        <w:t>П</w:t>
      </w:r>
      <w:r w:rsidRPr="002C4067">
        <w:t>равилами подключения к системам теплоснабжен</w:t>
      </w:r>
      <w:r w:rsidR="00CE24AB" w:rsidRPr="002C4067">
        <w:t>ия</w:t>
      </w:r>
      <w:r w:rsidR="00CE22C8" w:rsidRPr="002C4067">
        <w:t>.</w:t>
      </w:r>
    </w:p>
    <w:p w14:paraId="3EA068F8" w14:textId="77777777" w:rsidR="004E4FD0" w:rsidRPr="002C4067" w:rsidRDefault="004E4FD0" w:rsidP="00FA1C46">
      <w:pPr>
        <w:pStyle w:val="af8"/>
      </w:pPr>
      <w:r w:rsidRPr="002C4067">
        <w:t xml:space="preserve">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14:paraId="2AE7D36D" w14:textId="77777777" w:rsidR="004E4FD0" w:rsidRPr="002C4067" w:rsidRDefault="004E4FD0" w:rsidP="00FA1C46">
      <w:pPr>
        <w:pStyle w:val="af8"/>
      </w:pPr>
      <w:r w:rsidRPr="002C4067">
        <w:t xml:space="preserve">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 </w:t>
      </w:r>
    </w:p>
    <w:p w14:paraId="1AA6D491" w14:textId="77777777" w:rsidR="004E4FD0" w:rsidRPr="002C4067" w:rsidRDefault="004E4FD0" w:rsidP="00FA1C46">
      <w:pPr>
        <w:pStyle w:val="af8"/>
      </w:pPr>
      <w:r w:rsidRPr="002C4067">
        <w:t xml:space="preserve">Кроме того, согласно </w:t>
      </w:r>
      <w:r w:rsidR="00CE22C8" w:rsidRPr="002C4067">
        <w:t>СП 42.13330.2016</w:t>
      </w:r>
      <w:r w:rsidRPr="002C4067">
        <w:t xml:space="preserve"> </w:t>
      </w:r>
      <w:r w:rsidR="00F408F2" w:rsidRPr="002C4067">
        <w:t>«</w:t>
      </w:r>
      <w:r w:rsidR="00D548D2" w:rsidRPr="002C4067">
        <w:t>Свод правил. Градостроительство. Планировка и застройка городских и сельских поселений. Актуализированная редакция СНиП 2.07.01-89*</w:t>
      </w:r>
      <w:r w:rsidR="00F408F2" w:rsidRPr="002C4067">
        <w:t>»</w:t>
      </w:r>
      <w:r w:rsidRPr="002C4067">
        <w:t>, в районах многоквартирной жилой застройки малой этажности, а также одно-двухквартирной жилой застройки с приусадебными (</w:t>
      </w:r>
      <w:proofErr w:type="spellStart"/>
      <w:r w:rsidRPr="002C4067">
        <w:t>приквартирными</w:t>
      </w:r>
      <w:proofErr w:type="spellEnd"/>
      <w:r w:rsidRPr="002C4067">
        <w:t>) земельными участками 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технических рег</w:t>
      </w:r>
      <w:r w:rsidR="00C94EE4" w:rsidRPr="002C4067">
        <w:t>ламентов: экологических; санитарно-гигиенических;</w:t>
      </w:r>
      <w:r w:rsidRPr="002C4067">
        <w:t xml:space="preserve"> противопожарных требований</w:t>
      </w:r>
      <w:r w:rsidR="00C94EE4" w:rsidRPr="002C4067">
        <w:t>.</w:t>
      </w:r>
      <w:r w:rsidRPr="002C4067">
        <w:t xml:space="preserve"> Групповые котельные допускается размещать на селитебной территории с целью сокращения потерь при транспорте теплоносителя и снижения тарифа на тепловую энергию.</w:t>
      </w:r>
    </w:p>
    <w:p w14:paraId="0D357B99" w14:textId="77777777" w:rsidR="004E4FD0" w:rsidRPr="002C4067" w:rsidRDefault="004E4FD0" w:rsidP="00FA1C46">
      <w:pPr>
        <w:pStyle w:val="af8"/>
      </w:pPr>
      <w:r w:rsidRPr="002C4067">
        <w:t xml:space="preserve">Согласно </w:t>
      </w:r>
      <w:r w:rsidR="00D548D2" w:rsidRPr="002C4067">
        <w:t>СП 60.13330.2020 «Свод правил. Отопление, вентиляция и кондиционирование воздуха. СНиП 41-01-2003»</w:t>
      </w:r>
      <w:r w:rsidRPr="002C4067">
        <w:t>, для индивидуального теплоснабжения зданий следует применять теплогенераторы полной заводской готовности на газообразном, жидком и твердом топливе общей теплопроизводительностью до 360 кВт с параметрами теплоносителя не более 95</w:t>
      </w:r>
      <w:r w:rsidRPr="002C4067">
        <w:rPr>
          <w:vertAlign w:val="superscript"/>
        </w:rPr>
        <w:t>о</w:t>
      </w:r>
      <w:r w:rsidRPr="002C4067">
        <w:t>С и 0,6 М</w:t>
      </w:r>
      <w:r w:rsidR="00F408F2" w:rsidRPr="002C4067">
        <w:t>п</w:t>
      </w:r>
      <w:r w:rsidRPr="002C4067">
        <w:t>а. Теплогенераторы следует размещать в отдельном помещении на любом надземном этаже, а также в цокольном и подвальном этажах отапливаемого здания.</w:t>
      </w:r>
    </w:p>
    <w:p w14:paraId="57D3438B" w14:textId="77777777" w:rsidR="004E4FD0" w:rsidRPr="002C4067" w:rsidRDefault="004E4FD0" w:rsidP="00FA1C46">
      <w:pPr>
        <w:pStyle w:val="af8"/>
      </w:pPr>
      <w:r w:rsidRPr="002C4067">
        <w:t xml:space="preserve">Условия организации поквартирного теплоснабжения определены в </w:t>
      </w:r>
      <w:r w:rsidR="00D548D2" w:rsidRPr="002C4067">
        <w:t>СП 54.13330.2016 «Свод правил. Здания жилые многоквартирные. Актуализированная редакция СНиП 31-01-2003»</w:t>
      </w:r>
      <w:r w:rsidRPr="002C4067">
        <w:t xml:space="preserve"> и </w:t>
      </w:r>
      <w:r w:rsidR="00D548D2" w:rsidRPr="002C4067">
        <w:t>СП 60.13330.2020 «Свод правил. Отопление, вентиляция и кондиционирование воздуха. СНиП 41-01-2003»</w:t>
      </w:r>
      <w:r w:rsidRPr="002C4067">
        <w:t>.</w:t>
      </w:r>
    </w:p>
    <w:p w14:paraId="5ED316B8" w14:textId="77777777" w:rsidR="004E4FD0" w:rsidRPr="002C4067" w:rsidRDefault="004E4FD0" w:rsidP="00FA1C46">
      <w:pPr>
        <w:pStyle w:val="af8"/>
      </w:pPr>
      <w:r w:rsidRPr="002C4067">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14:paraId="631B67E9" w14:textId="77777777" w:rsidR="004E4FD0" w:rsidRPr="002C4067" w:rsidRDefault="004E4FD0" w:rsidP="009138F6">
      <w:pPr>
        <w:pStyle w:val="af4"/>
        <w:numPr>
          <w:ilvl w:val="0"/>
          <w:numId w:val="50"/>
        </w:numPr>
      </w:pPr>
      <w:r w:rsidRPr="002C4067">
        <w:t>значительной удаленности от существующих и перспективных тепловых сетей;</w:t>
      </w:r>
    </w:p>
    <w:p w14:paraId="2D6E3208" w14:textId="77777777" w:rsidR="004E4FD0" w:rsidRPr="002C4067" w:rsidRDefault="004E4FD0" w:rsidP="009138F6">
      <w:pPr>
        <w:pStyle w:val="af4"/>
        <w:numPr>
          <w:ilvl w:val="0"/>
          <w:numId w:val="50"/>
        </w:numPr>
      </w:pPr>
      <w:r w:rsidRPr="002C4067">
        <w:t>малой подключаемой нагрузки (менее 0,01 Гкал/ч);</w:t>
      </w:r>
    </w:p>
    <w:p w14:paraId="77823552" w14:textId="77777777" w:rsidR="004E4FD0" w:rsidRPr="002C4067" w:rsidRDefault="004E4FD0" w:rsidP="009138F6">
      <w:pPr>
        <w:pStyle w:val="af4"/>
        <w:numPr>
          <w:ilvl w:val="0"/>
          <w:numId w:val="50"/>
        </w:numPr>
      </w:pPr>
      <w:r w:rsidRPr="002C4067">
        <w:t>отсутствия резервов тепловой мощности в границах застройки на данный момент и в рассматриваемой перспективе;</w:t>
      </w:r>
    </w:p>
    <w:p w14:paraId="59447184" w14:textId="77777777" w:rsidR="004E4FD0" w:rsidRPr="002C4067" w:rsidRDefault="004E4FD0" w:rsidP="009138F6">
      <w:pPr>
        <w:pStyle w:val="af4"/>
        <w:numPr>
          <w:ilvl w:val="0"/>
          <w:numId w:val="50"/>
        </w:numPr>
      </w:pPr>
      <w:r w:rsidRPr="002C4067">
        <w:t xml:space="preserve">использования тепловой энергии в технологических целях. </w:t>
      </w:r>
    </w:p>
    <w:p w14:paraId="3B437159" w14:textId="77777777" w:rsidR="004E4FD0" w:rsidRPr="002C4067" w:rsidRDefault="004E4FD0" w:rsidP="00FA1C46">
      <w:pPr>
        <w:pStyle w:val="af8"/>
      </w:pPr>
      <w:r w:rsidRPr="002C4067">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14:paraId="25604783" w14:textId="77777777" w:rsidR="004E4FD0" w:rsidRPr="002C4067" w:rsidRDefault="00CE22C8" w:rsidP="00FA1C46">
      <w:pPr>
        <w:pStyle w:val="af8"/>
      </w:pPr>
      <w:r w:rsidRPr="002C4067">
        <w:t xml:space="preserve">В соответствии с пунктом </w:t>
      </w:r>
      <w:r w:rsidR="004E4FD0" w:rsidRPr="002C4067">
        <w:t>15 с</w:t>
      </w:r>
      <w:r w:rsidR="00C94EE4" w:rsidRPr="002C4067">
        <w:t xml:space="preserve">татьи </w:t>
      </w:r>
      <w:r w:rsidR="004E4FD0" w:rsidRPr="002C4067">
        <w:t xml:space="preserve">14 </w:t>
      </w:r>
      <w:r w:rsidR="00D548D2" w:rsidRPr="002C4067">
        <w:t>Федерального закона от 27.07.2010 № 190-ФЗ «О теплоснабжении»</w:t>
      </w:r>
      <w:r w:rsidR="004E4FD0" w:rsidRPr="002C4067">
        <w:t>, запрещается перех</w:t>
      </w:r>
      <w:r w:rsidR="002664F2" w:rsidRPr="002C4067">
        <w:t xml:space="preserve">од </w:t>
      </w:r>
      <w:r w:rsidR="004E4FD0" w:rsidRPr="002C4067">
        <w:t xml:space="preserve">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w:t>
      </w:r>
      <w:r w:rsidR="00D548D2" w:rsidRPr="002C4067">
        <w:t>П</w:t>
      </w:r>
      <w:r w:rsidR="004E4FD0" w:rsidRPr="002C4067">
        <w:t xml:space="preserve">равилами подключения к системам теплоснабжения, утвержденными </w:t>
      </w:r>
      <w:r w:rsidR="00CE24AB" w:rsidRPr="002C4067">
        <w:lastRenderedPageBreak/>
        <w:t>Постановлением Правительства РФ</w:t>
      </w:r>
      <w:r w:rsidR="00C94EE4" w:rsidRPr="002C4067">
        <w:t xml:space="preserve"> </w:t>
      </w:r>
      <w:r w:rsidR="00D548D2" w:rsidRPr="002C4067">
        <w:t xml:space="preserve">от 05.07.2018 </w:t>
      </w:r>
      <w:r w:rsidRPr="002C4067">
        <w:t>№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w:t>
      </w:r>
      <w:r w:rsidR="005E0AC2" w:rsidRPr="002C4067">
        <w:t>дерации»</w:t>
      </w:r>
      <w:r w:rsidR="004E4FD0" w:rsidRPr="002C4067">
        <w:t>, при наличии осуществленного в надлежащем порядке подключения к системам теплоснабжения многоквартирных домов.</w:t>
      </w:r>
    </w:p>
    <w:p w14:paraId="60962153" w14:textId="77777777" w:rsidR="0097156A" w:rsidRDefault="0097156A" w:rsidP="0097156A">
      <w:pPr>
        <w:pStyle w:val="af8"/>
      </w:pPr>
      <w:r w:rsidRPr="00FE0D5C">
        <w:t xml:space="preserve">Схема теплоснабжения поселения предусматривает смешанное отопление в многоквартирных домах, когда в домах с центральным отоплением по заявлениям собственников квартир осуществляется перевод таких помещений с централизованного отопления на индивидуальное от газовых котлов. </w:t>
      </w:r>
      <w:r>
        <w:t xml:space="preserve">Сведения о применении поквартирного отопления в многоквартирных домах в настоящее время на территории поселения не представлены. </w:t>
      </w:r>
    </w:p>
    <w:p w14:paraId="4027A7AB" w14:textId="77777777" w:rsidR="0097156A" w:rsidRDefault="0097156A" w:rsidP="0097156A">
      <w:pPr>
        <w:pStyle w:val="af8"/>
      </w:pPr>
      <w:r w:rsidRPr="002C4067">
        <w:t xml:space="preserve">Обоснование организации индивидуального теплоснабжения в зонах застройки </w:t>
      </w:r>
      <w:r>
        <w:t>территории поселения</w:t>
      </w:r>
      <w:r w:rsidRPr="002C4067">
        <w:t xml:space="preserve"> малоэтажными жилыми зданиям приведено в п. 7.11 настоящей Главы.</w:t>
      </w:r>
    </w:p>
    <w:p w14:paraId="2D572555" w14:textId="3C20B976" w:rsidR="00A14618" w:rsidRPr="002C4067" w:rsidRDefault="00F8193E" w:rsidP="009A68B4">
      <w:pPr>
        <w:pStyle w:val="a1"/>
      </w:pPr>
      <w:bookmarkStart w:id="557" w:name="_Toc162259261"/>
      <w:bookmarkStart w:id="558" w:name="_Toc165985147"/>
      <w:bookmarkStart w:id="559" w:name="_Toc197442962"/>
      <w:r w:rsidRPr="002C4067">
        <w:t>О</w:t>
      </w:r>
      <w:r w:rsidR="008B4EE3" w:rsidRPr="002C4067">
        <w:t>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557"/>
      <w:bookmarkEnd w:id="558"/>
      <w:bookmarkEnd w:id="559"/>
    </w:p>
    <w:p w14:paraId="03400985" w14:textId="1E827CCE" w:rsidR="0094797C" w:rsidRPr="002C4067" w:rsidRDefault="002B40A8" w:rsidP="009A68B4">
      <w:pPr>
        <w:pStyle w:val="af8"/>
        <w:rPr>
          <w:lang w:eastAsia="ru-RU"/>
        </w:rPr>
      </w:pPr>
      <w:r>
        <w:rPr>
          <w:lang w:eastAsia="ru-RU"/>
        </w:rPr>
        <w:t xml:space="preserve">На территории поселения </w:t>
      </w:r>
      <w:r w:rsidR="00601DF2" w:rsidRPr="002C4067">
        <w:rPr>
          <w:lang w:eastAsia="ru-RU"/>
        </w:rPr>
        <w:t>источники</w:t>
      </w:r>
      <w:r w:rsidR="00851204" w:rsidRPr="002C4067">
        <w:rPr>
          <w:lang w:eastAsia="ru-RU"/>
        </w:rPr>
        <w:t xml:space="preserve"> </w:t>
      </w:r>
      <w:r w:rsidR="00601DF2" w:rsidRPr="002C4067">
        <w:rPr>
          <w:lang w:eastAsia="ru-RU"/>
        </w:rPr>
        <w:t>тепловой</w:t>
      </w:r>
      <w:r w:rsidR="00851204" w:rsidRPr="002C4067">
        <w:rPr>
          <w:lang w:eastAsia="ru-RU"/>
        </w:rPr>
        <w:t xml:space="preserve"> </w:t>
      </w:r>
      <w:r w:rsidR="00601DF2" w:rsidRPr="002C4067">
        <w:rPr>
          <w:lang w:eastAsia="ru-RU"/>
        </w:rPr>
        <w:t>энергии,</w:t>
      </w:r>
      <w:r w:rsidR="00851204" w:rsidRPr="002C4067">
        <w:rPr>
          <w:lang w:eastAsia="ru-RU"/>
        </w:rPr>
        <w:t xml:space="preserve"> </w:t>
      </w:r>
      <w:r w:rsidR="00601DF2" w:rsidRPr="002C4067">
        <w:rPr>
          <w:lang w:eastAsia="ru-RU"/>
        </w:rPr>
        <w:t>функционирующие</w:t>
      </w:r>
      <w:r w:rsidR="00851204" w:rsidRPr="002C4067">
        <w:rPr>
          <w:lang w:eastAsia="ru-RU"/>
        </w:rPr>
        <w:t xml:space="preserve"> </w:t>
      </w:r>
      <w:r w:rsidR="00601DF2" w:rsidRPr="002C4067">
        <w:rPr>
          <w:lang w:eastAsia="ru-RU"/>
        </w:rPr>
        <w:t>в режиме комбинированной выработки электрической и тепловой энергии</w:t>
      </w:r>
      <w:r w:rsidR="00D31737" w:rsidRPr="002C4067">
        <w:rPr>
          <w:lang w:eastAsia="ru-RU"/>
        </w:rPr>
        <w:t>,</w:t>
      </w:r>
      <w:r w:rsidR="00601DF2" w:rsidRPr="002C4067">
        <w:rPr>
          <w:lang w:eastAsia="ru-RU"/>
        </w:rPr>
        <w:t xml:space="preserve"> отсутствуют.</w:t>
      </w:r>
    </w:p>
    <w:p w14:paraId="4AB9EC69" w14:textId="3C90FD3F" w:rsidR="00A14618" w:rsidRPr="002C4067" w:rsidRDefault="00F8193E" w:rsidP="009A68B4">
      <w:pPr>
        <w:pStyle w:val="a1"/>
      </w:pPr>
      <w:bookmarkStart w:id="560" w:name="_Toc162259262"/>
      <w:bookmarkStart w:id="561" w:name="_Toc165985148"/>
      <w:bookmarkStart w:id="562" w:name="_Toc197442963"/>
      <w:r w:rsidRPr="002C4067">
        <w:t>А</w:t>
      </w:r>
      <w:r w:rsidR="008B4EE3" w:rsidRPr="002C4067">
        <w:t>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Pr="002C4067">
        <w:t xml:space="preserve"> (</w:t>
      </w:r>
      <w:r w:rsidR="00D548D2" w:rsidRPr="002C4067">
        <w:t>утв. Приказом Минэнерго России от 05.03.2019 № 212 «Об утверждении Методических указаний по разработке схем теплоснабжения»</w:t>
      </w:r>
      <w:r w:rsidRPr="002C4067">
        <w:t>)</w:t>
      </w:r>
      <w:bookmarkEnd w:id="560"/>
      <w:bookmarkEnd w:id="561"/>
      <w:bookmarkEnd w:id="562"/>
    </w:p>
    <w:p w14:paraId="59AF61B8" w14:textId="423BB658" w:rsidR="00D31737" w:rsidRPr="002C4067" w:rsidRDefault="002B40A8" w:rsidP="009A68B4">
      <w:pPr>
        <w:pStyle w:val="af8"/>
        <w:rPr>
          <w:lang w:eastAsia="ru-RU"/>
        </w:rPr>
      </w:pPr>
      <w:r>
        <w:rPr>
          <w:lang w:eastAsia="ru-RU"/>
        </w:rPr>
        <w:t xml:space="preserve">На территории поселения </w:t>
      </w:r>
      <w:r w:rsidR="00D31737" w:rsidRPr="002C4067">
        <w:rPr>
          <w:lang w:eastAsia="ru-RU"/>
        </w:rPr>
        <w:t>источники тепловой энергии, функционирующие в режиме комбинированной выработки электрической и тепловой энергии, отсутствуют.</w:t>
      </w:r>
    </w:p>
    <w:p w14:paraId="3844BE10" w14:textId="633CD8B3" w:rsidR="002355D3" w:rsidRPr="009A68B4" w:rsidRDefault="00F8193E" w:rsidP="009A68B4">
      <w:pPr>
        <w:pStyle w:val="a1"/>
      </w:pPr>
      <w:bookmarkStart w:id="563" w:name="_Toc162259263"/>
      <w:bookmarkStart w:id="564" w:name="_Toc165985149"/>
      <w:bookmarkStart w:id="565" w:name="_Toc197442964"/>
      <w:r w:rsidRPr="009A68B4">
        <w:t>О</w:t>
      </w:r>
      <w:r w:rsidR="008B4EE3" w:rsidRPr="009A68B4">
        <w:rPr>
          <w:rStyle w:val="af9"/>
          <w:sz w:val="24"/>
        </w:rPr>
        <w:t>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Pr="009A68B4">
        <w:rPr>
          <w:rStyle w:val="af9"/>
          <w:sz w:val="24"/>
        </w:rPr>
        <w:t xml:space="preserve"> (</w:t>
      </w:r>
      <w:r w:rsidR="00D548D2" w:rsidRPr="009A68B4">
        <w:rPr>
          <w:rStyle w:val="af9"/>
          <w:sz w:val="24"/>
        </w:rPr>
        <w:t>утв. Приказом Минэнерго России от 05.03.2019 № 212 «Об утверждении Методических указаний по разработке схем теплоснабжения»</w:t>
      </w:r>
      <w:r w:rsidRPr="009A68B4">
        <w:rPr>
          <w:rStyle w:val="af9"/>
          <w:sz w:val="24"/>
        </w:rPr>
        <w:t>)</w:t>
      </w:r>
      <w:bookmarkEnd w:id="563"/>
      <w:bookmarkEnd w:id="564"/>
      <w:bookmarkEnd w:id="565"/>
    </w:p>
    <w:p w14:paraId="403C4D12" w14:textId="5B3DA51B" w:rsidR="004E4CEA" w:rsidRPr="002C4067" w:rsidRDefault="009A68B4" w:rsidP="00393334">
      <w:pPr>
        <w:pStyle w:val="af8"/>
        <w:rPr>
          <w:lang w:eastAsia="ru-RU"/>
        </w:rPr>
      </w:pPr>
      <w:r w:rsidRPr="002C4067">
        <w:rPr>
          <w:lang w:eastAsia="ru-RU"/>
        </w:rPr>
        <w:lastRenderedPageBreak/>
        <w:t>Строительство источников тепловой энергии,</w:t>
      </w:r>
      <w:r w:rsidR="00601DF2" w:rsidRPr="002C4067">
        <w:rPr>
          <w:lang w:eastAsia="ru-RU"/>
        </w:rPr>
        <w:t xml:space="preserve"> функционирующих в режиме комбинированной выработки электрической и тепловой энергии в утвержденной схеме и программе развития Единой энергетической системы России не предусмотрено.</w:t>
      </w:r>
    </w:p>
    <w:p w14:paraId="64657C89" w14:textId="1AA2AB38" w:rsidR="002355D3" w:rsidRPr="009A68B4" w:rsidRDefault="00F8193E" w:rsidP="009A68B4">
      <w:pPr>
        <w:pStyle w:val="a1"/>
      </w:pPr>
      <w:bookmarkStart w:id="566" w:name="_Toc162259264"/>
      <w:bookmarkStart w:id="567" w:name="_Toc165985150"/>
      <w:bookmarkStart w:id="568" w:name="_Toc197442965"/>
      <w:r w:rsidRPr="009A68B4">
        <w:t>О</w:t>
      </w:r>
      <w:r w:rsidR="008B4EE3" w:rsidRPr="009A68B4">
        <w:rPr>
          <w:rStyle w:val="af9"/>
          <w:sz w:val="24"/>
        </w:rPr>
        <w:t>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Pr="009A68B4">
        <w:rPr>
          <w:rStyle w:val="af9"/>
          <w:sz w:val="24"/>
        </w:rPr>
        <w:t xml:space="preserve"> (</w:t>
      </w:r>
      <w:r w:rsidR="00D548D2" w:rsidRPr="009A68B4">
        <w:rPr>
          <w:rStyle w:val="af9"/>
          <w:sz w:val="24"/>
        </w:rPr>
        <w:t>утв. Приказом Минэнерго России от 05.03.2019 № 212 «Об утверждении Методических указаний по разработке схем теплоснабжения»</w:t>
      </w:r>
      <w:r w:rsidRPr="009A68B4">
        <w:rPr>
          <w:rStyle w:val="af9"/>
          <w:sz w:val="24"/>
        </w:rPr>
        <w:t>)</w:t>
      </w:r>
      <w:bookmarkEnd w:id="566"/>
      <w:bookmarkEnd w:id="567"/>
      <w:bookmarkEnd w:id="568"/>
    </w:p>
    <w:p w14:paraId="24677B2C" w14:textId="2FBE72D0" w:rsidR="00D31737" w:rsidRPr="002C4067" w:rsidRDefault="002B40A8" w:rsidP="009A68B4">
      <w:pPr>
        <w:pStyle w:val="af8"/>
        <w:rPr>
          <w:lang w:eastAsia="ru-RU"/>
        </w:rPr>
      </w:pPr>
      <w:r>
        <w:rPr>
          <w:lang w:eastAsia="ru-RU"/>
        </w:rPr>
        <w:t xml:space="preserve">На территории поселения </w:t>
      </w:r>
      <w:r w:rsidR="00D31737" w:rsidRPr="002C4067">
        <w:rPr>
          <w:lang w:eastAsia="ru-RU"/>
        </w:rPr>
        <w:t>источники тепловой энергии, функционирующие в режиме комбинированной выработки электрической и тепловой энергии, отсутствуют.</w:t>
      </w:r>
    </w:p>
    <w:p w14:paraId="30ED13F0" w14:textId="7ADD72F5" w:rsidR="00034DF7" w:rsidRPr="002C4067" w:rsidRDefault="00835349" w:rsidP="009A68B4">
      <w:pPr>
        <w:pStyle w:val="a1"/>
      </w:pPr>
      <w:bookmarkStart w:id="569" w:name="_Toc162259265"/>
      <w:bookmarkStart w:id="570" w:name="_Toc165985151"/>
      <w:bookmarkStart w:id="571" w:name="_Toc197442966"/>
      <w:r w:rsidRPr="002C4067">
        <w:t>О</w:t>
      </w:r>
      <w:r w:rsidR="008B4EE3" w:rsidRPr="002C4067">
        <w:t>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569"/>
      <w:bookmarkEnd w:id="570"/>
      <w:bookmarkEnd w:id="571"/>
    </w:p>
    <w:p w14:paraId="1222A692" w14:textId="77777777" w:rsidR="004E4FD0" w:rsidRPr="002C4067" w:rsidRDefault="004E4FD0" w:rsidP="00FA1C46">
      <w:pPr>
        <w:pStyle w:val="af8"/>
      </w:pPr>
      <w:r w:rsidRPr="002C4067">
        <w:t>Реконструкция действующих источников тепловой энергии в источники с комбинированной выработкой тепловой и электрической энергии для обеспечения приростов тепловых нагрузок в рамках Схемы теплоснабжения не предусмотрена.</w:t>
      </w:r>
    </w:p>
    <w:p w14:paraId="565CF459" w14:textId="0A95FA60" w:rsidR="00034DF7" w:rsidRPr="002C4067" w:rsidRDefault="00835349" w:rsidP="009A68B4">
      <w:pPr>
        <w:pStyle w:val="a1"/>
      </w:pPr>
      <w:bookmarkStart w:id="572" w:name="_Toc162259266"/>
      <w:bookmarkStart w:id="573" w:name="_Toc165985152"/>
      <w:bookmarkStart w:id="574" w:name="_Toc197442967"/>
      <w:r w:rsidRPr="002C4067">
        <w:t>О</w:t>
      </w:r>
      <w:r w:rsidR="008B4EE3" w:rsidRPr="002C4067">
        <w:t>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572"/>
      <w:bookmarkEnd w:id="573"/>
      <w:bookmarkEnd w:id="574"/>
    </w:p>
    <w:p w14:paraId="4B7C36D0" w14:textId="614110C8" w:rsidR="00744A2C" w:rsidRDefault="00744A2C" w:rsidP="00744A2C">
      <w:pPr>
        <w:pStyle w:val="af8"/>
      </w:pPr>
      <w:bookmarkStart w:id="575" w:name="_Hlk197342936"/>
      <w:bookmarkStart w:id="576" w:name="_Hlk162285338"/>
      <w:r>
        <w:t xml:space="preserve">Основным направлением развития системы теплоснабжения выбрано сохранение существующей системы с проведением работ по </w:t>
      </w:r>
      <w:r w:rsidR="00C307B6">
        <w:t>модернизации оборудования источников централизованного теплоснабжения</w:t>
      </w:r>
      <w:r>
        <w:t xml:space="preserve">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w:t>
      </w:r>
      <w:r w:rsidR="00A71394">
        <w:t>своевременную реализацию текущих и плановых ремонтов сетей теплоснабжения</w:t>
      </w:r>
      <w:r>
        <w:t>.</w:t>
      </w:r>
    </w:p>
    <w:bookmarkEnd w:id="575"/>
    <w:p w14:paraId="51F04C7E" w14:textId="774FB6BB" w:rsidR="005452AF" w:rsidRPr="002C4067" w:rsidRDefault="00744A2C" w:rsidP="00744A2C">
      <w:pPr>
        <w:pStyle w:val="af8"/>
      </w:pPr>
      <w:r>
        <w:t>Увеличение зоны действия котельной не предусматривается.</w:t>
      </w:r>
    </w:p>
    <w:p w14:paraId="0AB35871" w14:textId="591F46DF" w:rsidR="00034DF7" w:rsidRPr="009A68B4" w:rsidRDefault="00835349" w:rsidP="009A68B4">
      <w:pPr>
        <w:pStyle w:val="a1"/>
      </w:pPr>
      <w:bookmarkStart w:id="577" w:name="_Toc162259267"/>
      <w:bookmarkStart w:id="578" w:name="_Toc165985153"/>
      <w:bookmarkStart w:id="579" w:name="_Toc197442968"/>
      <w:bookmarkEnd w:id="576"/>
      <w:r w:rsidRPr="009A68B4">
        <w:t>О</w:t>
      </w:r>
      <w:r w:rsidR="008B4EE3" w:rsidRPr="009A68B4">
        <w:t>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577"/>
      <w:bookmarkEnd w:id="578"/>
      <w:bookmarkEnd w:id="579"/>
    </w:p>
    <w:p w14:paraId="1D549249" w14:textId="27E2B015" w:rsidR="00D31737" w:rsidRPr="002C4067" w:rsidRDefault="002B40A8" w:rsidP="009A68B4">
      <w:pPr>
        <w:pStyle w:val="af8"/>
        <w:rPr>
          <w:lang w:eastAsia="ru-RU"/>
        </w:rPr>
      </w:pPr>
      <w:r>
        <w:rPr>
          <w:lang w:eastAsia="ru-RU"/>
        </w:rPr>
        <w:t xml:space="preserve">На территории поселения </w:t>
      </w:r>
      <w:r w:rsidR="00D31737" w:rsidRPr="002C4067">
        <w:rPr>
          <w:lang w:eastAsia="ru-RU"/>
        </w:rPr>
        <w:t>источники тепловой энергии, функционирующие в режиме комбинированной выработки электрической и тепловой энергии, отсутствуют.</w:t>
      </w:r>
    </w:p>
    <w:p w14:paraId="507CCCF1" w14:textId="3AD27A58" w:rsidR="00034DF7" w:rsidRPr="002C4067" w:rsidRDefault="00835349" w:rsidP="009A68B4">
      <w:pPr>
        <w:pStyle w:val="a1"/>
      </w:pPr>
      <w:bookmarkStart w:id="580" w:name="_Toc162259268"/>
      <w:bookmarkStart w:id="581" w:name="_Toc165985154"/>
      <w:bookmarkStart w:id="582" w:name="_Toc197442969"/>
      <w:r w:rsidRPr="002C4067">
        <w:lastRenderedPageBreak/>
        <w:t>О</w:t>
      </w:r>
      <w:r w:rsidR="008B4EE3" w:rsidRPr="002C4067">
        <w:t>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580"/>
      <w:bookmarkEnd w:id="581"/>
      <w:bookmarkEnd w:id="582"/>
    </w:p>
    <w:p w14:paraId="5ECF0BE5" w14:textId="4ABD96E6" w:rsidR="00C760B0" w:rsidRPr="002C4067" w:rsidRDefault="002B40A8" w:rsidP="009A68B4">
      <w:pPr>
        <w:pStyle w:val="af8"/>
        <w:rPr>
          <w:lang w:eastAsia="ru-RU"/>
        </w:rPr>
      </w:pPr>
      <w:r>
        <w:rPr>
          <w:lang w:eastAsia="ru-RU"/>
        </w:rPr>
        <w:t xml:space="preserve">На территории поселения </w:t>
      </w:r>
      <w:r w:rsidR="00C760B0" w:rsidRPr="002C4067">
        <w:rPr>
          <w:lang w:eastAsia="ru-RU"/>
        </w:rPr>
        <w:t>источники тепловой энергии, функционирующие в режиме комбинированной выработки электрической и тепловой энергии, отсутствуют.</w:t>
      </w:r>
    </w:p>
    <w:p w14:paraId="0197B672" w14:textId="77777777" w:rsidR="005452AF" w:rsidRPr="002C4067" w:rsidRDefault="005452AF" w:rsidP="00FA1C46">
      <w:pPr>
        <w:pStyle w:val="af8"/>
      </w:pPr>
      <w:r w:rsidRPr="00651755">
        <w:t>Развитие систем теплоснабжения сельских населенных пунктов предусматривается на базовом уровне, с проведением работ по модернизации оборудования котельн</w:t>
      </w:r>
      <w:r w:rsidR="00137BBB">
        <w:t>ых</w:t>
      </w:r>
      <w:r w:rsidRPr="00651755">
        <w:t>, а также поэтапной замене изношенных сетей теплоснабжения.</w:t>
      </w:r>
      <w:r w:rsidRPr="002C4067">
        <w:t xml:space="preserve"> </w:t>
      </w:r>
    </w:p>
    <w:p w14:paraId="6B3B155D" w14:textId="70B0BBCF" w:rsidR="00034DF7" w:rsidRPr="00A006BF" w:rsidRDefault="00835349" w:rsidP="00F20B6F">
      <w:pPr>
        <w:pStyle w:val="a1"/>
      </w:pPr>
      <w:bookmarkStart w:id="583" w:name="_Toc162259269"/>
      <w:bookmarkStart w:id="584" w:name="_Toc165985155"/>
      <w:bookmarkStart w:id="585" w:name="_Toc197442970"/>
      <w:r w:rsidRPr="00A006BF">
        <w:t>О</w:t>
      </w:r>
      <w:r w:rsidR="008B4EE3" w:rsidRPr="00A006BF">
        <w:t>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583"/>
      <w:bookmarkEnd w:id="584"/>
      <w:bookmarkEnd w:id="585"/>
    </w:p>
    <w:p w14:paraId="66685AAB" w14:textId="2C0A196D" w:rsidR="00744A2C" w:rsidRDefault="00744A2C" w:rsidP="00744A2C">
      <w:pPr>
        <w:pStyle w:val="af8"/>
        <w:rPr>
          <w:lang w:eastAsia="ru-RU"/>
        </w:rPr>
      </w:pPr>
      <w:bookmarkStart w:id="586" w:name="_Hlk197342965"/>
      <w:r>
        <w:rPr>
          <w:lang w:eastAsia="ru-RU"/>
        </w:rPr>
        <w:t xml:space="preserve">Основным направлением развития системы теплоснабжения выбрано сохранение существующей системы с проведением работ по </w:t>
      </w:r>
      <w:r w:rsidR="00C307B6">
        <w:rPr>
          <w:lang w:eastAsia="ru-RU"/>
        </w:rPr>
        <w:t>модернизации оборудования источников централизованного теплоснабжения</w:t>
      </w:r>
      <w:r>
        <w:rPr>
          <w:lang w:eastAsia="ru-RU"/>
        </w:rPr>
        <w:t xml:space="preserve">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w:t>
      </w:r>
      <w:r w:rsidR="00A71394">
        <w:rPr>
          <w:lang w:eastAsia="ru-RU"/>
        </w:rPr>
        <w:t>своевременную реализацию текущих и плановых ремонтов сетей теплоснабжения</w:t>
      </w:r>
      <w:r>
        <w:rPr>
          <w:lang w:eastAsia="ru-RU"/>
        </w:rPr>
        <w:t>.</w:t>
      </w:r>
    </w:p>
    <w:p w14:paraId="6A64C948" w14:textId="005AD7F2" w:rsidR="005452AF" w:rsidRPr="002C4067" w:rsidRDefault="00744A2C" w:rsidP="00744A2C">
      <w:pPr>
        <w:pStyle w:val="af8"/>
      </w:pPr>
      <w:r>
        <w:rPr>
          <w:lang w:eastAsia="ru-RU"/>
        </w:rPr>
        <w:t>Вывод в резерв и (или) вывода из эксплуатации котельных при передаче тепловых нагрузок на другие источники тепловой энергии не планируется.</w:t>
      </w:r>
    </w:p>
    <w:p w14:paraId="378AADDE" w14:textId="14152C7A" w:rsidR="00034DF7" w:rsidRPr="002C4067" w:rsidRDefault="00835349" w:rsidP="00F20B6F">
      <w:pPr>
        <w:pStyle w:val="a1"/>
      </w:pPr>
      <w:bookmarkStart w:id="587" w:name="_Toc162259270"/>
      <w:bookmarkStart w:id="588" w:name="_Toc165985156"/>
      <w:bookmarkStart w:id="589" w:name="_Toc197442971"/>
      <w:bookmarkEnd w:id="586"/>
      <w:r w:rsidRPr="002C4067">
        <w:t>О</w:t>
      </w:r>
      <w:r w:rsidR="008B4EE3" w:rsidRPr="002C4067">
        <w:t xml:space="preserve">боснование организации индивидуального теплоснабжения в зонах застройки </w:t>
      </w:r>
      <w:r w:rsidR="00744A2C">
        <w:t>поселения</w:t>
      </w:r>
      <w:r w:rsidR="008B4EE3" w:rsidRPr="002C4067">
        <w:t xml:space="preserve"> малоэтажными жилыми зданиями</w:t>
      </w:r>
      <w:bookmarkEnd w:id="587"/>
      <w:bookmarkEnd w:id="588"/>
      <w:bookmarkEnd w:id="589"/>
    </w:p>
    <w:p w14:paraId="5E3CE7E7" w14:textId="77777777" w:rsidR="005452AF" w:rsidRPr="002C4067" w:rsidRDefault="005452AF" w:rsidP="00FA1C46">
      <w:pPr>
        <w:pStyle w:val="af8"/>
      </w:pPr>
      <w:r w:rsidRPr="002C4067">
        <w:t>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городских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 т.к. погашение стоимости происходит в момент покупки жилья.</w:t>
      </w:r>
    </w:p>
    <w:p w14:paraId="619962FB" w14:textId="77777777" w:rsidR="005452AF" w:rsidRPr="002C4067" w:rsidRDefault="005452AF" w:rsidP="00FA1C46">
      <w:pPr>
        <w:pStyle w:val="af8"/>
      </w:pPr>
      <w:r w:rsidRPr="002C4067">
        <w:t>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проблема перебоев в тепле и горячей воде по техническим, организационным и сезонным причинам.</w:t>
      </w:r>
    </w:p>
    <w:p w14:paraId="54771DC2" w14:textId="77777777" w:rsidR="005452AF" w:rsidRPr="002C4067" w:rsidRDefault="005452AF" w:rsidP="00FA1C46">
      <w:pPr>
        <w:pStyle w:val="af8"/>
      </w:pPr>
      <w:r w:rsidRPr="002C4067">
        <w:t>Децентрализованные системы любого вида позволяют исключить потери энергии при ее транспортировке (значит, снизить стоимость тепла для конечного потребителя), повысить надежность отопления и горячего водоснабжения, вести жилищное строительство там, где нет развитых тепловых сетей.</w:t>
      </w:r>
    </w:p>
    <w:p w14:paraId="78BD8EDD" w14:textId="77777777" w:rsidR="005452AF" w:rsidRPr="002C4067" w:rsidRDefault="005452AF" w:rsidP="00FA1C46">
      <w:pPr>
        <w:pStyle w:val="af8"/>
      </w:pPr>
      <w:r w:rsidRPr="002C4067">
        <w:t>При подключении индивидуальной жилой застройки к сетям централизованного теплоснабжения низкая плотность тепловой нагрузки и высокая протяженность тепловых сетей малого диаметра влечет за собой увеличение тепловых потерь через изоляцию трубопроводов и с утечками теплоносителя и высокие финансовые затраты на строительство таких сетей.</w:t>
      </w:r>
    </w:p>
    <w:p w14:paraId="1B1EAA00" w14:textId="77777777" w:rsidR="005452AF" w:rsidRPr="002C4067" w:rsidRDefault="005452AF" w:rsidP="00FA1C46">
      <w:pPr>
        <w:pStyle w:val="af8"/>
      </w:pPr>
      <w:r w:rsidRPr="002C4067">
        <w:t xml:space="preserve">На расчетный срок теплоснабжение индивидуальной жилой застройки предусматривается обеспечить от индивидуальных источников тепла на твердом топливе, а также посредствам </w:t>
      </w:r>
      <w:r w:rsidRPr="002C4067">
        <w:lastRenderedPageBreak/>
        <w:t>печного отопления. Подключение объектов индивидуальной жилой застройки к централизованным системам теплоснабжения не планируется.</w:t>
      </w:r>
    </w:p>
    <w:p w14:paraId="026C8344" w14:textId="6AD5EEC8" w:rsidR="00034DF7" w:rsidRPr="002C4067" w:rsidRDefault="00835349" w:rsidP="00F20B6F">
      <w:pPr>
        <w:pStyle w:val="a1"/>
      </w:pPr>
      <w:bookmarkStart w:id="590" w:name="_Toc162259271"/>
      <w:bookmarkStart w:id="591" w:name="_Toc165985157"/>
      <w:bookmarkStart w:id="592" w:name="_Toc197442972"/>
      <w:r w:rsidRPr="002C4067">
        <w:t>О</w:t>
      </w:r>
      <w:r w:rsidR="008B4EE3" w:rsidRPr="002C4067">
        <w:t xml:space="preserve">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w:t>
      </w:r>
      <w:r w:rsidR="00F05BF6">
        <w:t>поселения</w:t>
      </w:r>
      <w:bookmarkEnd w:id="590"/>
      <w:bookmarkEnd w:id="591"/>
      <w:bookmarkEnd w:id="592"/>
    </w:p>
    <w:p w14:paraId="17F48333" w14:textId="631E5D1B" w:rsidR="00034DF7" w:rsidRPr="002C4067" w:rsidRDefault="00034DF7" w:rsidP="00FA1C46">
      <w:pPr>
        <w:pStyle w:val="af8"/>
        <w:rPr>
          <w:b/>
        </w:rPr>
      </w:pPr>
      <w:r w:rsidRPr="002C4067">
        <w:rPr>
          <w:rFonts w:eastAsia="Times New Roman"/>
          <w:lang w:eastAsia="ru-RU"/>
        </w:rPr>
        <w:t xml:space="preserve">Перспективные балансы тепловой мощности </w:t>
      </w:r>
      <w:r w:rsidR="00452768" w:rsidRPr="002C4067">
        <w:rPr>
          <w:rFonts w:eastAsia="Times New Roman"/>
          <w:lang w:eastAsia="ru-RU"/>
        </w:rPr>
        <w:t>источника</w:t>
      </w:r>
      <w:r w:rsidRPr="002C4067">
        <w:rPr>
          <w:rFonts w:eastAsia="Times New Roman"/>
          <w:lang w:eastAsia="ru-RU"/>
        </w:rPr>
        <w:t xml:space="preserve"> тепловой энергии и теплоносителя и присоединенной тепловой нагрузки в системе теплоснабжения рассчитывались на основании предоставленной информации о приростах площадей строительных фондов в </w:t>
      </w:r>
      <w:r w:rsidR="00844F0C">
        <w:rPr>
          <w:rFonts w:eastAsia="Times New Roman"/>
          <w:lang w:eastAsia="ru-RU"/>
        </w:rPr>
        <w:t xml:space="preserve">зонах действия источников </w:t>
      </w:r>
      <w:r w:rsidRPr="002C4067">
        <w:rPr>
          <w:rFonts w:eastAsia="Times New Roman"/>
          <w:lang w:eastAsia="ru-RU"/>
        </w:rPr>
        <w:t>тепловой энергии, с учетом величины подключаемых тепловых нагрузок.</w:t>
      </w:r>
      <w:r w:rsidR="006E3E4A" w:rsidRPr="002C4067">
        <w:rPr>
          <w:rFonts w:eastAsia="Times New Roman"/>
          <w:lang w:eastAsia="ru-RU"/>
        </w:rPr>
        <w:t xml:space="preserve"> Перспективные балансы производительности </w:t>
      </w:r>
      <w:r w:rsidR="006E3E4A" w:rsidRPr="002C4067">
        <w:t xml:space="preserve">и потребления тепловой мощности источников тепловой энергии и теплоносителя приведены в </w:t>
      </w:r>
      <w:r w:rsidR="00743D58">
        <w:t>Разделах</w:t>
      </w:r>
      <w:r w:rsidR="006E3E4A" w:rsidRPr="002C4067">
        <w:t xml:space="preserve"> 4 и 6 настоящего документа.</w:t>
      </w:r>
    </w:p>
    <w:p w14:paraId="1A59F78D" w14:textId="6FE88094" w:rsidR="00034DF7" w:rsidRPr="002C4067" w:rsidRDefault="00835349" w:rsidP="00F20B6F">
      <w:pPr>
        <w:pStyle w:val="a1"/>
      </w:pPr>
      <w:bookmarkStart w:id="593" w:name="_Toc162259272"/>
      <w:bookmarkStart w:id="594" w:name="_Toc165985158"/>
      <w:bookmarkStart w:id="595" w:name="_Toc197442973"/>
      <w:r w:rsidRPr="002C4067">
        <w:t>А</w:t>
      </w:r>
      <w:r w:rsidR="008B4EE3" w:rsidRPr="002C4067">
        <w:t>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593"/>
      <w:bookmarkEnd w:id="594"/>
      <w:bookmarkEnd w:id="595"/>
    </w:p>
    <w:p w14:paraId="46A3396B" w14:textId="77777777" w:rsidR="00744A2C" w:rsidRDefault="00744A2C" w:rsidP="00744A2C">
      <w:pPr>
        <w:pStyle w:val="af8"/>
      </w:pPr>
      <w:r>
        <w:t>Мероприятия по использованию возобновляемых источников энергии и местных видов топлив на источниках тепловой энергии не предусмотрены.</w:t>
      </w:r>
    </w:p>
    <w:p w14:paraId="087A934C" w14:textId="79818971" w:rsidR="007675F3" w:rsidRPr="00841DF8" w:rsidRDefault="00744A2C" w:rsidP="00744A2C">
      <w:pPr>
        <w:pStyle w:val="af8"/>
      </w:pPr>
      <w:r>
        <w:t xml:space="preserve">Основным направлением развития системы теплоснабжения выбрано сохранение существующей системы с проведением работ по </w:t>
      </w:r>
      <w:r w:rsidR="00C307B6">
        <w:t>модернизации оборудования источников централизованного теплоснабжения</w:t>
      </w:r>
      <w:r>
        <w:t xml:space="preserve">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w:t>
      </w:r>
      <w:r w:rsidR="00A71394">
        <w:t>своевременную реализацию текущих и плановых ремонтов сетей теплоснабжения</w:t>
      </w:r>
      <w:r>
        <w:t>.</w:t>
      </w:r>
    </w:p>
    <w:p w14:paraId="323D068C" w14:textId="68A490C7" w:rsidR="00380E00" w:rsidRPr="002C4067" w:rsidRDefault="00835349" w:rsidP="00FA1C46">
      <w:pPr>
        <w:pStyle w:val="a1"/>
      </w:pPr>
      <w:bookmarkStart w:id="596" w:name="_Toc162259273"/>
      <w:bookmarkStart w:id="597" w:name="_Toc165985159"/>
      <w:bookmarkStart w:id="598" w:name="_Toc197442974"/>
      <w:r w:rsidRPr="002C4067">
        <w:t>О</w:t>
      </w:r>
      <w:r w:rsidR="008B4EE3" w:rsidRPr="002C4067">
        <w:t xml:space="preserve">боснование организации теплоснабжения в производственных зонах на </w:t>
      </w:r>
      <w:r w:rsidR="005F3ACF">
        <w:t>территории поселения</w:t>
      </w:r>
      <w:bookmarkEnd w:id="596"/>
      <w:bookmarkEnd w:id="597"/>
      <w:bookmarkEnd w:id="598"/>
    </w:p>
    <w:p w14:paraId="6A30FD3A" w14:textId="77777777" w:rsidR="004E4FD0" w:rsidRPr="002C4067" w:rsidRDefault="004E4FD0" w:rsidP="00F20B6F">
      <w:pPr>
        <w:pStyle w:val="af8"/>
      </w:pPr>
      <w:r w:rsidRPr="002C4067">
        <w:t xml:space="preserve">Источники тепловой энергии на территории производственных зон используются исключительно для технологических и иных </w:t>
      </w:r>
      <w:r w:rsidR="00DA64B6" w:rsidRPr="002C4067">
        <w:t xml:space="preserve">нужд </w:t>
      </w:r>
      <w:r w:rsidRPr="002C4067">
        <w:t xml:space="preserve">самой производственной зоны. </w:t>
      </w:r>
    </w:p>
    <w:p w14:paraId="5E75C0D0" w14:textId="00401A3D" w:rsidR="00F20B6F" w:rsidRDefault="004E4FD0" w:rsidP="00F20B6F">
      <w:pPr>
        <w:pStyle w:val="af8"/>
      </w:pPr>
      <w:r w:rsidRPr="002C4067">
        <w:t xml:space="preserve">На расчетный срок до </w:t>
      </w:r>
      <w:r w:rsidR="00DD0BFB" w:rsidRPr="002C4067">
        <w:t>20</w:t>
      </w:r>
      <w:r w:rsidR="00744A2C">
        <w:t>35</w:t>
      </w:r>
      <w:r w:rsidR="00DD0BFB" w:rsidRPr="002C4067">
        <w:t xml:space="preserve"> г</w:t>
      </w:r>
      <w:r w:rsidRPr="002C4067">
        <w:t>ода строительство производственных предприятий с использованием тепловой энергии от централизованных источников теплоснабжения не планируется.</w:t>
      </w:r>
      <w:bookmarkStart w:id="599" w:name="_Toc162259274"/>
      <w:bookmarkStart w:id="600" w:name="_Toc165985160"/>
    </w:p>
    <w:p w14:paraId="1E701DFA" w14:textId="473D19E4" w:rsidR="004E60D3" w:rsidRPr="002C4067" w:rsidRDefault="00835349" w:rsidP="00F20B6F">
      <w:pPr>
        <w:pStyle w:val="a1"/>
      </w:pPr>
      <w:bookmarkStart w:id="601" w:name="_Toc197442975"/>
      <w:r w:rsidRPr="002C4067">
        <w:t>Р</w:t>
      </w:r>
      <w:r w:rsidR="008B4EE3" w:rsidRPr="002C4067">
        <w:t>езультаты расчетов радиуса эффективного теплоснабжения</w:t>
      </w:r>
      <w:bookmarkEnd w:id="599"/>
      <w:bookmarkEnd w:id="600"/>
      <w:bookmarkEnd w:id="601"/>
    </w:p>
    <w:p w14:paraId="4E3AB46B" w14:textId="77777777" w:rsidR="004E60D3" w:rsidRPr="002C4067" w:rsidRDefault="004E60D3" w:rsidP="00F20B6F">
      <w:pPr>
        <w:pStyle w:val="af8"/>
        <w:rPr>
          <w:lang w:eastAsia="ar-SA"/>
        </w:rPr>
      </w:pPr>
      <w:r w:rsidRPr="002C4067">
        <w:rPr>
          <w:lang w:eastAsia="ar-SA"/>
        </w:rPr>
        <w:t>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52AFE0E3" w14:textId="77777777" w:rsidR="00293591" w:rsidRDefault="00293591" w:rsidP="00F20B6F">
      <w:pPr>
        <w:pStyle w:val="af8"/>
        <w:rPr>
          <w:lang w:eastAsia="ru-RU"/>
        </w:rPr>
      </w:pPr>
      <w:bookmarkStart w:id="602" w:name="_Hlk197341940"/>
      <w:bookmarkStart w:id="603" w:name="_Toc391983076"/>
      <w:bookmarkStart w:id="604" w:name="_Toc391993917"/>
      <w:bookmarkStart w:id="605" w:name="_Toc393288494"/>
      <w:r w:rsidRPr="00293591">
        <w:rPr>
          <w:lang w:eastAsia="ru-RU"/>
        </w:rPr>
        <w:t xml:space="preserve">Расчет радиуса эффективного теплоснабжения проводился в соответствии с методикой расчета, приведённой в приложении 40 Методических указаний по разработке схем теплоснабжения, утвержденных Приказом Минэнерго России от 05.03.2019 № 212 «Об </w:t>
      </w:r>
      <w:r w:rsidRPr="00293591">
        <w:rPr>
          <w:lang w:eastAsia="ru-RU"/>
        </w:rPr>
        <w:lastRenderedPageBreak/>
        <w:t xml:space="preserve">утверждении Методических указаний по разработке схем теплоснабжения». В соответствии с данной методикой радиус эффективного теплоснабжения определяется как максимальное расстояние от </w:t>
      </w:r>
      <w:proofErr w:type="spellStart"/>
      <w:r w:rsidRPr="00293591">
        <w:rPr>
          <w:lang w:eastAsia="ru-RU"/>
        </w:rPr>
        <w:t>теплопотребляющей</w:t>
      </w:r>
      <w:proofErr w:type="spellEnd"/>
      <w:r w:rsidRPr="00293591">
        <w:rPr>
          <w:lang w:eastAsia="ru-RU"/>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sidRPr="00293591">
        <w:rPr>
          <w:lang w:eastAsia="ru-RU"/>
        </w:rPr>
        <w:t>теплопотребляющей</w:t>
      </w:r>
      <w:proofErr w:type="spellEnd"/>
      <w:r w:rsidRPr="00293591">
        <w:rPr>
          <w:lang w:eastAsia="ru-RU"/>
        </w:rPr>
        <w:t xml:space="preserve"> установки к данной системе теплоснабжения нецелесообразно по причине увеличения совокупных расходов в системе теплоснабжения. Другими словами, радиус эффективного теплоснабжение рассчитывается как максимальное расстояние от нового объекта теплопотребления с заданной тепловой нагрузкой до точки возможного подключения к существующим тепловым сетям.</w:t>
      </w:r>
    </w:p>
    <w:bookmarkEnd w:id="602"/>
    <w:p w14:paraId="15CAD326" w14:textId="01262F92" w:rsidR="00F20B6F" w:rsidRDefault="004E60D3" w:rsidP="00F20B6F">
      <w:pPr>
        <w:pStyle w:val="af8"/>
      </w:pPr>
      <w:r w:rsidRPr="002C4067">
        <w:t xml:space="preserve">Результаты расчетов представлены в таблице </w:t>
      </w:r>
      <w:r w:rsidR="00686689">
        <w:t>44</w:t>
      </w:r>
      <w:r w:rsidRPr="002C4067">
        <w:t>.</w:t>
      </w:r>
      <w:bookmarkEnd w:id="603"/>
      <w:bookmarkEnd w:id="604"/>
      <w:bookmarkEnd w:id="605"/>
    </w:p>
    <w:p w14:paraId="4B3B2D86" w14:textId="77777777" w:rsidR="00630D1C" w:rsidRPr="002C4067" w:rsidRDefault="00630D1C" w:rsidP="00630D1C">
      <w:pPr>
        <w:pStyle w:val="af8"/>
        <w:rPr>
          <w:b/>
          <w:lang w:eastAsia="ru-RU"/>
        </w:rPr>
      </w:pPr>
      <w:r w:rsidRPr="002C4067">
        <w:t xml:space="preserve">Для тепловой нагрузки заявителя </w:t>
      </w:r>
      <w:r w:rsidRPr="002C4067">
        <w:rPr>
          <w:position w:val="-16"/>
        </w:rPr>
        <w:object w:dxaOrig="600" w:dyaOrig="460" w14:anchorId="6B418293">
          <v:shape id="_x0000_i1027" type="#_x0000_t75" style="width:30.15pt;height:20.1pt" o:ole="">
            <v:imagedata r:id="rId40" o:title=""/>
          </v:shape>
          <o:OLEObject Type="Embed" ProgID="Equation.DSMT4" ShapeID="_x0000_i1027" DrawAspect="Content" ObjectID="_1808556409" r:id="rId41"/>
        </w:object>
      </w:r>
      <w:r w:rsidRPr="002C4067">
        <w:t>&lt;0,1 Гкал/ч, предельный радиус эффективного теплоснабжения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(ОК 013-94), то подключение объекта является нецелесообразным и объект заявителя находятся за пределами радиуса эффективного теплоснабжения.</w:t>
      </w:r>
    </w:p>
    <w:p w14:paraId="73FFFFB3" w14:textId="462F0B21" w:rsidR="00F20B6F" w:rsidRDefault="00F20B6F" w:rsidP="00393334">
      <w:pPr>
        <w:pStyle w:val="af8"/>
        <w:sectPr w:rsidR="00F20B6F" w:rsidSect="00F20B6F">
          <w:pgSz w:w="11906" w:h="16838"/>
          <w:pgMar w:top="567" w:right="567" w:bottom="567" w:left="1134" w:header="709" w:footer="0" w:gutter="0"/>
          <w:cols w:space="708"/>
          <w:docGrid w:linePitch="360"/>
        </w:sectPr>
      </w:pPr>
    </w:p>
    <w:p w14:paraId="2F50E248" w14:textId="54DBEC07" w:rsidR="00892EAC" w:rsidRPr="002C4067" w:rsidRDefault="00B10DA3" w:rsidP="00FB3DF5">
      <w:pPr>
        <w:pStyle w:val="af6"/>
        <w:rPr>
          <w:b/>
          <w:bCs/>
          <w:position w:val="-12"/>
        </w:rPr>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686689">
        <w:rPr>
          <w:noProof/>
        </w:rPr>
        <w:t>44</w:t>
      </w:r>
      <w:r>
        <w:rPr>
          <w:noProof/>
        </w:rPr>
        <w:fldChar w:fldCharType="end"/>
      </w:r>
      <w:r w:rsidRPr="002C4067">
        <w:t xml:space="preserve"> </w:t>
      </w:r>
      <w:r w:rsidR="00892EAC" w:rsidRPr="002C4067">
        <w:t>– Расчет радиуса эффективного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gridCol w:w="4328"/>
        <w:gridCol w:w="888"/>
        <w:gridCol w:w="939"/>
        <w:gridCol w:w="1057"/>
        <w:gridCol w:w="1057"/>
        <w:gridCol w:w="1057"/>
        <w:gridCol w:w="1057"/>
        <w:gridCol w:w="1057"/>
        <w:gridCol w:w="1057"/>
        <w:gridCol w:w="1057"/>
        <w:gridCol w:w="1063"/>
      </w:tblGrid>
      <w:tr w:rsidR="00293591" w:rsidRPr="00A006BF" w14:paraId="1F1B1E44" w14:textId="50B3B972" w:rsidTr="00C307B6">
        <w:trPr>
          <w:cantSplit/>
          <w:tblHeader/>
        </w:trPr>
        <w:tc>
          <w:tcPr>
            <w:tcW w:w="409" w:type="pct"/>
            <w:vMerge w:val="restart"/>
            <w:vAlign w:val="center"/>
          </w:tcPr>
          <w:p w14:paraId="4D05ADF6" w14:textId="77777777" w:rsidR="00293591" w:rsidRPr="00630D1C" w:rsidRDefault="00293591" w:rsidP="00293591">
            <w:pPr>
              <w:pStyle w:val="ad"/>
              <w:rPr>
                <w:b/>
                <w:lang w:eastAsia="ru-RU"/>
              </w:rPr>
            </w:pPr>
            <w:bookmarkStart w:id="606" w:name="_Hlk197341911"/>
            <w:r w:rsidRPr="00630D1C">
              <w:rPr>
                <w:b/>
                <w:lang w:eastAsia="ru-RU"/>
              </w:rPr>
              <w:t>№ п/п</w:t>
            </w:r>
          </w:p>
        </w:tc>
        <w:tc>
          <w:tcPr>
            <w:tcW w:w="1359" w:type="pct"/>
            <w:vMerge w:val="restart"/>
            <w:vAlign w:val="center"/>
          </w:tcPr>
          <w:p w14:paraId="6DEF8CFB" w14:textId="77777777" w:rsidR="00293591" w:rsidRPr="00630D1C" w:rsidRDefault="00293591" w:rsidP="00293591">
            <w:pPr>
              <w:pStyle w:val="ad"/>
              <w:rPr>
                <w:b/>
                <w:lang w:eastAsia="ru-RU"/>
              </w:rPr>
            </w:pPr>
            <w:r w:rsidRPr="00630D1C">
              <w:rPr>
                <w:b/>
                <w:lang w:eastAsia="ru-RU"/>
              </w:rPr>
              <w:t>Наименование источника</w:t>
            </w:r>
          </w:p>
        </w:tc>
        <w:tc>
          <w:tcPr>
            <w:tcW w:w="3231" w:type="pct"/>
            <w:gridSpan w:val="10"/>
            <w:shd w:val="clear" w:color="auto" w:fill="auto"/>
            <w:vAlign w:val="center"/>
          </w:tcPr>
          <w:p w14:paraId="1A00787D" w14:textId="77777777" w:rsidR="00293591" w:rsidRPr="00630D1C" w:rsidRDefault="00293591" w:rsidP="00293591">
            <w:pPr>
              <w:pStyle w:val="ad"/>
              <w:rPr>
                <w:b/>
              </w:rPr>
            </w:pPr>
            <w:r w:rsidRPr="00630D1C">
              <w:rPr>
                <w:b/>
              </w:rPr>
              <w:t>Присоединяемая тепловая нагрузка, Гкал/час</w:t>
            </w:r>
          </w:p>
        </w:tc>
      </w:tr>
      <w:tr w:rsidR="00293591" w:rsidRPr="00A006BF" w14:paraId="193F58AB" w14:textId="77777777" w:rsidTr="006148DF">
        <w:trPr>
          <w:cantSplit/>
          <w:tblHeader/>
        </w:trPr>
        <w:tc>
          <w:tcPr>
            <w:tcW w:w="409" w:type="pct"/>
            <w:vMerge/>
            <w:vAlign w:val="center"/>
          </w:tcPr>
          <w:p w14:paraId="6E64DBC9" w14:textId="77777777" w:rsidR="00293591" w:rsidRPr="00630D1C" w:rsidRDefault="00293591" w:rsidP="00293591">
            <w:pPr>
              <w:pStyle w:val="ad"/>
              <w:rPr>
                <w:b/>
                <w:lang w:eastAsia="ru-RU"/>
              </w:rPr>
            </w:pPr>
          </w:p>
        </w:tc>
        <w:tc>
          <w:tcPr>
            <w:tcW w:w="1359" w:type="pct"/>
            <w:vMerge/>
            <w:vAlign w:val="center"/>
          </w:tcPr>
          <w:p w14:paraId="2E5099FE" w14:textId="77777777" w:rsidR="00293591" w:rsidRPr="00630D1C" w:rsidRDefault="00293591" w:rsidP="00293591">
            <w:pPr>
              <w:pStyle w:val="ad"/>
              <w:rPr>
                <w:b/>
                <w:lang w:eastAsia="ru-RU"/>
              </w:rPr>
            </w:pPr>
          </w:p>
        </w:tc>
        <w:tc>
          <w:tcPr>
            <w:tcW w:w="279" w:type="pct"/>
            <w:tcBorders>
              <w:bottom w:val="single" w:sz="4" w:space="0" w:color="auto"/>
            </w:tcBorders>
            <w:shd w:val="clear" w:color="auto" w:fill="auto"/>
            <w:vAlign w:val="center"/>
          </w:tcPr>
          <w:p w14:paraId="6530755F" w14:textId="77777777" w:rsidR="00293591" w:rsidRPr="00630D1C" w:rsidRDefault="00293591" w:rsidP="00293591">
            <w:pPr>
              <w:pStyle w:val="ad"/>
              <w:rPr>
                <w:b/>
              </w:rPr>
            </w:pPr>
            <w:r w:rsidRPr="00630D1C">
              <w:rPr>
                <w:b/>
              </w:rPr>
              <w:t>0,1</w:t>
            </w:r>
          </w:p>
        </w:tc>
        <w:tc>
          <w:tcPr>
            <w:tcW w:w="295" w:type="pct"/>
            <w:tcBorders>
              <w:bottom w:val="single" w:sz="4" w:space="0" w:color="auto"/>
            </w:tcBorders>
            <w:shd w:val="clear" w:color="auto" w:fill="auto"/>
            <w:vAlign w:val="center"/>
          </w:tcPr>
          <w:p w14:paraId="0F139E06" w14:textId="77777777" w:rsidR="00293591" w:rsidRPr="00630D1C" w:rsidRDefault="00293591" w:rsidP="00293591">
            <w:pPr>
              <w:pStyle w:val="ad"/>
              <w:rPr>
                <w:b/>
              </w:rPr>
            </w:pPr>
            <w:r w:rsidRPr="00630D1C">
              <w:rPr>
                <w:b/>
              </w:rPr>
              <w:t>0,15</w:t>
            </w:r>
          </w:p>
        </w:tc>
        <w:tc>
          <w:tcPr>
            <w:tcW w:w="332" w:type="pct"/>
            <w:tcBorders>
              <w:bottom w:val="single" w:sz="4" w:space="0" w:color="auto"/>
            </w:tcBorders>
            <w:shd w:val="clear" w:color="auto" w:fill="auto"/>
            <w:vAlign w:val="center"/>
          </w:tcPr>
          <w:p w14:paraId="7EA1FDDB" w14:textId="77777777" w:rsidR="00293591" w:rsidRPr="00630D1C" w:rsidRDefault="00293591" w:rsidP="00293591">
            <w:pPr>
              <w:pStyle w:val="ad"/>
              <w:rPr>
                <w:b/>
              </w:rPr>
            </w:pPr>
            <w:r w:rsidRPr="00630D1C">
              <w:rPr>
                <w:b/>
              </w:rPr>
              <w:t>0,2</w:t>
            </w:r>
          </w:p>
        </w:tc>
        <w:tc>
          <w:tcPr>
            <w:tcW w:w="332" w:type="pct"/>
            <w:tcBorders>
              <w:bottom w:val="single" w:sz="4" w:space="0" w:color="auto"/>
            </w:tcBorders>
            <w:shd w:val="clear" w:color="auto" w:fill="auto"/>
            <w:vAlign w:val="center"/>
          </w:tcPr>
          <w:p w14:paraId="2794A4CF" w14:textId="77777777" w:rsidR="00293591" w:rsidRPr="00630D1C" w:rsidRDefault="00293591" w:rsidP="00293591">
            <w:pPr>
              <w:pStyle w:val="ad"/>
              <w:rPr>
                <w:b/>
              </w:rPr>
            </w:pPr>
            <w:r w:rsidRPr="00630D1C">
              <w:rPr>
                <w:b/>
              </w:rPr>
              <w:t>0,25</w:t>
            </w:r>
          </w:p>
        </w:tc>
        <w:tc>
          <w:tcPr>
            <w:tcW w:w="332" w:type="pct"/>
            <w:tcBorders>
              <w:bottom w:val="single" w:sz="4" w:space="0" w:color="auto"/>
            </w:tcBorders>
            <w:shd w:val="clear" w:color="auto" w:fill="auto"/>
            <w:vAlign w:val="center"/>
          </w:tcPr>
          <w:p w14:paraId="0C83628F" w14:textId="77777777" w:rsidR="00293591" w:rsidRPr="00630D1C" w:rsidRDefault="00293591" w:rsidP="00293591">
            <w:pPr>
              <w:pStyle w:val="ad"/>
              <w:rPr>
                <w:b/>
              </w:rPr>
            </w:pPr>
            <w:r w:rsidRPr="00630D1C">
              <w:rPr>
                <w:b/>
              </w:rPr>
              <w:t>0,3</w:t>
            </w:r>
          </w:p>
        </w:tc>
        <w:tc>
          <w:tcPr>
            <w:tcW w:w="332" w:type="pct"/>
            <w:tcBorders>
              <w:bottom w:val="single" w:sz="4" w:space="0" w:color="auto"/>
            </w:tcBorders>
            <w:shd w:val="clear" w:color="auto" w:fill="auto"/>
            <w:vAlign w:val="center"/>
          </w:tcPr>
          <w:p w14:paraId="2768B4C2" w14:textId="77777777" w:rsidR="00293591" w:rsidRPr="00630D1C" w:rsidRDefault="00293591" w:rsidP="00293591">
            <w:pPr>
              <w:pStyle w:val="ad"/>
              <w:rPr>
                <w:b/>
              </w:rPr>
            </w:pPr>
            <w:r w:rsidRPr="00630D1C">
              <w:rPr>
                <w:b/>
              </w:rPr>
              <w:t>0,35</w:t>
            </w:r>
          </w:p>
        </w:tc>
        <w:tc>
          <w:tcPr>
            <w:tcW w:w="332" w:type="pct"/>
            <w:tcBorders>
              <w:bottom w:val="single" w:sz="4" w:space="0" w:color="auto"/>
            </w:tcBorders>
            <w:vAlign w:val="center"/>
          </w:tcPr>
          <w:p w14:paraId="76EB41C7" w14:textId="77777777" w:rsidR="00293591" w:rsidRPr="00630D1C" w:rsidRDefault="00293591" w:rsidP="00293591">
            <w:pPr>
              <w:pStyle w:val="ad"/>
              <w:rPr>
                <w:b/>
              </w:rPr>
            </w:pPr>
            <w:r w:rsidRPr="00630D1C">
              <w:rPr>
                <w:b/>
              </w:rPr>
              <w:t>0,4</w:t>
            </w:r>
          </w:p>
        </w:tc>
        <w:tc>
          <w:tcPr>
            <w:tcW w:w="332" w:type="pct"/>
            <w:tcBorders>
              <w:bottom w:val="single" w:sz="4" w:space="0" w:color="auto"/>
            </w:tcBorders>
            <w:vAlign w:val="center"/>
          </w:tcPr>
          <w:p w14:paraId="3A475E30" w14:textId="77777777" w:rsidR="00293591" w:rsidRPr="00630D1C" w:rsidRDefault="00293591" w:rsidP="00293591">
            <w:pPr>
              <w:pStyle w:val="ad"/>
              <w:rPr>
                <w:b/>
              </w:rPr>
            </w:pPr>
            <w:r w:rsidRPr="00630D1C">
              <w:rPr>
                <w:b/>
              </w:rPr>
              <w:t>0,45</w:t>
            </w:r>
          </w:p>
        </w:tc>
        <w:tc>
          <w:tcPr>
            <w:tcW w:w="332" w:type="pct"/>
            <w:tcBorders>
              <w:bottom w:val="single" w:sz="4" w:space="0" w:color="auto"/>
            </w:tcBorders>
            <w:vAlign w:val="center"/>
          </w:tcPr>
          <w:p w14:paraId="5EF52AAE" w14:textId="77777777" w:rsidR="00293591" w:rsidRPr="00630D1C" w:rsidRDefault="00293591" w:rsidP="00293591">
            <w:pPr>
              <w:pStyle w:val="ad"/>
              <w:rPr>
                <w:b/>
              </w:rPr>
            </w:pPr>
            <w:r w:rsidRPr="00630D1C">
              <w:rPr>
                <w:b/>
              </w:rPr>
              <w:t>0,5</w:t>
            </w:r>
          </w:p>
        </w:tc>
        <w:tc>
          <w:tcPr>
            <w:tcW w:w="334" w:type="pct"/>
            <w:tcBorders>
              <w:bottom w:val="single" w:sz="4" w:space="0" w:color="auto"/>
            </w:tcBorders>
            <w:vAlign w:val="center"/>
          </w:tcPr>
          <w:p w14:paraId="7E734DD8" w14:textId="77777777" w:rsidR="00293591" w:rsidRPr="00630D1C" w:rsidRDefault="00293591" w:rsidP="00293591">
            <w:pPr>
              <w:pStyle w:val="ad"/>
              <w:rPr>
                <w:b/>
              </w:rPr>
            </w:pPr>
            <w:r w:rsidRPr="00630D1C">
              <w:rPr>
                <w:b/>
              </w:rPr>
              <w:t>0,8</w:t>
            </w:r>
          </w:p>
        </w:tc>
      </w:tr>
      <w:tr w:rsidR="006148DF" w:rsidRPr="002C4067" w14:paraId="505B5B9C" w14:textId="77777777" w:rsidTr="006148DF">
        <w:trPr>
          <w:cantSplit/>
          <w:trHeight w:val="927"/>
        </w:trPr>
        <w:tc>
          <w:tcPr>
            <w:tcW w:w="409" w:type="pct"/>
            <w:vAlign w:val="center"/>
          </w:tcPr>
          <w:p w14:paraId="2E3952DE" w14:textId="77777777" w:rsidR="006148DF" w:rsidRPr="00841DF8" w:rsidRDefault="006148DF" w:rsidP="006148DF">
            <w:pPr>
              <w:pStyle w:val="ad"/>
              <w:rPr>
                <w:lang w:eastAsia="ru-RU"/>
              </w:rPr>
            </w:pPr>
            <w:r w:rsidRPr="00841DF8">
              <w:rPr>
                <w:lang w:eastAsia="ru-RU"/>
              </w:rPr>
              <w:t>1</w:t>
            </w:r>
          </w:p>
        </w:tc>
        <w:tc>
          <w:tcPr>
            <w:tcW w:w="1359" w:type="pct"/>
            <w:vAlign w:val="center"/>
          </w:tcPr>
          <w:p w14:paraId="682CD1B5" w14:textId="654AD6D5" w:rsidR="006148DF" w:rsidRPr="00841DF8" w:rsidRDefault="006148DF" w:rsidP="006148DF">
            <w:pPr>
              <w:pStyle w:val="ad"/>
            </w:pPr>
            <w:r>
              <w:rPr>
                <w:rFonts w:eastAsia="Times New Roman"/>
                <w:color w:val="000000"/>
                <w:lang w:eastAsia="ru-RU"/>
              </w:rPr>
              <w:t>Котельная № 1 ул. Ярославская,1а</w:t>
            </w:r>
          </w:p>
        </w:tc>
        <w:tc>
          <w:tcPr>
            <w:tcW w:w="279" w:type="pct"/>
            <w:tcBorders>
              <w:top w:val="single" w:sz="4" w:space="0" w:color="auto"/>
              <w:left w:val="nil"/>
              <w:bottom w:val="single" w:sz="4" w:space="0" w:color="auto"/>
              <w:right w:val="single" w:sz="4" w:space="0" w:color="auto"/>
            </w:tcBorders>
            <w:shd w:val="clear" w:color="auto" w:fill="auto"/>
            <w:vAlign w:val="center"/>
          </w:tcPr>
          <w:p w14:paraId="1A75FC66" w14:textId="79029CD8" w:rsidR="006148DF" w:rsidRPr="00841DF8" w:rsidRDefault="006148DF" w:rsidP="006148DF">
            <w:pPr>
              <w:pStyle w:val="ad"/>
            </w:pPr>
            <w:r>
              <w:rPr>
                <w:color w:val="000000"/>
              </w:rPr>
              <w:t>51,6</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3B60A142" w14:textId="0983A908" w:rsidR="006148DF" w:rsidRPr="00841DF8" w:rsidRDefault="006148DF" w:rsidP="006148DF">
            <w:pPr>
              <w:pStyle w:val="ad"/>
            </w:pPr>
            <w:r>
              <w:rPr>
                <w:color w:val="000000"/>
              </w:rPr>
              <w:t>77,4</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05173068" w14:textId="446AA983" w:rsidR="006148DF" w:rsidRPr="00841DF8" w:rsidRDefault="006148DF" w:rsidP="006148DF">
            <w:pPr>
              <w:pStyle w:val="ad"/>
            </w:pPr>
            <w:r>
              <w:rPr>
                <w:color w:val="000000"/>
              </w:rPr>
              <w:t>103,2</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65A8A792" w14:textId="56286833" w:rsidR="006148DF" w:rsidRPr="00841DF8" w:rsidRDefault="006148DF" w:rsidP="006148DF">
            <w:pPr>
              <w:pStyle w:val="ad"/>
            </w:pPr>
            <w:r>
              <w:rPr>
                <w:color w:val="000000"/>
              </w:rPr>
              <w:t>129,0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1231892C" w14:textId="117FB645" w:rsidR="006148DF" w:rsidRPr="00841DF8" w:rsidRDefault="006148DF" w:rsidP="006148DF">
            <w:pPr>
              <w:pStyle w:val="ad"/>
            </w:pPr>
            <w:r>
              <w:rPr>
                <w:color w:val="000000"/>
              </w:rPr>
              <w:t>154,8</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11681D80" w14:textId="2D587CEA" w:rsidR="006148DF" w:rsidRPr="00841DF8" w:rsidRDefault="006148DF" w:rsidP="006148DF">
            <w:pPr>
              <w:pStyle w:val="ad"/>
            </w:pPr>
            <w:r>
              <w:rPr>
                <w:color w:val="000000"/>
              </w:rPr>
              <w:t>180,5</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62407A09" w14:textId="05EFE734" w:rsidR="006148DF" w:rsidRPr="00841DF8" w:rsidRDefault="006148DF" w:rsidP="006148DF">
            <w:pPr>
              <w:pStyle w:val="ad"/>
            </w:pPr>
            <w:r>
              <w:rPr>
                <w:color w:val="000000"/>
              </w:rPr>
              <w:t>206,3</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5E96907F" w14:textId="1CB7C65B" w:rsidR="006148DF" w:rsidRPr="00841DF8" w:rsidRDefault="006148DF" w:rsidP="006148DF">
            <w:pPr>
              <w:pStyle w:val="ad"/>
            </w:pPr>
            <w:r>
              <w:rPr>
                <w:color w:val="000000"/>
              </w:rPr>
              <w:t>232,1</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5132412F" w14:textId="537B6493" w:rsidR="006148DF" w:rsidRPr="00841DF8" w:rsidRDefault="006148DF" w:rsidP="006148DF">
            <w:pPr>
              <w:pStyle w:val="ad"/>
            </w:pPr>
            <w:r>
              <w:rPr>
                <w:color w:val="000000"/>
              </w:rPr>
              <w:t>257,9</w:t>
            </w:r>
          </w:p>
        </w:tc>
        <w:tc>
          <w:tcPr>
            <w:tcW w:w="334" w:type="pct"/>
            <w:tcBorders>
              <w:top w:val="single" w:sz="4" w:space="0" w:color="auto"/>
              <w:left w:val="single" w:sz="4" w:space="0" w:color="auto"/>
              <w:bottom w:val="single" w:sz="4" w:space="0" w:color="auto"/>
              <w:right w:val="single" w:sz="4" w:space="0" w:color="auto"/>
            </w:tcBorders>
            <w:shd w:val="clear" w:color="auto" w:fill="auto"/>
            <w:vAlign w:val="center"/>
          </w:tcPr>
          <w:p w14:paraId="0FFB9B3E" w14:textId="651C9A59" w:rsidR="006148DF" w:rsidRPr="00841DF8" w:rsidRDefault="006148DF" w:rsidP="006148DF">
            <w:pPr>
              <w:pStyle w:val="ad"/>
            </w:pPr>
            <w:r>
              <w:rPr>
                <w:color w:val="000000"/>
              </w:rPr>
              <w:t>412,7</w:t>
            </w:r>
          </w:p>
        </w:tc>
      </w:tr>
      <w:tr w:rsidR="006148DF" w:rsidRPr="002C4067" w14:paraId="2372EE2C" w14:textId="77777777" w:rsidTr="006148DF">
        <w:trPr>
          <w:cantSplit/>
          <w:trHeight w:val="927"/>
        </w:trPr>
        <w:tc>
          <w:tcPr>
            <w:tcW w:w="409" w:type="pct"/>
            <w:vAlign w:val="center"/>
          </w:tcPr>
          <w:p w14:paraId="09F40729" w14:textId="1409A5EF" w:rsidR="006148DF" w:rsidRPr="00841DF8" w:rsidRDefault="006148DF" w:rsidP="006148DF">
            <w:pPr>
              <w:pStyle w:val="ad"/>
              <w:rPr>
                <w:lang w:eastAsia="ru-RU"/>
              </w:rPr>
            </w:pPr>
            <w:r>
              <w:rPr>
                <w:lang w:eastAsia="ru-RU"/>
              </w:rPr>
              <w:t>2</w:t>
            </w:r>
          </w:p>
        </w:tc>
        <w:tc>
          <w:tcPr>
            <w:tcW w:w="1359" w:type="pct"/>
            <w:vAlign w:val="center"/>
          </w:tcPr>
          <w:p w14:paraId="71C3786C" w14:textId="544F0383" w:rsidR="006148DF" w:rsidRPr="00C307B6" w:rsidRDefault="006148DF" w:rsidP="006148DF">
            <w:pPr>
              <w:pStyle w:val="ad"/>
              <w:rPr>
                <w:rFonts w:eastAsia="Times New Roman"/>
                <w:color w:val="000000"/>
                <w:lang w:eastAsia="ru-RU"/>
              </w:rPr>
            </w:pPr>
            <w:r>
              <w:rPr>
                <w:rFonts w:eastAsia="Times New Roman"/>
                <w:color w:val="000000"/>
                <w:lang w:eastAsia="ru-RU"/>
              </w:rPr>
              <w:t xml:space="preserve">БМК </w:t>
            </w:r>
            <w:proofErr w:type="spellStart"/>
            <w:r>
              <w:rPr>
                <w:rFonts w:eastAsia="Times New Roman"/>
                <w:color w:val="000000"/>
                <w:lang w:eastAsia="ru-RU"/>
              </w:rPr>
              <w:t>ул.Социалистическая</w:t>
            </w:r>
            <w:proofErr w:type="spellEnd"/>
            <w:r>
              <w:rPr>
                <w:rFonts w:eastAsia="Times New Roman"/>
                <w:color w:val="000000"/>
                <w:lang w:eastAsia="ru-RU"/>
              </w:rPr>
              <w:t>, 1/2</w:t>
            </w:r>
          </w:p>
        </w:tc>
        <w:tc>
          <w:tcPr>
            <w:tcW w:w="279" w:type="pct"/>
            <w:tcBorders>
              <w:top w:val="single" w:sz="4" w:space="0" w:color="auto"/>
              <w:left w:val="nil"/>
              <w:bottom w:val="single" w:sz="4" w:space="0" w:color="auto"/>
              <w:right w:val="single" w:sz="4" w:space="0" w:color="auto"/>
            </w:tcBorders>
            <w:shd w:val="clear" w:color="auto" w:fill="auto"/>
            <w:vAlign w:val="center"/>
          </w:tcPr>
          <w:p w14:paraId="72EFC0D7" w14:textId="0F96D56D" w:rsidR="006148DF" w:rsidRDefault="006148DF" w:rsidP="006148DF">
            <w:pPr>
              <w:pStyle w:val="ad"/>
              <w:rPr>
                <w:color w:val="000000"/>
              </w:rPr>
            </w:pPr>
            <w:r>
              <w:rPr>
                <w:color w:val="000000"/>
              </w:rPr>
              <w:t>45,2</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14:paraId="72C5F0D0" w14:textId="488BE1F8" w:rsidR="006148DF" w:rsidRDefault="006148DF" w:rsidP="006148DF">
            <w:pPr>
              <w:pStyle w:val="ad"/>
              <w:rPr>
                <w:color w:val="000000"/>
              </w:rPr>
            </w:pPr>
            <w:r>
              <w:rPr>
                <w:color w:val="000000"/>
              </w:rPr>
              <w:t>67,8</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2EB44D61" w14:textId="03C6D69A" w:rsidR="006148DF" w:rsidRDefault="006148DF" w:rsidP="006148DF">
            <w:pPr>
              <w:pStyle w:val="ad"/>
              <w:rPr>
                <w:color w:val="000000"/>
              </w:rPr>
            </w:pPr>
            <w:r>
              <w:rPr>
                <w:color w:val="000000"/>
              </w:rPr>
              <w:t>90,4</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560958C8" w14:textId="345D8AEC" w:rsidR="006148DF" w:rsidRDefault="006148DF" w:rsidP="006148DF">
            <w:pPr>
              <w:pStyle w:val="ad"/>
              <w:rPr>
                <w:color w:val="000000"/>
              </w:rPr>
            </w:pPr>
            <w:r>
              <w:rPr>
                <w:color w:val="000000"/>
              </w:rPr>
              <w:t>113,0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3F9FC2A1" w14:textId="473821A9" w:rsidR="006148DF" w:rsidRDefault="006148DF" w:rsidP="006148DF">
            <w:pPr>
              <w:pStyle w:val="ad"/>
              <w:rPr>
                <w:color w:val="000000"/>
              </w:rPr>
            </w:pPr>
            <w:r>
              <w:rPr>
                <w:color w:val="000000"/>
              </w:rPr>
              <w:t>135,7</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6EFA6963" w14:textId="1B33E6F0" w:rsidR="006148DF" w:rsidRDefault="006148DF" w:rsidP="006148DF">
            <w:pPr>
              <w:pStyle w:val="ad"/>
              <w:rPr>
                <w:color w:val="000000"/>
              </w:rPr>
            </w:pPr>
            <w:r>
              <w:rPr>
                <w:color w:val="000000"/>
              </w:rPr>
              <w:t>158,3</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17A9DF12" w14:textId="0054ED1E" w:rsidR="006148DF" w:rsidRDefault="006148DF" w:rsidP="006148DF">
            <w:pPr>
              <w:pStyle w:val="ad"/>
              <w:rPr>
                <w:color w:val="000000"/>
              </w:rPr>
            </w:pPr>
            <w:r>
              <w:rPr>
                <w:color w:val="000000"/>
              </w:rPr>
              <w:t>180,9</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6ADF82CA" w14:textId="45AFBC15" w:rsidR="006148DF" w:rsidRDefault="006148DF" w:rsidP="006148DF">
            <w:pPr>
              <w:pStyle w:val="ad"/>
              <w:rPr>
                <w:color w:val="000000"/>
              </w:rPr>
            </w:pPr>
            <w:r>
              <w:rPr>
                <w:color w:val="000000"/>
              </w:rPr>
              <w:t>203,5</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1BA963A4" w14:textId="0B29EE44" w:rsidR="006148DF" w:rsidRDefault="006148DF" w:rsidP="006148DF">
            <w:pPr>
              <w:pStyle w:val="ad"/>
              <w:rPr>
                <w:color w:val="000000"/>
              </w:rPr>
            </w:pPr>
            <w:r>
              <w:rPr>
                <w:color w:val="000000"/>
              </w:rPr>
              <w:t>226,1</w:t>
            </w:r>
          </w:p>
        </w:tc>
        <w:tc>
          <w:tcPr>
            <w:tcW w:w="334" w:type="pct"/>
            <w:tcBorders>
              <w:top w:val="single" w:sz="4" w:space="0" w:color="auto"/>
              <w:left w:val="single" w:sz="4" w:space="0" w:color="auto"/>
              <w:bottom w:val="single" w:sz="4" w:space="0" w:color="auto"/>
              <w:right w:val="single" w:sz="4" w:space="0" w:color="auto"/>
            </w:tcBorders>
            <w:shd w:val="clear" w:color="auto" w:fill="auto"/>
            <w:vAlign w:val="center"/>
          </w:tcPr>
          <w:p w14:paraId="4C603F8D" w14:textId="23403AFB" w:rsidR="006148DF" w:rsidRDefault="006148DF" w:rsidP="006148DF">
            <w:pPr>
              <w:pStyle w:val="ad"/>
              <w:rPr>
                <w:color w:val="000000"/>
              </w:rPr>
            </w:pPr>
            <w:r>
              <w:rPr>
                <w:color w:val="000000"/>
              </w:rPr>
              <w:t>361,8</w:t>
            </w:r>
          </w:p>
        </w:tc>
      </w:tr>
      <w:bookmarkEnd w:id="606"/>
    </w:tbl>
    <w:p w14:paraId="6C5C4050" w14:textId="77777777" w:rsidR="00C307B6" w:rsidRDefault="00C307B6" w:rsidP="00630D1C">
      <w:pPr>
        <w:pStyle w:val="af8"/>
      </w:pPr>
    </w:p>
    <w:p w14:paraId="51D835E3" w14:textId="2A1C219E" w:rsidR="00892EAC" w:rsidRPr="002C4067" w:rsidRDefault="00892EAC" w:rsidP="00630D1C">
      <w:pPr>
        <w:pStyle w:val="af8"/>
      </w:pPr>
      <w:r w:rsidRPr="002C4067">
        <w:t>Радиус эффективного теплоснабжения позволяет оценивать возможность подключения объекта к тепловым сетям по сравнению с переходом на автономное теплоснабжение. При принятии решения о подключении новых потребителей необходимо помнить, что оптимальный радиус теплоснабжения определяется из расчета минимума затрат, включающих в себя стоимость тепловых сетей и источника тепла, а также минимума эксплуатационных затрат. Следует помнить, что расчет радиуса эффективного теплоснабжения носит информативный характер!</w:t>
      </w:r>
    </w:p>
    <w:p w14:paraId="6E983568" w14:textId="77777777" w:rsidR="00F147BA" w:rsidRPr="002C4067" w:rsidRDefault="00F147BA" w:rsidP="00630D1C">
      <w:pPr>
        <w:pStyle w:val="af8"/>
      </w:pPr>
      <w:r w:rsidRPr="002C4067">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r w:rsidR="006434E5" w:rsidRPr="002C4067">
        <w:t xml:space="preserve"> Если срок окупаемости капитальных затрат в строительство тепловой сети, необходимой для подключения нового объекта капитального строительства к существующим тепловым сетям системы теплоснабжения исполнителя превышает срок службы тепловой сети, то подключение объекта является нецелесообразным.</w:t>
      </w:r>
    </w:p>
    <w:p w14:paraId="6045BEDB" w14:textId="77777777" w:rsidR="00F147BA" w:rsidRPr="002C4067" w:rsidRDefault="00F147BA" w:rsidP="00630D1C">
      <w:pPr>
        <w:pStyle w:val="af8"/>
      </w:pPr>
      <w:r w:rsidRPr="002C4067">
        <w:t>Границы действия централизованного теплоснабжения должны определят</w:t>
      </w:r>
      <w:r w:rsidR="000B2614" w:rsidRPr="002C4067">
        <w:t>ь</w:t>
      </w:r>
      <w:r w:rsidRPr="002C4067">
        <w:t>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6EB7BCEF" w14:textId="4F878060" w:rsidR="00767A21" w:rsidRPr="002C4067" w:rsidRDefault="00767A21" w:rsidP="00FA1C46">
      <w:pPr>
        <w:pStyle w:val="a1"/>
      </w:pPr>
      <w:bookmarkStart w:id="607" w:name="_Toc35534042"/>
      <w:bookmarkStart w:id="608" w:name="_Toc95854823"/>
      <w:bookmarkStart w:id="609" w:name="_Toc162259275"/>
      <w:bookmarkStart w:id="610" w:name="_Toc165985161"/>
      <w:bookmarkStart w:id="611" w:name="_Toc197442976"/>
      <w:bookmarkStart w:id="612" w:name="_Toc343247323"/>
      <w:bookmarkStart w:id="613" w:name="_Toc343877037"/>
      <w:bookmarkStart w:id="614" w:name="_Toc422303798"/>
      <w:r w:rsidRPr="002C4067">
        <w:t xml:space="preserve">Состав изменений, </w:t>
      </w:r>
      <w:r w:rsidR="00540956" w:rsidRPr="002C4067">
        <w:t>выполненных в доработанной и (или) актуализированной схеме теплоснабжения</w:t>
      </w:r>
      <w:bookmarkEnd w:id="607"/>
      <w:bookmarkEnd w:id="608"/>
      <w:bookmarkEnd w:id="609"/>
      <w:bookmarkEnd w:id="610"/>
      <w:bookmarkEnd w:id="611"/>
    </w:p>
    <w:p w14:paraId="19D813D0" w14:textId="615D0124" w:rsidR="00097E6E" w:rsidRPr="002C4067" w:rsidRDefault="00293591" w:rsidP="00630D1C">
      <w:pPr>
        <w:pStyle w:val="af8"/>
      </w:pPr>
      <w:r>
        <w:t xml:space="preserve">Раздел переработан </w:t>
      </w:r>
      <w:r w:rsidR="00780802" w:rsidRPr="002C4067">
        <w:t>в соответствии с</w:t>
      </w:r>
      <w:r w:rsidR="00097E6E" w:rsidRPr="002C4067">
        <w:t xml:space="preserve"> действующей редакцией </w:t>
      </w:r>
      <w:r w:rsidR="00C879D3" w:rsidRPr="002C4067">
        <w:t xml:space="preserve">Постановления Правительства РФ от 22.02.2012 № 154 </w:t>
      </w:r>
      <w:r w:rsidR="00097E6E" w:rsidRPr="002C4067">
        <w:t xml:space="preserve"> «О требованиях к схемам теплоснабжения, порядку их </w:t>
      </w:r>
      <w:r w:rsidR="008E4EBE" w:rsidRPr="002C4067">
        <w:t>разработки</w:t>
      </w:r>
      <w:r w:rsidR="00097E6E" w:rsidRPr="002C4067">
        <w:t xml:space="preserve"> и утверждения» </w:t>
      </w:r>
      <w:r w:rsidR="00C6704F" w:rsidRPr="002C4067">
        <w:t xml:space="preserve">(в редакции </w:t>
      </w:r>
      <w:r w:rsidR="007010E8" w:rsidRPr="002C4067">
        <w:t>Постановлений Правительства РФ</w:t>
      </w:r>
      <w:r w:rsidR="00097E6E" w:rsidRPr="002C4067">
        <w:t xml:space="preserve"> от 07.10.2014 № 1016, от 18.03.2016 № 208, от 23.03.2016 № 229, от 12.07.2016 № 666, от 03.04.2018 № 405, от 16.03.2019 № 276) и Ме</w:t>
      </w:r>
      <w:r w:rsidR="00127490" w:rsidRPr="002C4067">
        <w:t>тодическими указаниями (</w:t>
      </w:r>
      <w:r w:rsidR="003965AF" w:rsidRPr="002C4067">
        <w:t>утв. Приказом Минэнерго России от 05.03.2019 № 212 «Об утверждении Методических указаний по разработке схем теплоснабжения»</w:t>
      </w:r>
      <w:r w:rsidR="00127490" w:rsidRPr="002C4067">
        <w:t>).</w:t>
      </w:r>
    </w:p>
    <w:p w14:paraId="117CD720" w14:textId="77777777" w:rsidR="007E7699" w:rsidRPr="002C4067" w:rsidRDefault="007E7699" w:rsidP="00393334">
      <w:pPr>
        <w:pStyle w:val="af8"/>
        <w:sectPr w:rsidR="007E7699" w:rsidRPr="002C4067" w:rsidSect="00630D1C">
          <w:footerReference w:type="default" r:id="rId42"/>
          <w:pgSz w:w="16838" w:h="11906" w:orient="landscape"/>
          <w:pgMar w:top="1134" w:right="567" w:bottom="567" w:left="567" w:header="709" w:footer="0" w:gutter="0"/>
          <w:cols w:space="708"/>
          <w:docGrid w:linePitch="360"/>
        </w:sectPr>
      </w:pPr>
    </w:p>
    <w:p w14:paraId="7D55A1D1" w14:textId="04D67A7E" w:rsidR="003A5836" w:rsidRPr="00A006BF" w:rsidRDefault="00B35576" w:rsidP="00396A3D">
      <w:pPr>
        <w:pStyle w:val="a0"/>
      </w:pPr>
      <w:bookmarkStart w:id="615" w:name="_Toc162259276"/>
      <w:bookmarkStart w:id="616" w:name="_Toc165985162"/>
      <w:bookmarkStart w:id="617" w:name="_Toc197442977"/>
      <w:bookmarkEnd w:id="612"/>
      <w:bookmarkEnd w:id="613"/>
      <w:bookmarkEnd w:id="614"/>
      <w:r w:rsidRPr="00A006BF">
        <w:lastRenderedPageBreak/>
        <w:t>Предложения по строительству, реконструкции и (или) модернизации тепловых сетей</w:t>
      </w:r>
      <w:bookmarkEnd w:id="615"/>
      <w:bookmarkEnd w:id="616"/>
      <w:bookmarkEnd w:id="617"/>
    </w:p>
    <w:p w14:paraId="592DBBCC" w14:textId="410105D4" w:rsidR="00E925A2" w:rsidRPr="00630D1C" w:rsidRDefault="005D4352" w:rsidP="00630D1C">
      <w:pPr>
        <w:pStyle w:val="a1"/>
      </w:pPr>
      <w:bookmarkStart w:id="618" w:name="_Toc162259277"/>
      <w:bookmarkStart w:id="619" w:name="_Toc165985163"/>
      <w:bookmarkStart w:id="620" w:name="_Toc197442978"/>
      <w:r w:rsidRPr="00630D1C">
        <w:t>П</w:t>
      </w:r>
      <w:r w:rsidR="00B35576" w:rsidRPr="00630D1C">
        <w:rPr>
          <w:rStyle w:val="af9"/>
          <w:sz w:val="24"/>
        </w:rPr>
        <w:t>редложени</w:t>
      </w:r>
      <w:r w:rsidRPr="00630D1C">
        <w:rPr>
          <w:rStyle w:val="af9"/>
          <w:sz w:val="24"/>
        </w:rPr>
        <w:t>я</w:t>
      </w:r>
      <w:r w:rsidR="00B35576" w:rsidRPr="00630D1C">
        <w:rPr>
          <w:rStyle w:val="af9"/>
          <w:sz w:val="24"/>
        </w:rPr>
        <w:t xml:space="preserve">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618"/>
      <w:bookmarkEnd w:id="619"/>
      <w:bookmarkEnd w:id="620"/>
    </w:p>
    <w:p w14:paraId="5D2E6F9C" w14:textId="7138D622" w:rsidR="00293591" w:rsidRDefault="00293591" w:rsidP="00293591">
      <w:pPr>
        <w:pStyle w:val="af8"/>
        <w:rPr>
          <w:lang w:eastAsia="ru-RU"/>
        </w:rPr>
      </w:pPr>
      <w:bookmarkStart w:id="621" w:name="_Hlk197341303"/>
      <w:bookmarkStart w:id="622" w:name="_Hlk197343082"/>
      <w:r>
        <w:rPr>
          <w:lang w:eastAsia="ru-RU"/>
        </w:rPr>
        <w:t xml:space="preserve">На территории муниципального образования </w:t>
      </w:r>
      <w:r w:rsidR="00844F0C">
        <w:rPr>
          <w:lang w:eastAsia="ru-RU"/>
        </w:rPr>
        <w:t xml:space="preserve">действует два источника </w:t>
      </w:r>
      <w:r>
        <w:rPr>
          <w:lang w:eastAsia="ru-RU"/>
        </w:rPr>
        <w:t>теплоснабжения, отапливающи</w:t>
      </w:r>
      <w:r w:rsidR="00C307B6">
        <w:rPr>
          <w:lang w:eastAsia="ru-RU"/>
        </w:rPr>
        <w:t>х</w:t>
      </w:r>
      <w:r>
        <w:rPr>
          <w:lang w:eastAsia="ru-RU"/>
        </w:rPr>
        <w:t xml:space="preserve"> жилые, административные и социально-значимые объекты.</w:t>
      </w:r>
    </w:p>
    <w:p w14:paraId="597C9441" w14:textId="25BFF992" w:rsidR="00293591" w:rsidRDefault="00293591" w:rsidP="00293591">
      <w:pPr>
        <w:pStyle w:val="af8"/>
        <w:rPr>
          <w:lang w:eastAsia="ru-RU"/>
        </w:rPr>
      </w:pPr>
      <w:r>
        <w:rPr>
          <w:lang w:eastAsia="ru-RU"/>
        </w:rPr>
        <w:t xml:space="preserve">Основным направлением развития системы теплоснабжения выбрано сохранение существующей системы с проведением работ по </w:t>
      </w:r>
      <w:r w:rsidR="00C307B6">
        <w:rPr>
          <w:lang w:eastAsia="ru-RU"/>
        </w:rPr>
        <w:t>модернизации оборудования источников централизованного теплоснабжения</w:t>
      </w:r>
      <w:r>
        <w:rPr>
          <w:lang w:eastAsia="ru-RU"/>
        </w:rPr>
        <w:t xml:space="preserve">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w:t>
      </w:r>
      <w:r w:rsidR="00A71394">
        <w:rPr>
          <w:lang w:eastAsia="ru-RU"/>
        </w:rPr>
        <w:t>своевременную реализацию текущих и плановых ремонтов сетей теплоснабжения</w:t>
      </w:r>
      <w:r>
        <w:rPr>
          <w:lang w:eastAsia="ru-RU"/>
        </w:rPr>
        <w:t>.</w:t>
      </w:r>
    </w:p>
    <w:bookmarkEnd w:id="621"/>
    <w:p w14:paraId="20C36B02" w14:textId="00872A43" w:rsidR="00BF03F7" w:rsidRPr="00A006BF" w:rsidRDefault="00293591" w:rsidP="00293591">
      <w:pPr>
        <w:pStyle w:val="af8"/>
      </w:pPr>
      <w:r>
        <w:rPr>
          <w:lang w:eastAsia="ru-RU"/>
        </w:rPr>
        <w:t>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планируется.</w:t>
      </w:r>
      <w:bookmarkEnd w:id="622"/>
    </w:p>
    <w:p w14:paraId="03ECDF35" w14:textId="3E7E88B9" w:rsidR="00E925A2" w:rsidRPr="00630D1C" w:rsidRDefault="005D4352" w:rsidP="00630D1C">
      <w:pPr>
        <w:pStyle w:val="a1"/>
      </w:pPr>
      <w:bookmarkStart w:id="623" w:name="_Toc162259278"/>
      <w:bookmarkStart w:id="624" w:name="_Toc165985164"/>
      <w:bookmarkStart w:id="625" w:name="_Toc197442979"/>
      <w:r w:rsidRPr="00630D1C">
        <w:t>П</w:t>
      </w:r>
      <w:r w:rsidR="00835349" w:rsidRPr="00630D1C">
        <w:rPr>
          <w:rStyle w:val="af9"/>
          <w:sz w:val="24"/>
        </w:rPr>
        <w:t>редложени</w:t>
      </w:r>
      <w:r w:rsidRPr="00630D1C">
        <w:rPr>
          <w:rStyle w:val="af9"/>
          <w:sz w:val="24"/>
        </w:rPr>
        <w:t>я</w:t>
      </w:r>
      <w:r w:rsidR="00B35576" w:rsidRPr="00630D1C">
        <w:t xml:space="preserve">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sidR="00F05BF6">
        <w:t>поселения</w:t>
      </w:r>
      <w:bookmarkEnd w:id="623"/>
      <w:bookmarkEnd w:id="624"/>
      <w:bookmarkEnd w:id="625"/>
    </w:p>
    <w:p w14:paraId="313B9F90" w14:textId="77777777" w:rsidR="00997865" w:rsidRPr="002C4067" w:rsidRDefault="00997865" w:rsidP="00630D1C">
      <w:pPr>
        <w:pStyle w:val="af8"/>
      </w:pPr>
      <w:r w:rsidRPr="002C4067">
        <w:rPr>
          <w:lang w:eastAsia="ar-SA"/>
        </w:rPr>
        <w:t xml:space="preserve">Подключение новых объектов, находящихся в застроенной части населенных пунктов, рекомендуется производить к существующим тепловым сетям с учетом их пропускной способности. </w:t>
      </w:r>
      <w:r w:rsidR="0071464F" w:rsidRPr="002C4067">
        <w:t>Однако</w:t>
      </w:r>
      <w:r w:rsidRPr="002C4067">
        <w:t xml:space="preserve"> для отопления и горячего водоснабжения индивидуальных домов рекомендуется применение индивидуальных двухконтурных котлов.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576530B3" w14:textId="77777777" w:rsidR="00997865" w:rsidRPr="002C4067" w:rsidRDefault="00997865" w:rsidP="00630D1C">
      <w:pPr>
        <w:pStyle w:val="af8"/>
        <w:rPr>
          <w:lang w:eastAsia="ar-SA"/>
        </w:rPr>
      </w:pPr>
      <w:r w:rsidRPr="002C4067">
        <w:rPr>
          <w:lang w:eastAsia="ar-SA"/>
        </w:rPr>
        <w:t>В застроенной части и на территории подлежащей застройке предусматривается подземная прокладка тепловых сетей (</w:t>
      </w:r>
      <w:proofErr w:type="spellStart"/>
      <w:r w:rsidRPr="002C4067">
        <w:rPr>
          <w:lang w:eastAsia="ar-SA"/>
        </w:rPr>
        <w:t>бесканальная</w:t>
      </w:r>
      <w:proofErr w:type="spellEnd"/>
      <w:r w:rsidRPr="002C4067">
        <w:rPr>
          <w:lang w:eastAsia="ar-SA"/>
        </w:rPr>
        <w:t xml:space="preserve">, в каналах или в тоннелях (коллекторах) совместно с другими инженерными сетями). При обосновании допускается надземная прокладка тепловых сетей, кроме территории детских и лечебных учреждений. </w:t>
      </w:r>
    </w:p>
    <w:p w14:paraId="600A379D" w14:textId="77777777" w:rsidR="00997865" w:rsidRPr="002C4067" w:rsidRDefault="00997865" w:rsidP="00630D1C">
      <w:pPr>
        <w:pStyle w:val="af8"/>
        <w:rPr>
          <w:lang w:eastAsia="ar-SA"/>
        </w:rPr>
      </w:pPr>
      <w:r w:rsidRPr="002C4067">
        <w:rPr>
          <w:lang w:eastAsia="ar-SA"/>
        </w:rPr>
        <w:t xml:space="preserve">В случае надземной прокладки тепловые сети прокладываются с соблюдением расстояния по горизонтали от строительных конструкций тепловых сетей или оболочки изоляции трубопроводов при </w:t>
      </w:r>
      <w:proofErr w:type="spellStart"/>
      <w:r w:rsidRPr="002C4067">
        <w:rPr>
          <w:lang w:eastAsia="ar-SA"/>
        </w:rPr>
        <w:t>бесканальной</w:t>
      </w:r>
      <w:proofErr w:type="spellEnd"/>
      <w:r w:rsidRPr="002C4067">
        <w:rPr>
          <w:lang w:eastAsia="ar-SA"/>
        </w:rPr>
        <w:t xml:space="preserve"> прокладке до зданий, сооружений и инженерных сетей в соответствии с таблицей А.3 СП 124.13330.2012 «Св</w:t>
      </w:r>
      <w:r w:rsidR="002664F2" w:rsidRPr="002C4067">
        <w:rPr>
          <w:lang w:eastAsia="ar-SA"/>
        </w:rPr>
        <w:t xml:space="preserve">од </w:t>
      </w:r>
      <w:r w:rsidRPr="002C4067">
        <w:rPr>
          <w:lang w:eastAsia="ar-SA"/>
        </w:rPr>
        <w:t>правил. Тепловые сети. Актуализированная редакция СНиП 41-02-2003».</w:t>
      </w:r>
    </w:p>
    <w:p w14:paraId="03047428" w14:textId="77777777" w:rsidR="00997865" w:rsidRPr="002C4067" w:rsidRDefault="00997865" w:rsidP="00630D1C">
      <w:pPr>
        <w:pStyle w:val="af8"/>
        <w:rPr>
          <w:b/>
        </w:rPr>
      </w:pPr>
      <w:r w:rsidRPr="002C4067">
        <w:rPr>
          <w:lang w:eastAsia="ar-SA"/>
        </w:rPr>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14:paraId="5CE8C825" w14:textId="68D83B28" w:rsidR="00997865" w:rsidRPr="002C4067" w:rsidRDefault="00997865" w:rsidP="00630D1C">
      <w:pPr>
        <w:pStyle w:val="af8"/>
        <w:rPr>
          <w:rFonts w:eastAsia="Times New Roman"/>
          <w:lang w:eastAsia="ru-RU"/>
        </w:rPr>
      </w:pPr>
      <w:r w:rsidRPr="002C4067">
        <w:rPr>
          <w:rFonts w:eastAsia="Times New Roman"/>
          <w:lang w:eastAsia="ru-RU"/>
        </w:rPr>
        <w:t>Планом развития</w:t>
      </w:r>
      <w:r w:rsidR="00D458C1" w:rsidRPr="002C4067">
        <w:rPr>
          <w:rFonts w:eastAsia="Times New Roman"/>
          <w:lang w:eastAsia="ru-RU"/>
        </w:rPr>
        <w:t xml:space="preserve"> округа</w:t>
      </w:r>
      <w:r w:rsidR="00E41600" w:rsidRPr="002C4067">
        <w:rPr>
          <w:rFonts w:eastAsia="Times New Roman"/>
          <w:lang w:eastAsia="ru-RU"/>
        </w:rPr>
        <w:t xml:space="preserve"> </w:t>
      </w:r>
      <w:r w:rsidRPr="002C4067">
        <w:rPr>
          <w:rFonts w:eastAsia="Times New Roman"/>
          <w:lang w:eastAsia="ru-RU"/>
        </w:rPr>
        <w:t xml:space="preserve">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соответствии с планами развития </w:t>
      </w:r>
      <w:r w:rsidRPr="002C4067">
        <w:rPr>
          <w:rFonts w:eastAsia="Times New Roman"/>
          <w:lang w:eastAsia="ru-RU"/>
        </w:rPr>
        <w:lastRenderedPageBreak/>
        <w:t xml:space="preserve">на </w:t>
      </w:r>
      <w:r w:rsidR="005F3ACF">
        <w:rPr>
          <w:rFonts w:eastAsia="Times New Roman"/>
          <w:lang w:eastAsia="ru-RU"/>
        </w:rPr>
        <w:t>территории поселения</w:t>
      </w:r>
      <w:r w:rsidRPr="002C4067">
        <w:rPr>
          <w:rFonts w:eastAsia="Times New Roman"/>
          <w:lang w:eastAsia="ru-RU"/>
        </w:rPr>
        <w:t xml:space="preserve"> планируется строительство жилых и общественных зданий, а также индивидуальных жилых домов.</w:t>
      </w:r>
    </w:p>
    <w:p w14:paraId="69531453" w14:textId="77777777" w:rsidR="00997865" w:rsidRPr="002C4067" w:rsidRDefault="00997865" w:rsidP="00FA1C46">
      <w:pPr>
        <w:pStyle w:val="af8"/>
      </w:pPr>
      <w:r w:rsidRPr="002C4067">
        <w:t>Для отопления и горячего водоснабжения индивидуальных домов рекомендуется применение индивидуальных двухконтурных котлов, работающих на газ</w:t>
      </w:r>
      <w:r w:rsidR="00E1170F">
        <w:t>овом</w:t>
      </w:r>
      <w:r w:rsidRPr="002C4067">
        <w:t xml:space="preserve"> твердом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w:t>
      </w:r>
      <w:r w:rsidR="0039390E" w:rsidRPr="002C4067">
        <w:t>окладке.</w:t>
      </w:r>
    </w:p>
    <w:p w14:paraId="333F9FAD" w14:textId="77777777" w:rsidR="00997865" w:rsidRPr="002C4067" w:rsidRDefault="00997865" w:rsidP="00FA1C46">
      <w:pPr>
        <w:pStyle w:val="af8"/>
      </w:pPr>
      <w:r w:rsidRPr="002C4067">
        <w:t xml:space="preserve">Для теплоснабжения вновь строящихся зданий (группы зданий) с небольшим теплопотреблением и промышленных объектов использовать автономные источники тепла: </w:t>
      </w:r>
      <w:proofErr w:type="spellStart"/>
      <w:r w:rsidRPr="002C4067">
        <w:t>отдельностоящие</w:t>
      </w:r>
      <w:proofErr w:type="spellEnd"/>
      <w:r w:rsidRPr="002C4067">
        <w:t xml:space="preserve"> и пристроенные блочно-мод</w:t>
      </w:r>
      <w:r w:rsidR="00B63F75" w:rsidRPr="002C4067">
        <w:t>ульные котельные малой мощности.</w:t>
      </w:r>
    </w:p>
    <w:p w14:paraId="2ADD7C6D" w14:textId="7320D55E" w:rsidR="00E925A2" w:rsidRPr="00630D1C" w:rsidRDefault="005D4352" w:rsidP="00630D1C">
      <w:pPr>
        <w:pStyle w:val="a1"/>
      </w:pPr>
      <w:bookmarkStart w:id="626" w:name="_Toc162259279"/>
      <w:bookmarkStart w:id="627" w:name="_Toc165985165"/>
      <w:bookmarkStart w:id="628" w:name="_Toc197442980"/>
      <w:r w:rsidRPr="00630D1C">
        <w:t>П</w:t>
      </w:r>
      <w:r w:rsidR="00835349" w:rsidRPr="00630D1C">
        <w:rPr>
          <w:rStyle w:val="af9"/>
          <w:sz w:val="24"/>
        </w:rPr>
        <w:t>редложени</w:t>
      </w:r>
      <w:r w:rsidRPr="00630D1C">
        <w:rPr>
          <w:rStyle w:val="af9"/>
          <w:sz w:val="24"/>
        </w:rPr>
        <w:t>я</w:t>
      </w:r>
      <w:r w:rsidR="00B35576" w:rsidRPr="00630D1C">
        <w:t xml:space="preserve">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626"/>
      <w:bookmarkEnd w:id="627"/>
      <w:bookmarkEnd w:id="628"/>
    </w:p>
    <w:p w14:paraId="0DFB2D81" w14:textId="77777777" w:rsidR="00097E6E" w:rsidRPr="002C4067" w:rsidRDefault="00097E6E" w:rsidP="00393334">
      <w:pPr>
        <w:pStyle w:val="af8"/>
        <w:rPr>
          <w:lang w:eastAsia="ru-RU"/>
        </w:rPr>
      </w:pPr>
      <w:r w:rsidRPr="002C4067">
        <w:rPr>
          <w:lang w:eastAsia="ru-RU"/>
        </w:rPr>
        <w:t>Строительство и реконструкция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не предусматривается.</w:t>
      </w:r>
    </w:p>
    <w:p w14:paraId="780D6169" w14:textId="18DA74EE" w:rsidR="003B565C" w:rsidRPr="00084DF7" w:rsidRDefault="005D4352" w:rsidP="00084DF7">
      <w:pPr>
        <w:pStyle w:val="a1"/>
      </w:pPr>
      <w:bookmarkStart w:id="629" w:name="_Toc162259280"/>
      <w:bookmarkStart w:id="630" w:name="_Toc165985166"/>
      <w:bookmarkStart w:id="631" w:name="_Toc197442981"/>
      <w:r w:rsidRPr="00084DF7">
        <w:t>Предложения</w:t>
      </w:r>
      <w:r w:rsidR="00B35576" w:rsidRPr="00084DF7">
        <w:rPr>
          <w:rStyle w:val="af9"/>
          <w:sz w:val="24"/>
        </w:rPr>
        <w:t xml:space="preserve"> по строительству, реконструкции и (или) модернизации тепловых сетей для повышения эффективности функционирования системы теплоснабжения</w:t>
      </w:r>
      <w:r w:rsidR="00B35576" w:rsidRPr="00084DF7">
        <w:t>, в том</w:t>
      </w:r>
      <w:r w:rsidR="00B35576" w:rsidRPr="00084DF7">
        <w:rPr>
          <w:rStyle w:val="af9"/>
          <w:sz w:val="24"/>
        </w:rPr>
        <w:t xml:space="preserve"> </w:t>
      </w:r>
      <w:r w:rsidR="00B35576" w:rsidRPr="00084DF7">
        <w:t>числе</w:t>
      </w:r>
      <w:r w:rsidR="00B35576" w:rsidRPr="00084DF7">
        <w:rPr>
          <w:rStyle w:val="af9"/>
          <w:sz w:val="24"/>
        </w:rPr>
        <w:t xml:space="preserve"> за счет перевода котельных в пиковый режим работы или ликвидации котельных</w:t>
      </w:r>
      <w:bookmarkEnd w:id="629"/>
      <w:bookmarkEnd w:id="630"/>
      <w:bookmarkEnd w:id="631"/>
    </w:p>
    <w:p w14:paraId="345EF826" w14:textId="10B1D577" w:rsidR="00997865" w:rsidRPr="002C4067" w:rsidRDefault="00997865" w:rsidP="00393334">
      <w:pPr>
        <w:pStyle w:val="af8"/>
        <w:rPr>
          <w:lang w:eastAsia="ru-RU"/>
        </w:rPr>
      </w:pPr>
      <w:r w:rsidRPr="002C4067">
        <w:rPr>
          <w:lang w:eastAsia="ru-RU"/>
        </w:rPr>
        <w:t>Перево</w:t>
      </w:r>
      <w:r w:rsidR="0071464F" w:rsidRPr="002C4067">
        <w:rPr>
          <w:lang w:eastAsia="ru-RU"/>
        </w:rPr>
        <w:t>д</w:t>
      </w:r>
      <w:r w:rsidR="00787B99" w:rsidRPr="002C4067">
        <w:rPr>
          <w:lang w:eastAsia="ru-RU"/>
        </w:rPr>
        <w:t xml:space="preserve"> </w:t>
      </w:r>
      <w:r w:rsidRPr="002C4067">
        <w:rPr>
          <w:lang w:eastAsia="ru-RU"/>
        </w:rPr>
        <w:t>котельной в пиковый режим</w:t>
      </w:r>
      <w:r w:rsidR="002F5504" w:rsidRPr="002C4067">
        <w:rPr>
          <w:lang w:eastAsia="ru-RU"/>
        </w:rPr>
        <w:t xml:space="preserve"> </w:t>
      </w:r>
      <w:r w:rsidR="002B40A8">
        <w:rPr>
          <w:lang w:eastAsia="ru-RU"/>
        </w:rPr>
        <w:t xml:space="preserve">на территории поселения </w:t>
      </w:r>
      <w:r w:rsidRPr="002C4067">
        <w:rPr>
          <w:lang w:eastAsia="ru-RU"/>
        </w:rPr>
        <w:t xml:space="preserve">не целесообразен в виду отсутствия источников электрогенерации. </w:t>
      </w:r>
    </w:p>
    <w:p w14:paraId="5C9EC699" w14:textId="401AC8E6" w:rsidR="00293591" w:rsidRDefault="00293591" w:rsidP="00293591">
      <w:pPr>
        <w:pStyle w:val="af8"/>
        <w:rPr>
          <w:lang w:eastAsia="ru-RU"/>
        </w:rPr>
      </w:pPr>
      <w:r>
        <w:rPr>
          <w:lang w:eastAsia="ru-RU"/>
        </w:rPr>
        <w:t xml:space="preserve">Основным направлением развития системы теплоснабжения выбрано сохранение существующей системы с проведением работ по </w:t>
      </w:r>
      <w:r w:rsidR="00C307B6">
        <w:rPr>
          <w:lang w:eastAsia="ru-RU"/>
        </w:rPr>
        <w:t>модернизации оборудования источников централизованного теплоснабжения</w:t>
      </w:r>
      <w:r>
        <w:rPr>
          <w:lang w:eastAsia="ru-RU"/>
        </w:rPr>
        <w:t xml:space="preserve">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w:t>
      </w:r>
      <w:r w:rsidR="00A71394">
        <w:rPr>
          <w:lang w:eastAsia="ru-RU"/>
        </w:rPr>
        <w:t>своевременную реализацию текущих и плановых ремонтов сетей теплоснабжения</w:t>
      </w:r>
      <w:r>
        <w:rPr>
          <w:lang w:eastAsia="ru-RU"/>
        </w:rPr>
        <w:t>.</w:t>
      </w:r>
    </w:p>
    <w:p w14:paraId="74804A5F" w14:textId="77777777" w:rsidR="00BF03F7" w:rsidRPr="002C4067" w:rsidRDefault="00BF03F7" w:rsidP="00FA1C46">
      <w:pPr>
        <w:pStyle w:val="af8"/>
      </w:pPr>
      <w:r w:rsidRPr="00F26452">
        <w:t>Развитие систем теплоснабжения сельских населенных пунктов предусматривается на базовом уровне, с проведением работ по модернизации оборудования котельной, а также поэтапной замене изношенных сетей теплоснабжения.</w:t>
      </w:r>
      <w:r w:rsidRPr="002C4067">
        <w:t xml:space="preserve"> </w:t>
      </w:r>
    </w:p>
    <w:p w14:paraId="78B208FB" w14:textId="77777777" w:rsidR="004E4FD0" w:rsidRPr="002C4067" w:rsidRDefault="004E4FD0" w:rsidP="00393334">
      <w:pPr>
        <w:pStyle w:val="af8"/>
        <w:rPr>
          <w:lang w:eastAsia="ru-RU"/>
        </w:rPr>
      </w:pPr>
      <w:r w:rsidRPr="002C4067">
        <w:rPr>
          <w:lang w:eastAsia="ru-RU"/>
        </w:rPr>
        <w:t>Для повышения эффективности функционирования системы теплоснабжения рекомендуется модернизация тепловых сет</w:t>
      </w:r>
      <w:r w:rsidR="00C760B0" w:rsidRPr="002C4067">
        <w:rPr>
          <w:lang w:eastAsia="ru-RU"/>
        </w:rPr>
        <w:t>ей с заменой существующих трубо</w:t>
      </w:r>
      <w:r w:rsidRPr="002C4067">
        <w:rPr>
          <w:lang w:eastAsia="ru-RU"/>
        </w:rPr>
        <w:t xml:space="preserve">проводов, в т. </w:t>
      </w:r>
      <w:r w:rsidR="008E3F6C" w:rsidRPr="002C4067">
        <w:rPr>
          <w:lang w:eastAsia="ru-RU"/>
        </w:rPr>
        <w:t>ч</w:t>
      </w:r>
      <w:r w:rsidRPr="002C4067">
        <w:rPr>
          <w:lang w:eastAsia="ru-RU"/>
        </w:rPr>
        <w:t xml:space="preserve">. </w:t>
      </w:r>
      <w:r w:rsidR="00E1170F">
        <w:rPr>
          <w:lang w:eastAsia="ru-RU"/>
        </w:rPr>
        <w:t>в</w:t>
      </w:r>
      <w:r w:rsidRPr="002C4067">
        <w:rPr>
          <w:lang w:eastAsia="ru-RU"/>
        </w:rPr>
        <w:t>ыработавших свой ресурс, н</w:t>
      </w:r>
      <w:r w:rsidR="00097E6E" w:rsidRPr="002C4067">
        <w:rPr>
          <w:lang w:eastAsia="ru-RU"/>
        </w:rPr>
        <w:t xml:space="preserve">а новые </w:t>
      </w:r>
      <w:proofErr w:type="spellStart"/>
      <w:r w:rsidR="00097E6E" w:rsidRPr="002C4067">
        <w:rPr>
          <w:lang w:eastAsia="ru-RU"/>
        </w:rPr>
        <w:t>предизолированные</w:t>
      </w:r>
      <w:proofErr w:type="spellEnd"/>
      <w:r w:rsidR="00097E6E" w:rsidRPr="002C4067">
        <w:rPr>
          <w:lang w:eastAsia="ru-RU"/>
        </w:rPr>
        <w:t xml:space="preserve"> трубо</w:t>
      </w:r>
      <w:r w:rsidRPr="002C4067">
        <w:rPr>
          <w:lang w:eastAsia="ru-RU"/>
        </w:rPr>
        <w:t xml:space="preserve">проводы.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w:t>
      </w:r>
    </w:p>
    <w:p w14:paraId="610F89BB" w14:textId="1F9760A2" w:rsidR="00E925A2" w:rsidRPr="00630D1C" w:rsidRDefault="005D4352" w:rsidP="00630D1C">
      <w:pPr>
        <w:pStyle w:val="a1"/>
      </w:pPr>
      <w:bookmarkStart w:id="632" w:name="_Toc162259281"/>
      <w:bookmarkStart w:id="633" w:name="_Toc165985167"/>
      <w:bookmarkStart w:id="634" w:name="_Toc197442982"/>
      <w:r w:rsidRPr="00630D1C">
        <w:t>П</w:t>
      </w:r>
      <w:r w:rsidR="00835349" w:rsidRPr="00630D1C">
        <w:rPr>
          <w:rStyle w:val="af9"/>
          <w:sz w:val="24"/>
        </w:rPr>
        <w:t>редложени</w:t>
      </w:r>
      <w:r w:rsidRPr="00630D1C">
        <w:rPr>
          <w:rStyle w:val="af9"/>
          <w:sz w:val="24"/>
        </w:rPr>
        <w:t>я</w:t>
      </w:r>
      <w:r w:rsidR="00B35576" w:rsidRPr="00630D1C">
        <w:t xml:space="preserve"> по строительству тепловых сетей для обеспечения нормативной надежности теплоснабжения</w:t>
      </w:r>
      <w:bookmarkEnd w:id="632"/>
      <w:bookmarkEnd w:id="633"/>
      <w:bookmarkEnd w:id="634"/>
    </w:p>
    <w:p w14:paraId="2C23B136" w14:textId="77777777" w:rsidR="003A7EA6" w:rsidRPr="002C4067" w:rsidRDefault="003A7EA6" w:rsidP="00393334">
      <w:pPr>
        <w:pStyle w:val="af8"/>
        <w:rPr>
          <w:lang w:eastAsia="ar-SA"/>
        </w:rPr>
      </w:pPr>
      <w:r w:rsidRPr="002C4067">
        <w:rPr>
          <w:lang w:eastAsia="ru-RU"/>
        </w:rPr>
        <w:t xml:space="preserve">Строительство тепловых сетей для обеспечения нормативной надежности и безопасности теплоснабжения на данном этапе не предусматривается. </w:t>
      </w:r>
      <w:bookmarkStart w:id="635" w:name="_Toc54564060"/>
      <w:r w:rsidRPr="002C4067">
        <w:rPr>
          <w:lang w:eastAsia="ru-RU"/>
        </w:rPr>
        <w:t xml:space="preserve">Необходимые показатели надежности </w:t>
      </w:r>
      <w:r w:rsidRPr="002C4067">
        <w:rPr>
          <w:lang w:eastAsia="ru-RU"/>
        </w:rPr>
        <w:lastRenderedPageBreak/>
        <w:t>достигаются за счет реконструкции трубопроводов со сверхнормативным износом.</w:t>
      </w:r>
      <w:r w:rsidRPr="002C4067">
        <w:rPr>
          <w:lang w:eastAsia="ar-SA"/>
        </w:rPr>
        <w:t xml:space="preserve"> Характеристика рекомендуемых мероприятий приведена в п. </w:t>
      </w:r>
      <w:r w:rsidR="00BF03F7" w:rsidRPr="002C4067">
        <w:rPr>
          <w:lang w:eastAsia="ar-SA"/>
        </w:rPr>
        <w:t>8.7</w:t>
      </w:r>
      <w:r w:rsidRPr="002C4067">
        <w:rPr>
          <w:lang w:eastAsia="ar-SA"/>
        </w:rPr>
        <w:t>)</w:t>
      </w:r>
      <w:r w:rsidR="00FF5D9C" w:rsidRPr="002C4067">
        <w:rPr>
          <w:lang w:eastAsia="ar-SA"/>
        </w:rPr>
        <w:t>.</w:t>
      </w:r>
    </w:p>
    <w:p w14:paraId="70523C21" w14:textId="6268B302" w:rsidR="00E925A2" w:rsidRPr="00630D1C" w:rsidRDefault="005D4352" w:rsidP="00630D1C">
      <w:pPr>
        <w:pStyle w:val="a1"/>
      </w:pPr>
      <w:bookmarkStart w:id="636" w:name="_Toc162259282"/>
      <w:bookmarkStart w:id="637" w:name="_Toc165985168"/>
      <w:bookmarkStart w:id="638" w:name="_Toc197442983"/>
      <w:bookmarkEnd w:id="635"/>
      <w:r w:rsidRPr="00630D1C">
        <w:t>П</w:t>
      </w:r>
      <w:r w:rsidR="00835349" w:rsidRPr="00630D1C">
        <w:rPr>
          <w:rStyle w:val="af9"/>
          <w:sz w:val="24"/>
        </w:rPr>
        <w:t>редложени</w:t>
      </w:r>
      <w:r w:rsidRPr="00630D1C">
        <w:rPr>
          <w:rStyle w:val="af9"/>
          <w:sz w:val="24"/>
        </w:rPr>
        <w:t>я</w:t>
      </w:r>
      <w:r w:rsidR="00B35576" w:rsidRPr="00630D1C">
        <w:t xml:space="preserve">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636"/>
      <w:bookmarkEnd w:id="637"/>
      <w:bookmarkEnd w:id="638"/>
    </w:p>
    <w:p w14:paraId="1DD9C430" w14:textId="77777777" w:rsidR="00097E6E" w:rsidRPr="002C4067" w:rsidRDefault="00097E6E" w:rsidP="00393334">
      <w:pPr>
        <w:pStyle w:val="af8"/>
        <w:rPr>
          <w:lang w:eastAsia="ru-RU"/>
        </w:rPr>
      </w:pPr>
      <w:r w:rsidRPr="002C4067">
        <w:rPr>
          <w:lang w:eastAsia="ru-RU"/>
        </w:rPr>
        <w:t>Рекомендации отсутствуют.</w:t>
      </w:r>
    </w:p>
    <w:p w14:paraId="46482534" w14:textId="49779794" w:rsidR="00E925A2" w:rsidRPr="00630D1C" w:rsidRDefault="005D4352" w:rsidP="00630D1C">
      <w:pPr>
        <w:pStyle w:val="a1"/>
      </w:pPr>
      <w:bookmarkStart w:id="639" w:name="_Toc162259283"/>
      <w:bookmarkStart w:id="640" w:name="_Toc165985169"/>
      <w:bookmarkStart w:id="641" w:name="_Toc197442984"/>
      <w:r w:rsidRPr="00630D1C">
        <w:t>Предложения</w:t>
      </w:r>
      <w:r w:rsidR="00B35576" w:rsidRPr="00630D1C">
        <w:t xml:space="preserve"> по реконструкции и (или) модернизации тепловых сетей, подлежащих замене в связи с исчерпанием эксплуатационного ресурса</w:t>
      </w:r>
      <w:bookmarkEnd w:id="639"/>
      <w:bookmarkEnd w:id="640"/>
      <w:bookmarkEnd w:id="641"/>
    </w:p>
    <w:p w14:paraId="29FB336C" w14:textId="3FEC14EC" w:rsidR="006148DF" w:rsidRDefault="006148DF" w:rsidP="006148DF">
      <w:pPr>
        <w:pStyle w:val="af8"/>
        <w:rPr>
          <w:lang w:eastAsia="ru-RU"/>
        </w:rPr>
      </w:pPr>
      <w:bookmarkStart w:id="642" w:name="_Hlk197616027"/>
      <w:bookmarkStart w:id="643" w:name="_Hlk197343105"/>
      <w:r>
        <w:rPr>
          <w:lang w:eastAsia="ru-RU"/>
        </w:rPr>
        <w:t>На территории поселения есть необходимость в реконструкции тепловых сетей в связи с их износом. Характеристика рекомендуемых мероприятий приведена в таблице 4</w:t>
      </w:r>
      <w:r w:rsidR="00686689">
        <w:rPr>
          <w:lang w:eastAsia="ru-RU"/>
        </w:rPr>
        <w:t>5</w:t>
      </w:r>
      <w:r>
        <w:rPr>
          <w:lang w:eastAsia="ru-RU"/>
        </w:rPr>
        <w:t>.</w:t>
      </w:r>
    </w:p>
    <w:p w14:paraId="26CDE96D" w14:textId="24F07447" w:rsidR="003A7EA6" w:rsidRPr="002C4067" w:rsidRDefault="006148DF" w:rsidP="006148DF">
      <w:pPr>
        <w:pStyle w:val="af8"/>
        <w:rPr>
          <w:lang w:eastAsia="ru-RU"/>
        </w:rPr>
      </w:pPr>
      <w:r>
        <w:rPr>
          <w:lang w:eastAsia="ru-RU"/>
        </w:rPr>
        <w:t>После реализации мероприятий по перекладке существующих тепловых сетей, направленных на повышение эффективности функционирования системы теплоснабжения, будет обеспечен нормативный уровень надежности и безопасности теплоснабжения.</w:t>
      </w:r>
    </w:p>
    <w:bookmarkEnd w:id="642"/>
    <w:p w14:paraId="4480C441" w14:textId="180FE1A3" w:rsidR="003A7EA6" w:rsidRDefault="00B10DA3" w:rsidP="00FB3DF5">
      <w:pPr>
        <w:pStyle w:val="af6"/>
        <w:rPr>
          <w:rFonts w:eastAsia="Times New Roman"/>
          <w:lang w:eastAsia="ru-RU"/>
        </w:rPr>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45</w:t>
      </w:r>
      <w:r>
        <w:rPr>
          <w:noProof/>
        </w:rPr>
        <w:fldChar w:fldCharType="end"/>
      </w:r>
      <w:r w:rsidRPr="002C4067">
        <w:t xml:space="preserve"> </w:t>
      </w:r>
      <w:r w:rsidR="003A7EA6" w:rsidRPr="002C4067">
        <w:t xml:space="preserve">– Мероприятия по реконструкции трубопроводов </w:t>
      </w:r>
      <w:r w:rsidR="003A7EA6" w:rsidRPr="002C4067">
        <w:rPr>
          <w:rFonts w:eastAsia="Times New Roman"/>
          <w:lang w:eastAsia="ru-RU"/>
        </w:rPr>
        <w:t>со сверхнормативным износом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4954"/>
        <w:gridCol w:w="1857"/>
        <w:gridCol w:w="3083"/>
      </w:tblGrid>
      <w:tr w:rsidR="00293591" w:rsidRPr="00903032" w14:paraId="1555BF9F" w14:textId="77777777" w:rsidTr="006148DF">
        <w:trPr>
          <w:tblHeader/>
        </w:trPr>
        <w:tc>
          <w:tcPr>
            <w:tcW w:w="253" w:type="pct"/>
            <w:vAlign w:val="center"/>
          </w:tcPr>
          <w:p w14:paraId="3A357223" w14:textId="77777777" w:rsidR="00293591" w:rsidRPr="00903032" w:rsidRDefault="00293591" w:rsidP="00293591">
            <w:pPr>
              <w:pStyle w:val="ad"/>
            </w:pPr>
            <w:bookmarkStart w:id="644" w:name="_Hlk141346735"/>
            <w:r w:rsidRPr="00903032">
              <w:t>№ п/п</w:t>
            </w:r>
          </w:p>
        </w:tc>
        <w:tc>
          <w:tcPr>
            <w:tcW w:w="2377" w:type="pct"/>
            <w:shd w:val="clear" w:color="auto" w:fill="auto"/>
            <w:noWrap/>
            <w:vAlign w:val="center"/>
            <w:hideMark/>
          </w:tcPr>
          <w:p w14:paraId="2F68737F" w14:textId="77777777" w:rsidR="00293591" w:rsidRPr="00903032" w:rsidRDefault="00293591" w:rsidP="00293591">
            <w:pPr>
              <w:pStyle w:val="ad"/>
            </w:pPr>
            <w:r w:rsidRPr="00903032">
              <w:t>Наименование мероприятий</w:t>
            </w:r>
          </w:p>
        </w:tc>
        <w:tc>
          <w:tcPr>
            <w:tcW w:w="891" w:type="pct"/>
            <w:tcBorders>
              <w:bottom w:val="single" w:sz="4" w:space="0" w:color="auto"/>
            </w:tcBorders>
            <w:vAlign w:val="center"/>
          </w:tcPr>
          <w:p w14:paraId="55238D40" w14:textId="77777777" w:rsidR="00293591" w:rsidRPr="00903032" w:rsidRDefault="00293591" w:rsidP="00293591">
            <w:pPr>
              <w:pStyle w:val="ad"/>
            </w:pPr>
            <w:r w:rsidRPr="00903032">
              <w:t>Год реализации</w:t>
            </w:r>
          </w:p>
        </w:tc>
        <w:tc>
          <w:tcPr>
            <w:tcW w:w="1479" w:type="pct"/>
            <w:tcBorders>
              <w:bottom w:val="single" w:sz="4" w:space="0" w:color="auto"/>
            </w:tcBorders>
            <w:shd w:val="clear" w:color="auto" w:fill="auto"/>
            <w:noWrap/>
            <w:vAlign w:val="center"/>
            <w:hideMark/>
          </w:tcPr>
          <w:p w14:paraId="4FEEC058" w14:textId="77777777" w:rsidR="00293591" w:rsidRPr="00903032" w:rsidRDefault="00293591" w:rsidP="00293591">
            <w:pPr>
              <w:pStyle w:val="ad"/>
            </w:pPr>
            <w:r w:rsidRPr="00903032">
              <w:t xml:space="preserve">Объем инвестиций*, тыс. </w:t>
            </w:r>
            <w:proofErr w:type="spellStart"/>
            <w:r w:rsidRPr="00903032">
              <w:t>руб</w:t>
            </w:r>
            <w:proofErr w:type="spellEnd"/>
          </w:p>
        </w:tc>
      </w:tr>
      <w:tr w:rsidR="006148DF" w:rsidRPr="00903032" w14:paraId="6BB962C6" w14:textId="77777777" w:rsidTr="006148DF">
        <w:tc>
          <w:tcPr>
            <w:tcW w:w="253" w:type="pct"/>
            <w:vAlign w:val="center"/>
          </w:tcPr>
          <w:p w14:paraId="1C25E6A7" w14:textId="4C15FD65" w:rsidR="006148DF" w:rsidRPr="00903032" w:rsidRDefault="006148DF" w:rsidP="00833A79">
            <w:pPr>
              <w:pStyle w:val="ad"/>
            </w:pPr>
            <w:r>
              <w:t>1</w:t>
            </w:r>
          </w:p>
        </w:tc>
        <w:tc>
          <w:tcPr>
            <w:tcW w:w="2377" w:type="pct"/>
            <w:shd w:val="clear" w:color="auto" w:fill="auto"/>
            <w:noWrap/>
            <w:vAlign w:val="center"/>
          </w:tcPr>
          <w:p w14:paraId="750E5088" w14:textId="32F2ED29" w:rsidR="006148DF" w:rsidRDefault="006148DF" w:rsidP="00833A79">
            <w:pPr>
              <w:pStyle w:val="ad"/>
            </w:pPr>
            <w:r>
              <w:t xml:space="preserve">Зона действия </w:t>
            </w:r>
            <w:r w:rsidRPr="006148DF">
              <w:t>ГУП Ивановской области "Центр-Профи"</w:t>
            </w:r>
          </w:p>
        </w:tc>
        <w:tc>
          <w:tcPr>
            <w:tcW w:w="891" w:type="pct"/>
            <w:tcBorders>
              <w:top w:val="single" w:sz="4" w:space="0" w:color="auto"/>
              <w:bottom w:val="single" w:sz="4" w:space="0" w:color="auto"/>
            </w:tcBorders>
            <w:shd w:val="clear" w:color="auto" w:fill="auto"/>
            <w:vAlign w:val="center"/>
          </w:tcPr>
          <w:p w14:paraId="413476A1" w14:textId="77777777" w:rsidR="006148DF" w:rsidRPr="00903032" w:rsidRDefault="006148DF" w:rsidP="00833A79">
            <w:pPr>
              <w:pStyle w:val="ad"/>
            </w:pPr>
          </w:p>
        </w:tc>
        <w:tc>
          <w:tcPr>
            <w:tcW w:w="1479" w:type="pct"/>
            <w:tcBorders>
              <w:top w:val="single" w:sz="4" w:space="0" w:color="auto"/>
              <w:left w:val="nil"/>
              <w:bottom w:val="single" w:sz="4" w:space="0" w:color="auto"/>
              <w:right w:val="single" w:sz="4" w:space="0" w:color="auto"/>
            </w:tcBorders>
            <w:shd w:val="clear" w:color="auto" w:fill="auto"/>
            <w:noWrap/>
            <w:vAlign w:val="center"/>
          </w:tcPr>
          <w:p w14:paraId="14B7D6D5" w14:textId="77777777" w:rsidR="006148DF" w:rsidRDefault="006148DF" w:rsidP="00833A79">
            <w:pPr>
              <w:pStyle w:val="ad"/>
            </w:pPr>
          </w:p>
        </w:tc>
      </w:tr>
      <w:tr w:rsidR="006148DF" w:rsidRPr="00903032" w14:paraId="615A425D" w14:textId="77777777" w:rsidTr="006148DF">
        <w:tc>
          <w:tcPr>
            <w:tcW w:w="253" w:type="pct"/>
            <w:vAlign w:val="center"/>
          </w:tcPr>
          <w:p w14:paraId="15A4ED76" w14:textId="59D70C06" w:rsidR="006148DF" w:rsidRPr="00903032" w:rsidRDefault="006148DF" w:rsidP="006148DF">
            <w:pPr>
              <w:pStyle w:val="ad"/>
            </w:pPr>
            <w:r>
              <w:t>1.</w:t>
            </w:r>
            <w:r w:rsidRPr="00903032">
              <w:t>1</w:t>
            </w:r>
          </w:p>
        </w:tc>
        <w:tc>
          <w:tcPr>
            <w:tcW w:w="2377" w:type="pct"/>
            <w:shd w:val="clear" w:color="auto" w:fill="auto"/>
            <w:noWrap/>
            <w:vAlign w:val="center"/>
          </w:tcPr>
          <w:p w14:paraId="73369245" w14:textId="279E4F44" w:rsidR="006148DF" w:rsidRPr="00903032" w:rsidRDefault="006148DF" w:rsidP="006148DF">
            <w:pPr>
              <w:pStyle w:val="ad"/>
            </w:pPr>
            <w:r w:rsidRPr="006148DF">
              <w:t>Поэтапная замена изношенных сетей теплоснабжения, ремонт и замена запорной арматуры</w:t>
            </w:r>
          </w:p>
        </w:tc>
        <w:tc>
          <w:tcPr>
            <w:tcW w:w="891" w:type="pct"/>
            <w:tcBorders>
              <w:top w:val="single" w:sz="4" w:space="0" w:color="auto"/>
              <w:bottom w:val="single" w:sz="4" w:space="0" w:color="auto"/>
            </w:tcBorders>
            <w:shd w:val="clear" w:color="auto" w:fill="auto"/>
            <w:vAlign w:val="center"/>
          </w:tcPr>
          <w:p w14:paraId="0F964912" w14:textId="4E2A2018" w:rsidR="006148DF" w:rsidRPr="00903032" w:rsidRDefault="006148DF" w:rsidP="006148DF">
            <w:pPr>
              <w:pStyle w:val="ad"/>
            </w:pPr>
            <w:r w:rsidRPr="00903032">
              <w:t>2025-203</w:t>
            </w:r>
            <w:r>
              <w:t>5</w:t>
            </w:r>
          </w:p>
        </w:tc>
        <w:tc>
          <w:tcPr>
            <w:tcW w:w="1479" w:type="pct"/>
            <w:tcBorders>
              <w:top w:val="single" w:sz="4" w:space="0" w:color="auto"/>
              <w:left w:val="nil"/>
              <w:bottom w:val="single" w:sz="4" w:space="0" w:color="auto"/>
              <w:right w:val="single" w:sz="4" w:space="0" w:color="auto"/>
            </w:tcBorders>
            <w:shd w:val="clear" w:color="000000" w:fill="FFFFFF"/>
            <w:noWrap/>
            <w:vAlign w:val="center"/>
          </w:tcPr>
          <w:p w14:paraId="137DEF83" w14:textId="211228C2" w:rsidR="006148DF" w:rsidRPr="00903032" w:rsidRDefault="006148DF" w:rsidP="006148DF">
            <w:pPr>
              <w:pStyle w:val="ad"/>
            </w:pPr>
            <w:r>
              <w:rPr>
                <w:color w:val="000000"/>
                <w:szCs w:val="22"/>
              </w:rPr>
              <w:t>7600,0</w:t>
            </w:r>
          </w:p>
        </w:tc>
      </w:tr>
      <w:tr w:rsidR="006148DF" w:rsidRPr="00903032" w14:paraId="39930B67" w14:textId="77777777" w:rsidTr="006148DF">
        <w:tc>
          <w:tcPr>
            <w:tcW w:w="253" w:type="pct"/>
            <w:vAlign w:val="center"/>
          </w:tcPr>
          <w:p w14:paraId="4E515481" w14:textId="29F51C53" w:rsidR="006148DF" w:rsidRPr="00903032" w:rsidRDefault="006148DF" w:rsidP="006148DF">
            <w:pPr>
              <w:pStyle w:val="ad"/>
            </w:pPr>
            <w:r>
              <w:t>2</w:t>
            </w:r>
          </w:p>
        </w:tc>
        <w:tc>
          <w:tcPr>
            <w:tcW w:w="2377" w:type="pct"/>
            <w:shd w:val="clear" w:color="auto" w:fill="auto"/>
            <w:noWrap/>
            <w:vAlign w:val="center"/>
          </w:tcPr>
          <w:p w14:paraId="2123AD9C" w14:textId="77777777" w:rsidR="006148DF" w:rsidRDefault="006148DF" w:rsidP="006148DF">
            <w:pPr>
              <w:pStyle w:val="ad"/>
            </w:pPr>
            <w:r>
              <w:t xml:space="preserve">Зона действия </w:t>
            </w:r>
            <w:r w:rsidRPr="006148DF">
              <w:t>ООО "КЭС-Тейково"</w:t>
            </w:r>
          </w:p>
        </w:tc>
        <w:tc>
          <w:tcPr>
            <w:tcW w:w="891" w:type="pct"/>
            <w:tcBorders>
              <w:top w:val="single" w:sz="4" w:space="0" w:color="auto"/>
              <w:bottom w:val="single" w:sz="4" w:space="0" w:color="auto"/>
            </w:tcBorders>
            <w:shd w:val="clear" w:color="auto" w:fill="auto"/>
            <w:vAlign w:val="center"/>
          </w:tcPr>
          <w:p w14:paraId="70C7FDDB" w14:textId="77777777" w:rsidR="006148DF" w:rsidRPr="00903032" w:rsidRDefault="006148DF" w:rsidP="006148DF">
            <w:pPr>
              <w:pStyle w:val="ad"/>
            </w:pPr>
          </w:p>
        </w:tc>
        <w:tc>
          <w:tcPr>
            <w:tcW w:w="1479" w:type="pct"/>
            <w:tcBorders>
              <w:top w:val="single" w:sz="4" w:space="0" w:color="auto"/>
              <w:left w:val="nil"/>
              <w:bottom w:val="single" w:sz="4" w:space="0" w:color="auto"/>
              <w:right w:val="single" w:sz="4" w:space="0" w:color="auto"/>
            </w:tcBorders>
            <w:shd w:val="clear" w:color="000000" w:fill="FFFFFF"/>
            <w:noWrap/>
            <w:vAlign w:val="center"/>
          </w:tcPr>
          <w:p w14:paraId="43629FA3" w14:textId="50B26E78" w:rsidR="006148DF" w:rsidRDefault="006148DF" w:rsidP="006148DF">
            <w:pPr>
              <w:pStyle w:val="ad"/>
            </w:pPr>
            <w:r>
              <w:rPr>
                <w:color w:val="000000"/>
                <w:szCs w:val="22"/>
              </w:rPr>
              <w:t> </w:t>
            </w:r>
          </w:p>
        </w:tc>
      </w:tr>
      <w:tr w:rsidR="006148DF" w:rsidRPr="00903032" w14:paraId="20934049" w14:textId="77777777" w:rsidTr="006148DF">
        <w:tc>
          <w:tcPr>
            <w:tcW w:w="253" w:type="pct"/>
            <w:vAlign w:val="center"/>
          </w:tcPr>
          <w:p w14:paraId="59294A6E" w14:textId="7A3E5DA8" w:rsidR="006148DF" w:rsidRPr="00903032" w:rsidRDefault="006148DF" w:rsidP="006148DF">
            <w:pPr>
              <w:pStyle w:val="ad"/>
            </w:pPr>
            <w:r>
              <w:t>2.</w:t>
            </w:r>
            <w:r w:rsidRPr="00903032">
              <w:t>1</w:t>
            </w:r>
          </w:p>
        </w:tc>
        <w:tc>
          <w:tcPr>
            <w:tcW w:w="2377" w:type="pct"/>
            <w:shd w:val="clear" w:color="auto" w:fill="auto"/>
            <w:noWrap/>
            <w:vAlign w:val="center"/>
          </w:tcPr>
          <w:p w14:paraId="201939E6" w14:textId="4CDA53F3" w:rsidR="006148DF" w:rsidRPr="00903032" w:rsidRDefault="006148DF" w:rsidP="006148DF">
            <w:pPr>
              <w:pStyle w:val="ad"/>
            </w:pPr>
            <w:r w:rsidRPr="006148DF">
              <w:t>Поэтапная замена изношенных сетей теплоснабжения, ремонт и замена запорной арматуры</w:t>
            </w:r>
          </w:p>
        </w:tc>
        <w:tc>
          <w:tcPr>
            <w:tcW w:w="891" w:type="pct"/>
            <w:tcBorders>
              <w:top w:val="single" w:sz="4" w:space="0" w:color="auto"/>
              <w:bottom w:val="single" w:sz="4" w:space="0" w:color="auto"/>
            </w:tcBorders>
            <w:shd w:val="clear" w:color="auto" w:fill="auto"/>
            <w:vAlign w:val="center"/>
          </w:tcPr>
          <w:p w14:paraId="02CF0187" w14:textId="3F0937D9" w:rsidR="006148DF" w:rsidRPr="00903032" w:rsidRDefault="006148DF" w:rsidP="006148DF">
            <w:pPr>
              <w:pStyle w:val="ad"/>
            </w:pPr>
            <w:r w:rsidRPr="00903032">
              <w:t>2025-203</w:t>
            </w:r>
            <w:r>
              <w:t>5</w:t>
            </w:r>
          </w:p>
        </w:tc>
        <w:tc>
          <w:tcPr>
            <w:tcW w:w="1479" w:type="pct"/>
            <w:tcBorders>
              <w:top w:val="single" w:sz="4" w:space="0" w:color="auto"/>
              <w:left w:val="nil"/>
              <w:bottom w:val="single" w:sz="4" w:space="0" w:color="auto"/>
              <w:right w:val="single" w:sz="4" w:space="0" w:color="auto"/>
            </w:tcBorders>
            <w:shd w:val="clear" w:color="000000" w:fill="FFFFFF"/>
            <w:noWrap/>
            <w:vAlign w:val="center"/>
          </w:tcPr>
          <w:p w14:paraId="5A7A4AC5" w14:textId="35CC6A00" w:rsidR="006148DF" w:rsidRPr="00903032" w:rsidRDefault="006148DF" w:rsidP="006148DF">
            <w:pPr>
              <w:pStyle w:val="ad"/>
            </w:pPr>
            <w:r>
              <w:rPr>
                <w:color w:val="000000"/>
                <w:szCs w:val="22"/>
              </w:rPr>
              <w:t>8650,0</w:t>
            </w:r>
          </w:p>
        </w:tc>
      </w:tr>
    </w:tbl>
    <w:bookmarkEnd w:id="644"/>
    <w:p w14:paraId="574B47AD" w14:textId="77777777" w:rsidR="00EC3DD9" w:rsidRPr="002C4067" w:rsidRDefault="00EC3DD9" w:rsidP="00C900B2">
      <w:pPr>
        <w:pStyle w:val="ab"/>
        <w:rPr>
          <w:lang w:eastAsia="ru-RU"/>
        </w:rPr>
      </w:pPr>
      <w:r w:rsidRPr="002C4067">
        <w:rPr>
          <w:lang w:eastAsia="ru-RU"/>
        </w:rPr>
        <w:t xml:space="preserve">*- Объемы инвестиций в </w:t>
      </w:r>
      <w:r w:rsidR="00CB388A" w:rsidRPr="002C4067">
        <w:rPr>
          <w:lang w:eastAsia="ru-RU"/>
        </w:rPr>
        <w:t>реконструкцию тепловых сетей</w:t>
      </w:r>
      <w:r w:rsidRPr="002C4067">
        <w:rPr>
          <w:lang w:eastAsia="ru-RU"/>
        </w:rPr>
        <w:t xml:space="preserve"> определены по укрупненным показателям на основании объектов-аналогов и должны быть уточнены на последующих стадиях проектирования.</w:t>
      </w:r>
    </w:p>
    <w:bookmarkEnd w:id="643"/>
    <w:p w14:paraId="510434A7" w14:textId="77777777" w:rsidR="004858B5" w:rsidRPr="002C4067" w:rsidRDefault="004858B5" w:rsidP="00FA1C46">
      <w:pPr>
        <w:pStyle w:val="af8"/>
        <w:rPr>
          <w:lang w:eastAsia="ru-RU"/>
        </w:rPr>
      </w:pPr>
      <w:r w:rsidRPr="002C4067">
        <w:rPr>
          <w:lang w:eastAsia="ru-RU"/>
        </w:rPr>
        <w:t>Текущий ремонт тепловых сетей локальных котельных рекомендуется выполнять в рамках текущей деятельности обслуживающих организаций.</w:t>
      </w:r>
    </w:p>
    <w:p w14:paraId="2964B9B8" w14:textId="77777777" w:rsidR="003A7EA6" w:rsidRPr="002C4067" w:rsidRDefault="003A7EA6" w:rsidP="00393334">
      <w:pPr>
        <w:pStyle w:val="af8"/>
        <w:rPr>
          <w:lang w:eastAsia="ar-SA"/>
        </w:rPr>
      </w:pPr>
      <w:r w:rsidRPr="002C4067">
        <w:rPr>
          <w:lang w:eastAsia="ar-SA"/>
        </w:rPr>
        <w:t xml:space="preserve">Рекомендуется при новом строительстве и реконструкции существующих теплопроводов применять </w:t>
      </w:r>
      <w:proofErr w:type="spellStart"/>
      <w:r w:rsidRPr="002C4067">
        <w:rPr>
          <w:lang w:eastAsia="ar-SA"/>
        </w:rPr>
        <w:t>предизолированные</w:t>
      </w:r>
      <w:proofErr w:type="spellEnd"/>
      <w:r w:rsidRPr="002C4067">
        <w:rPr>
          <w:lang w:eastAsia="ar-SA"/>
        </w:rPr>
        <w:t xml:space="preserve"> трубопроводы в пенополиуретановой (ППУ) изоляции. Для сокращения времени устранения аварий на тепловых сетях и снижения выбросов теплоносителя в атмосферу и др. последствий, неразрывно связанных с авариями на теплопроводах, рекомендуется применять систему оперативно-дистанционного контроля (ОДК). </w:t>
      </w:r>
    </w:p>
    <w:p w14:paraId="18359386" w14:textId="77777777" w:rsidR="00380E00" w:rsidRPr="002C4067" w:rsidRDefault="00380E00" w:rsidP="00393334">
      <w:pPr>
        <w:pStyle w:val="af8"/>
        <w:rPr>
          <w:lang w:eastAsia="ru-RU"/>
        </w:rPr>
      </w:pPr>
      <w:r w:rsidRPr="002C4067">
        <w:rPr>
          <w:lang w:eastAsia="ru-RU"/>
        </w:rPr>
        <w:t>Трубы</w:t>
      </w:r>
      <w:r w:rsidR="00BB7B26" w:rsidRPr="002C4067">
        <w:rPr>
          <w:lang w:eastAsia="ru-RU"/>
        </w:rPr>
        <w:t xml:space="preserve"> </w:t>
      </w:r>
      <w:r w:rsidRPr="002C4067">
        <w:rPr>
          <w:lang w:eastAsia="ru-RU"/>
        </w:rPr>
        <w:t>ППУ</w:t>
      </w:r>
      <w:r w:rsidR="00835349" w:rsidRPr="002C4067">
        <w:rPr>
          <w:lang w:eastAsia="ru-RU"/>
        </w:rPr>
        <w:t xml:space="preserve"> </w:t>
      </w:r>
      <w:r w:rsidRPr="002C4067">
        <w:rPr>
          <w:lang w:eastAsia="ru-RU"/>
        </w:rPr>
        <w:t>изоляции</w:t>
      </w:r>
      <w:r w:rsidR="00BB7B26" w:rsidRPr="002C4067">
        <w:rPr>
          <w:lang w:eastAsia="ru-RU"/>
        </w:rPr>
        <w:t xml:space="preserve"> </w:t>
      </w:r>
      <w:r w:rsidRPr="002C4067">
        <w:rPr>
          <w:lang w:eastAsia="ru-RU"/>
        </w:rPr>
        <w:t>представляют</w:t>
      </w:r>
      <w:r w:rsidR="00BB7B26" w:rsidRPr="002C4067">
        <w:rPr>
          <w:lang w:eastAsia="ru-RU"/>
        </w:rPr>
        <w:t xml:space="preserve"> </w:t>
      </w:r>
      <w:r w:rsidRPr="002C4067">
        <w:rPr>
          <w:lang w:eastAsia="ru-RU"/>
        </w:rPr>
        <w:t>собой</w:t>
      </w:r>
      <w:r w:rsidR="00BB7B26" w:rsidRPr="002C4067">
        <w:rPr>
          <w:lang w:eastAsia="ru-RU"/>
        </w:rPr>
        <w:t xml:space="preserve"> </w:t>
      </w:r>
      <w:r w:rsidRPr="002C4067">
        <w:rPr>
          <w:lang w:eastAsia="ru-RU"/>
        </w:rPr>
        <w:t>трехслойную</w:t>
      </w:r>
      <w:r w:rsidR="00BB7B26" w:rsidRPr="002C4067">
        <w:rPr>
          <w:lang w:eastAsia="ru-RU"/>
        </w:rPr>
        <w:t xml:space="preserve"> </w:t>
      </w:r>
      <w:r w:rsidRPr="002C4067">
        <w:rPr>
          <w:lang w:eastAsia="ru-RU"/>
        </w:rPr>
        <w:t>монолитную</w:t>
      </w:r>
      <w:r w:rsidR="00BB7B26" w:rsidRPr="002C4067">
        <w:rPr>
          <w:lang w:eastAsia="ru-RU"/>
        </w:rPr>
        <w:t xml:space="preserve"> </w:t>
      </w:r>
      <w:r w:rsidRPr="002C4067">
        <w:rPr>
          <w:lang w:eastAsia="ru-RU"/>
        </w:rPr>
        <w:t xml:space="preserve">конструкцию, которая состоит из стальной трубы, теплоизолирующего слоя из пенополиуретана и защитной оболочки из полиэтилена. </w:t>
      </w:r>
    </w:p>
    <w:p w14:paraId="5A6940B0" w14:textId="77777777" w:rsidR="00380E00" w:rsidRPr="002C4067" w:rsidRDefault="00380E00" w:rsidP="00393334">
      <w:pPr>
        <w:pStyle w:val="af8"/>
        <w:rPr>
          <w:lang w:eastAsia="ru-RU"/>
        </w:rPr>
      </w:pPr>
      <w:r w:rsidRPr="002C4067">
        <w:rPr>
          <w:lang w:eastAsia="ru-RU"/>
        </w:rPr>
        <w:t xml:space="preserve">Преимущества трубопроводов в ППУ-изоляции: </w:t>
      </w:r>
    </w:p>
    <w:p w14:paraId="12E384F2" w14:textId="77777777" w:rsidR="00380E00" w:rsidRPr="00E22907" w:rsidRDefault="00380E00" w:rsidP="009138F6">
      <w:pPr>
        <w:pStyle w:val="af4"/>
        <w:numPr>
          <w:ilvl w:val="0"/>
          <w:numId w:val="55"/>
        </w:numPr>
        <w:rPr>
          <w:lang w:eastAsia="ru-RU"/>
        </w:rPr>
      </w:pPr>
      <w:r w:rsidRPr="00E22907">
        <w:rPr>
          <w:lang w:eastAsia="ru-RU"/>
        </w:rPr>
        <w:t xml:space="preserve">низкое </w:t>
      </w:r>
      <w:proofErr w:type="spellStart"/>
      <w:r w:rsidRPr="00E22907">
        <w:rPr>
          <w:lang w:eastAsia="ru-RU"/>
        </w:rPr>
        <w:t>водопоглощение</w:t>
      </w:r>
      <w:proofErr w:type="spellEnd"/>
      <w:r w:rsidRPr="00E22907">
        <w:rPr>
          <w:lang w:eastAsia="ru-RU"/>
        </w:rPr>
        <w:t xml:space="preserve"> пенополиуретана; </w:t>
      </w:r>
    </w:p>
    <w:p w14:paraId="3D6FE5B2" w14:textId="77777777" w:rsidR="00380E00" w:rsidRPr="00E22907" w:rsidRDefault="00380E00" w:rsidP="009138F6">
      <w:pPr>
        <w:pStyle w:val="af4"/>
        <w:numPr>
          <w:ilvl w:val="0"/>
          <w:numId w:val="55"/>
        </w:numPr>
        <w:rPr>
          <w:lang w:eastAsia="ru-RU"/>
        </w:rPr>
      </w:pPr>
      <w:r w:rsidRPr="00E22907">
        <w:rPr>
          <w:lang w:eastAsia="ru-RU"/>
        </w:rPr>
        <w:t xml:space="preserve">пенополиуретан экологически безопасен; </w:t>
      </w:r>
    </w:p>
    <w:p w14:paraId="08CBB6D5" w14:textId="77777777" w:rsidR="00380E00" w:rsidRPr="00E22907" w:rsidRDefault="00380E00" w:rsidP="009138F6">
      <w:pPr>
        <w:pStyle w:val="af4"/>
        <w:numPr>
          <w:ilvl w:val="0"/>
          <w:numId w:val="55"/>
        </w:numPr>
        <w:rPr>
          <w:lang w:eastAsia="ru-RU"/>
        </w:rPr>
      </w:pPr>
      <w:r w:rsidRPr="00E22907">
        <w:rPr>
          <w:lang w:eastAsia="ru-RU"/>
        </w:rPr>
        <w:lastRenderedPageBreak/>
        <w:t xml:space="preserve">долговечность пенополиуретана; </w:t>
      </w:r>
    </w:p>
    <w:p w14:paraId="0A31C2B4" w14:textId="77777777" w:rsidR="00380E00" w:rsidRPr="00E22907" w:rsidRDefault="00380E00" w:rsidP="009138F6">
      <w:pPr>
        <w:pStyle w:val="af4"/>
        <w:numPr>
          <w:ilvl w:val="0"/>
          <w:numId w:val="55"/>
        </w:numPr>
        <w:rPr>
          <w:lang w:eastAsia="ru-RU"/>
        </w:rPr>
      </w:pPr>
      <w:r w:rsidRPr="00E22907">
        <w:rPr>
          <w:lang w:eastAsia="ru-RU"/>
        </w:rPr>
        <w:t xml:space="preserve">низкая токсичность; </w:t>
      </w:r>
    </w:p>
    <w:p w14:paraId="32072525" w14:textId="77777777" w:rsidR="00380E00" w:rsidRPr="00E22907" w:rsidRDefault="00380E00" w:rsidP="009138F6">
      <w:pPr>
        <w:pStyle w:val="af4"/>
        <w:numPr>
          <w:ilvl w:val="0"/>
          <w:numId w:val="55"/>
        </w:numPr>
        <w:rPr>
          <w:lang w:eastAsia="ru-RU"/>
        </w:rPr>
      </w:pPr>
      <w:r w:rsidRPr="00E22907">
        <w:rPr>
          <w:lang w:eastAsia="ru-RU"/>
        </w:rPr>
        <w:t>пенополиуретан</w:t>
      </w:r>
      <w:r w:rsidR="00BB7B26" w:rsidRPr="00E22907">
        <w:rPr>
          <w:lang w:eastAsia="ru-RU"/>
        </w:rPr>
        <w:t xml:space="preserve"> </w:t>
      </w:r>
      <w:r w:rsidRPr="00E22907">
        <w:rPr>
          <w:lang w:eastAsia="ru-RU"/>
        </w:rPr>
        <w:t>имеет</w:t>
      </w:r>
      <w:r w:rsidR="00BB7B26" w:rsidRPr="00E22907">
        <w:rPr>
          <w:lang w:eastAsia="ru-RU"/>
        </w:rPr>
        <w:t xml:space="preserve"> </w:t>
      </w:r>
      <w:r w:rsidRPr="00E22907">
        <w:rPr>
          <w:lang w:eastAsia="ru-RU"/>
        </w:rPr>
        <w:t>низкий</w:t>
      </w:r>
      <w:r w:rsidR="00BB7B26" w:rsidRPr="00E22907">
        <w:rPr>
          <w:lang w:eastAsia="ru-RU"/>
        </w:rPr>
        <w:t xml:space="preserve"> </w:t>
      </w:r>
      <w:r w:rsidRPr="00E22907">
        <w:rPr>
          <w:lang w:eastAsia="ru-RU"/>
        </w:rPr>
        <w:t>коэффициент</w:t>
      </w:r>
      <w:r w:rsidR="00BB7B26" w:rsidRPr="00E22907">
        <w:rPr>
          <w:lang w:eastAsia="ru-RU"/>
        </w:rPr>
        <w:t xml:space="preserve"> </w:t>
      </w:r>
      <w:r w:rsidRPr="00E22907">
        <w:rPr>
          <w:lang w:eastAsia="ru-RU"/>
        </w:rPr>
        <w:t>теплопроводности.</w:t>
      </w:r>
      <w:r w:rsidR="00BB7B26" w:rsidRPr="00E22907">
        <w:rPr>
          <w:lang w:eastAsia="ru-RU"/>
        </w:rPr>
        <w:t xml:space="preserve"> </w:t>
      </w:r>
      <w:r w:rsidRPr="00E22907">
        <w:rPr>
          <w:lang w:eastAsia="ru-RU"/>
        </w:rPr>
        <w:t>Данный</w:t>
      </w:r>
      <w:r w:rsidR="00BB7B26" w:rsidRPr="00E22907">
        <w:rPr>
          <w:lang w:eastAsia="ru-RU"/>
        </w:rPr>
        <w:t xml:space="preserve"> </w:t>
      </w:r>
      <w:r w:rsidRPr="00E22907">
        <w:rPr>
          <w:lang w:eastAsia="ru-RU"/>
        </w:rPr>
        <w:t>показатель</w:t>
      </w:r>
      <w:r w:rsidR="00BB7B26" w:rsidRPr="00E22907">
        <w:rPr>
          <w:lang w:eastAsia="ru-RU"/>
        </w:rPr>
        <w:t xml:space="preserve"> </w:t>
      </w:r>
      <w:r w:rsidRPr="00E22907">
        <w:rPr>
          <w:lang w:eastAsia="ru-RU"/>
        </w:rPr>
        <w:t>у</w:t>
      </w:r>
      <w:r w:rsidR="00BB7B26" w:rsidRPr="00E22907">
        <w:rPr>
          <w:lang w:eastAsia="ru-RU"/>
        </w:rPr>
        <w:t xml:space="preserve"> </w:t>
      </w:r>
      <w:r w:rsidRPr="00E22907">
        <w:rPr>
          <w:lang w:eastAsia="ru-RU"/>
        </w:rPr>
        <w:t>ППУ равен 0,019 - 0,035 Вт/</w:t>
      </w:r>
      <w:proofErr w:type="spellStart"/>
      <w:r w:rsidRPr="00E22907">
        <w:rPr>
          <w:lang w:eastAsia="ru-RU"/>
        </w:rPr>
        <w:t>м∙К</w:t>
      </w:r>
      <w:proofErr w:type="spellEnd"/>
      <w:r w:rsidRPr="00E22907">
        <w:rPr>
          <w:lang w:eastAsia="ru-RU"/>
        </w:rPr>
        <w:t xml:space="preserve">; </w:t>
      </w:r>
    </w:p>
    <w:p w14:paraId="5728C74B" w14:textId="77777777" w:rsidR="00380E00" w:rsidRPr="00E22907" w:rsidRDefault="00380E00" w:rsidP="009138F6">
      <w:pPr>
        <w:pStyle w:val="af4"/>
        <w:numPr>
          <w:ilvl w:val="0"/>
          <w:numId w:val="55"/>
        </w:numPr>
        <w:rPr>
          <w:lang w:eastAsia="ru-RU"/>
        </w:rPr>
      </w:pPr>
      <w:r w:rsidRPr="00E22907">
        <w:rPr>
          <w:lang w:eastAsia="ru-RU"/>
        </w:rPr>
        <w:t xml:space="preserve">высокая адгезионная прочность пенополиуретана; </w:t>
      </w:r>
    </w:p>
    <w:p w14:paraId="527273B1" w14:textId="77777777" w:rsidR="00380E00" w:rsidRPr="00E22907" w:rsidRDefault="00380E00" w:rsidP="009138F6">
      <w:pPr>
        <w:pStyle w:val="af4"/>
        <w:numPr>
          <w:ilvl w:val="0"/>
          <w:numId w:val="55"/>
        </w:numPr>
        <w:rPr>
          <w:lang w:eastAsia="ru-RU"/>
        </w:rPr>
      </w:pPr>
      <w:r w:rsidRPr="00E22907">
        <w:rPr>
          <w:lang w:eastAsia="ru-RU"/>
        </w:rPr>
        <w:t xml:space="preserve">звукопоглощение пенополиуретана; </w:t>
      </w:r>
    </w:p>
    <w:p w14:paraId="0BCD3947" w14:textId="77777777" w:rsidR="00380E00" w:rsidRPr="00E22907" w:rsidRDefault="00380E00" w:rsidP="009138F6">
      <w:pPr>
        <w:pStyle w:val="af4"/>
        <w:numPr>
          <w:ilvl w:val="0"/>
          <w:numId w:val="55"/>
        </w:numPr>
        <w:rPr>
          <w:lang w:eastAsia="ru-RU"/>
        </w:rPr>
      </w:pPr>
      <w:r w:rsidRPr="00E22907">
        <w:rPr>
          <w:lang w:eastAsia="ru-RU"/>
        </w:rPr>
        <w:t xml:space="preserve">пенополиуретан, нанесенные на металлическую поверхность, защищают ее от коррозии; </w:t>
      </w:r>
    </w:p>
    <w:p w14:paraId="5B1B0274" w14:textId="77777777" w:rsidR="00380E00" w:rsidRPr="00E22907" w:rsidRDefault="00380E00" w:rsidP="009138F6">
      <w:pPr>
        <w:pStyle w:val="af4"/>
        <w:numPr>
          <w:ilvl w:val="0"/>
          <w:numId w:val="55"/>
        </w:numPr>
        <w:rPr>
          <w:lang w:eastAsia="ru-RU"/>
        </w:rPr>
      </w:pPr>
      <w:r w:rsidRPr="00E22907">
        <w:rPr>
          <w:lang w:eastAsia="ru-RU"/>
        </w:rPr>
        <w:t xml:space="preserve">ППУ сохраняет тепловую энергию в широком температурном диапазоне от </w:t>
      </w:r>
      <w:r w:rsidR="000B7BF7" w:rsidRPr="00E22907">
        <w:rPr>
          <w:lang w:eastAsia="ru-RU"/>
        </w:rPr>
        <w:t xml:space="preserve">минус </w:t>
      </w:r>
      <w:r w:rsidRPr="00E22907">
        <w:rPr>
          <w:lang w:eastAsia="ru-RU"/>
        </w:rPr>
        <w:t xml:space="preserve">100°до </w:t>
      </w:r>
      <w:r w:rsidR="000B7BF7" w:rsidRPr="00E22907">
        <w:rPr>
          <w:lang w:eastAsia="ru-RU"/>
        </w:rPr>
        <w:t xml:space="preserve">плюс </w:t>
      </w:r>
      <w:r w:rsidRPr="00E22907">
        <w:rPr>
          <w:lang w:eastAsia="ru-RU"/>
        </w:rPr>
        <w:t xml:space="preserve">140°С. </w:t>
      </w:r>
    </w:p>
    <w:p w14:paraId="6892F05F" w14:textId="77777777" w:rsidR="005F64B1" w:rsidRPr="002C4067" w:rsidRDefault="00380E00" w:rsidP="00393334">
      <w:pPr>
        <w:pStyle w:val="af8"/>
        <w:rPr>
          <w:lang w:eastAsia="ru-RU"/>
        </w:rPr>
      </w:pPr>
      <w:r w:rsidRPr="002C4067">
        <w:rPr>
          <w:lang w:eastAsia="ru-RU"/>
        </w:rPr>
        <w:t>Важной особенностью трубопроводов с ППУ изоляцией является встроенная электронная система оперативно дистанционного контроля (ОДК) (два сигнальных медных провода, залитых в</w:t>
      </w:r>
      <w:r w:rsidR="00BB7B26" w:rsidRPr="002C4067">
        <w:rPr>
          <w:lang w:eastAsia="ru-RU"/>
        </w:rPr>
        <w:t xml:space="preserve"> </w:t>
      </w:r>
      <w:r w:rsidRPr="002C4067">
        <w:rPr>
          <w:lang w:eastAsia="ru-RU"/>
        </w:rPr>
        <w:t>пенополиуретановую</w:t>
      </w:r>
      <w:r w:rsidR="00BB7B26" w:rsidRPr="002C4067">
        <w:rPr>
          <w:lang w:eastAsia="ru-RU"/>
        </w:rPr>
        <w:t xml:space="preserve"> </w:t>
      </w:r>
      <w:r w:rsidRPr="002C4067">
        <w:rPr>
          <w:lang w:eastAsia="ru-RU"/>
        </w:rPr>
        <w:t>изоляцию</w:t>
      </w:r>
      <w:r w:rsidR="00BB7B26" w:rsidRPr="002C4067">
        <w:rPr>
          <w:lang w:eastAsia="ru-RU"/>
        </w:rPr>
        <w:t xml:space="preserve"> </w:t>
      </w:r>
      <w:r w:rsidRPr="002C4067">
        <w:rPr>
          <w:lang w:eastAsia="ru-RU"/>
        </w:rPr>
        <w:t>трубы,</w:t>
      </w:r>
      <w:r w:rsidR="00BB7B26" w:rsidRPr="002C4067">
        <w:rPr>
          <w:lang w:eastAsia="ru-RU"/>
        </w:rPr>
        <w:t xml:space="preserve"> </w:t>
      </w:r>
      <w:r w:rsidRPr="002C4067">
        <w:rPr>
          <w:lang w:eastAsia="ru-RU"/>
        </w:rPr>
        <w:t>и</w:t>
      </w:r>
      <w:r w:rsidR="00BB7B26" w:rsidRPr="002C4067">
        <w:rPr>
          <w:lang w:eastAsia="ru-RU"/>
        </w:rPr>
        <w:t xml:space="preserve"> </w:t>
      </w:r>
      <w:r w:rsidRPr="002C4067">
        <w:rPr>
          <w:lang w:eastAsia="ru-RU"/>
        </w:rPr>
        <w:t>электронный</w:t>
      </w:r>
      <w:r w:rsidR="00BB7B26" w:rsidRPr="002C4067">
        <w:rPr>
          <w:lang w:eastAsia="ru-RU"/>
        </w:rPr>
        <w:t xml:space="preserve"> </w:t>
      </w:r>
      <w:r w:rsidRPr="002C4067">
        <w:rPr>
          <w:lang w:eastAsia="ru-RU"/>
        </w:rPr>
        <w:t>детектор</w:t>
      </w:r>
      <w:r w:rsidR="00BB7B26" w:rsidRPr="002C4067">
        <w:rPr>
          <w:lang w:eastAsia="ru-RU"/>
        </w:rPr>
        <w:t xml:space="preserve"> </w:t>
      </w:r>
      <w:r w:rsidRPr="002C4067">
        <w:rPr>
          <w:lang w:eastAsia="ru-RU"/>
        </w:rPr>
        <w:t>повреждений),</w:t>
      </w:r>
      <w:r w:rsidR="00BB7B26" w:rsidRPr="002C4067">
        <w:rPr>
          <w:lang w:eastAsia="ru-RU"/>
        </w:rPr>
        <w:t xml:space="preserve"> </w:t>
      </w:r>
      <w:r w:rsidRPr="002C4067">
        <w:rPr>
          <w:lang w:eastAsia="ru-RU"/>
        </w:rPr>
        <w:t>которая позволяет</w:t>
      </w:r>
      <w:r w:rsidR="00BB7B26" w:rsidRPr="002C4067">
        <w:rPr>
          <w:lang w:eastAsia="ru-RU"/>
        </w:rPr>
        <w:t xml:space="preserve"> </w:t>
      </w:r>
      <w:r w:rsidRPr="002C4067">
        <w:rPr>
          <w:lang w:eastAsia="ru-RU"/>
        </w:rPr>
        <w:t>постоянно</w:t>
      </w:r>
      <w:r w:rsidR="00BB7B26" w:rsidRPr="002C4067">
        <w:rPr>
          <w:lang w:eastAsia="ru-RU"/>
        </w:rPr>
        <w:t xml:space="preserve"> </w:t>
      </w:r>
      <w:r w:rsidRPr="002C4067">
        <w:rPr>
          <w:lang w:eastAsia="ru-RU"/>
        </w:rPr>
        <w:t>следить</w:t>
      </w:r>
      <w:r w:rsidR="00BB7B26" w:rsidRPr="002C4067">
        <w:rPr>
          <w:lang w:eastAsia="ru-RU"/>
        </w:rPr>
        <w:t xml:space="preserve"> </w:t>
      </w:r>
      <w:r w:rsidRPr="002C4067">
        <w:rPr>
          <w:lang w:eastAsia="ru-RU"/>
        </w:rPr>
        <w:t>за</w:t>
      </w:r>
      <w:r w:rsidR="00BB7B26" w:rsidRPr="002C4067">
        <w:rPr>
          <w:lang w:eastAsia="ru-RU"/>
        </w:rPr>
        <w:t xml:space="preserve"> </w:t>
      </w:r>
      <w:r w:rsidRPr="002C4067">
        <w:rPr>
          <w:lang w:eastAsia="ru-RU"/>
        </w:rPr>
        <w:t>состоянием</w:t>
      </w:r>
      <w:r w:rsidR="00BB7B26" w:rsidRPr="002C4067">
        <w:rPr>
          <w:lang w:eastAsia="ru-RU"/>
        </w:rPr>
        <w:t xml:space="preserve"> </w:t>
      </w:r>
      <w:r w:rsidRPr="002C4067">
        <w:rPr>
          <w:lang w:eastAsia="ru-RU"/>
        </w:rPr>
        <w:t>(увлажнением)</w:t>
      </w:r>
      <w:r w:rsidR="00BB7B26" w:rsidRPr="002C4067">
        <w:rPr>
          <w:lang w:eastAsia="ru-RU"/>
        </w:rPr>
        <w:t xml:space="preserve"> </w:t>
      </w:r>
      <w:r w:rsidRPr="002C4067">
        <w:rPr>
          <w:lang w:eastAsia="ru-RU"/>
        </w:rPr>
        <w:t>изоляции</w:t>
      </w:r>
      <w:r w:rsidR="00BB7B26" w:rsidRPr="002C4067">
        <w:rPr>
          <w:lang w:eastAsia="ru-RU"/>
        </w:rPr>
        <w:t xml:space="preserve"> </w:t>
      </w:r>
      <w:r w:rsidRPr="002C4067">
        <w:rPr>
          <w:lang w:eastAsia="ru-RU"/>
        </w:rPr>
        <w:t>теплотрассы</w:t>
      </w:r>
      <w:r w:rsidR="00BB7B26" w:rsidRPr="002C4067">
        <w:rPr>
          <w:lang w:eastAsia="ru-RU"/>
        </w:rPr>
        <w:t xml:space="preserve"> </w:t>
      </w:r>
      <w:r w:rsidRPr="002C4067">
        <w:rPr>
          <w:lang w:eastAsia="ru-RU"/>
        </w:rPr>
        <w:t>длинной до 2500 м. При этом место повреждения изоляции трубопровода устанавливается с точностью до одного метра с помощью импульсного рефлектометра.</w:t>
      </w:r>
    </w:p>
    <w:p w14:paraId="681C5662" w14:textId="7D85D19F" w:rsidR="00426D24" w:rsidRPr="00630D1C" w:rsidRDefault="005D4352" w:rsidP="00630D1C">
      <w:pPr>
        <w:pStyle w:val="a1"/>
      </w:pPr>
      <w:bookmarkStart w:id="645" w:name="_Toc162259284"/>
      <w:bookmarkStart w:id="646" w:name="_Toc165985170"/>
      <w:bookmarkStart w:id="647" w:name="_Toc197442985"/>
      <w:r w:rsidRPr="00630D1C">
        <w:t>П</w:t>
      </w:r>
      <w:r w:rsidR="00835349" w:rsidRPr="00630D1C">
        <w:rPr>
          <w:rStyle w:val="af9"/>
          <w:sz w:val="24"/>
        </w:rPr>
        <w:t>редложени</w:t>
      </w:r>
      <w:r w:rsidRPr="00630D1C">
        <w:rPr>
          <w:rStyle w:val="af9"/>
          <w:sz w:val="24"/>
        </w:rPr>
        <w:t>я</w:t>
      </w:r>
      <w:r w:rsidR="00B35576" w:rsidRPr="00630D1C">
        <w:t xml:space="preserve"> по строительству, реконструкции и (или) модернизации насосных станций</w:t>
      </w:r>
      <w:bookmarkEnd w:id="645"/>
      <w:bookmarkEnd w:id="646"/>
      <w:bookmarkEnd w:id="647"/>
    </w:p>
    <w:p w14:paraId="222AE0B2" w14:textId="77777777" w:rsidR="00550A25" w:rsidRPr="002C4067" w:rsidRDefault="004E4FD0" w:rsidP="00393334">
      <w:pPr>
        <w:pStyle w:val="af8"/>
        <w:rPr>
          <w:lang w:eastAsia="ar-SA"/>
        </w:rPr>
      </w:pPr>
      <w:r w:rsidRPr="002C4067">
        <w:rPr>
          <w:lang w:eastAsia="ar-SA"/>
        </w:rPr>
        <w:t>При проектировании новых и реконструкции действующих тепловых сетей не выявлена необходимость строительства насосных станций.</w:t>
      </w:r>
    </w:p>
    <w:p w14:paraId="61FAC023" w14:textId="4A261102" w:rsidR="004D6EBA" w:rsidRPr="00630D1C" w:rsidRDefault="00F53679" w:rsidP="00630D1C">
      <w:pPr>
        <w:pStyle w:val="a1"/>
      </w:pPr>
      <w:bookmarkStart w:id="648" w:name="_Toc162259285"/>
      <w:bookmarkStart w:id="649" w:name="_Toc165985171"/>
      <w:bookmarkStart w:id="650" w:name="_Toc197442986"/>
      <w:r>
        <w:t xml:space="preserve">Состав изменений, выполненных </w:t>
      </w:r>
      <w:r w:rsidR="00540956" w:rsidRPr="00630D1C">
        <w:t>в доработанной и (или) актуализированной схеме теплоснабжения</w:t>
      </w:r>
      <w:bookmarkEnd w:id="648"/>
      <w:bookmarkEnd w:id="649"/>
      <w:bookmarkEnd w:id="650"/>
    </w:p>
    <w:p w14:paraId="6BA9F6BF" w14:textId="2521EC91" w:rsidR="00DD0BFB" w:rsidRPr="002C4067" w:rsidRDefault="00293591" w:rsidP="00393334">
      <w:pPr>
        <w:pStyle w:val="af8"/>
      </w:pPr>
      <w:r>
        <w:t xml:space="preserve">Раздел переработан </w:t>
      </w:r>
      <w:r w:rsidR="00DD0BFB" w:rsidRPr="002C4067">
        <w:t xml:space="preserve">в соответствии с действующей редакцией </w:t>
      </w:r>
      <w:r w:rsidR="00C879D3" w:rsidRPr="002C4067">
        <w:t xml:space="preserve">Постановления Правительства РФ от 22.02.2012 № 154 </w:t>
      </w:r>
      <w:r w:rsidR="00DD0BFB" w:rsidRPr="002C4067">
        <w:t xml:space="preserve"> «О требованиях к схемам теплоснабжения, порядку их </w:t>
      </w:r>
      <w:r w:rsidR="008E4EBE" w:rsidRPr="002C4067">
        <w:t>разработки</w:t>
      </w:r>
      <w:r w:rsidR="00DD0BFB" w:rsidRPr="002C4067">
        <w:t xml:space="preserve"> и утверждения» </w:t>
      </w:r>
      <w:r w:rsidR="00C6704F" w:rsidRPr="002C4067">
        <w:t xml:space="preserve">(в редакции </w:t>
      </w:r>
      <w:r w:rsidR="007010E8" w:rsidRPr="002C4067">
        <w:t>Постановлений Правительства РФ</w:t>
      </w:r>
      <w:r w:rsidR="00DD0BFB" w:rsidRPr="002C4067">
        <w:t xml:space="preserve"> от 07.10.2014 № 1016, от 18.03.2016 № 208, от 23.03.2016 № 229, от 12.07.2016 № 666, от 03.04.2018 № 405, от 16.03.2019 № </w:t>
      </w:r>
      <w:r w:rsidR="00127490" w:rsidRPr="002C4067">
        <w:t>276) и Методическими указаниями (</w:t>
      </w:r>
      <w:r w:rsidR="003965AF" w:rsidRPr="002C4067">
        <w:t>утв. Приказом Минэнерго России от 05.03.2019 № 212 «Об утверждении Методических указаний по разработке схем теплоснабжения»</w:t>
      </w:r>
      <w:r w:rsidR="00127490" w:rsidRPr="002C4067">
        <w:t>).</w:t>
      </w:r>
    </w:p>
    <w:p w14:paraId="726BFD23" w14:textId="77777777" w:rsidR="00097E6E" w:rsidRPr="002C4067" w:rsidRDefault="00097E6E" w:rsidP="00393334">
      <w:pPr>
        <w:pStyle w:val="af8"/>
        <w:rPr>
          <w:lang w:eastAsia="ar-SA"/>
        </w:rPr>
      </w:pPr>
    </w:p>
    <w:p w14:paraId="33DB1C61" w14:textId="77777777" w:rsidR="009A0B33" w:rsidRPr="002C4067" w:rsidRDefault="009A0B33" w:rsidP="00393334">
      <w:pPr>
        <w:pStyle w:val="af8"/>
        <w:rPr>
          <w:lang w:eastAsia="ar-SA"/>
        </w:rPr>
        <w:sectPr w:rsidR="009A0B33" w:rsidRPr="002C4067" w:rsidSect="00630D1C">
          <w:footerReference w:type="default" r:id="rId43"/>
          <w:pgSz w:w="11906" w:h="16838"/>
          <w:pgMar w:top="567" w:right="567" w:bottom="567" w:left="1134" w:header="709" w:footer="0" w:gutter="0"/>
          <w:cols w:space="708"/>
          <w:docGrid w:linePitch="360"/>
        </w:sectPr>
      </w:pPr>
    </w:p>
    <w:p w14:paraId="77DC8808" w14:textId="21C40F11" w:rsidR="00E847F5" w:rsidRPr="002D34EC" w:rsidRDefault="00B35576" w:rsidP="00396A3D">
      <w:pPr>
        <w:pStyle w:val="a0"/>
        <w:rPr>
          <w:lang w:eastAsia="ar-SA"/>
        </w:rPr>
      </w:pPr>
      <w:bookmarkStart w:id="651" w:name="_Toc162259286"/>
      <w:bookmarkStart w:id="652" w:name="_Toc165985172"/>
      <w:bookmarkStart w:id="653" w:name="_Toc197442987"/>
      <w:r w:rsidRPr="00A76A0B">
        <w:rPr>
          <w:shd w:val="clear" w:color="auto" w:fill="FFFFFF"/>
        </w:rPr>
        <w:lastRenderedPageBreak/>
        <w:t>Предложения по переводу открытых систем теплоснабжения (горячего водоснабжения) в закрытые системы горячего водоснабжения</w:t>
      </w:r>
      <w:bookmarkEnd w:id="651"/>
      <w:bookmarkEnd w:id="652"/>
      <w:bookmarkEnd w:id="653"/>
    </w:p>
    <w:p w14:paraId="625B9018" w14:textId="3BD2A8DC" w:rsidR="00B35576" w:rsidRPr="002C4067" w:rsidRDefault="00835349" w:rsidP="001D0ABA">
      <w:pPr>
        <w:pStyle w:val="a1"/>
        <w:spacing w:before="70" w:after="70"/>
      </w:pPr>
      <w:bookmarkStart w:id="654" w:name="_Toc162259287"/>
      <w:bookmarkStart w:id="655" w:name="_Toc165985173"/>
      <w:bookmarkStart w:id="656" w:name="_Toc197442988"/>
      <w:bookmarkStart w:id="657" w:name="_Toc343877038"/>
      <w:bookmarkStart w:id="658" w:name="_Toc422303799"/>
      <w:r w:rsidRPr="002C4067">
        <w:t>Т</w:t>
      </w:r>
      <w:r w:rsidR="00B35576" w:rsidRPr="002C4067">
        <w:t xml:space="preserve">ехнико-экономическое обоснование предложений по типам присоединений </w:t>
      </w:r>
      <w:proofErr w:type="spellStart"/>
      <w:r w:rsidR="00B35576" w:rsidRPr="002C4067">
        <w:t>теплопотребляющих</w:t>
      </w:r>
      <w:proofErr w:type="spellEnd"/>
      <w:r w:rsidR="00B35576" w:rsidRPr="002C4067">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654"/>
      <w:bookmarkEnd w:id="655"/>
      <w:bookmarkEnd w:id="656"/>
    </w:p>
    <w:p w14:paraId="6DB3C5DA" w14:textId="77777777" w:rsidR="00A76A0B" w:rsidRPr="005C7328" w:rsidRDefault="00A76A0B" w:rsidP="001D0ABA">
      <w:pPr>
        <w:pStyle w:val="af8"/>
        <w:spacing w:before="70" w:after="70"/>
      </w:pPr>
      <w:bookmarkStart w:id="659" w:name="_Hlk162281197"/>
      <w:r w:rsidRPr="005C7328">
        <w:t>Централизованное горячее водоснабжение на территории поселения с использованием открытых схем теплоснабжения не осуществляется.</w:t>
      </w:r>
    </w:p>
    <w:p w14:paraId="24BA33EF" w14:textId="1BA4D09F" w:rsidR="00B35576" w:rsidRPr="002C4067" w:rsidRDefault="00835349" w:rsidP="001D0ABA">
      <w:pPr>
        <w:pStyle w:val="a1"/>
        <w:spacing w:before="70" w:after="70"/>
      </w:pPr>
      <w:bookmarkStart w:id="660" w:name="_Toc162259288"/>
      <w:bookmarkStart w:id="661" w:name="_Toc165985174"/>
      <w:bookmarkStart w:id="662" w:name="_Toc197442989"/>
      <w:bookmarkEnd w:id="659"/>
      <w:r w:rsidRPr="002C4067">
        <w:t>В</w:t>
      </w:r>
      <w:r w:rsidR="00B35576" w:rsidRPr="002C4067">
        <w:t>ыбор и обоснование метода регулирования отпуска тепловой энергии от источников тепловой энергии</w:t>
      </w:r>
      <w:bookmarkEnd w:id="660"/>
      <w:bookmarkEnd w:id="661"/>
      <w:bookmarkEnd w:id="662"/>
    </w:p>
    <w:p w14:paraId="1667157E" w14:textId="77777777" w:rsidR="00A76A0B" w:rsidRPr="005C7328" w:rsidRDefault="00A76A0B" w:rsidP="001D0ABA">
      <w:pPr>
        <w:pStyle w:val="af8"/>
        <w:spacing w:before="70" w:after="70"/>
      </w:pPr>
      <w:r w:rsidRPr="005C7328">
        <w:t>Централизованное горячее водоснабжение на территории поселения с использованием открытых схем теплоснабжения не осуществляется.</w:t>
      </w:r>
    </w:p>
    <w:p w14:paraId="0BB0490F" w14:textId="1CE42F4B" w:rsidR="00B35576" w:rsidRPr="002C4067" w:rsidRDefault="00835349" w:rsidP="001D0ABA">
      <w:pPr>
        <w:pStyle w:val="a1"/>
        <w:spacing w:before="70" w:after="70"/>
      </w:pPr>
      <w:bookmarkStart w:id="663" w:name="_Toc162259289"/>
      <w:bookmarkStart w:id="664" w:name="_Toc165985175"/>
      <w:bookmarkStart w:id="665" w:name="_Toc197442990"/>
      <w:r w:rsidRPr="002C4067">
        <w:t>П</w:t>
      </w:r>
      <w:r w:rsidR="00B35576" w:rsidRPr="002C4067">
        <w:t>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663"/>
      <w:bookmarkEnd w:id="664"/>
      <w:bookmarkEnd w:id="665"/>
    </w:p>
    <w:p w14:paraId="04EF8677" w14:textId="77777777" w:rsidR="00A76A0B" w:rsidRPr="005C7328" w:rsidRDefault="00A76A0B" w:rsidP="001D0ABA">
      <w:pPr>
        <w:pStyle w:val="af8"/>
        <w:spacing w:before="70" w:after="70"/>
      </w:pPr>
      <w:r w:rsidRPr="005C7328">
        <w:t>Централизованное горячее водоснабжение на территории поселения с использованием открытых схем теплоснабжения не осуществляется.</w:t>
      </w:r>
    </w:p>
    <w:p w14:paraId="740637AD" w14:textId="78F70751" w:rsidR="00B35576" w:rsidRPr="002C4067" w:rsidRDefault="00835349" w:rsidP="001D0ABA">
      <w:pPr>
        <w:pStyle w:val="a1"/>
        <w:spacing w:before="70" w:after="70"/>
      </w:pPr>
      <w:bookmarkStart w:id="666" w:name="_Toc162259290"/>
      <w:bookmarkStart w:id="667" w:name="_Toc165985176"/>
      <w:bookmarkStart w:id="668" w:name="_Toc197442991"/>
      <w:r w:rsidRPr="002C4067">
        <w:t>Р</w:t>
      </w:r>
      <w:r w:rsidR="00B35576" w:rsidRPr="002C4067">
        <w:t>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666"/>
      <w:bookmarkEnd w:id="667"/>
      <w:bookmarkEnd w:id="668"/>
    </w:p>
    <w:p w14:paraId="2D92EDBF" w14:textId="77777777" w:rsidR="00A76A0B" w:rsidRPr="005C7328" w:rsidRDefault="00A76A0B" w:rsidP="001D0ABA">
      <w:pPr>
        <w:pStyle w:val="af8"/>
        <w:spacing w:before="70" w:after="70"/>
      </w:pPr>
      <w:r w:rsidRPr="005C7328">
        <w:t>Централизованное горячее водоснабжение на территории поселения с использованием открытых схем теплоснабжения не осуществляется.</w:t>
      </w:r>
    </w:p>
    <w:p w14:paraId="78B782A3" w14:textId="37E09BAC" w:rsidR="00B35576" w:rsidRPr="002C4067" w:rsidRDefault="00835349" w:rsidP="001D0ABA">
      <w:pPr>
        <w:pStyle w:val="a1"/>
        <w:spacing w:before="70" w:after="70"/>
      </w:pPr>
      <w:bookmarkStart w:id="669" w:name="_Toc162259291"/>
      <w:bookmarkStart w:id="670" w:name="_Toc165985177"/>
      <w:bookmarkStart w:id="671" w:name="_Toc197442992"/>
      <w:r w:rsidRPr="002C4067">
        <w:t>Оценка</w:t>
      </w:r>
      <w:r w:rsidR="00B35576" w:rsidRPr="002C4067">
        <w:t xml:space="preserve">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669"/>
      <w:bookmarkEnd w:id="670"/>
      <w:bookmarkEnd w:id="671"/>
    </w:p>
    <w:p w14:paraId="331BA7A5" w14:textId="77777777" w:rsidR="00A76A0B" w:rsidRPr="005C7328" w:rsidRDefault="00A76A0B" w:rsidP="001D0ABA">
      <w:pPr>
        <w:pStyle w:val="af8"/>
        <w:spacing w:before="70" w:after="70"/>
      </w:pPr>
      <w:r w:rsidRPr="005C7328">
        <w:t>Централизованное горячее водоснабжение на территории поселения с использованием открытых схем теплоснабжения не осуществляется.</w:t>
      </w:r>
    </w:p>
    <w:p w14:paraId="46FB254E" w14:textId="3EC0E908" w:rsidR="00B35576" w:rsidRPr="002C4067" w:rsidRDefault="00835349" w:rsidP="001D0ABA">
      <w:pPr>
        <w:pStyle w:val="a1"/>
        <w:spacing w:before="70" w:after="70"/>
      </w:pPr>
      <w:bookmarkStart w:id="672" w:name="_Toc162259292"/>
      <w:bookmarkStart w:id="673" w:name="_Toc165985178"/>
      <w:bookmarkStart w:id="674" w:name="_Toc197442993"/>
      <w:r w:rsidRPr="002C4067">
        <w:t>П</w:t>
      </w:r>
      <w:r w:rsidR="00B35576" w:rsidRPr="002C4067">
        <w:t>редложения по источникам инвестиций</w:t>
      </w:r>
      <w:bookmarkEnd w:id="672"/>
      <w:bookmarkEnd w:id="673"/>
      <w:bookmarkEnd w:id="674"/>
    </w:p>
    <w:p w14:paraId="2BD2FC4D" w14:textId="77777777" w:rsidR="00BF03F7" w:rsidRPr="00A76A0B" w:rsidRDefault="00A76A0B" w:rsidP="001D0ABA">
      <w:pPr>
        <w:pStyle w:val="af8"/>
        <w:spacing w:before="70" w:after="70"/>
      </w:pPr>
      <w:r w:rsidRPr="005C7328">
        <w:t>Централизованное горячее водоснабжение на территории поселения с использованием открытых схем теплоснабжения не осуществляется.</w:t>
      </w:r>
    </w:p>
    <w:p w14:paraId="5825DD14" w14:textId="4669F65A" w:rsidR="00BF03F7" w:rsidRPr="002C4067" w:rsidRDefault="00F53679" w:rsidP="001D0ABA">
      <w:pPr>
        <w:pStyle w:val="a1"/>
        <w:spacing w:before="70" w:after="70"/>
        <w:rPr>
          <w:rFonts w:eastAsia="Microsoft YaHei"/>
        </w:rPr>
      </w:pPr>
      <w:bookmarkStart w:id="675" w:name="_Toc162259293"/>
      <w:bookmarkStart w:id="676" w:name="_Toc165985179"/>
      <w:bookmarkStart w:id="677" w:name="_Toc197442994"/>
      <w:r>
        <w:t xml:space="preserve">Состав изменений, выполненных </w:t>
      </w:r>
      <w:r w:rsidR="00FE4F3A" w:rsidRPr="002C4067">
        <w:t>в доработанной и (или) актуализированной схеме теплоснабжения</w:t>
      </w:r>
      <w:bookmarkEnd w:id="675"/>
      <w:bookmarkEnd w:id="676"/>
      <w:bookmarkEnd w:id="677"/>
    </w:p>
    <w:p w14:paraId="3F9F3091" w14:textId="72FE5FD0" w:rsidR="00BF03F7" w:rsidRPr="002C4067" w:rsidRDefault="00C900B2" w:rsidP="001D0ABA">
      <w:pPr>
        <w:pStyle w:val="af8"/>
        <w:spacing w:before="70" w:after="70"/>
      </w:pPr>
      <w:r>
        <w:t>Раздел</w:t>
      </w:r>
      <w:r w:rsidR="00BF03F7" w:rsidRPr="002C4067">
        <w:t xml:space="preserve"> </w:t>
      </w:r>
      <w:r w:rsidR="00743D58" w:rsidRPr="002C4067">
        <w:t xml:space="preserve">9 </w:t>
      </w:r>
      <w:r w:rsidR="00293591">
        <w:t>пере</w:t>
      </w:r>
      <w:r w:rsidR="00743D58" w:rsidRPr="002C4067">
        <w:t>работан</w:t>
      </w:r>
      <w:r w:rsidR="00BF03F7" w:rsidRPr="002C4067">
        <w:t xml:space="preserve"> в соответствии с действующей редакцией Постановления Правительства РФ № 154 от 22 февраля 2012 г. «О требованиях к схемам теплоснабжения, порядку их разработки и утверждения» (В редакции постановлений Правительства Российской Федерации от 07.10.2014 № 1016, от 18.03.2016 № 208, от 23.03.2016 № 229, от 12.07.2016 № 666, от 03.04.2018 № 405, от 16.03.2019 № 276) и Методическими указаниями по разработке схем теплоснабжения (утв. Приказом Министерства энергетики РФ от 5 марта 2019 года </w:t>
      </w:r>
      <w:r w:rsidR="00E07727">
        <w:t>№ 2</w:t>
      </w:r>
      <w:r w:rsidR="00BF03F7" w:rsidRPr="002C4067">
        <w:t>12).</w:t>
      </w:r>
    </w:p>
    <w:p w14:paraId="622F17F8" w14:textId="77777777" w:rsidR="00F27BAD" w:rsidRPr="002C4067" w:rsidRDefault="00F27BAD" w:rsidP="001D0ABA">
      <w:pPr>
        <w:pStyle w:val="af8"/>
        <w:ind w:firstLine="0"/>
        <w:rPr>
          <w:lang w:eastAsia="ru-RU"/>
        </w:rPr>
        <w:sectPr w:rsidR="00F27BAD" w:rsidRPr="002C4067" w:rsidSect="00C900B2">
          <w:pgSz w:w="11906" w:h="16838"/>
          <w:pgMar w:top="567" w:right="567" w:bottom="567" w:left="1134" w:header="709" w:footer="0" w:gutter="0"/>
          <w:cols w:space="708"/>
          <w:docGrid w:linePitch="360"/>
        </w:sectPr>
      </w:pPr>
    </w:p>
    <w:p w14:paraId="43B77543" w14:textId="10594B9F" w:rsidR="001E0359" w:rsidRPr="002D34EC" w:rsidRDefault="00B35576" w:rsidP="00396A3D">
      <w:pPr>
        <w:pStyle w:val="a0"/>
      </w:pPr>
      <w:bookmarkStart w:id="678" w:name="_Toc162259294"/>
      <w:bookmarkStart w:id="679" w:name="_Toc165985180"/>
      <w:bookmarkStart w:id="680" w:name="_Toc197442995"/>
      <w:bookmarkEnd w:id="657"/>
      <w:bookmarkEnd w:id="658"/>
      <w:r w:rsidRPr="002D34EC">
        <w:lastRenderedPageBreak/>
        <w:t>Перспективные топливные балансы</w:t>
      </w:r>
      <w:bookmarkEnd w:id="678"/>
      <w:bookmarkEnd w:id="679"/>
      <w:bookmarkEnd w:id="680"/>
    </w:p>
    <w:p w14:paraId="701A61F4" w14:textId="3C665EFD" w:rsidR="001E0359" w:rsidRPr="002C4067" w:rsidRDefault="00835349" w:rsidP="00FA1C46">
      <w:pPr>
        <w:pStyle w:val="a1"/>
      </w:pPr>
      <w:bookmarkStart w:id="681" w:name="_Toc162259295"/>
      <w:bookmarkStart w:id="682" w:name="_Toc165985181"/>
      <w:bookmarkStart w:id="683" w:name="_Toc197442996"/>
      <w:r w:rsidRPr="002C4067">
        <w:t>Р</w:t>
      </w:r>
      <w:r w:rsidR="00B35576" w:rsidRPr="002C4067">
        <w:t xml:space="preserve">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w:t>
      </w:r>
      <w:r w:rsidR="005F3ACF">
        <w:t>территории поселения</w:t>
      </w:r>
      <w:bookmarkEnd w:id="681"/>
      <w:bookmarkEnd w:id="682"/>
      <w:bookmarkEnd w:id="683"/>
    </w:p>
    <w:p w14:paraId="3F2CCCF2" w14:textId="09EC63D2" w:rsidR="004E4FD0" w:rsidRPr="002C4067" w:rsidRDefault="004858B5" w:rsidP="00393334">
      <w:pPr>
        <w:pStyle w:val="af8"/>
        <w:rPr>
          <w:rFonts w:eastAsia="Times New Roman"/>
          <w:lang w:eastAsia="ru-RU"/>
        </w:rPr>
      </w:pPr>
      <w:r w:rsidRPr="002C4067">
        <w:t xml:space="preserve">В настоящее время </w:t>
      </w:r>
      <w:r w:rsidR="002B40A8">
        <w:t xml:space="preserve">на территории поселения </w:t>
      </w:r>
      <w:r w:rsidR="00844F0C">
        <w:t xml:space="preserve">действует два источника </w:t>
      </w:r>
      <w:r w:rsidR="0053545E">
        <w:t>централизованного теплоснабжени</w:t>
      </w:r>
      <w:r w:rsidR="00356CF4" w:rsidRPr="002C4067">
        <w:t>я</w:t>
      </w:r>
      <w:r w:rsidR="008E3F6C" w:rsidRPr="002C4067">
        <w:t>.</w:t>
      </w:r>
      <w:r w:rsidRPr="002C4067">
        <w:t xml:space="preserve"> </w:t>
      </w:r>
      <w:r w:rsidR="00435C0F">
        <w:t xml:space="preserve">В качестве основного вида топлива </w:t>
      </w:r>
      <w:r w:rsidR="00412271">
        <w:t>на котельных используются природный газ</w:t>
      </w:r>
      <w:r w:rsidR="00435C0F">
        <w:t>.</w:t>
      </w:r>
      <w:r w:rsidRPr="002C4067">
        <w:t xml:space="preserve"> </w:t>
      </w:r>
      <w:r w:rsidR="004E4FD0" w:rsidRPr="002C4067">
        <w:rPr>
          <w:rFonts w:eastAsia="Times New Roman"/>
          <w:lang w:eastAsia="ru-RU"/>
        </w:rPr>
        <w:t xml:space="preserve">Сведения о фактическом и перспективном потреблении котельно-печного топлива приведены в таблице </w:t>
      </w:r>
      <w:r w:rsidR="00B13B4E">
        <w:rPr>
          <w:rFonts w:eastAsia="Times New Roman"/>
          <w:lang w:eastAsia="ru-RU"/>
        </w:rPr>
        <w:t>4</w:t>
      </w:r>
      <w:r w:rsidR="00686689">
        <w:rPr>
          <w:rFonts w:eastAsia="Times New Roman"/>
          <w:lang w:eastAsia="ru-RU"/>
        </w:rPr>
        <w:t>6</w:t>
      </w:r>
      <w:r w:rsidR="004E4FD0" w:rsidRPr="002C4067">
        <w:rPr>
          <w:rFonts w:eastAsia="Times New Roman"/>
          <w:lang w:eastAsia="ru-RU"/>
        </w:rPr>
        <w:t>.</w:t>
      </w:r>
    </w:p>
    <w:p w14:paraId="24D88CA7" w14:textId="37D526AD" w:rsidR="00C30A21" w:rsidRDefault="00B10DA3" w:rsidP="00FB3DF5">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46</w:t>
      </w:r>
      <w:r>
        <w:rPr>
          <w:noProof/>
        </w:rPr>
        <w:fldChar w:fldCharType="end"/>
      </w:r>
      <w:r w:rsidRPr="002C4067">
        <w:t xml:space="preserve"> </w:t>
      </w:r>
      <w:r w:rsidR="009C7C94" w:rsidRPr="002C4067">
        <w:t xml:space="preserve">- </w:t>
      </w:r>
      <w:r w:rsidR="00C30A21" w:rsidRPr="002C4067">
        <w:t xml:space="preserve">Существующий и </w:t>
      </w:r>
      <w:r w:rsidR="00CE6763" w:rsidRPr="002C4067">
        <w:t>перспективный топливные балансы</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2"/>
        <w:gridCol w:w="1282"/>
        <w:gridCol w:w="1390"/>
        <w:gridCol w:w="1386"/>
        <w:gridCol w:w="1386"/>
        <w:gridCol w:w="1386"/>
        <w:gridCol w:w="1386"/>
        <w:gridCol w:w="1386"/>
        <w:gridCol w:w="1402"/>
      </w:tblGrid>
      <w:tr w:rsidR="00686689" w:rsidRPr="00686689" w14:paraId="5DE3E7CA" w14:textId="5269D608" w:rsidTr="00686689">
        <w:trPr>
          <w:trHeight w:val="564"/>
          <w:tblHeader/>
        </w:trPr>
        <w:tc>
          <w:tcPr>
            <w:tcW w:w="1547" w:type="pct"/>
            <w:shd w:val="clear" w:color="auto" w:fill="auto"/>
            <w:vAlign w:val="center"/>
            <w:hideMark/>
          </w:tcPr>
          <w:p w14:paraId="2298A847" w14:textId="77777777" w:rsidR="00686689" w:rsidRPr="00686689" w:rsidRDefault="00686689" w:rsidP="00686689">
            <w:pPr>
              <w:pStyle w:val="ad"/>
            </w:pPr>
            <w:bookmarkStart w:id="684" w:name="_Hlk197343223"/>
            <w:bookmarkStart w:id="685" w:name="_Hlk197616067"/>
            <w:bookmarkStart w:id="686" w:name="_Hlk162281336"/>
            <w:r w:rsidRPr="00686689">
              <w:t>Составляющая баланса</w:t>
            </w:r>
          </w:p>
        </w:tc>
        <w:tc>
          <w:tcPr>
            <w:tcW w:w="402" w:type="pct"/>
            <w:shd w:val="clear" w:color="auto" w:fill="auto"/>
            <w:vAlign w:val="center"/>
            <w:hideMark/>
          </w:tcPr>
          <w:p w14:paraId="557C7BD1" w14:textId="77777777" w:rsidR="00686689" w:rsidRPr="00686689" w:rsidRDefault="00686689" w:rsidP="00686689">
            <w:pPr>
              <w:pStyle w:val="ad"/>
            </w:pPr>
            <w:r w:rsidRPr="00686689">
              <w:t>Ед. изм.</w:t>
            </w:r>
          </w:p>
        </w:tc>
        <w:tc>
          <w:tcPr>
            <w:tcW w:w="436" w:type="pct"/>
            <w:shd w:val="clear" w:color="auto" w:fill="auto"/>
            <w:vAlign w:val="center"/>
            <w:hideMark/>
          </w:tcPr>
          <w:p w14:paraId="23A6DA78" w14:textId="48118076" w:rsidR="00686689" w:rsidRPr="00686689" w:rsidRDefault="00686689" w:rsidP="00686689">
            <w:pPr>
              <w:pStyle w:val="ad"/>
            </w:pPr>
            <w:r w:rsidRPr="00686689">
              <w:t>2024 год</w:t>
            </w:r>
          </w:p>
        </w:tc>
        <w:tc>
          <w:tcPr>
            <w:tcW w:w="435" w:type="pct"/>
            <w:shd w:val="clear" w:color="auto" w:fill="auto"/>
            <w:vAlign w:val="center"/>
          </w:tcPr>
          <w:p w14:paraId="5317E364" w14:textId="627A0E19" w:rsidR="00686689" w:rsidRPr="00686689" w:rsidRDefault="00686689" w:rsidP="00686689">
            <w:pPr>
              <w:pStyle w:val="ad"/>
            </w:pPr>
            <w:r w:rsidRPr="00686689">
              <w:t>2025 год</w:t>
            </w:r>
          </w:p>
        </w:tc>
        <w:tc>
          <w:tcPr>
            <w:tcW w:w="435" w:type="pct"/>
            <w:shd w:val="clear" w:color="auto" w:fill="auto"/>
            <w:vAlign w:val="center"/>
          </w:tcPr>
          <w:p w14:paraId="567B5D33" w14:textId="7F7BD01C" w:rsidR="00686689" w:rsidRPr="00686689" w:rsidRDefault="00686689" w:rsidP="00686689">
            <w:pPr>
              <w:pStyle w:val="ad"/>
            </w:pPr>
            <w:r w:rsidRPr="00686689">
              <w:t>2026 год</w:t>
            </w:r>
          </w:p>
        </w:tc>
        <w:tc>
          <w:tcPr>
            <w:tcW w:w="435" w:type="pct"/>
            <w:shd w:val="clear" w:color="auto" w:fill="auto"/>
            <w:vAlign w:val="center"/>
          </w:tcPr>
          <w:p w14:paraId="55B3609E" w14:textId="4BEBCC1D" w:rsidR="00686689" w:rsidRPr="00686689" w:rsidRDefault="00686689" w:rsidP="00686689">
            <w:pPr>
              <w:pStyle w:val="ad"/>
            </w:pPr>
            <w:r w:rsidRPr="00686689">
              <w:t>2027 год</w:t>
            </w:r>
          </w:p>
        </w:tc>
        <w:tc>
          <w:tcPr>
            <w:tcW w:w="435" w:type="pct"/>
            <w:shd w:val="clear" w:color="auto" w:fill="auto"/>
            <w:vAlign w:val="center"/>
          </w:tcPr>
          <w:p w14:paraId="5D8E673C" w14:textId="30025DD0" w:rsidR="00686689" w:rsidRPr="00686689" w:rsidRDefault="00686689" w:rsidP="00686689">
            <w:pPr>
              <w:pStyle w:val="ad"/>
            </w:pPr>
            <w:r w:rsidRPr="00686689">
              <w:t>2028 год</w:t>
            </w:r>
          </w:p>
        </w:tc>
        <w:tc>
          <w:tcPr>
            <w:tcW w:w="435" w:type="pct"/>
            <w:shd w:val="clear" w:color="auto" w:fill="auto"/>
            <w:vAlign w:val="center"/>
          </w:tcPr>
          <w:p w14:paraId="3B1B60D5" w14:textId="0BBFF94E" w:rsidR="00686689" w:rsidRPr="00686689" w:rsidRDefault="00686689" w:rsidP="00686689">
            <w:pPr>
              <w:pStyle w:val="ad"/>
            </w:pPr>
            <w:r w:rsidRPr="00686689">
              <w:t>2029 год</w:t>
            </w:r>
          </w:p>
        </w:tc>
        <w:tc>
          <w:tcPr>
            <w:tcW w:w="439" w:type="pct"/>
            <w:shd w:val="clear" w:color="auto" w:fill="auto"/>
            <w:vAlign w:val="center"/>
            <w:hideMark/>
          </w:tcPr>
          <w:p w14:paraId="245EA4C5" w14:textId="2AF1C82C" w:rsidR="00686689" w:rsidRPr="00686689" w:rsidRDefault="00686689" w:rsidP="00686689">
            <w:pPr>
              <w:pStyle w:val="ad"/>
            </w:pPr>
            <w:r w:rsidRPr="00686689">
              <w:t>2030-2035 год</w:t>
            </w:r>
          </w:p>
        </w:tc>
      </w:tr>
      <w:tr w:rsidR="00686689" w:rsidRPr="00686689" w14:paraId="3658186D" w14:textId="77777777" w:rsidTr="00686689">
        <w:trPr>
          <w:trHeight w:val="300"/>
        </w:trPr>
        <w:tc>
          <w:tcPr>
            <w:tcW w:w="5000" w:type="pct"/>
            <w:gridSpan w:val="9"/>
            <w:shd w:val="clear" w:color="auto" w:fill="auto"/>
            <w:vAlign w:val="center"/>
            <w:hideMark/>
          </w:tcPr>
          <w:p w14:paraId="545520C4" w14:textId="7D1B0B97" w:rsidR="00686689" w:rsidRPr="00686689" w:rsidRDefault="00686689" w:rsidP="00686689">
            <w:pPr>
              <w:pStyle w:val="ad"/>
            </w:pPr>
            <w:r w:rsidRPr="00686689">
              <w:t>Котельная № 1 ул. Ярославская,1а</w:t>
            </w:r>
          </w:p>
        </w:tc>
      </w:tr>
      <w:bookmarkEnd w:id="684"/>
      <w:tr w:rsidR="00686689" w:rsidRPr="00686689" w14:paraId="72F21A57" w14:textId="602BF125" w:rsidTr="00686689">
        <w:trPr>
          <w:trHeight w:val="540"/>
        </w:trPr>
        <w:tc>
          <w:tcPr>
            <w:tcW w:w="1547" w:type="pct"/>
            <w:shd w:val="clear" w:color="auto" w:fill="auto"/>
            <w:vAlign w:val="center"/>
            <w:hideMark/>
          </w:tcPr>
          <w:p w14:paraId="31703D35" w14:textId="77777777" w:rsidR="00686689" w:rsidRPr="00686689" w:rsidRDefault="00686689" w:rsidP="00686689">
            <w:pPr>
              <w:pStyle w:val="ad"/>
            </w:pPr>
            <w:r w:rsidRPr="00686689">
              <w:t>Вид топлива</w:t>
            </w:r>
          </w:p>
        </w:tc>
        <w:tc>
          <w:tcPr>
            <w:tcW w:w="402" w:type="pct"/>
            <w:shd w:val="clear" w:color="auto" w:fill="auto"/>
            <w:vAlign w:val="center"/>
            <w:hideMark/>
          </w:tcPr>
          <w:p w14:paraId="39E8E362" w14:textId="59472F83" w:rsidR="00686689" w:rsidRPr="00686689" w:rsidRDefault="00686689" w:rsidP="00686689">
            <w:pPr>
              <w:pStyle w:val="ad"/>
            </w:pPr>
          </w:p>
        </w:tc>
        <w:tc>
          <w:tcPr>
            <w:tcW w:w="436" w:type="pct"/>
            <w:shd w:val="clear" w:color="auto" w:fill="auto"/>
            <w:vAlign w:val="center"/>
            <w:hideMark/>
          </w:tcPr>
          <w:p w14:paraId="36680B3B" w14:textId="7CE7EF67" w:rsidR="00686689" w:rsidRPr="00686689" w:rsidRDefault="00686689" w:rsidP="00686689">
            <w:pPr>
              <w:pStyle w:val="ad"/>
            </w:pPr>
            <w:r w:rsidRPr="00686689">
              <w:t>Природный газ</w:t>
            </w:r>
          </w:p>
        </w:tc>
        <w:tc>
          <w:tcPr>
            <w:tcW w:w="435" w:type="pct"/>
            <w:shd w:val="clear" w:color="auto" w:fill="auto"/>
            <w:vAlign w:val="center"/>
            <w:hideMark/>
          </w:tcPr>
          <w:p w14:paraId="5083AE19" w14:textId="49C5F36D" w:rsidR="00686689" w:rsidRPr="00686689" w:rsidRDefault="00686689" w:rsidP="00686689">
            <w:pPr>
              <w:pStyle w:val="ad"/>
            </w:pPr>
            <w:r w:rsidRPr="00686689">
              <w:t>Природный газ</w:t>
            </w:r>
          </w:p>
        </w:tc>
        <w:tc>
          <w:tcPr>
            <w:tcW w:w="435" w:type="pct"/>
            <w:shd w:val="clear" w:color="auto" w:fill="auto"/>
            <w:vAlign w:val="center"/>
            <w:hideMark/>
          </w:tcPr>
          <w:p w14:paraId="66BAE2DA" w14:textId="25DDEB5F" w:rsidR="00686689" w:rsidRPr="00686689" w:rsidRDefault="00686689" w:rsidP="00686689">
            <w:pPr>
              <w:pStyle w:val="ad"/>
            </w:pPr>
            <w:r w:rsidRPr="00686689">
              <w:t>Природный газ</w:t>
            </w:r>
          </w:p>
        </w:tc>
        <w:tc>
          <w:tcPr>
            <w:tcW w:w="435" w:type="pct"/>
            <w:shd w:val="clear" w:color="auto" w:fill="auto"/>
            <w:vAlign w:val="center"/>
            <w:hideMark/>
          </w:tcPr>
          <w:p w14:paraId="2A9DA302" w14:textId="5EACFDFB" w:rsidR="00686689" w:rsidRPr="00686689" w:rsidRDefault="00686689" w:rsidP="00686689">
            <w:pPr>
              <w:pStyle w:val="ad"/>
            </w:pPr>
            <w:r w:rsidRPr="00686689">
              <w:t>Природный газ</w:t>
            </w:r>
          </w:p>
        </w:tc>
        <w:tc>
          <w:tcPr>
            <w:tcW w:w="435" w:type="pct"/>
            <w:shd w:val="clear" w:color="auto" w:fill="auto"/>
            <w:vAlign w:val="center"/>
            <w:hideMark/>
          </w:tcPr>
          <w:p w14:paraId="7C834715" w14:textId="4A636F72" w:rsidR="00686689" w:rsidRPr="00686689" w:rsidRDefault="00686689" w:rsidP="00686689">
            <w:pPr>
              <w:pStyle w:val="ad"/>
            </w:pPr>
            <w:r w:rsidRPr="00686689">
              <w:t>Природный газ</w:t>
            </w:r>
          </w:p>
        </w:tc>
        <w:tc>
          <w:tcPr>
            <w:tcW w:w="435" w:type="pct"/>
            <w:shd w:val="clear" w:color="auto" w:fill="auto"/>
            <w:vAlign w:val="center"/>
            <w:hideMark/>
          </w:tcPr>
          <w:p w14:paraId="534AFC25" w14:textId="087E28E7" w:rsidR="00686689" w:rsidRPr="00686689" w:rsidRDefault="00686689" w:rsidP="00686689">
            <w:pPr>
              <w:pStyle w:val="ad"/>
            </w:pPr>
            <w:r w:rsidRPr="00686689">
              <w:t>Природный газ</w:t>
            </w:r>
          </w:p>
        </w:tc>
        <w:tc>
          <w:tcPr>
            <w:tcW w:w="439" w:type="pct"/>
            <w:shd w:val="clear" w:color="auto" w:fill="auto"/>
            <w:vAlign w:val="center"/>
            <w:hideMark/>
          </w:tcPr>
          <w:p w14:paraId="7EB7F9AB" w14:textId="25FC3F7B" w:rsidR="00686689" w:rsidRPr="00686689" w:rsidRDefault="00686689" w:rsidP="00686689">
            <w:pPr>
              <w:pStyle w:val="ad"/>
            </w:pPr>
            <w:r w:rsidRPr="00686689">
              <w:t>Природный газ</w:t>
            </w:r>
          </w:p>
        </w:tc>
      </w:tr>
      <w:tr w:rsidR="00686689" w:rsidRPr="00686689" w14:paraId="6CF89D0A" w14:textId="37A3FBCE" w:rsidTr="00686689">
        <w:trPr>
          <w:trHeight w:val="588"/>
        </w:trPr>
        <w:tc>
          <w:tcPr>
            <w:tcW w:w="1547" w:type="pct"/>
            <w:shd w:val="clear" w:color="auto" w:fill="auto"/>
            <w:vAlign w:val="center"/>
            <w:hideMark/>
          </w:tcPr>
          <w:p w14:paraId="4CE97A4F" w14:textId="2E58845E" w:rsidR="00686689" w:rsidRPr="00686689" w:rsidRDefault="00686689" w:rsidP="00686689">
            <w:pPr>
              <w:pStyle w:val="ad"/>
            </w:pPr>
            <w:r w:rsidRPr="00686689">
              <w:t>Расход натурального топлива</w:t>
            </w:r>
          </w:p>
        </w:tc>
        <w:tc>
          <w:tcPr>
            <w:tcW w:w="402" w:type="pct"/>
            <w:shd w:val="clear" w:color="auto" w:fill="auto"/>
            <w:vAlign w:val="center"/>
            <w:hideMark/>
          </w:tcPr>
          <w:p w14:paraId="34060889" w14:textId="3F2A40C1" w:rsidR="00686689" w:rsidRPr="00686689" w:rsidRDefault="00686689" w:rsidP="00686689">
            <w:pPr>
              <w:pStyle w:val="ad"/>
            </w:pPr>
            <w:r w:rsidRPr="00686689">
              <w:t>Тыс. куб. м</w:t>
            </w:r>
          </w:p>
        </w:tc>
        <w:tc>
          <w:tcPr>
            <w:tcW w:w="436" w:type="pct"/>
            <w:tcBorders>
              <w:top w:val="nil"/>
              <w:left w:val="nil"/>
              <w:bottom w:val="single" w:sz="8" w:space="0" w:color="000000"/>
              <w:right w:val="single" w:sz="8" w:space="0" w:color="000000"/>
            </w:tcBorders>
            <w:shd w:val="clear" w:color="auto" w:fill="auto"/>
            <w:vAlign w:val="center"/>
            <w:hideMark/>
          </w:tcPr>
          <w:p w14:paraId="66822F75" w14:textId="6382624A" w:rsidR="00686689" w:rsidRPr="00686689" w:rsidRDefault="00686689" w:rsidP="00686689">
            <w:pPr>
              <w:pStyle w:val="ad"/>
            </w:pPr>
            <w:r w:rsidRPr="00686689">
              <w:t>543,12</w:t>
            </w:r>
          </w:p>
        </w:tc>
        <w:tc>
          <w:tcPr>
            <w:tcW w:w="435" w:type="pct"/>
            <w:tcBorders>
              <w:top w:val="nil"/>
              <w:left w:val="nil"/>
              <w:bottom w:val="single" w:sz="8" w:space="0" w:color="000000"/>
              <w:right w:val="single" w:sz="8" w:space="0" w:color="000000"/>
            </w:tcBorders>
            <w:shd w:val="clear" w:color="auto" w:fill="auto"/>
            <w:vAlign w:val="center"/>
            <w:hideMark/>
          </w:tcPr>
          <w:p w14:paraId="2B63847B" w14:textId="04951177" w:rsidR="00686689" w:rsidRPr="00686689" w:rsidRDefault="00686689" w:rsidP="00686689">
            <w:pPr>
              <w:pStyle w:val="ad"/>
            </w:pPr>
            <w:r w:rsidRPr="00686689">
              <w:t>542,7</w:t>
            </w:r>
          </w:p>
        </w:tc>
        <w:tc>
          <w:tcPr>
            <w:tcW w:w="435" w:type="pct"/>
            <w:tcBorders>
              <w:top w:val="nil"/>
              <w:left w:val="nil"/>
              <w:bottom w:val="single" w:sz="8" w:space="0" w:color="000000"/>
              <w:right w:val="single" w:sz="8" w:space="0" w:color="000000"/>
            </w:tcBorders>
            <w:shd w:val="clear" w:color="auto" w:fill="auto"/>
            <w:vAlign w:val="center"/>
            <w:hideMark/>
          </w:tcPr>
          <w:p w14:paraId="23DE2885" w14:textId="5442E433" w:rsidR="00686689" w:rsidRPr="00686689" w:rsidRDefault="00686689" w:rsidP="00686689">
            <w:pPr>
              <w:pStyle w:val="ad"/>
            </w:pPr>
            <w:r w:rsidRPr="00686689">
              <w:t>542,3</w:t>
            </w:r>
          </w:p>
        </w:tc>
        <w:tc>
          <w:tcPr>
            <w:tcW w:w="435" w:type="pct"/>
            <w:tcBorders>
              <w:top w:val="nil"/>
              <w:left w:val="nil"/>
              <w:bottom w:val="single" w:sz="8" w:space="0" w:color="000000"/>
              <w:right w:val="single" w:sz="8" w:space="0" w:color="000000"/>
            </w:tcBorders>
            <w:shd w:val="clear" w:color="auto" w:fill="auto"/>
            <w:vAlign w:val="center"/>
            <w:hideMark/>
          </w:tcPr>
          <w:p w14:paraId="1CC534E2" w14:textId="2416A671" w:rsidR="00686689" w:rsidRPr="00686689" w:rsidRDefault="00686689" w:rsidP="00686689">
            <w:pPr>
              <w:pStyle w:val="ad"/>
            </w:pPr>
            <w:r w:rsidRPr="00686689">
              <w:t>541,9</w:t>
            </w:r>
          </w:p>
        </w:tc>
        <w:tc>
          <w:tcPr>
            <w:tcW w:w="435" w:type="pct"/>
            <w:tcBorders>
              <w:top w:val="nil"/>
              <w:left w:val="nil"/>
              <w:bottom w:val="single" w:sz="8" w:space="0" w:color="000000"/>
              <w:right w:val="single" w:sz="8" w:space="0" w:color="000000"/>
            </w:tcBorders>
            <w:shd w:val="clear" w:color="auto" w:fill="auto"/>
            <w:vAlign w:val="center"/>
            <w:hideMark/>
          </w:tcPr>
          <w:p w14:paraId="548A8F47" w14:textId="465AD948" w:rsidR="00686689" w:rsidRPr="00686689" w:rsidRDefault="00686689" w:rsidP="00686689">
            <w:pPr>
              <w:pStyle w:val="ad"/>
            </w:pPr>
            <w:r w:rsidRPr="00686689">
              <w:t>541,5</w:t>
            </w:r>
          </w:p>
        </w:tc>
        <w:tc>
          <w:tcPr>
            <w:tcW w:w="435" w:type="pct"/>
            <w:tcBorders>
              <w:top w:val="nil"/>
              <w:left w:val="nil"/>
              <w:bottom w:val="single" w:sz="8" w:space="0" w:color="000000"/>
              <w:right w:val="single" w:sz="8" w:space="0" w:color="000000"/>
            </w:tcBorders>
            <w:shd w:val="clear" w:color="auto" w:fill="auto"/>
            <w:vAlign w:val="center"/>
            <w:hideMark/>
          </w:tcPr>
          <w:p w14:paraId="62A77414" w14:textId="28F53DCC" w:rsidR="00686689" w:rsidRPr="00686689" w:rsidRDefault="00686689" w:rsidP="00686689">
            <w:pPr>
              <w:pStyle w:val="ad"/>
            </w:pPr>
            <w:r w:rsidRPr="00686689">
              <w:t>541,1</w:t>
            </w:r>
          </w:p>
        </w:tc>
        <w:tc>
          <w:tcPr>
            <w:tcW w:w="439" w:type="pct"/>
            <w:tcBorders>
              <w:top w:val="nil"/>
              <w:left w:val="nil"/>
              <w:bottom w:val="single" w:sz="8" w:space="0" w:color="000000"/>
              <w:right w:val="single" w:sz="8" w:space="0" w:color="000000"/>
            </w:tcBorders>
            <w:shd w:val="clear" w:color="auto" w:fill="auto"/>
            <w:vAlign w:val="center"/>
            <w:hideMark/>
          </w:tcPr>
          <w:p w14:paraId="4D1D0293" w14:textId="2272625A" w:rsidR="00686689" w:rsidRPr="00686689" w:rsidRDefault="00686689" w:rsidP="00686689">
            <w:pPr>
              <w:pStyle w:val="ad"/>
            </w:pPr>
            <w:r w:rsidRPr="00686689">
              <w:t>540,7</w:t>
            </w:r>
          </w:p>
        </w:tc>
      </w:tr>
      <w:tr w:rsidR="00686689" w:rsidRPr="00686689" w14:paraId="42DDC8F1" w14:textId="761BA668" w:rsidTr="00686689">
        <w:trPr>
          <w:trHeight w:val="588"/>
        </w:trPr>
        <w:tc>
          <w:tcPr>
            <w:tcW w:w="1547" w:type="pct"/>
            <w:shd w:val="clear" w:color="auto" w:fill="auto"/>
            <w:vAlign w:val="center"/>
            <w:hideMark/>
          </w:tcPr>
          <w:p w14:paraId="18AD6818" w14:textId="314EDB81" w:rsidR="00686689" w:rsidRPr="00686689" w:rsidRDefault="00686689" w:rsidP="00686689">
            <w:pPr>
              <w:pStyle w:val="ad"/>
            </w:pPr>
            <w:r w:rsidRPr="00686689">
              <w:t>Основное топливо</w:t>
            </w:r>
          </w:p>
        </w:tc>
        <w:tc>
          <w:tcPr>
            <w:tcW w:w="402" w:type="pct"/>
            <w:shd w:val="clear" w:color="auto" w:fill="auto"/>
            <w:vAlign w:val="center"/>
            <w:hideMark/>
          </w:tcPr>
          <w:p w14:paraId="4F7F2414" w14:textId="77777777" w:rsidR="00686689" w:rsidRPr="00686689" w:rsidRDefault="00686689" w:rsidP="00686689">
            <w:pPr>
              <w:pStyle w:val="ad"/>
            </w:pPr>
            <w:proofErr w:type="spellStart"/>
            <w:r w:rsidRPr="00686689">
              <w:t>т.у.т</w:t>
            </w:r>
            <w:proofErr w:type="spellEnd"/>
            <w:r w:rsidRPr="00686689">
              <w:t>.</w:t>
            </w:r>
          </w:p>
        </w:tc>
        <w:tc>
          <w:tcPr>
            <w:tcW w:w="436" w:type="pct"/>
            <w:tcBorders>
              <w:top w:val="nil"/>
              <w:left w:val="nil"/>
              <w:bottom w:val="single" w:sz="8" w:space="0" w:color="000000"/>
              <w:right w:val="single" w:sz="8" w:space="0" w:color="000000"/>
            </w:tcBorders>
            <w:shd w:val="clear" w:color="auto" w:fill="auto"/>
            <w:vAlign w:val="center"/>
            <w:hideMark/>
          </w:tcPr>
          <w:p w14:paraId="5B97F86B" w14:textId="7A693AC2" w:rsidR="00686689" w:rsidRPr="00686689" w:rsidRDefault="00686689" w:rsidP="00686689">
            <w:pPr>
              <w:pStyle w:val="ad"/>
            </w:pPr>
            <w:r w:rsidRPr="00686689">
              <w:t>417,12</w:t>
            </w:r>
          </w:p>
        </w:tc>
        <w:tc>
          <w:tcPr>
            <w:tcW w:w="435" w:type="pct"/>
            <w:tcBorders>
              <w:top w:val="nil"/>
              <w:left w:val="nil"/>
              <w:bottom w:val="single" w:sz="8" w:space="0" w:color="000000"/>
              <w:right w:val="single" w:sz="8" w:space="0" w:color="000000"/>
            </w:tcBorders>
            <w:shd w:val="clear" w:color="auto" w:fill="auto"/>
            <w:vAlign w:val="center"/>
            <w:hideMark/>
          </w:tcPr>
          <w:p w14:paraId="702202F3" w14:textId="49A6034E" w:rsidR="00686689" w:rsidRPr="00686689" w:rsidRDefault="00686689" w:rsidP="00686689">
            <w:pPr>
              <w:pStyle w:val="ad"/>
            </w:pPr>
            <w:r w:rsidRPr="00686689">
              <w:t>661,7</w:t>
            </w:r>
          </w:p>
        </w:tc>
        <w:tc>
          <w:tcPr>
            <w:tcW w:w="435" w:type="pct"/>
            <w:tcBorders>
              <w:top w:val="nil"/>
              <w:left w:val="nil"/>
              <w:bottom w:val="single" w:sz="8" w:space="0" w:color="000000"/>
              <w:right w:val="single" w:sz="8" w:space="0" w:color="000000"/>
            </w:tcBorders>
            <w:shd w:val="clear" w:color="auto" w:fill="auto"/>
            <w:vAlign w:val="center"/>
            <w:hideMark/>
          </w:tcPr>
          <w:p w14:paraId="63D81B90" w14:textId="36AD3CAB" w:rsidR="00686689" w:rsidRPr="00686689" w:rsidRDefault="00686689" w:rsidP="00686689">
            <w:pPr>
              <w:pStyle w:val="ad"/>
            </w:pPr>
            <w:r w:rsidRPr="00686689">
              <w:t>661,2</w:t>
            </w:r>
          </w:p>
        </w:tc>
        <w:tc>
          <w:tcPr>
            <w:tcW w:w="435" w:type="pct"/>
            <w:tcBorders>
              <w:top w:val="nil"/>
              <w:left w:val="nil"/>
              <w:bottom w:val="single" w:sz="8" w:space="0" w:color="000000"/>
              <w:right w:val="single" w:sz="8" w:space="0" w:color="000000"/>
            </w:tcBorders>
            <w:shd w:val="clear" w:color="auto" w:fill="auto"/>
            <w:vAlign w:val="center"/>
            <w:hideMark/>
          </w:tcPr>
          <w:p w14:paraId="74A643BE" w14:textId="455DAC69" w:rsidR="00686689" w:rsidRPr="00686689" w:rsidRDefault="00686689" w:rsidP="00686689">
            <w:pPr>
              <w:pStyle w:val="ad"/>
            </w:pPr>
            <w:r w:rsidRPr="00686689">
              <w:t>660,7</w:t>
            </w:r>
          </w:p>
        </w:tc>
        <w:tc>
          <w:tcPr>
            <w:tcW w:w="435" w:type="pct"/>
            <w:tcBorders>
              <w:top w:val="nil"/>
              <w:left w:val="nil"/>
              <w:bottom w:val="single" w:sz="8" w:space="0" w:color="000000"/>
              <w:right w:val="single" w:sz="8" w:space="0" w:color="000000"/>
            </w:tcBorders>
            <w:shd w:val="clear" w:color="auto" w:fill="auto"/>
            <w:vAlign w:val="center"/>
            <w:hideMark/>
          </w:tcPr>
          <w:p w14:paraId="2981C776" w14:textId="2288E142" w:rsidR="00686689" w:rsidRPr="00686689" w:rsidRDefault="00686689" w:rsidP="00686689">
            <w:pPr>
              <w:pStyle w:val="ad"/>
            </w:pPr>
            <w:r w:rsidRPr="00686689">
              <w:t>660,2</w:t>
            </w:r>
          </w:p>
        </w:tc>
        <w:tc>
          <w:tcPr>
            <w:tcW w:w="435" w:type="pct"/>
            <w:tcBorders>
              <w:top w:val="nil"/>
              <w:left w:val="nil"/>
              <w:bottom w:val="single" w:sz="8" w:space="0" w:color="000000"/>
              <w:right w:val="single" w:sz="8" w:space="0" w:color="000000"/>
            </w:tcBorders>
            <w:shd w:val="clear" w:color="auto" w:fill="auto"/>
            <w:vAlign w:val="center"/>
            <w:hideMark/>
          </w:tcPr>
          <w:p w14:paraId="72CDC205" w14:textId="5BBF44DB" w:rsidR="00686689" w:rsidRPr="00686689" w:rsidRDefault="00686689" w:rsidP="00686689">
            <w:pPr>
              <w:pStyle w:val="ad"/>
            </w:pPr>
            <w:r w:rsidRPr="00686689">
              <w:t>659,7</w:t>
            </w:r>
          </w:p>
        </w:tc>
        <w:tc>
          <w:tcPr>
            <w:tcW w:w="439" w:type="pct"/>
            <w:tcBorders>
              <w:top w:val="nil"/>
              <w:left w:val="nil"/>
              <w:bottom w:val="single" w:sz="8" w:space="0" w:color="000000"/>
              <w:right w:val="single" w:sz="8" w:space="0" w:color="000000"/>
            </w:tcBorders>
            <w:shd w:val="clear" w:color="auto" w:fill="auto"/>
            <w:vAlign w:val="center"/>
            <w:hideMark/>
          </w:tcPr>
          <w:p w14:paraId="5A9936F2" w14:textId="4046F1C2" w:rsidR="00686689" w:rsidRPr="00686689" w:rsidRDefault="00686689" w:rsidP="00686689">
            <w:pPr>
              <w:pStyle w:val="ad"/>
            </w:pPr>
            <w:r w:rsidRPr="00686689">
              <w:t>659,3</w:t>
            </w:r>
          </w:p>
        </w:tc>
      </w:tr>
      <w:tr w:rsidR="00686689" w:rsidRPr="00686689" w14:paraId="7A061B8D" w14:textId="55E84D88" w:rsidTr="00686689">
        <w:trPr>
          <w:trHeight w:val="300"/>
        </w:trPr>
        <w:tc>
          <w:tcPr>
            <w:tcW w:w="1547" w:type="pct"/>
            <w:shd w:val="clear" w:color="auto" w:fill="auto"/>
            <w:vAlign w:val="center"/>
            <w:hideMark/>
          </w:tcPr>
          <w:p w14:paraId="51729606" w14:textId="77777777" w:rsidR="00686689" w:rsidRPr="00686689" w:rsidRDefault="00686689" w:rsidP="00686689">
            <w:pPr>
              <w:pStyle w:val="ad"/>
            </w:pPr>
            <w:r w:rsidRPr="00686689">
              <w:t>Выработка тепловой энергии</w:t>
            </w:r>
          </w:p>
        </w:tc>
        <w:tc>
          <w:tcPr>
            <w:tcW w:w="402" w:type="pct"/>
            <w:shd w:val="clear" w:color="auto" w:fill="auto"/>
            <w:vAlign w:val="center"/>
            <w:hideMark/>
          </w:tcPr>
          <w:p w14:paraId="33F2412B" w14:textId="77777777" w:rsidR="00686689" w:rsidRPr="00686689" w:rsidRDefault="00686689" w:rsidP="00686689">
            <w:pPr>
              <w:pStyle w:val="ad"/>
            </w:pPr>
            <w:r w:rsidRPr="00686689">
              <w:t>Гкал</w:t>
            </w:r>
          </w:p>
        </w:tc>
        <w:tc>
          <w:tcPr>
            <w:tcW w:w="436" w:type="pct"/>
            <w:tcBorders>
              <w:top w:val="nil"/>
              <w:left w:val="nil"/>
              <w:bottom w:val="single" w:sz="8" w:space="0" w:color="000000"/>
              <w:right w:val="single" w:sz="8" w:space="0" w:color="000000"/>
            </w:tcBorders>
            <w:shd w:val="clear" w:color="auto" w:fill="auto"/>
            <w:vAlign w:val="center"/>
            <w:hideMark/>
          </w:tcPr>
          <w:p w14:paraId="6FBAD20E" w14:textId="46C56DB9" w:rsidR="00686689" w:rsidRPr="00686689" w:rsidRDefault="00686689" w:rsidP="00686689">
            <w:pPr>
              <w:pStyle w:val="ad"/>
            </w:pPr>
            <w:r w:rsidRPr="00686689">
              <w:t>3880,0</w:t>
            </w:r>
          </w:p>
        </w:tc>
        <w:tc>
          <w:tcPr>
            <w:tcW w:w="435" w:type="pct"/>
            <w:tcBorders>
              <w:top w:val="nil"/>
              <w:left w:val="nil"/>
              <w:bottom w:val="single" w:sz="8" w:space="0" w:color="000000"/>
              <w:right w:val="single" w:sz="8" w:space="0" w:color="000000"/>
            </w:tcBorders>
            <w:shd w:val="clear" w:color="auto" w:fill="auto"/>
            <w:vAlign w:val="center"/>
            <w:hideMark/>
          </w:tcPr>
          <w:p w14:paraId="6D194F34" w14:textId="22FD06D6" w:rsidR="00686689" w:rsidRPr="00686689" w:rsidRDefault="00686689" w:rsidP="00686689">
            <w:pPr>
              <w:pStyle w:val="ad"/>
            </w:pPr>
            <w:r w:rsidRPr="00686689">
              <w:t>3877,1</w:t>
            </w:r>
          </w:p>
        </w:tc>
        <w:tc>
          <w:tcPr>
            <w:tcW w:w="435" w:type="pct"/>
            <w:tcBorders>
              <w:top w:val="nil"/>
              <w:left w:val="nil"/>
              <w:bottom w:val="single" w:sz="8" w:space="0" w:color="000000"/>
              <w:right w:val="single" w:sz="8" w:space="0" w:color="000000"/>
            </w:tcBorders>
            <w:shd w:val="clear" w:color="auto" w:fill="auto"/>
            <w:vAlign w:val="center"/>
            <w:hideMark/>
          </w:tcPr>
          <w:p w14:paraId="7F008249" w14:textId="634373C2" w:rsidR="00686689" w:rsidRPr="00686689" w:rsidRDefault="00686689" w:rsidP="00686689">
            <w:pPr>
              <w:pStyle w:val="ad"/>
            </w:pPr>
            <w:r w:rsidRPr="00686689">
              <w:t>3874,2</w:t>
            </w:r>
          </w:p>
        </w:tc>
        <w:tc>
          <w:tcPr>
            <w:tcW w:w="435" w:type="pct"/>
            <w:tcBorders>
              <w:top w:val="nil"/>
              <w:left w:val="nil"/>
              <w:bottom w:val="single" w:sz="8" w:space="0" w:color="000000"/>
              <w:right w:val="single" w:sz="8" w:space="0" w:color="000000"/>
            </w:tcBorders>
            <w:shd w:val="clear" w:color="auto" w:fill="auto"/>
            <w:vAlign w:val="center"/>
            <w:hideMark/>
          </w:tcPr>
          <w:p w14:paraId="51932939" w14:textId="3F5CAC60" w:rsidR="00686689" w:rsidRPr="00686689" w:rsidRDefault="00686689" w:rsidP="00686689">
            <w:pPr>
              <w:pStyle w:val="ad"/>
            </w:pPr>
            <w:r w:rsidRPr="00686689">
              <w:t>3871,3</w:t>
            </w:r>
          </w:p>
        </w:tc>
        <w:tc>
          <w:tcPr>
            <w:tcW w:w="435" w:type="pct"/>
            <w:tcBorders>
              <w:top w:val="nil"/>
              <w:left w:val="nil"/>
              <w:bottom w:val="single" w:sz="8" w:space="0" w:color="000000"/>
              <w:right w:val="single" w:sz="8" w:space="0" w:color="000000"/>
            </w:tcBorders>
            <w:shd w:val="clear" w:color="auto" w:fill="auto"/>
            <w:vAlign w:val="center"/>
            <w:hideMark/>
          </w:tcPr>
          <w:p w14:paraId="15A14F8B" w14:textId="7FB69F00" w:rsidR="00686689" w:rsidRPr="00686689" w:rsidRDefault="00686689" w:rsidP="00686689">
            <w:pPr>
              <w:pStyle w:val="ad"/>
            </w:pPr>
            <w:r w:rsidRPr="00686689">
              <w:t>3868,5</w:t>
            </w:r>
          </w:p>
        </w:tc>
        <w:tc>
          <w:tcPr>
            <w:tcW w:w="435" w:type="pct"/>
            <w:tcBorders>
              <w:top w:val="nil"/>
              <w:left w:val="nil"/>
              <w:bottom w:val="single" w:sz="8" w:space="0" w:color="000000"/>
              <w:right w:val="single" w:sz="8" w:space="0" w:color="000000"/>
            </w:tcBorders>
            <w:shd w:val="clear" w:color="auto" w:fill="auto"/>
            <w:vAlign w:val="center"/>
            <w:hideMark/>
          </w:tcPr>
          <w:p w14:paraId="6875472F" w14:textId="1631E379" w:rsidR="00686689" w:rsidRPr="00686689" w:rsidRDefault="00686689" w:rsidP="00686689">
            <w:pPr>
              <w:pStyle w:val="ad"/>
            </w:pPr>
            <w:r w:rsidRPr="00686689">
              <w:t>3865,6</w:t>
            </w:r>
          </w:p>
        </w:tc>
        <w:tc>
          <w:tcPr>
            <w:tcW w:w="439" w:type="pct"/>
            <w:tcBorders>
              <w:top w:val="nil"/>
              <w:left w:val="nil"/>
              <w:bottom w:val="single" w:sz="8" w:space="0" w:color="000000"/>
              <w:right w:val="single" w:sz="8" w:space="0" w:color="000000"/>
            </w:tcBorders>
            <w:shd w:val="clear" w:color="auto" w:fill="auto"/>
            <w:vAlign w:val="center"/>
            <w:hideMark/>
          </w:tcPr>
          <w:p w14:paraId="7638BF0C" w14:textId="28D922AD" w:rsidR="00686689" w:rsidRPr="00686689" w:rsidRDefault="00686689" w:rsidP="00686689">
            <w:pPr>
              <w:pStyle w:val="ad"/>
            </w:pPr>
            <w:r w:rsidRPr="00686689">
              <w:t>3862,8</w:t>
            </w:r>
          </w:p>
        </w:tc>
      </w:tr>
      <w:tr w:rsidR="00686689" w:rsidRPr="00686689" w14:paraId="2F0CBD1B" w14:textId="77C6B6A6" w:rsidTr="00686689">
        <w:trPr>
          <w:trHeight w:val="256"/>
        </w:trPr>
        <w:tc>
          <w:tcPr>
            <w:tcW w:w="1547" w:type="pct"/>
            <w:shd w:val="clear" w:color="auto" w:fill="auto"/>
            <w:vAlign w:val="center"/>
            <w:hideMark/>
          </w:tcPr>
          <w:p w14:paraId="575BFB83" w14:textId="77777777" w:rsidR="00686689" w:rsidRPr="00686689" w:rsidRDefault="00686689" w:rsidP="00686689">
            <w:pPr>
              <w:pStyle w:val="ad"/>
            </w:pPr>
            <w:r w:rsidRPr="00686689">
              <w:t>Собственные и хозяйственные нужды котельной</w:t>
            </w:r>
          </w:p>
        </w:tc>
        <w:tc>
          <w:tcPr>
            <w:tcW w:w="402" w:type="pct"/>
            <w:shd w:val="clear" w:color="auto" w:fill="auto"/>
            <w:vAlign w:val="center"/>
            <w:hideMark/>
          </w:tcPr>
          <w:p w14:paraId="7ECCC433" w14:textId="77777777" w:rsidR="00686689" w:rsidRPr="00686689" w:rsidRDefault="00686689" w:rsidP="00686689">
            <w:pPr>
              <w:pStyle w:val="ad"/>
            </w:pPr>
            <w:r w:rsidRPr="00686689">
              <w:t>Гкал</w:t>
            </w:r>
          </w:p>
        </w:tc>
        <w:tc>
          <w:tcPr>
            <w:tcW w:w="436" w:type="pct"/>
            <w:tcBorders>
              <w:top w:val="nil"/>
              <w:left w:val="nil"/>
              <w:bottom w:val="single" w:sz="8" w:space="0" w:color="000000"/>
              <w:right w:val="single" w:sz="8" w:space="0" w:color="000000"/>
            </w:tcBorders>
            <w:shd w:val="clear" w:color="auto" w:fill="auto"/>
            <w:vAlign w:val="center"/>
            <w:hideMark/>
          </w:tcPr>
          <w:p w14:paraId="108FE326" w14:textId="726EBEBC" w:rsidR="00686689" w:rsidRPr="00686689" w:rsidRDefault="00686689" w:rsidP="00686689">
            <w:pPr>
              <w:pStyle w:val="ad"/>
            </w:pPr>
            <w:r w:rsidRPr="00686689">
              <w:t>7,0</w:t>
            </w:r>
          </w:p>
        </w:tc>
        <w:tc>
          <w:tcPr>
            <w:tcW w:w="435" w:type="pct"/>
            <w:tcBorders>
              <w:top w:val="nil"/>
              <w:left w:val="nil"/>
              <w:bottom w:val="single" w:sz="8" w:space="0" w:color="000000"/>
              <w:right w:val="single" w:sz="8" w:space="0" w:color="000000"/>
            </w:tcBorders>
            <w:shd w:val="clear" w:color="auto" w:fill="auto"/>
            <w:vAlign w:val="center"/>
            <w:hideMark/>
          </w:tcPr>
          <w:p w14:paraId="7B09DDC7" w14:textId="6F3893E3" w:rsidR="00686689" w:rsidRPr="00686689" w:rsidRDefault="00686689" w:rsidP="00686689">
            <w:pPr>
              <w:pStyle w:val="ad"/>
            </w:pPr>
            <w:r w:rsidRPr="00686689">
              <w:t>7,0</w:t>
            </w:r>
          </w:p>
        </w:tc>
        <w:tc>
          <w:tcPr>
            <w:tcW w:w="435" w:type="pct"/>
            <w:tcBorders>
              <w:top w:val="nil"/>
              <w:left w:val="nil"/>
              <w:bottom w:val="single" w:sz="8" w:space="0" w:color="000000"/>
              <w:right w:val="single" w:sz="8" w:space="0" w:color="000000"/>
            </w:tcBorders>
            <w:shd w:val="clear" w:color="auto" w:fill="auto"/>
            <w:vAlign w:val="center"/>
            <w:hideMark/>
          </w:tcPr>
          <w:p w14:paraId="448E053E" w14:textId="3963C0B3" w:rsidR="00686689" w:rsidRPr="00686689" w:rsidRDefault="00686689" w:rsidP="00686689">
            <w:pPr>
              <w:pStyle w:val="ad"/>
            </w:pPr>
            <w:r w:rsidRPr="00686689">
              <w:t>7,0</w:t>
            </w:r>
          </w:p>
        </w:tc>
        <w:tc>
          <w:tcPr>
            <w:tcW w:w="435" w:type="pct"/>
            <w:tcBorders>
              <w:top w:val="nil"/>
              <w:left w:val="nil"/>
              <w:bottom w:val="single" w:sz="8" w:space="0" w:color="000000"/>
              <w:right w:val="single" w:sz="8" w:space="0" w:color="000000"/>
            </w:tcBorders>
            <w:shd w:val="clear" w:color="auto" w:fill="auto"/>
            <w:vAlign w:val="center"/>
            <w:hideMark/>
          </w:tcPr>
          <w:p w14:paraId="176BEF5F" w14:textId="51596500" w:rsidR="00686689" w:rsidRPr="00686689" w:rsidRDefault="00686689" w:rsidP="00686689">
            <w:pPr>
              <w:pStyle w:val="ad"/>
            </w:pPr>
            <w:r w:rsidRPr="00686689">
              <w:t>7,0</w:t>
            </w:r>
          </w:p>
        </w:tc>
        <w:tc>
          <w:tcPr>
            <w:tcW w:w="435" w:type="pct"/>
            <w:tcBorders>
              <w:top w:val="nil"/>
              <w:left w:val="nil"/>
              <w:bottom w:val="single" w:sz="8" w:space="0" w:color="000000"/>
              <w:right w:val="single" w:sz="8" w:space="0" w:color="000000"/>
            </w:tcBorders>
            <w:shd w:val="clear" w:color="auto" w:fill="auto"/>
            <w:vAlign w:val="center"/>
            <w:hideMark/>
          </w:tcPr>
          <w:p w14:paraId="22CACCCE" w14:textId="105F10D3" w:rsidR="00686689" w:rsidRPr="00686689" w:rsidRDefault="00686689" w:rsidP="00686689">
            <w:pPr>
              <w:pStyle w:val="ad"/>
            </w:pPr>
            <w:r w:rsidRPr="00686689">
              <w:t>7,0</w:t>
            </w:r>
          </w:p>
        </w:tc>
        <w:tc>
          <w:tcPr>
            <w:tcW w:w="435" w:type="pct"/>
            <w:tcBorders>
              <w:top w:val="nil"/>
              <w:left w:val="nil"/>
              <w:bottom w:val="single" w:sz="8" w:space="0" w:color="000000"/>
              <w:right w:val="single" w:sz="8" w:space="0" w:color="000000"/>
            </w:tcBorders>
            <w:shd w:val="clear" w:color="auto" w:fill="auto"/>
            <w:vAlign w:val="center"/>
            <w:hideMark/>
          </w:tcPr>
          <w:p w14:paraId="591FC4A4" w14:textId="08D391C4" w:rsidR="00686689" w:rsidRPr="00686689" w:rsidRDefault="00686689" w:rsidP="00686689">
            <w:pPr>
              <w:pStyle w:val="ad"/>
            </w:pPr>
            <w:r w:rsidRPr="00686689">
              <w:t>7,0</w:t>
            </w:r>
          </w:p>
        </w:tc>
        <w:tc>
          <w:tcPr>
            <w:tcW w:w="439" w:type="pct"/>
            <w:tcBorders>
              <w:top w:val="nil"/>
              <w:left w:val="nil"/>
              <w:bottom w:val="single" w:sz="8" w:space="0" w:color="000000"/>
              <w:right w:val="single" w:sz="8" w:space="0" w:color="000000"/>
            </w:tcBorders>
            <w:shd w:val="clear" w:color="auto" w:fill="auto"/>
            <w:vAlign w:val="center"/>
            <w:hideMark/>
          </w:tcPr>
          <w:p w14:paraId="32C79E32" w14:textId="07E080E7" w:rsidR="00686689" w:rsidRPr="00686689" w:rsidRDefault="00686689" w:rsidP="00686689">
            <w:pPr>
              <w:pStyle w:val="ad"/>
            </w:pPr>
            <w:r w:rsidRPr="00686689">
              <w:t>7,0</w:t>
            </w:r>
          </w:p>
        </w:tc>
      </w:tr>
      <w:tr w:rsidR="00686689" w:rsidRPr="00686689" w14:paraId="7268002C" w14:textId="702AD4F2" w:rsidTr="00686689">
        <w:trPr>
          <w:trHeight w:val="300"/>
        </w:trPr>
        <w:tc>
          <w:tcPr>
            <w:tcW w:w="1547" w:type="pct"/>
            <w:shd w:val="clear" w:color="auto" w:fill="auto"/>
            <w:vAlign w:val="center"/>
            <w:hideMark/>
          </w:tcPr>
          <w:p w14:paraId="16BF7F97" w14:textId="202D36C5" w:rsidR="00686689" w:rsidRPr="00686689" w:rsidRDefault="00686689" w:rsidP="00686689">
            <w:pPr>
              <w:pStyle w:val="ad"/>
            </w:pPr>
            <w:r w:rsidRPr="00686689">
              <w:t>Тепловая энергия, отпущенная в сети</w:t>
            </w:r>
          </w:p>
        </w:tc>
        <w:tc>
          <w:tcPr>
            <w:tcW w:w="402" w:type="pct"/>
            <w:shd w:val="clear" w:color="auto" w:fill="auto"/>
            <w:vAlign w:val="center"/>
            <w:hideMark/>
          </w:tcPr>
          <w:p w14:paraId="4B8E81F8" w14:textId="77777777" w:rsidR="00686689" w:rsidRPr="00686689" w:rsidRDefault="00686689" w:rsidP="00686689">
            <w:pPr>
              <w:pStyle w:val="ad"/>
            </w:pPr>
            <w:r w:rsidRPr="00686689">
              <w:t>Гкал</w:t>
            </w:r>
          </w:p>
        </w:tc>
        <w:tc>
          <w:tcPr>
            <w:tcW w:w="436" w:type="pct"/>
            <w:tcBorders>
              <w:top w:val="nil"/>
              <w:left w:val="nil"/>
              <w:bottom w:val="single" w:sz="8" w:space="0" w:color="000000"/>
              <w:right w:val="single" w:sz="8" w:space="0" w:color="000000"/>
            </w:tcBorders>
            <w:shd w:val="clear" w:color="auto" w:fill="auto"/>
            <w:vAlign w:val="center"/>
            <w:hideMark/>
          </w:tcPr>
          <w:p w14:paraId="351CF730" w14:textId="57FF8873" w:rsidR="00686689" w:rsidRPr="00686689" w:rsidRDefault="00686689" w:rsidP="00686689">
            <w:pPr>
              <w:pStyle w:val="ad"/>
            </w:pPr>
            <w:r w:rsidRPr="00686689">
              <w:t>3873,0</w:t>
            </w:r>
          </w:p>
        </w:tc>
        <w:tc>
          <w:tcPr>
            <w:tcW w:w="435" w:type="pct"/>
            <w:tcBorders>
              <w:top w:val="nil"/>
              <w:left w:val="nil"/>
              <w:bottom w:val="single" w:sz="8" w:space="0" w:color="000000"/>
              <w:right w:val="single" w:sz="8" w:space="0" w:color="000000"/>
            </w:tcBorders>
            <w:shd w:val="clear" w:color="auto" w:fill="auto"/>
            <w:vAlign w:val="center"/>
            <w:hideMark/>
          </w:tcPr>
          <w:p w14:paraId="3343BC16" w14:textId="230BEA24" w:rsidR="00686689" w:rsidRPr="00686689" w:rsidRDefault="00686689" w:rsidP="00686689">
            <w:pPr>
              <w:pStyle w:val="ad"/>
            </w:pPr>
            <w:r w:rsidRPr="00686689">
              <w:t>3870,1</w:t>
            </w:r>
          </w:p>
        </w:tc>
        <w:tc>
          <w:tcPr>
            <w:tcW w:w="435" w:type="pct"/>
            <w:tcBorders>
              <w:top w:val="nil"/>
              <w:left w:val="nil"/>
              <w:bottom w:val="single" w:sz="8" w:space="0" w:color="000000"/>
              <w:right w:val="single" w:sz="8" w:space="0" w:color="000000"/>
            </w:tcBorders>
            <w:shd w:val="clear" w:color="auto" w:fill="auto"/>
            <w:vAlign w:val="center"/>
            <w:hideMark/>
          </w:tcPr>
          <w:p w14:paraId="4893750E" w14:textId="0A7227F2" w:rsidR="00686689" w:rsidRPr="00686689" w:rsidRDefault="00686689" w:rsidP="00686689">
            <w:pPr>
              <w:pStyle w:val="ad"/>
            </w:pPr>
            <w:r w:rsidRPr="00686689">
              <w:t>3867,2</w:t>
            </w:r>
          </w:p>
        </w:tc>
        <w:tc>
          <w:tcPr>
            <w:tcW w:w="435" w:type="pct"/>
            <w:tcBorders>
              <w:top w:val="nil"/>
              <w:left w:val="nil"/>
              <w:bottom w:val="single" w:sz="8" w:space="0" w:color="000000"/>
              <w:right w:val="single" w:sz="8" w:space="0" w:color="000000"/>
            </w:tcBorders>
            <w:shd w:val="clear" w:color="auto" w:fill="auto"/>
            <w:vAlign w:val="center"/>
            <w:hideMark/>
          </w:tcPr>
          <w:p w14:paraId="5BFE647D" w14:textId="56C297FE" w:rsidR="00686689" w:rsidRPr="00686689" w:rsidRDefault="00686689" w:rsidP="00686689">
            <w:pPr>
              <w:pStyle w:val="ad"/>
            </w:pPr>
            <w:r w:rsidRPr="00686689">
              <w:t>3864,3</w:t>
            </w:r>
          </w:p>
        </w:tc>
        <w:tc>
          <w:tcPr>
            <w:tcW w:w="435" w:type="pct"/>
            <w:tcBorders>
              <w:top w:val="nil"/>
              <w:left w:val="nil"/>
              <w:bottom w:val="single" w:sz="8" w:space="0" w:color="000000"/>
              <w:right w:val="single" w:sz="8" w:space="0" w:color="000000"/>
            </w:tcBorders>
            <w:shd w:val="clear" w:color="auto" w:fill="auto"/>
            <w:vAlign w:val="center"/>
            <w:hideMark/>
          </w:tcPr>
          <w:p w14:paraId="4961F769" w14:textId="7BFD21CD" w:rsidR="00686689" w:rsidRPr="00686689" w:rsidRDefault="00686689" w:rsidP="00686689">
            <w:pPr>
              <w:pStyle w:val="ad"/>
            </w:pPr>
            <w:r w:rsidRPr="00686689">
              <w:t>3861,5</w:t>
            </w:r>
          </w:p>
        </w:tc>
        <w:tc>
          <w:tcPr>
            <w:tcW w:w="435" w:type="pct"/>
            <w:tcBorders>
              <w:top w:val="nil"/>
              <w:left w:val="nil"/>
              <w:bottom w:val="single" w:sz="8" w:space="0" w:color="000000"/>
              <w:right w:val="single" w:sz="8" w:space="0" w:color="000000"/>
            </w:tcBorders>
            <w:shd w:val="clear" w:color="auto" w:fill="auto"/>
            <w:vAlign w:val="center"/>
            <w:hideMark/>
          </w:tcPr>
          <w:p w14:paraId="4E5D557B" w14:textId="4E63D9E7" w:rsidR="00686689" w:rsidRPr="00686689" w:rsidRDefault="00686689" w:rsidP="00686689">
            <w:pPr>
              <w:pStyle w:val="ad"/>
            </w:pPr>
            <w:r w:rsidRPr="00686689">
              <w:t>3858,6</w:t>
            </w:r>
          </w:p>
        </w:tc>
        <w:tc>
          <w:tcPr>
            <w:tcW w:w="439" w:type="pct"/>
            <w:tcBorders>
              <w:top w:val="nil"/>
              <w:left w:val="nil"/>
              <w:bottom w:val="single" w:sz="8" w:space="0" w:color="000000"/>
              <w:right w:val="single" w:sz="8" w:space="0" w:color="000000"/>
            </w:tcBorders>
            <w:shd w:val="clear" w:color="auto" w:fill="auto"/>
            <w:vAlign w:val="center"/>
            <w:hideMark/>
          </w:tcPr>
          <w:p w14:paraId="6DA51D75" w14:textId="332ACEF3" w:rsidR="00686689" w:rsidRPr="00686689" w:rsidRDefault="00686689" w:rsidP="00686689">
            <w:pPr>
              <w:pStyle w:val="ad"/>
            </w:pPr>
            <w:r w:rsidRPr="00686689">
              <w:t>3855,8</w:t>
            </w:r>
          </w:p>
        </w:tc>
      </w:tr>
      <w:tr w:rsidR="00686689" w:rsidRPr="00686689" w14:paraId="5FE2B3E9" w14:textId="4308F65B" w:rsidTr="00686689">
        <w:trPr>
          <w:trHeight w:val="300"/>
        </w:trPr>
        <w:tc>
          <w:tcPr>
            <w:tcW w:w="1547" w:type="pct"/>
            <w:vMerge w:val="restart"/>
            <w:shd w:val="clear" w:color="auto" w:fill="auto"/>
            <w:vAlign w:val="center"/>
            <w:hideMark/>
          </w:tcPr>
          <w:p w14:paraId="1ADB7CC4" w14:textId="77777777" w:rsidR="00686689" w:rsidRPr="00686689" w:rsidRDefault="00686689" w:rsidP="00686689">
            <w:pPr>
              <w:pStyle w:val="ad"/>
            </w:pPr>
            <w:r w:rsidRPr="00686689">
              <w:t>Потери тепловой сети</w:t>
            </w:r>
          </w:p>
        </w:tc>
        <w:tc>
          <w:tcPr>
            <w:tcW w:w="402" w:type="pct"/>
            <w:shd w:val="clear" w:color="auto" w:fill="auto"/>
            <w:vAlign w:val="center"/>
            <w:hideMark/>
          </w:tcPr>
          <w:p w14:paraId="714E2A84" w14:textId="77777777" w:rsidR="00686689" w:rsidRPr="00686689" w:rsidRDefault="00686689" w:rsidP="00686689">
            <w:pPr>
              <w:pStyle w:val="ad"/>
            </w:pPr>
            <w:r w:rsidRPr="00686689">
              <w:t>Гкал</w:t>
            </w:r>
          </w:p>
        </w:tc>
        <w:tc>
          <w:tcPr>
            <w:tcW w:w="436" w:type="pct"/>
            <w:tcBorders>
              <w:top w:val="nil"/>
              <w:left w:val="nil"/>
              <w:bottom w:val="single" w:sz="8" w:space="0" w:color="000000"/>
              <w:right w:val="single" w:sz="8" w:space="0" w:color="000000"/>
            </w:tcBorders>
            <w:shd w:val="clear" w:color="auto" w:fill="auto"/>
            <w:vAlign w:val="center"/>
            <w:hideMark/>
          </w:tcPr>
          <w:p w14:paraId="5EC1F673" w14:textId="647CFBBB" w:rsidR="00686689" w:rsidRPr="00686689" w:rsidRDefault="00686689" w:rsidP="00686689">
            <w:pPr>
              <w:pStyle w:val="ad"/>
            </w:pPr>
            <w:r w:rsidRPr="00686689">
              <w:t>580,0</w:t>
            </w:r>
          </w:p>
        </w:tc>
        <w:tc>
          <w:tcPr>
            <w:tcW w:w="435" w:type="pct"/>
            <w:tcBorders>
              <w:top w:val="nil"/>
              <w:left w:val="nil"/>
              <w:bottom w:val="single" w:sz="8" w:space="0" w:color="000000"/>
              <w:right w:val="single" w:sz="8" w:space="0" w:color="000000"/>
            </w:tcBorders>
            <w:shd w:val="clear" w:color="auto" w:fill="auto"/>
            <w:vAlign w:val="center"/>
            <w:hideMark/>
          </w:tcPr>
          <w:p w14:paraId="52187437" w14:textId="7F3F1D8A" w:rsidR="00686689" w:rsidRPr="00686689" w:rsidRDefault="00686689" w:rsidP="00686689">
            <w:pPr>
              <w:pStyle w:val="ad"/>
            </w:pPr>
            <w:r w:rsidRPr="00686689">
              <w:t>577,1</w:t>
            </w:r>
          </w:p>
        </w:tc>
        <w:tc>
          <w:tcPr>
            <w:tcW w:w="435" w:type="pct"/>
            <w:tcBorders>
              <w:top w:val="nil"/>
              <w:left w:val="nil"/>
              <w:bottom w:val="single" w:sz="8" w:space="0" w:color="000000"/>
              <w:right w:val="single" w:sz="8" w:space="0" w:color="000000"/>
            </w:tcBorders>
            <w:shd w:val="clear" w:color="auto" w:fill="auto"/>
            <w:vAlign w:val="center"/>
            <w:hideMark/>
          </w:tcPr>
          <w:p w14:paraId="0F2F450A" w14:textId="1A9F2A4D" w:rsidR="00686689" w:rsidRPr="00686689" w:rsidRDefault="00686689" w:rsidP="00686689">
            <w:pPr>
              <w:pStyle w:val="ad"/>
            </w:pPr>
            <w:r w:rsidRPr="00686689">
              <w:t>574,2</w:t>
            </w:r>
          </w:p>
        </w:tc>
        <w:tc>
          <w:tcPr>
            <w:tcW w:w="435" w:type="pct"/>
            <w:tcBorders>
              <w:top w:val="nil"/>
              <w:left w:val="nil"/>
              <w:bottom w:val="single" w:sz="8" w:space="0" w:color="000000"/>
              <w:right w:val="single" w:sz="8" w:space="0" w:color="000000"/>
            </w:tcBorders>
            <w:shd w:val="clear" w:color="auto" w:fill="auto"/>
            <w:vAlign w:val="center"/>
            <w:hideMark/>
          </w:tcPr>
          <w:p w14:paraId="2378490E" w14:textId="4D80B317" w:rsidR="00686689" w:rsidRPr="00686689" w:rsidRDefault="00686689" w:rsidP="00686689">
            <w:pPr>
              <w:pStyle w:val="ad"/>
            </w:pPr>
            <w:r w:rsidRPr="00686689">
              <w:t>571,3</w:t>
            </w:r>
          </w:p>
        </w:tc>
        <w:tc>
          <w:tcPr>
            <w:tcW w:w="435" w:type="pct"/>
            <w:tcBorders>
              <w:top w:val="nil"/>
              <w:left w:val="nil"/>
              <w:bottom w:val="single" w:sz="8" w:space="0" w:color="000000"/>
              <w:right w:val="single" w:sz="8" w:space="0" w:color="000000"/>
            </w:tcBorders>
            <w:shd w:val="clear" w:color="auto" w:fill="auto"/>
            <w:vAlign w:val="center"/>
            <w:hideMark/>
          </w:tcPr>
          <w:p w14:paraId="58976F4F" w14:textId="49F3AEE0" w:rsidR="00686689" w:rsidRPr="00686689" w:rsidRDefault="00686689" w:rsidP="00686689">
            <w:pPr>
              <w:pStyle w:val="ad"/>
            </w:pPr>
            <w:r w:rsidRPr="00686689">
              <w:t>568,5</w:t>
            </w:r>
          </w:p>
        </w:tc>
        <w:tc>
          <w:tcPr>
            <w:tcW w:w="435" w:type="pct"/>
            <w:tcBorders>
              <w:top w:val="nil"/>
              <w:left w:val="nil"/>
              <w:bottom w:val="single" w:sz="8" w:space="0" w:color="000000"/>
              <w:right w:val="single" w:sz="8" w:space="0" w:color="000000"/>
            </w:tcBorders>
            <w:shd w:val="clear" w:color="auto" w:fill="auto"/>
            <w:vAlign w:val="center"/>
            <w:hideMark/>
          </w:tcPr>
          <w:p w14:paraId="4495FFA4" w14:textId="276FBA3C" w:rsidR="00686689" w:rsidRPr="00686689" w:rsidRDefault="00686689" w:rsidP="00686689">
            <w:pPr>
              <w:pStyle w:val="ad"/>
            </w:pPr>
            <w:r w:rsidRPr="00686689">
              <w:t>565,6</w:t>
            </w:r>
          </w:p>
        </w:tc>
        <w:tc>
          <w:tcPr>
            <w:tcW w:w="439" w:type="pct"/>
            <w:tcBorders>
              <w:top w:val="nil"/>
              <w:left w:val="nil"/>
              <w:bottom w:val="single" w:sz="8" w:space="0" w:color="000000"/>
              <w:right w:val="single" w:sz="8" w:space="0" w:color="000000"/>
            </w:tcBorders>
            <w:shd w:val="clear" w:color="auto" w:fill="auto"/>
            <w:vAlign w:val="center"/>
            <w:hideMark/>
          </w:tcPr>
          <w:p w14:paraId="497D1D88" w14:textId="64D37462" w:rsidR="00686689" w:rsidRPr="00686689" w:rsidRDefault="00686689" w:rsidP="00686689">
            <w:pPr>
              <w:pStyle w:val="ad"/>
            </w:pPr>
            <w:r w:rsidRPr="00686689">
              <w:t>562,8</w:t>
            </w:r>
          </w:p>
        </w:tc>
      </w:tr>
      <w:tr w:rsidR="00686689" w:rsidRPr="00686689" w14:paraId="1D9EAA36" w14:textId="5EAE27BF" w:rsidTr="00686689">
        <w:trPr>
          <w:trHeight w:val="300"/>
        </w:trPr>
        <w:tc>
          <w:tcPr>
            <w:tcW w:w="1547" w:type="pct"/>
            <w:vMerge/>
            <w:shd w:val="clear" w:color="auto" w:fill="auto"/>
            <w:vAlign w:val="center"/>
            <w:hideMark/>
          </w:tcPr>
          <w:p w14:paraId="171CD2C1" w14:textId="1AF694A7" w:rsidR="00686689" w:rsidRPr="00686689" w:rsidRDefault="00686689" w:rsidP="00686689">
            <w:pPr>
              <w:pStyle w:val="ad"/>
            </w:pPr>
          </w:p>
        </w:tc>
        <w:tc>
          <w:tcPr>
            <w:tcW w:w="402" w:type="pct"/>
            <w:shd w:val="clear" w:color="auto" w:fill="auto"/>
            <w:vAlign w:val="center"/>
            <w:hideMark/>
          </w:tcPr>
          <w:p w14:paraId="47CDF92D" w14:textId="77777777" w:rsidR="00686689" w:rsidRPr="00686689" w:rsidRDefault="00686689" w:rsidP="00686689">
            <w:pPr>
              <w:pStyle w:val="ad"/>
            </w:pPr>
            <w:r w:rsidRPr="00686689">
              <w:t>%</w:t>
            </w:r>
          </w:p>
        </w:tc>
        <w:tc>
          <w:tcPr>
            <w:tcW w:w="436" w:type="pct"/>
            <w:tcBorders>
              <w:top w:val="nil"/>
              <w:left w:val="nil"/>
              <w:bottom w:val="single" w:sz="8" w:space="0" w:color="000000"/>
              <w:right w:val="single" w:sz="8" w:space="0" w:color="000000"/>
            </w:tcBorders>
            <w:shd w:val="clear" w:color="auto" w:fill="auto"/>
            <w:vAlign w:val="center"/>
            <w:hideMark/>
          </w:tcPr>
          <w:p w14:paraId="43DCFCA1" w14:textId="67034F3D" w:rsidR="00686689" w:rsidRPr="00686689" w:rsidRDefault="00686689" w:rsidP="00686689">
            <w:pPr>
              <w:pStyle w:val="ad"/>
            </w:pPr>
            <w:r w:rsidRPr="00686689">
              <w:t>15,0</w:t>
            </w:r>
          </w:p>
        </w:tc>
        <w:tc>
          <w:tcPr>
            <w:tcW w:w="435" w:type="pct"/>
            <w:tcBorders>
              <w:top w:val="nil"/>
              <w:left w:val="nil"/>
              <w:bottom w:val="single" w:sz="8" w:space="0" w:color="000000"/>
              <w:right w:val="single" w:sz="8" w:space="0" w:color="000000"/>
            </w:tcBorders>
            <w:shd w:val="clear" w:color="auto" w:fill="auto"/>
            <w:vAlign w:val="center"/>
            <w:hideMark/>
          </w:tcPr>
          <w:p w14:paraId="0FD478B2" w14:textId="7F4D1DBF" w:rsidR="00686689" w:rsidRPr="00686689" w:rsidRDefault="00686689" w:rsidP="00686689">
            <w:pPr>
              <w:pStyle w:val="ad"/>
            </w:pPr>
            <w:r w:rsidRPr="00686689">
              <w:t>14,9</w:t>
            </w:r>
          </w:p>
        </w:tc>
        <w:tc>
          <w:tcPr>
            <w:tcW w:w="435" w:type="pct"/>
            <w:tcBorders>
              <w:top w:val="nil"/>
              <w:left w:val="nil"/>
              <w:bottom w:val="single" w:sz="8" w:space="0" w:color="000000"/>
              <w:right w:val="single" w:sz="8" w:space="0" w:color="000000"/>
            </w:tcBorders>
            <w:shd w:val="clear" w:color="auto" w:fill="auto"/>
            <w:vAlign w:val="center"/>
            <w:hideMark/>
          </w:tcPr>
          <w:p w14:paraId="6526EDB9" w14:textId="2C2CF677" w:rsidR="00686689" w:rsidRPr="00686689" w:rsidRDefault="00686689" w:rsidP="00686689">
            <w:pPr>
              <w:pStyle w:val="ad"/>
            </w:pPr>
            <w:r w:rsidRPr="00686689">
              <w:t>14,8</w:t>
            </w:r>
          </w:p>
        </w:tc>
        <w:tc>
          <w:tcPr>
            <w:tcW w:w="435" w:type="pct"/>
            <w:tcBorders>
              <w:top w:val="nil"/>
              <w:left w:val="nil"/>
              <w:bottom w:val="single" w:sz="8" w:space="0" w:color="000000"/>
              <w:right w:val="single" w:sz="8" w:space="0" w:color="000000"/>
            </w:tcBorders>
            <w:shd w:val="clear" w:color="auto" w:fill="auto"/>
            <w:vAlign w:val="center"/>
            <w:hideMark/>
          </w:tcPr>
          <w:p w14:paraId="217AC0BA" w14:textId="6C906EED" w:rsidR="00686689" w:rsidRPr="00686689" w:rsidRDefault="00686689" w:rsidP="00686689">
            <w:pPr>
              <w:pStyle w:val="ad"/>
            </w:pPr>
            <w:r w:rsidRPr="00686689">
              <w:t>14,8</w:t>
            </w:r>
          </w:p>
        </w:tc>
        <w:tc>
          <w:tcPr>
            <w:tcW w:w="435" w:type="pct"/>
            <w:tcBorders>
              <w:top w:val="nil"/>
              <w:left w:val="nil"/>
              <w:bottom w:val="single" w:sz="8" w:space="0" w:color="000000"/>
              <w:right w:val="single" w:sz="8" w:space="0" w:color="000000"/>
            </w:tcBorders>
            <w:shd w:val="clear" w:color="auto" w:fill="auto"/>
            <w:vAlign w:val="center"/>
            <w:hideMark/>
          </w:tcPr>
          <w:p w14:paraId="7D407655" w14:textId="1E3AA12D" w:rsidR="00686689" w:rsidRPr="00686689" w:rsidRDefault="00686689" w:rsidP="00686689">
            <w:pPr>
              <w:pStyle w:val="ad"/>
            </w:pPr>
            <w:r w:rsidRPr="00686689">
              <w:t>14,7</w:t>
            </w:r>
          </w:p>
        </w:tc>
        <w:tc>
          <w:tcPr>
            <w:tcW w:w="435" w:type="pct"/>
            <w:tcBorders>
              <w:top w:val="nil"/>
              <w:left w:val="nil"/>
              <w:bottom w:val="single" w:sz="8" w:space="0" w:color="000000"/>
              <w:right w:val="single" w:sz="8" w:space="0" w:color="000000"/>
            </w:tcBorders>
            <w:shd w:val="clear" w:color="auto" w:fill="auto"/>
            <w:vAlign w:val="center"/>
            <w:hideMark/>
          </w:tcPr>
          <w:p w14:paraId="2D08A81F" w14:textId="791E585B" w:rsidR="00686689" w:rsidRPr="00686689" w:rsidRDefault="00686689" w:rsidP="00686689">
            <w:pPr>
              <w:pStyle w:val="ad"/>
            </w:pPr>
            <w:r w:rsidRPr="00686689">
              <w:t>14,7</w:t>
            </w:r>
          </w:p>
        </w:tc>
        <w:tc>
          <w:tcPr>
            <w:tcW w:w="439" w:type="pct"/>
            <w:tcBorders>
              <w:top w:val="nil"/>
              <w:left w:val="nil"/>
              <w:bottom w:val="single" w:sz="8" w:space="0" w:color="000000"/>
              <w:right w:val="single" w:sz="8" w:space="0" w:color="000000"/>
            </w:tcBorders>
            <w:shd w:val="clear" w:color="auto" w:fill="auto"/>
            <w:vAlign w:val="center"/>
            <w:hideMark/>
          </w:tcPr>
          <w:p w14:paraId="40266FE0" w14:textId="0C3A93B3" w:rsidR="00686689" w:rsidRPr="00686689" w:rsidRDefault="00686689" w:rsidP="00686689">
            <w:pPr>
              <w:pStyle w:val="ad"/>
            </w:pPr>
            <w:r w:rsidRPr="00686689">
              <w:t>14,6</w:t>
            </w:r>
          </w:p>
        </w:tc>
      </w:tr>
      <w:tr w:rsidR="00686689" w:rsidRPr="00686689" w14:paraId="268CC96B" w14:textId="5B51A621" w:rsidTr="00686689">
        <w:trPr>
          <w:trHeight w:val="300"/>
        </w:trPr>
        <w:tc>
          <w:tcPr>
            <w:tcW w:w="1547" w:type="pct"/>
            <w:shd w:val="clear" w:color="auto" w:fill="auto"/>
            <w:vAlign w:val="center"/>
            <w:hideMark/>
          </w:tcPr>
          <w:p w14:paraId="6AF4982E" w14:textId="63800F12" w:rsidR="00686689" w:rsidRPr="00686689" w:rsidRDefault="00686689" w:rsidP="00686689">
            <w:pPr>
              <w:pStyle w:val="ad"/>
            </w:pPr>
            <w:r w:rsidRPr="00686689">
              <w:t>Тепловая энергия, отпущенная потребителям</w:t>
            </w:r>
          </w:p>
        </w:tc>
        <w:tc>
          <w:tcPr>
            <w:tcW w:w="402" w:type="pct"/>
            <w:shd w:val="clear" w:color="auto" w:fill="auto"/>
            <w:vAlign w:val="center"/>
            <w:hideMark/>
          </w:tcPr>
          <w:p w14:paraId="447F1040" w14:textId="77777777" w:rsidR="00686689" w:rsidRPr="00686689" w:rsidRDefault="00686689" w:rsidP="00686689">
            <w:pPr>
              <w:pStyle w:val="ad"/>
            </w:pPr>
            <w:r w:rsidRPr="00686689">
              <w:t>Гкал</w:t>
            </w:r>
          </w:p>
        </w:tc>
        <w:tc>
          <w:tcPr>
            <w:tcW w:w="436" w:type="pct"/>
            <w:tcBorders>
              <w:top w:val="nil"/>
              <w:left w:val="nil"/>
              <w:bottom w:val="single" w:sz="8" w:space="0" w:color="000000"/>
              <w:right w:val="single" w:sz="8" w:space="0" w:color="000000"/>
            </w:tcBorders>
            <w:shd w:val="clear" w:color="auto" w:fill="auto"/>
            <w:vAlign w:val="center"/>
            <w:hideMark/>
          </w:tcPr>
          <w:p w14:paraId="599F44AF" w14:textId="497A3432" w:rsidR="00686689" w:rsidRPr="00686689" w:rsidRDefault="00686689" w:rsidP="00686689">
            <w:pPr>
              <w:pStyle w:val="ad"/>
            </w:pPr>
            <w:r w:rsidRPr="00686689">
              <w:t>3293,0</w:t>
            </w:r>
          </w:p>
        </w:tc>
        <w:tc>
          <w:tcPr>
            <w:tcW w:w="435" w:type="pct"/>
            <w:tcBorders>
              <w:top w:val="nil"/>
              <w:left w:val="nil"/>
              <w:bottom w:val="single" w:sz="8" w:space="0" w:color="000000"/>
              <w:right w:val="single" w:sz="8" w:space="0" w:color="000000"/>
            </w:tcBorders>
            <w:shd w:val="clear" w:color="auto" w:fill="auto"/>
            <w:vAlign w:val="center"/>
            <w:hideMark/>
          </w:tcPr>
          <w:p w14:paraId="4E1ADAD2" w14:textId="2C05C1F8" w:rsidR="00686689" w:rsidRPr="00686689" w:rsidRDefault="00686689" w:rsidP="00686689">
            <w:pPr>
              <w:pStyle w:val="ad"/>
            </w:pPr>
            <w:r w:rsidRPr="00686689">
              <w:t>3293,0</w:t>
            </w:r>
          </w:p>
        </w:tc>
        <w:tc>
          <w:tcPr>
            <w:tcW w:w="435" w:type="pct"/>
            <w:tcBorders>
              <w:top w:val="nil"/>
              <w:left w:val="nil"/>
              <w:bottom w:val="single" w:sz="8" w:space="0" w:color="000000"/>
              <w:right w:val="single" w:sz="8" w:space="0" w:color="000000"/>
            </w:tcBorders>
            <w:shd w:val="clear" w:color="auto" w:fill="auto"/>
            <w:vAlign w:val="center"/>
            <w:hideMark/>
          </w:tcPr>
          <w:p w14:paraId="77497DAE" w14:textId="33A1F29B" w:rsidR="00686689" w:rsidRPr="00686689" w:rsidRDefault="00686689" w:rsidP="00686689">
            <w:pPr>
              <w:pStyle w:val="ad"/>
            </w:pPr>
            <w:r w:rsidRPr="00686689">
              <w:t>3293,0</w:t>
            </w:r>
          </w:p>
        </w:tc>
        <w:tc>
          <w:tcPr>
            <w:tcW w:w="435" w:type="pct"/>
            <w:tcBorders>
              <w:top w:val="nil"/>
              <w:left w:val="nil"/>
              <w:bottom w:val="single" w:sz="8" w:space="0" w:color="000000"/>
              <w:right w:val="single" w:sz="8" w:space="0" w:color="000000"/>
            </w:tcBorders>
            <w:shd w:val="clear" w:color="auto" w:fill="auto"/>
            <w:vAlign w:val="center"/>
            <w:hideMark/>
          </w:tcPr>
          <w:p w14:paraId="596782C8" w14:textId="79B1CC94" w:rsidR="00686689" w:rsidRPr="00686689" w:rsidRDefault="00686689" w:rsidP="00686689">
            <w:pPr>
              <w:pStyle w:val="ad"/>
            </w:pPr>
            <w:r w:rsidRPr="00686689">
              <w:t>3293,0</w:t>
            </w:r>
          </w:p>
        </w:tc>
        <w:tc>
          <w:tcPr>
            <w:tcW w:w="435" w:type="pct"/>
            <w:tcBorders>
              <w:top w:val="nil"/>
              <w:left w:val="nil"/>
              <w:bottom w:val="single" w:sz="8" w:space="0" w:color="000000"/>
              <w:right w:val="single" w:sz="8" w:space="0" w:color="000000"/>
            </w:tcBorders>
            <w:shd w:val="clear" w:color="auto" w:fill="auto"/>
            <w:vAlign w:val="center"/>
            <w:hideMark/>
          </w:tcPr>
          <w:p w14:paraId="7311152F" w14:textId="315E5D8D" w:rsidR="00686689" w:rsidRPr="00686689" w:rsidRDefault="00686689" w:rsidP="00686689">
            <w:pPr>
              <w:pStyle w:val="ad"/>
            </w:pPr>
            <w:r w:rsidRPr="00686689">
              <w:t>3293,0</w:t>
            </w:r>
          </w:p>
        </w:tc>
        <w:tc>
          <w:tcPr>
            <w:tcW w:w="435" w:type="pct"/>
            <w:tcBorders>
              <w:top w:val="nil"/>
              <w:left w:val="nil"/>
              <w:bottom w:val="single" w:sz="8" w:space="0" w:color="000000"/>
              <w:right w:val="single" w:sz="8" w:space="0" w:color="000000"/>
            </w:tcBorders>
            <w:shd w:val="clear" w:color="auto" w:fill="auto"/>
            <w:vAlign w:val="center"/>
            <w:hideMark/>
          </w:tcPr>
          <w:p w14:paraId="7166A6CE" w14:textId="52834A52" w:rsidR="00686689" w:rsidRPr="00686689" w:rsidRDefault="00686689" w:rsidP="00686689">
            <w:pPr>
              <w:pStyle w:val="ad"/>
            </w:pPr>
            <w:r w:rsidRPr="00686689">
              <w:t>3293,0</w:t>
            </w:r>
          </w:p>
        </w:tc>
        <w:tc>
          <w:tcPr>
            <w:tcW w:w="439" w:type="pct"/>
            <w:tcBorders>
              <w:top w:val="nil"/>
              <w:left w:val="nil"/>
              <w:bottom w:val="single" w:sz="8" w:space="0" w:color="000000"/>
              <w:right w:val="single" w:sz="8" w:space="0" w:color="000000"/>
            </w:tcBorders>
            <w:shd w:val="clear" w:color="auto" w:fill="auto"/>
            <w:vAlign w:val="center"/>
            <w:hideMark/>
          </w:tcPr>
          <w:p w14:paraId="0A1A1B0F" w14:textId="1B4F61BD" w:rsidR="00686689" w:rsidRPr="00686689" w:rsidRDefault="00686689" w:rsidP="00686689">
            <w:pPr>
              <w:pStyle w:val="ad"/>
            </w:pPr>
            <w:r w:rsidRPr="00686689">
              <w:t>3293,0</w:t>
            </w:r>
          </w:p>
        </w:tc>
      </w:tr>
      <w:tr w:rsidR="00686689" w:rsidRPr="00686689" w14:paraId="421C0014" w14:textId="7F7091F9" w:rsidTr="00686689">
        <w:trPr>
          <w:trHeight w:val="300"/>
        </w:trPr>
        <w:tc>
          <w:tcPr>
            <w:tcW w:w="1547" w:type="pct"/>
            <w:shd w:val="clear" w:color="auto" w:fill="auto"/>
            <w:vAlign w:val="center"/>
            <w:hideMark/>
          </w:tcPr>
          <w:p w14:paraId="0217E5D7" w14:textId="77777777" w:rsidR="00686689" w:rsidRPr="00686689" w:rsidRDefault="00686689" w:rsidP="00686689">
            <w:pPr>
              <w:pStyle w:val="ad"/>
            </w:pPr>
            <w:r w:rsidRPr="00686689">
              <w:t>УРУТ на отпуск тепловой энергии</w:t>
            </w:r>
          </w:p>
        </w:tc>
        <w:tc>
          <w:tcPr>
            <w:tcW w:w="402" w:type="pct"/>
            <w:shd w:val="clear" w:color="auto" w:fill="auto"/>
            <w:vAlign w:val="center"/>
            <w:hideMark/>
          </w:tcPr>
          <w:p w14:paraId="69D92605" w14:textId="77777777" w:rsidR="00686689" w:rsidRPr="00686689" w:rsidRDefault="00686689" w:rsidP="00686689">
            <w:pPr>
              <w:pStyle w:val="ad"/>
            </w:pPr>
            <w:proofErr w:type="spellStart"/>
            <w:r w:rsidRPr="00686689">
              <w:t>кг.</w:t>
            </w:r>
            <w:proofErr w:type="gramStart"/>
            <w:r w:rsidRPr="00686689">
              <w:t>у.т</w:t>
            </w:r>
            <w:proofErr w:type="spellEnd"/>
            <w:proofErr w:type="gramEnd"/>
            <w:r w:rsidRPr="00686689">
              <w:t>/Гкал</w:t>
            </w:r>
          </w:p>
        </w:tc>
        <w:tc>
          <w:tcPr>
            <w:tcW w:w="436" w:type="pct"/>
            <w:tcBorders>
              <w:top w:val="nil"/>
              <w:left w:val="nil"/>
              <w:bottom w:val="single" w:sz="8" w:space="0" w:color="000000"/>
              <w:right w:val="single" w:sz="8" w:space="0" w:color="000000"/>
            </w:tcBorders>
            <w:shd w:val="clear" w:color="auto" w:fill="auto"/>
            <w:vAlign w:val="center"/>
            <w:hideMark/>
          </w:tcPr>
          <w:p w14:paraId="4A948182" w14:textId="1F646669" w:rsidR="00686689" w:rsidRPr="00686689" w:rsidRDefault="00686689" w:rsidP="00686689">
            <w:pPr>
              <w:pStyle w:val="ad"/>
            </w:pPr>
            <w:r w:rsidRPr="00686689">
              <w:t>170,7</w:t>
            </w:r>
          </w:p>
        </w:tc>
        <w:tc>
          <w:tcPr>
            <w:tcW w:w="435" w:type="pct"/>
            <w:tcBorders>
              <w:top w:val="nil"/>
              <w:left w:val="nil"/>
              <w:bottom w:val="single" w:sz="8" w:space="0" w:color="000000"/>
              <w:right w:val="single" w:sz="8" w:space="0" w:color="000000"/>
            </w:tcBorders>
            <w:shd w:val="clear" w:color="auto" w:fill="auto"/>
            <w:vAlign w:val="center"/>
            <w:hideMark/>
          </w:tcPr>
          <w:p w14:paraId="3E393417" w14:textId="0F84A6DD" w:rsidR="00686689" w:rsidRPr="00686689" w:rsidRDefault="00686689" w:rsidP="00686689">
            <w:pPr>
              <w:pStyle w:val="ad"/>
            </w:pPr>
            <w:r w:rsidRPr="00686689">
              <w:t>170,7</w:t>
            </w:r>
          </w:p>
        </w:tc>
        <w:tc>
          <w:tcPr>
            <w:tcW w:w="435" w:type="pct"/>
            <w:tcBorders>
              <w:top w:val="nil"/>
              <w:left w:val="nil"/>
              <w:bottom w:val="single" w:sz="8" w:space="0" w:color="000000"/>
              <w:right w:val="single" w:sz="8" w:space="0" w:color="000000"/>
            </w:tcBorders>
            <w:shd w:val="clear" w:color="auto" w:fill="auto"/>
            <w:vAlign w:val="center"/>
            <w:hideMark/>
          </w:tcPr>
          <w:p w14:paraId="3390245B" w14:textId="4035C5C1" w:rsidR="00686689" w:rsidRPr="00686689" w:rsidRDefault="00686689" w:rsidP="00686689">
            <w:pPr>
              <w:pStyle w:val="ad"/>
            </w:pPr>
            <w:r w:rsidRPr="00686689">
              <w:t>170,7</w:t>
            </w:r>
          </w:p>
        </w:tc>
        <w:tc>
          <w:tcPr>
            <w:tcW w:w="435" w:type="pct"/>
            <w:tcBorders>
              <w:top w:val="nil"/>
              <w:left w:val="nil"/>
              <w:bottom w:val="single" w:sz="8" w:space="0" w:color="000000"/>
              <w:right w:val="single" w:sz="8" w:space="0" w:color="000000"/>
            </w:tcBorders>
            <w:shd w:val="clear" w:color="auto" w:fill="auto"/>
            <w:vAlign w:val="center"/>
            <w:hideMark/>
          </w:tcPr>
          <w:p w14:paraId="3BCF9445" w14:textId="41A9BE51" w:rsidR="00686689" w:rsidRPr="00686689" w:rsidRDefault="00686689" w:rsidP="00686689">
            <w:pPr>
              <w:pStyle w:val="ad"/>
            </w:pPr>
            <w:r w:rsidRPr="00686689">
              <w:t>170,7</w:t>
            </w:r>
          </w:p>
        </w:tc>
        <w:tc>
          <w:tcPr>
            <w:tcW w:w="435" w:type="pct"/>
            <w:tcBorders>
              <w:top w:val="nil"/>
              <w:left w:val="nil"/>
              <w:bottom w:val="single" w:sz="8" w:space="0" w:color="000000"/>
              <w:right w:val="single" w:sz="8" w:space="0" w:color="000000"/>
            </w:tcBorders>
            <w:shd w:val="clear" w:color="auto" w:fill="auto"/>
            <w:vAlign w:val="center"/>
            <w:hideMark/>
          </w:tcPr>
          <w:p w14:paraId="2577F369" w14:textId="49C0DF53" w:rsidR="00686689" w:rsidRPr="00686689" w:rsidRDefault="00686689" w:rsidP="00686689">
            <w:pPr>
              <w:pStyle w:val="ad"/>
            </w:pPr>
            <w:r w:rsidRPr="00686689">
              <w:t>170,7</w:t>
            </w:r>
          </w:p>
        </w:tc>
        <w:tc>
          <w:tcPr>
            <w:tcW w:w="435" w:type="pct"/>
            <w:tcBorders>
              <w:top w:val="nil"/>
              <w:left w:val="nil"/>
              <w:bottom w:val="single" w:sz="8" w:space="0" w:color="000000"/>
              <w:right w:val="single" w:sz="8" w:space="0" w:color="000000"/>
            </w:tcBorders>
            <w:shd w:val="clear" w:color="auto" w:fill="auto"/>
            <w:vAlign w:val="center"/>
            <w:hideMark/>
          </w:tcPr>
          <w:p w14:paraId="05C1BC8B" w14:textId="61E30299" w:rsidR="00686689" w:rsidRPr="00686689" w:rsidRDefault="00686689" w:rsidP="00686689">
            <w:pPr>
              <w:pStyle w:val="ad"/>
            </w:pPr>
            <w:r w:rsidRPr="00686689">
              <w:t>170,7</w:t>
            </w:r>
          </w:p>
        </w:tc>
        <w:tc>
          <w:tcPr>
            <w:tcW w:w="439" w:type="pct"/>
            <w:tcBorders>
              <w:top w:val="nil"/>
              <w:left w:val="nil"/>
              <w:bottom w:val="single" w:sz="8" w:space="0" w:color="000000"/>
              <w:right w:val="single" w:sz="8" w:space="0" w:color="000000"/>
            </w:tcBorders>
            <w:shd w:val="clear" w:color="auto" w:fill="auto"/>
            <w:vAlign w:val="center"/>
            <w:hideMark/>
          </w:tcPr>
          <w:p w14:paraId="746AD937" w14:textId="3D47E543" w:rsidR="00686689" w:rsidRPr="00686689" w:rsidRDefault="00686689" w:rsidP="00686689">
            <w:pPr>
              <w:pStyle w:val="ad"/>
            </w:pPr>
            <w:r w:rsidRPr="00686689">
              <w:t>170,7</w:t>
            </w:r>
          </w:p>
        </w:tc>
      </w:tr>
      <w:tr w:rsidR="00686689" w:rsidRPr="00686689" w14:paraId="111F1D8D" w14:textId="64645B85" w:rsidTr="00686689">
        <w:trPr>
          <w:trHeight w:val="300"/>
        </w:trPr>
        <w:tc>
          <w:tcPr>
            <w:tcW w:w="1547" w:type="pct"/>
            <w:shd w:val="clear" w:color="auto" w:fill="auto"/>
            <w:vAlign w:val="center"/>
            <w:hideMark/>
          </w:tcPr>
          <w:p w14:paraId="473BC4B9" w14:textId="77777777" w:rsidR="00686689" w:rsidRPr="00686689" w:rsidRDefault="00686689" w:rsidP="00686689">
            <w:pPr>
              <w:pStyle w:val="ad"/>
            </w:pPr>
            <w:r w:rsidRPr="00686689">
              <w:lastRenderedPageBreak/>
              <w:t>Средневзвешенный КПД котельных</w:t>
            </w:r>
          </w:p>
        </w:tc>
        <w:tc>
          <w:tcPr>
            <w:tcW w:w="402" w:type="pct"/>
            <w:shd w:val="clear" w:color="auto" w:fill="auto"/>
            <w:vAlign w:val="center"/>
            <w:hideMark/>
          </w:tcPr>
          <w:p w14:paraId="5AF6D5A8" w14:textId="77777777" w:rsidR="00686689" w:rsidRPr="00686689" w:rsidRDefault="00686689" w:rsidP="00686689">
            <w:pPr>
              <w:pStyle w:val="ad"/>
            </w:pPr>
            <w:r w:rsidRPr="00686689">
              <w:t>%</w:t>
            </w:r>
          </w:p>
        </w:tc>
        <w:tc>
          <w:tcPr>
            <w:tcW w:w="436" w:type="pct"/>
            <w:tcBorders>
              <w:top w:val="nil"/>
              <w:left w:val="nil"/>
              <w:bottom w:val="single" w:sz="8" w:space="0" w:color="000000"/>
              <w:right w:val="single" w:sz="8" w:space="0" w:color="000000"/>
            </w:tcBorders>
            <w:shd w:val="clear" w:color="auto" w:fill="auto"/>
            <w:vAlign w:val="center"/>
            <w:hideMark/>
          </w:tcPr>
          <w:p w14:paraId="4A6F6FD0" w14:textId="3A332F72" w:rsidR="00686689" w:rsidRPr="00686689" w:rsidRDefault="00686689" w:rsidP="00686689">
            <w:pPr>
              <w:pStyle w:val="ad"/>
            </w:pPr>
            <w:r w:rsidRPr="00686689">
              <w:t>83,8</w:t>
            </w:r>
          </w:p>
        </w:tc>
        <w:tc>
          <w:tcPr>
            <w:tcW w:w="435" w:type="pct"/>
            <w:tcBorders>
              <w:top w:val="nil"/>
              <w:left w:val="nil"/>
              <w:bottom w:val="single" w:sz="8" w:space="0" w:color="000000"/>
              <w:right w:val="single" w:sz="8" w:space="0" w:color="000000"/>
            </w:tcBorders>
            <w:shd w:val="clear" w:color="auto" w:fill="auto"/>
            <w:vAlign w:val="center"/>
            <w:hideMark/>
          </w:tcPr>
          <w:p w14:paraId="302159FA" w14:textId="725374CB" w:rsidR="00686689" w:rsidRPr="00686689" w:rsidRDefault="00686689" w:rsidP="00686689">
            <w:pPr>
              <w:pStyle w:val="ad"/>
            </w:pPr>
            <w:r w:rsidRPr="00686689">
              <w:t>83,8</w:t>
            </w:r>
          </w:p>
        </w:tc>
        <w:tc>
          <w:tcPr>
            <w:tcW w:w="435" w:type="pct"/>
            <w:tcBorders>
              <w:top w:val="nil"/>
              <w:left w:val="nil"/>
              <w:bottom w:val="single" w:sz="8" w:space="0" w:color="000000"/>
              <w:right w:val="single" w:sz="8" w:space="0" w:color="000000"/>
            </w:tcBorders>
            <w:shd w:val="clear" w:color="auto" w:fill="auto"/>
            <w:vAlign w:val="center"/>
            <w:hideMark/>
          </w:tcPr>
          <w:p w14:paraId="0A859661" w14:textId="556B2CD3" w:rsidR="00686689" w:rsidRPr="00686689" w:rsidRDefault="00686689" w:rsidP="00686689">
            <w:pPr>
              <w:pStyle w:val="ad"/>
            </w:pPr>
            <w:r w:rsidRPr="00686689">
              <w:t>83,8</w:t>
            </w:r>
          </w:p>
        </w:tc>
        <w:tc>
          <w:tcPr>
            <w:tcW w:w="435" w:type="pct"/>
            <w:tcBorders>
              <w:top w:val="nil"/>
              <w:left w:val="nil"/>
              <w:bottom w:val="single" w:sz="8" w:space="0" w:color="000000"/>
              <w:right w:val="single" w:sz="8" w:space="0" w:color="000000"/>
            </w:tcBorders>
            <w:shd w:val="clear" w:color="auto" w:fill="auto"/>
            <w:vAlign w:val="center"/>
            <w:hideMark/>
          </w:tcPr>
          <w:p w14:paraId="41E6B073" w14:textId="17968483" w:rsidR="00686689" w:rsidRPr="00686689" w:rsidRDefault="00686689" w:rsidP="00686689">
            <w:pPr>
              <w:pStyle w:val="ad"/>
            </w:pPr>
            <w:r w:rsidRPr="00686689">
              <w:t>83,8</w:t>
            </w:r>
          </w:p>
        </w:tc>
        <w:tc>
          <w:tcPr>
            <w:tcW w:w="435" w:type="pct"/>
            <w:tcBorders>
              <w:top w:val="nil"/>
              <w:left w:val="nil"/>
              <w:bottom w:val="single" w:sz="8" w:space="0" w:color="000000"/>
              <w:right w:val="single" w:sz="8" w:space="0" w:color="000000"/>
            </w:tcBorders>
            <w:shd w:val="clear" w:color="auto" w:fill="auto"/>
            <w:vAlign w:val="center"/>
            <w:hideMark/>
          </w:tcPr>
          <w:p w14:paraId="4A0C01DF" w14:textId="621F4D94" w:rsidR="00686689" w:rsidRPr="00686689" w:rsidRDefault="00686689" w:rsidP="00686689">
            <w:pPr>
              <w:pStyle w:val="ad"/>
            </w:pPr>
            <w:r w:rsidRPr="00686689">
              <w:t>83,8</w:t>
            </w:r>
          </w:p>
        </w:tc>
        <w:tc>
          <w:tcPr>
            <w:tcW w:w="435" w:type="pct"/>
            <w:tcBorders>
              <w:top w:val="nil"/>
              <w:left w:val="nil"/>
              <w:bottom w:val="single" w:sz="8" w:space="0" w:color="000000"/>
              <w:right w:val="single" w:sz="8" w:space="0" w:color="000000"/>
            </w:tcBorders>
            <w:shd w:val="clear" w:color="auto" w:fill="auto"/>
            <w:vAlign w:val="center"/>
            <w:hideMark/>
          </w:tcPr>
          <w:p w14:paraId="49B09689" w14:textId="4886F01A" w:rsidR="00686689" w:rsidRPr="00686689" w:rsidRDefault="00686689" w:rsidP="00686689">
            <w:pPr>
              <w:pStyle w:val="ad"/>
            </w:pPr>
            <w:r w:rsidRPr="00686689">
              <w:t>83,8</w:t>
            </w:r>
          </w:p>
        </w:tc>
        <w:tc>
          <w:tcPr>
            <w:tcW w:w="439" w:type="pct"/>
            <w:tcBorders>
              <w:top w:val="nil"/>
              <w:left w:val="nil"/>
              <w:bottom w:val="single" w:sz="8" w:space="0" w:color="000000"/>
              <w:right w:val="single" w:sz="8" w:space="0" w:color="000000"/>
            </w:tcBorders>
            <w:shd w:val="clear" w:color="auto" w:fill="auto"/>
            <w:vAlign w:val="center"/>
            <w:hideMark/>
          </w:tcPr>
          <w:p w14:paraId="168BED66" w14:textId="0F1C6483" w:rsidR="00686689" w:rsidRPr="00686689" w:rsidRDefault="00686689" w:rsidP="00686689">
            <w:pPr>
              <w:pStyle w:val="ad"/>
            </w:pPr>
            <w:r w:rsidRPr="00686689">
              <w:t>83,8</w:t>
            </w:r>
          </w:p>
        </w:tc>
      </w:tr>
      <w:tr w:rsidR="00686689" w:rsidRPr="00686689" w14:paraId="6CADDEE4" w14:textId="77777777" w:rsidTr="00686689">
        <w:trPr>
          <w:trHeight w:val="300"/>
        </w:trPr>
        <w:tc>
          <w:tcPr>
            <w:tcW w:w="5000" w:type="pct"/>
            <w:gridSpan w:val="9"/>
            <w:shd w:val="clear" w:color="auto" w:fill="auto"/>
            <w:vAlign w:val="center"/>
            <w:hideMark/>
          </w:tcPr>
          <w:p w14:paraId="565AEBC1" w14:textId="736F1952" w:rsidR="00686689" w:rsidRPr="00686689" w:rsidRDefault="00686689" w:rsidP="00686689">
            <w:pPr>
              <w:pStyle w:val="ad"/>
            </w:pPr>
            <w:r w:rsidRPr="00686689">
              <w:t xml:space="preserve">БМК </w:t>
            </w:r>
            <w:proofErr w:type="spellStart"/>
            <w:r w:rsidRPr="00686689">
              <w:t>ул.Социалистическая</w:t>
            </w:r>
            <w:proofErr w:type="spellEnd"/>
            <w:r w:rsidRPr="00686689">
              <w:t>, 1/2</w:t>
            </w:r>
          </w:p>
        </w:tc>
      </w:tr>
      <w:tr w:rsidR="00686689" w:rsidRPr="00686689" w14:paraId="020B8B96" w14:textId="4E4A08DD" w:rsidTr="00686689">
        <w:trPr>
          <w:trHeight w:val="540"/>
        </w:trPr>
        <w:tc>
          <w:tcPr>
            <w:tcW w:w="1547" w:type="pct"/>
            <w:shd w:val="clear" w:color="auto" w:fill="auto"/>
            <w:vAlign w:val="center"/>
            <w:hideMark/>
          </w:tcPr>
          <w:p w14:paraId="717CF3C8" w14:textId="77777777" w:rsidR="00686689" w:rsidRPr="00686689" w:rsidRDefault="00686689" w:rsidP="00686689">
            <w:pPr>
              <w:pStyle w:val="ad"/>
            </w:pPr>
            <w:r w:rsidRPr="00686689">
              <w:t>Вид топлива</w:t>
            </w:r>
          </w:p>
        </w:tc>
        <w:tc>
          <w:tcPr>
            <w:tcW w:w="402" w:type="pct"/>
            <w:shd w:val="clear" w:color="auto" w:fill="auto"/>
            <w:vAlign w:val="center"/>
            <w:hideMark/>
          </w:tcPr>
          <w:p w14:paraId="61A12555" w14:textId="77777777" w:rsidR="00686689" w:rsidRPr="00686689" w:rsidRDefault="00686689" w:rsidP="00686689">
            <w:pPr>
              <w:pStyle w:val="ad"/>
            </w:pPr>
          </w:p>
        </w:tc>
        <w:tc>
          <w:tcPr>
            <w:tcW w:w="436" w:type="pct"/>
            <w:shd w:val="clear" w:color="auto" w:fill="auto"/>
            <w:vAlign w:val="center"/>
            <w:hideMark/>
          </w:tcPr>
          <w:p w14:paraId="7E221A72" w14:textId="2393672F" w:rsidR="00686689" w:rsidRPr="00686689" w:rsidRDefault="00686689" w:rsidP="00686689">
            <w:pPr>
              <w:pStyle w:val="ad"/>
            </w:pPr>
            <w:r w:rsidRPr="00686689">
              <w:t>Природный газ</w:t>
            </w:r>
          </w:p>
        </w:tc>
        <w:tc>
          <w:tcPr>
            <w:tcW w:w="435" w:type="pct"/>
            <w:shd w:val="clear" w:color="auto" w:fill="auto"/>
            <w:vAlign w:val="center"/>
            <w:hideMark/>
          </w:tcPr>
          <w:p w14:paraId="7D5D8F2E" w14:textId="7F537DD3" w:rsidR="00686689" w:rsidRPr="00686689" w:rsidRDefault="00686689" w:rsidP="00686689">
            <w:pPr>
              <w:pStyle w:val="ad"/>
            </w:pPr>
            <w:r w:rsidRPr="00686689">
              <w:t>Природный газ</w:t>
            </w:r>
          </w:p>
        </w:tc>
        <w:tc>
          <w:tcPr>
            <w:tcW w:w="435" w:type="pct"/>
            <w:shd w:val="clear" w:color="auto" w:fill="auto"/>
            <w:vAlign w:val="center"/>
            <w:hideMark/>
          </w:tcPr>
          <w:p w14:paraId="094ADD03" w14:textId="7745DE8B" w:rsidR="00686689" w:rsidRPr="00686689" w:rsidRDefault="00686689" w:rsidP="00686689">
            <w:pPr>
              <w:pStyle w:val="ad"/>
            </w:pPr>
            <w:r w:rsidRPr="00686689">
              <w:t>Природный газ</w:t>
            </w:r>
          </w:p>
        </w:tc>
        <w:tc>
          <w:tcPr>
            <w:tcW w:w="435" w:type="pct"/>
            <w:shd w:val="clear" w:color="auto" w:fill="auto"/>
            <w:vAlign w:val="center"/>
            <w:hideMark/>
          </w:tcPr>
          <w:p w14:paraId="180D74F7" w14:textId="57662576" w:rsidR="00686689" w:rsidRPr="00686689" w:rsidRDefault="00686689" w:rsidP="00686689">
            <w:pPr>
              <w:pStyle w:val="ad"/>
            </w:pPr>
            <w:r w:rsidRPr="00686689">
              <w:t>Природный газ</w:t>
            </w:r>
          </w:p>
        </w:tc>
        <w:tc>
          <w:tcPr>
            <w:tcW w:w="435" w:type="pct"/>
            <w:shd w:val="clear" w:color="auto" w:fill="auto"/>
            <w:vAlign w:val="center"/>
            <w:hideMark/>
          </w:tcPr>
          <w:p w14:paraId="574CD609" w14:textId="23C4E5F8" w:rsidR="00686689" w:rsidRPr="00686689" w:rsidRDefault="00686689" w:rsidP="00686689">
            <w:pPr>
              <w:pStyle w:val="ad"/>
            </w:pPr>
            <w:r w:rsidRPr="00686689">
              <w:t>Природный газ</w:t>
            </w:r>
          </w:p>
        </w:tc>
        <w:tc>
          <w:tcPr>
            <w:tcW w:w="435" w:type="pct"/>
            <w:shd w:val="clear" w:color="auto" w:fill="auto"/>
            <w:vAlign w:val="center"/>
            <w:hideMark/>
          </w:tcPr>
          <w:p w14:paraId="39BBFADA" w14:textId="30DC2708" w:rsidR="00686689" w:rsidRPr="00686689" w:rsidRDefault="00686689" w:rsidP="00686689">
            <w:pPr>
              <w:pStyle w:val="ad"/>
            </w:pPr>
            <w:r w:rsidRPr="00686689">
              <w:t>Природный газ</w:t>
            </w:r>
          </w:p>
        </w:tc>
        <w:tc>
          <w:tcPr>
            <w:tcW w:w="439" w:type="pct"/>
            <w:shd w:val="clear" w:color="auto" w:fill="auto"/>
            <w:vAlign w:val="center"/>
            <w:hideMark/>
          </w:tcPr>
          <w:p w14:paraId="7B934007" w14:textId="0158A718" w:rsidR="00686689" w:rsidRPr="00686689" w:rsidRDefault="00686689" w:rsidP="00686689">
            <w:pPr>
              <w:pStyle w:val="ad"/>
            </w:pPr>
            <w:r w:rsidRPr="00686689">
              <w:t>Природный газ</w:t>
            </w:r>
          </w:p>
        </w:tc>
      </w:tr>
      <w:tr w:rsidR="00686689" w:rsidRPr="00686689" w14:paraId="6A6DE2FC" w14:textId="72F50FF3" w:rsidTr="00686689">
        <w:trPr>
          <w:trHeight w:val="588"/>
        </w:trPr>
        <w:tc>
          <w:tcPr>
            <w:tcW w:w="1547" w:type="pct"/>
            <w:shd w:val="clear" w:color="auto" w:fill="auto"/>
            <w:vAlign w:val="center"/>
            <w:hideMark/>
          </w:tcPr>
          <w:p w14:paraId="0FF6A867" w14:textId="4A30E4C9" w:rsidR="00686689" w:rsidRPr="00686689" w:rsidRDefault="00686689" w:rsidP="00686689">
            <w:pPr>
              <w:pStyle w:val="ad"/>
            </w:pPr>
            <w:r w:rsidRPr="00686689">
              <w:t>Расход натурального топлива</w:t>
            </w:r>
          </w:p>
        </w:tc>
        <w:tc>
          <w:tcPr>
            <w:tcW w:w="402" w:type="pct"/>
            <w:shd w:val="clear" w:color="auto" w:fill="auto"/>
            <w:vAlign w:val="center"/>
            <w:hideMark/>
          </w:tcPr>
          <w:p w14:paraId="04A71FA9" w14:textId="4EA18D7B" w:rsidR="00686689" w:rsidRPr="00686689" w:rsidRDefault="00686689" w:rsidP="00686689">
            <w:pPr>
              <w:pStyle w:val="ad"/>
            </w:pPr>
            <w:r w:rsidRPr="00686689">
              <w:t>Тыс. куб. м</w:t>
            </w:r>
          </w:p>
        </w:tc>
        <w:tc>
          <w:tcPr>
            <w:tcW w:w="436" w:type="pct"/>
            <w:shd w:val="clear" w:color="auto" w:fill="auto"/>
            <w:vAlign w:val="center"/>
            <w:hideMark/>
          </w:tcPr>
          <w:p w14:paraId="1A764F45" w14:textId="6C07F2C2" w:rsidR="00686689" w:rsidRPr="00686689" w:rsidRDefault="00686689" w:rsidP="00686689">
            <w:pPr>
              <w:pStyle w:val="ad"/>
            </w:pPr>
            <w:r w:rsidRPr="00686689">
              <w:t>772,89</w:t>
            </w:r>
          </w:p>
        </w:tc>
        <w:tc>
          <w:tcPr>
            <w:tcW w:w="435" w:type="pct"/>
            <w:shd w:val="clear" w:color="auto" w:fill="auto"/>
            <w:vAlign w:val="center"/>
            <w:hideMark/>
          </w:tcPr>
          <w:p w14:paraId="47CBB85F" w14:textId="71456788" w:rsidR="00686689" w:rsidRPr="00686689" w:rsidRDefault="00686689" w:rsidP="00686689">
            <w:pPr>
              <w:pStyle w:val="ad"/>
            </w:pPr>
            <w:r w:rsidRPr="00686689">
              <w:t>788,0</w:t>
            </w:r>
          </w:p>
        </w:tc>
        <w:tc>
          <w:tcPr>
            <w:tcW w:w="435" w:type="pct"/>
            <w:shd w:val="clear" w:color="auto" w:fill="auto"/>
            <w:vAlign w:val="center"/>
            <w:hideMark/>
          </w:tcPr>
          <w:p w14:paraId="6D6CF817" w14:textId="6D564F52" w:rsidR="00686689" w:rsidRPr="00686689" w:rsidRDefault="00686689" w:rsidP="00686689">
            <w:pPr>
              <w:pStyle w:val="ad"/>
            </w:pPr>
            <w:r w:rsidRPr="00686689">
              <w:t>743,2</w:t>
            </w:r>
          </w:p>
        </w:tc>
        <w:tc>
          <w:tcPr>
            <w:tcW w:w="435" w:type="pct"/>
            <w:shd w:val="clear" w:color="auto" w:fill="auto"/>
            <w:vAlign w:val="center"/>
            <w:hideMark/>
          </w:tcPr>
          <w:p w14:paraId="0876738F" w14:textId="32C03718" w:rsidR="00686689" w:rsidRPr="00686689" w:rsidRDefault="00686689" w:rsidP="00686689">
            <w:pPr>
              <w:pStyle w:val="ad"/>
            </w:pPr>
            <w:r w:rsidRPr="00686689">
              <w:t>742,4</w:t>
            </w:r>
          </w:p>
        </w:tc>
        <w:tc>
          <w:tcPr>
            <w:tcW w:w="435" w:type="pct"/>
            <w:shd w:val="clear" w:color="auto" w:fill="auto"/>
            <w:vAlign w:val="center"/>
            <w:hideMark/>
          </w:tcPr>
          <w:p w14:paraId="433BE953" w14:textId="28212011" w:rsidR="00686689" w:rsidRPr="00686689" w:rsidRDefault="00686689" w:rsidP="00686689">
            <w:pPr>
              <w:pStyle w:val="ad"/>
            </w:pPr>
            <w:r w:rsidRPr="00686689">
              <w:t>741,6</w:t>
            </w:r>
          </w:p>
        </w:tc>
        <w:tc>
          <w:tcPr>
            <w:tcW w:w="435" w:type="pct"/>
            <w:shd w:val="clear" w:color="auto" w:fill="auto"/>
            <w:vAlign w:val="center"/>
            <w:hideMark/>
          </w:tcPr>
          <w:p w14:paraId="6C72EDB7" w14:textId="0DFE898D" w:rsidR="00686689" w:rsidRPr="00686689" w:rsidRDefault="00686689" w:rsidP="00686689">
            <w:pPr>
              <w:pStyle w:val="ad"/>
            </w:pPr>
            <w:r w:rsidRPr="00686689">
              <w:t>740,7</w:t>
            </w:r>
          </w:p>
        </w:tc>
        <w:tc>
          <w:tcPr>
            <w:tcW w:w="439" w:type="pct"/>
            <w:shd w:val="clear" w:color="auto" w:fill="auto"/>
            <w:vAlign w:val="center"/>
            <w:hideMark/>
          </w:tcPr>
          <w:p w14:paraId="10167A26" w14:textId="1E88AFEE" w:rsidR="00686689" w:rsidRPr="00686689" w:rsidRDefault="00686689" w:rsidP="00686689">
            <w:pPr>
              <w:pStyle w:val="ad"/>
            </w:pPr>
            <w:r w:rsidRPr="00686689">
              <w:t>739,9</w:t>
            </w:r>
          </w:p>
        </w:tc>
      </w:tr>
      <w:tr w:rsidR="00686689" w:rsidRPr="00686689" w14:paraId="53EDC7B6" w14:textId="1EC42576" w:rsidTr="00686689">
        <w:trPr>
          <w:trHeight w:val="588"/>
        </w:trPr>
        <w:tc>
          <w:tcPr>
            <w:tcW w:w="1547" w:type="pct"/>
            <w:shd w:val="clear" w:color="auto" w:fill="auto"/>
            <w:vAlign w:val="center"/>
            <w:hideMark/>
          </w:tcPr>
          <w:p w14:paraId="14A9BAB0" w14:textId="77777777" w:rsidR="00686689" w:rsidRPr="00686689" w:rsidRDefault="00686689" w:rsidP="00686689">
            <w:pPr>
              <w:pStyle w:val="ad"/>
            </w:pPr>
            <w:r w:rsidRPr="00686689">
              <w:t>Основное топливо</w:t>
            </w:r>
          </w:p>
        </w:tc>
        <w:tc>
          <w:tcPr>
            <w:tcW w:w="402" w:type="pct"/>
            <w:shd w:val="clear" w:color="auto" w:fill="auto"/>
            <w:vAlign w:val="center"/>
            <w:hideMark/>
          </w:tcPr>
          <w:p w14:paraId="4E6B9CF2" w14:textId="77777777" w:rsidR="00686689" w:rsidRPr="00686689" w:rsidRDefault="00686689" w:rsidP="00686689">
            <w:pPr>
              <w:pStyle w:val="ad"/>
            </w:pPr>
            <w:proofErr w:type="spellStart"/>
            <w:r w:rsidRPr="00686689">
              <w:t>т.у.т</w:t>
            </w:r>
            <w:proofErr w:type="spellEnd"/>
            <w:r w:rsidRPr="00686689">
              <w:t>.</w:t>
            </w:r>
          </w:p>
        </w:tc>
        <w:tc>
          <w:tcPr>
            <w:tcW w:w="436" w:type="pct"/>
            <w:shd w:val="clear" w:color="auto" w:fill="auto"/>
            <w:vAlign w:val="center"/>
            <w:hideMark/>
          </w:tcPr>
          <w:p w14:paraId="1170D3CC" w14:textId="77E8C3FB" w:rsidR="00686689" w:rsidRPr="00686689" w:rsidRDefault="00686689" w:rsidP="00686689">
            <w:pPr>
              <w:pStyle w:val="ad"/>
            </w:pPr>
            <w:r w:rsidRPr="00686689">
              <w:t>901,96</w:t>
            </w:r>
          </w:p>
        </w:tc>
        <w:tc>
          <w:tcPr>
            <w:tcW w:w="435" w:type="pct"/>
            <w:shd w:val="clear" w:color="auto" w:fill="auto"/>
            <w:vAlign w:val="center"/>
            <w:hideMark/>
          </w:tcPr>
          <w:p w14:paraId="3079F175" w14:textId="7AEF26D9" w:rsidR="00686689" w:rsidRPr="00686689" w:rsidRDefault="00686689" w:rsidP="00686689">
            <w:pPr>
              <w:pStyle w:val="ad"/>
            </w:pPr>
            <w:r w:rsidRPr="00686689">
              <w:t>1032,2</w:t>
            </w:r>
          </w:p>
        </w:tc>
        <w:tc>
          <w:tcPr>
            <w:tcW w:w="435" w:type="pct"/>
            <w:shd w:val="clear" w:color="auto" w:fill="auto"/>
            <w:vAlign w:val="center"/>
            <w:hideMark/>
          </w:tcPr>
          <w:p w14:paraId="5130DFC2" w14:textId="2B3C7130" w:rsidR="00686689" w:rsidRPr="00686689" w:rsidRDefault="00686689" w:rsidP="00686689">
            <w:pPr>
              <w:pStyle w:val="ad"/>
            </w:pPr>
            <w:r w:rsidRPr="00686689">
              <w:t>973,5</w:t>
            </w:r>
          </w:p>
        </w:tc>
        <w:tc>
          <w:tcPr>
            <w:tcW w:w="435" w:type="pct"/>
            <w:shd w:val="clear" w:color="auto" w:fill="auto"/>
            <w:vAlign w:val="center"/>
            <w:hideMark/>
          </w:tcPr>
          <w:p w14:paraId="5B04EF8A" w14:textId="4995E7FA" w:rsidR="00686689" w:rsidRPr="00686689" w:rsidRDefault="00686689" w:rsidP="00686689">
            <w:pPr>
              <w:pStyle w:val="ad"/>
            </w:pPr>
            <w:r w:rsidRPr="00686689">
              <w:t>972,4</w:t>
            </w:r>
          </w:p>
        </w:tc>
        <w:tc>
          <w:tcPr>
            <w:tcW w:w="435" w:type="pct"/>
            <w:shd w:val="clear" w:color="auto" w:fill="auto"/>
            <w:vAlign w:val="center"/>
            <w:hideMark/>
          </w:tcPr>
          <w:p w14:paraId="676667B5" w14:textId="3F98F36C" w:rsidR="00686689" w:rsidRPr="00686689" w:rsidRDefault="00686689" w:rsidP="00686689">
            <w:pPr>
              <w:pStyle w:val="ad"/>
            </w:pPr>
            <w:r w:rsidRPr="00686689">
              <w:t>971,3</w:t>
            </w:r>
          </w:p>
        </w:tc>
        <w:tc>
          <w:tcPr>
            <w:tcW w:w="435" w:type="pct"/>
            <w:shd w:val="clear" w:color="auto" w:fill="auto"/>
            <w:vAlign w:val="center"/>
            <w:hideMark/>
          </w:tcPr>
          <w:p w14:paraId="5EA57E24" w14:textId="6847FEEA" w:rsidR="00686689" w:rsidRPr="00686689" w:rsidRDefault="00686689" w:rsidP="00686689">
            <w:pPr>
              <w:pStyle w:val="ad"/>
            </w:pPr>
            <w:r w:rsidRPr="00686689">
              <w:t>970,2</w:t>
            </w:r>
          </w:p>
        </w:tc>
        <w:tc>
          <w:tcPr>
            <w:tcW w:w="439" w:type="pct"/>
            <w:shd w:val="clear" w:color="auto" w:fill="auto"/>
            <w:vAlign w:val="center"/>
            <w:hideMark/>
          </w:tcPr>
          <w:p w14:paraId="0DE520CB" w14:textId="225D9AFF" w:rsidR="00686689" w:rsidRPr="00686689" w:rsidRDefault="00686689" w:rsidP="00686689">
            <w:pPr>
              <w:pStyle w:val="ad"/>
            </w:pPr>
            <w:r w:rsidRPr="00686689">
              <w:t>969,2</w:t>
            </w:r>
          </w:p>
        </w:tc>
      </w:tr>
      <w:tr w:rsidR="00686689" w:rsidRPr="00686689" w14:paraId="63171AC4" w14:textId="09F199E3" w:rsidTr="00686689">
        <w:trPr>
          <w:trHeight w:val="300"/>
        </w:trPr>
        <w:tc>
          <w:tcPr>
            <w:tcW w:w="1547" w:type="pct"/>
            <w:shd w:val="clear" w:color="auto" w:fill="auto"/>
            <w:vAlign w:val="center"/>
            <w:hideMark/>
          </w:tcPr>
          <w:p w14:paraId="6413779E" w14:textId="77777777" w:rsidR="00686689" w:rsidRPr="00686689" w:rsidRDefault="00686689" w:rsidP="00686689">
            <w:pPr>
              <w:pStyle w:val="ad"/>
            </w:pPr>
            <w:r w:rsidRPr="00686689">
              <w:t>Выработка тепловой энергии</w:t>
            </w:r>
          </w:p>
        </w:tc>
        <w:tc>
          <w:tcPr>
            <w:tcW w:w="402" w:type="pct"/>
            <w:shd w:val="clear" w:color="auto" w:fill="auto"/>
            <w:vAlign w:val="center"/>
            <w:hideMark/>
          </w:tcPr>
          <w:p w14:paraId="59E0D4D2" w14:textId="77777777" w:rsidR="00686689" w:rsidRPr="00686689" w:rsidRDefault="00686689" w:rsidP="00686689">
            <w:pPr>
              <w:pStyle w:val="ad"/>
            </w:pPr>
            <w:r w:rsidRPr="00686689">
              <w:t>Гкал</w:t>
            </w:r>
          </w:p>
        </w:tc>
        <w:tc>
          <w:tcPr>
            <w:tcW w:w="436" w:type="pct"/>
            <w:shd w:val="clear" w:color="auto" w:fill="auto"/>
            <w:vAlign w:val="center"/>
            <w:hideMark/>
          </w:tcPr>
          <w:p w14:paraId="21514FC3" w14:textId="2ED55513" w:rsidR="00686689" w:rsidRPr="00686689" w:rsidRDefault="00686689" w:rsidP="00686689">
            <w:pPr>
              <w:pStyle w:val="ad"/>
            </w:pPr>
            <w:r w:rsidRPr="00686689">
              <w:t>6515,4</w:t>
            </w:r>
          </w:p>
        </w:tc>
        <w:tc>
          <w:tcPr>
            <w:tcW w:w="435" w:type="pct"/>
            <w:shd w:val="clear" w:color="auto" w:fill="auto"/>
            <w:vAlign w:val="center"/>
            <w:hideMark/>
          </w:tcPr>
          <w:p w14:paraId="476DACA7" w14:textId="74A95045" w:rsidR="00686689" w:rsidRPr="00686689" w:rsidRDefault="00686689" w:rsidP="00686689">
            <w:pPr>
              <w:pStyle w:val="ad"/>
            </w:pPr>
            <w:r w:rsidRPr="00686689">
              <w:t>6643,1</w:t>
            </w:r>
          </w:p>
        </w:tc>
        <w:tc>
          <w:tcPr>
            <w:tcW w:w="435" w:type="pct"/>
            <w:shd w:val="clear" w:color="auto" w:fill="auto"/>
            <w:vAlign w:val="center"/>
            <w:hideMark/>
          </w:tcPr>
          <w:p w14:paraId="55856114" w14:textId="315F008B" w:rsidR="00686689" w:rsidRPr="00686689" w:rsidRDefault="00686689" w:rsidP="00686689">
            <w:pPr>
              <w:pStyle w:val="ad"/>
            </w:pPr>
            <w:r w:rsidRPr="00686689">
              <w:t>6265,4</w:t>
            </w:r>
          </w:p>
        </w:tc>
        <w:tc>
          <w:tcPr>
            <w:tcW w:w="435" w:type="pct"/>
            <w:shd w:val="clear" w:color="auto" w:fill="auto"/>
            <w:vAlign w:val="center"/>
            <w:hideMark/>
          </w:tcPr>
          <w:p w14:paraId="78EA1102" w14:textId="5A9623DF" w:rsidR="00686689" w:rsidRPr="00686689" w:rsidRDefault="00686689" w:rsidP="00686689">
            <w:pPr>
              <w:pStyle w:val="ad"/>
            </w:pPr>
            <w:r w:rsidRPr="00686689">
              <w:t>6258,4</w:t>
            </w:r>
          </w:p>
        </w:tc>
        <w:tc>
          <w:tcPr>
            <w:tcW w:w="435" w:type="pct"/>
            <w:shd w:val="clear" w:color="auto" w:fill="auto"/>
            <w:vAlign w:val="center"/>
            <w:hideMark/>
          </w:tcPr>
          <w:p w14:paraId="469B6446" w14:textId="71F15C25" w:rsidR="00686689" w:rsidRPr="00686689" w:rsidRDefault="00686689" w:rsidP="00686689">
            <w:pPr>
              <w:pStyle w:val="ad"/>
            </w:pPr>
            <w:r w:rsidRPr="00686689">
              <w:t>6251,3</w:t>
            </w:r>
          </w:p>
        </w:tc>
        <w:tc>
          <w:tcPr>
            <w:tcW w:w="435" w:type="pct"/>
            <w:shd w:val="clear" w:color="auto" w:fill="auto"/>
            <w:vAlign w:val="center"/>
            <w:hideMark/>
          </w:tcPr>
          <w:p w14:paraId="5262B6A8" w14:textId="793411D3" w:rsidR="00686689" w:rsidRPr="00686689" w:rsidRDefault="00686689" w:rsidP="00686689">
            <w:pPr>
              <w:pStyle w:val="ad"/>
            </w:pPr>
            <w:r w:rsidRPr="00686689">
              <w:t>6244,4</w:t>
            </w:r>
          </w:p>
        </w:tc>
        <w:tc>
          <w:tcPr>
            <w:tcW w:w="439" w:type="pct"/>
            <w:shd w:val="clear" w:color="auto" w:fill="auto"/>
            <w:vAlign w:val="center"/>
            <w:hideMark/>
          </w:tcPr>
          <w:p w14:paraId="30063415" w14:textId="63FA7A3B" w:rsidR="00686689" w:rsidRPr="00686689" w:rsidRDefault="00686689" w:rsidP="00686689">
            <w:pPr>
              <w:pStyle w:val="ad"/>
            </w:pPr>
            <w:r w:rsidRPr="00686689">
              <w:t>6237,4</w:t>
            </w:r>
          </w:p>
        </w:tc>
      </w:tr>
      <w:tr w:rsidR="00686689" w:rsidRPr="00686689" w14:paraId="5E576142" w14:textId="1F55DF6F" w:rsidTr="00686689">
        <w:trPr>
          <w:trHeight w:val="256"/>
        </w:trPr>
        <w:tc>
          <w:tcPr>
            <w:tcW w:w="1547" w:type="pct"/>
            <w:shd w:val="clear" w:color="auto" w:fill="auto"/>
            <w:vAlign w:val="center"/>
            <w:hideMark/>
          </w:tcPr>
          <w:p w14:paraId="086AC51F" w14:textId="77777777" w:rsidR="00686689" w:rsidRPr="00686689" w:rsidRDefault="00686689" w:rsidP="00686689">
            <w:pPr>
              <w:pStyle w:val="ad"/>
            </w:pPr>
            <w:r w:rsidRPr="00686689">
              <w:t>Собственные и хозяйственные нужды котельной</w:t>
            </w:r>
          </w:p>
        </w:tc>
        <w:tc>
          <w:tcPr>
            <w:tcW w:w="402" w:type="pct"/>
            <w:shd w:val="clear" w:color="auto" w:fill="auto"/>
            <w:vAlign w:val="center"/>
            <w:hideMark/>
          </w:tcPr>
          <w:p w14:paraId="0318E9AB" w14:textId="77777777" w:rsidR="00686689" w:rsidRPr="00686689" w:rsidRDefault="00686689" w:rsidP="00686689">
            <w:pPr>
              <w:pStyle w:val="ad"/>
            </w:pPr>
            <w:r w:rsidRPr="00686689">
              <w:t>Гкал</w:t>
            </w:r>
          </w:p>
        </w:tc>
        <w:tc>
          <w:tcPr>
            <w:tcW w:w="436" w:type="pct"/>
            <w:shd w:val="clear" w:color="auto" w:fill="auto"/>
            <w:vAlign w:val="center"/>
            <w:hideMark/>
          </w:tcPr>
          <w:p w14:paraId="6DC8E975" w14:textId="7D73B02C" w:rsidR="00686689" w:rsidRPr="00686689" w:rsidRDefault="00686689" w:rsidP="00686689">
            <w:pPr>
              <w:pStyle w:val="ad"/>
            </w:pPr>
            <w:r w:rsidRPr="00686689">
              <w:t>51,1</w:t>
            </w:r>
          </w:p>
        </w:tc>
        <w:tc>
          <w:tcPr>
            <w:tcW w:w="435" w:type="pct"/>
            <w:shd w:val="clear" w:color="auto" w:fill="auto"/>
            <w:vAlign w:val="center"/>
            <w:hideMark/>
          </w:tcPr>
          <w:p w14:paraId="4FB13161" w14:textId="12C6A858" w:rsidR="00686689" w:rsidRPr="00686689" w:rsidRDefault="00686689" w:rsidP="00686689">
            <w:pPr>
              <w:pStyle w:val="ad"/>
            </w:pPr>
            <w:r w:rsidRPr="00686689">
              <w:t>51,1</w:t>
            </w:r>
          </w:p>
        </w:tc>
        <w:tc>
          <w:tcPr>
            <w:tcW w:w="435" w:type="pct"/>
            <w:shd w:val="clear" w:color="auto" w:fill="auto"/>
            <w:vAlign w:val="center"/>
            <w:hideMark/>
          </w:tcPr>
          <w:p w14:paraId="5BC03B2A" w14:textId="0A1CB2E5" w:rsidR="00686689" w:rsidRPr="00686689" w:rsidRDefault="00686689" w:rsidP="00686689">
            <w:pPr>
              <w:pStyle w:val="ad"/>
            </w:pPr>
            <w:r w:rsidRPr="00686689">
              <w:t>51,1</w:t>
            </w:r>
          </w:p>
        </w:tc>
        <w:tc>
          <w:tcPr>
            <w:tcW w:w="435" w:type="pct"/>
            <w:shd w:val="clear" w:color="auto" w:fill="auto"/>
            <w:vAlign w:val="center"/>
            <w:hideMark/>
          </w:tcPr>
          <w:p w14:paraId="78AAADCB" w14:textId="6199E0C0" w:rsidR="00686689" w:rsidRPr="00686689" w:rsidRDefault="00686689" w:rsidP="00686689">
            <w:pPr>
              <w:pStyle w:val="ad"/>
            </w:pPr>
            <w:r w:rsidRPr="00686689">
              <w:t>51,1</w:t>
            </w:r>
          </w:p>
        </w:tc>
        <w:tc>
          <w:tcPr>
            <w:tcW w:w="435" w:type="pct"/>
            <w:shd w:val="clear" w:color="auto" w:fill="auto"/>
            <w:vAlign w:val="center"/>
            <w:hideMark/>
          </w:tcPr>
          <w:p w14:paraId="46DA4865" w14:textId="0731C5CF" w:rsidR="00686689" w:rsidRPr="00686689" w:rsidRDefault="00686689" w:rsidP="00686689">
            <w:pPr>
              <w:pStyle w:val="ad"/>
            </w:pPr>
            <w:r w:rsidRPr="00686689">
              <w:t>51,1</w:t>
            </w:r>
          </w:p>
        </w:tc>
        <w:tc>
          <w:tcPr>
            <w:tcW w:w="435" w:type="pct"/>
            <w:shd w:val="clear" w:color="auto" w:fill="auto"/>
            <w:vAlign w:val="center"/>
            <w:hideMark/>
          </w:tcPr>
          <w:p w14:paraId="3F182A13" w14:textId="58DFCC5E" w:rsidR="00686689" w:rsidRPr="00686689" w:rsidRDefault="00686689" w:rsidP="00686689">
            <w:pPr>
              <w:pStyle w:val="ad"/>
            </w:pPr>
            <w:r w:rsidRPr="00686689">
              <w:t>51,1</w:t>
            </w:r>
          </w:p>
        </w:tc>
        <w:tc>
          <w:tcPr>
            <w:tcW w:w="439" w:type="pct"/>
            <w:shd w:val="clear" w:color="auto" w:fill="auto"/>
            <w:vAlign w:val="center"/>
            <w:hideMark/>
          </w:tcPr>
          <w:p w14:paraId="1D12FD83" w14:textId="2D26E847" w:rsidR="00686689" w:rsidRPr="00686689" w:rsidRDefault="00686689" w:rsidP="00686689">
            <w:pPr>
              <w:pStyle w:val="ad"/>
            </w:pPr>
            <w:r w:rsidRPr="00686689">
              <w:t>51,1</w:t>
            </w:r>
          </w:p>
        </w:tc>
      </w:tr>
      <w:tr w:rsidR="00686689" w:rsidRPr="00686689" w14:paraId="53BC098F" w14:textId="2F77FE6B" w:rsidTr="00686689">
        <w:trPr>
          <w:trHeight w:val="300"/>
        </w:trPr>
        <w:tc>
          <w:tcPr>
            <w:tcW w:w="1547" w:type="pct"/>
            <w:shd w:val="clear" w:color="auto" w:fill="auto"/>
            <w:vAlign w:val="center"/>
            <w:hideMark/>
          </w:tcPr>
          <w:p w14:paraId="593B1B2F" w14:textId="77777777" w:rsidR="00686689" w:rsidRPr="00686689" w:rsidRDefault="00686689" w:rsidP="00686689">
            <w:pPr>
              <w:pStyle w:val="ad"/>
            </w:pPr>
            <w:r w:rsidRPr="00686689">
              <w:t>Тепловая энергия, отпущенная в сети</w:t>
            </w:r>
          </w:p>
        </w:tc>
        <w:tc>
          <w:tcPr>
            <w:tcW w:w="402" w:type="pct"/>
            <w:shd w:val="clear" w:color="auto" w:fill="auto"/>
            <w:vAlign w:val="center"/>
            <w:hideMark/>
          </w:tcPr>
          <w:p w14:paraId="4B8EBDBA" w14:textId="77777777" w:rsidR="00686689" w:rsidRPr="00686689" w:rsidRDefault="00686689" w:rsidP="00686689">
            <w:pPr>
              <w:pStyle w:val="ad"/>
            </w:pPr>
            <w:r w:rsidRPr="00686689">
              <w:t>Гкал</w:t>
            </w:r>
          </w:p>
        </w:tc>
        <w:tc>
          <w:tcPr>
            <w:tcW w:w="436" w:type="pct"/>
            <w:shd w:val="clear" w:color="auto" w:fill="auto"/>
            <w:vAlign w:val="center"/>
            <w:hideMark/>
          </w:tcPr>
          <w:p w14:paraId="3E1178BD" w14:textId="5FBAC009" w:rsidR="00686689" w:rsidRPr="00686689" w:rsidRDefault="00686689" w:rsidP="00686689">
            <w:pPr>
              <w:pStyle w:val="ad"/>
            </w:pPr>
            <w:r w:rsidRPr="00686689">
              <w:t>6464,3</w:t>
            </w:r>
          </w:p>
        </w:tc>
        <w:tc>
          <w:tcPr>
            <w:tcW w:w="435" w:type="pct"/>
            <w:shd w:val="clear" w:color="auto" w:fill="auto"/>
            <w:vAlign w:val="center"/>
            <w:hideMark/>
          </w:tcPr>
          <w:p w14:paraId="3F51C147" w14:textId="55FDF5E4" w:rsidR="00686689" w:rsidRPr="00686689" w:rsidRDefault="00686689" w:rsidP="00686689">
            <w:pPr>
              <w:pStyle w:val="ad"/>
            </w:pPr>
            <w:r w:rsidRPr="00686689">
              <w:t>6592,0</w:t>
            </w:r>
          </w:p>
        </w:tc>
        <w:tc>
          <w:tcPr>
            <w:tcW w:w="435" w:type="pct"/>
            <w:shd w:val="clear" w:color="auto" w:fill="auto"/>
            <w:vAlign w:val="center"/>
            <w:hideMark/>
          </w:tcPr>
          <w:p w14:paraId="3E7099BC" w14:textId="46779BFF" w:rsidR="00686689" w:rsidRPr="00686689" w:rsidRDefault="00686689" w:rsidP="00686689">
            <w:pPr>
              <w:pStyle w:val="ad"/>
            </w:pPr>
            <w:r w:rsidRPr="00686689">
              <w:t>6214,3</w:t>
            </w:r>
          </w:p>
        </w:tc>
        <w:tc>
          <w:tcPr>
            <w:tcW w:w="435" w:type="pct"/>
            <w:shd w:val="clear" w:color="auto" w:fill="auto"/>
            <w:vAlign w:val="center"/>
            <w:hideMark/>
          </w:tcPr>
          <w:p w14:paraId="00C68C14" w14:textId="5604ECC5" w:rsidR="00686689" w:rsidRPr="00686689" w:rsidRDefault="00686689" w:rsidP="00686689">
            <w:pPr>
              <w:pStyle w:val="ad"/>
            </w:pPr>
            <w:r w:rsidRPr="00686689">
              <w:t>6207,3</w:t>
            </w:r>
          </w:p>
        </w:tc>
        <w:tc>
          <w:tcPr>
            <w:tcW w:w="435" w:type="pct"/>
            <w:shd w:val="clear" w:color="auto" w:fill="auto"/>
            <w:vAlign w:val="center"/>
            <w:hideMark/>
          </w:tcPr>
          <w:p w14:paraId="5BF89961" w14:textId="043E3040" w:rsidR="00686689" w:rsidRPr="00686689" w:rsidRDefault="00686689" w:rsidP="00686689">
            <w:pPr>
              <w:pStyle w:val="ad"/>
            </w:pPr>
            <w:r w:rsidRPr="00686689">
              <w:t>6200,2</w:t>
            </w:r>
          </w:p>
        </w:tc>
        <w:tc>
          <w:tcPr>
            <w:tcW w:w="435" w:type="pct"/>
            <w:shd w:val="clear" w:color="auto" w:fill="auto"/>
            <w:vAlign w:val="center"/>
            <w:hideMark/>
          </w:tcPr>
          <w:p w14:paraId="6B210E54" w14:textId="4E8A0E5D" w:rsidR="00686689" w:rsidRPr="00686689" w:rsidRDefault="00686689" w:rsidP="00686689">
            <w:pPr>
              <w:pStyle w:val="ad"/>
            </w:pPr>
            <w:r w:rsidRPr="00686689">
              <w:t>6193,3</w:t>
            </w:r>
          </w:p>
        </w:tc>
        <w:tc>
          <w:tcPr>
            <w:tcW w:w="439" w:type="pct"/>
            <w:shd w:val="clear" w:color="auto" w:fill="auto"/>
            <w:vAlign w:val="center"/>
            <w:hideMark/>
          </w:tcPr>
          <w:p w14:paraId="6E2FADFD" w14:textId="77BE3FCB" w:rsidR="00686689" w:rsidRPr="00686689" w:rsidRDefault="00686689" w:rsidP="00686689">
            <w:pPr>
              <w:pStyle w:val="ad"/>
            </w:pPr>
            <w:r w:rsidRPr="00686689">
              <w:t>6186,3</w:t>
            </w:r>
          </w:p>
        </w:tc>
      </w:tr>
      <w:tr w:rsidR="00686689" w:rsidRPr="00686689" w14:paraId="3C09ACA1" w14:textId="6303F152" w:rsidTr="00686689">
        <w:trPr>
          <w:trHeight w:val="300"/>
        </w:trPr>
        <w:tc>
          <w:tcPr>
            <w:tcW w:w="1547" w:type="pct"/>
            <w:vMerge w:val="restart"/>
            <w:shd w:val="clear" w:color="auto" w:fill="auto"/>
            <w:vAlign w:val="center"/>
            <w:hideMark/>
          </w:tcPr>
          <w:p w14:paraId="6FC78E82" w14:textId="77777777" w:rsidR="00686689" w:rsidRPr="00686689" w:rsidRDefault="00686689" w:rsidP="00686689">
            <w:pPr>
              <w:pStyle w:val="ad"/>
            </w:pPr>
            <w:r w:rsidRPr="00686689">
              <w:t>Потери тепловой сети</w:t>
            </w:r>
          </w:p>
        </w:tc>
        <w:tc>
          <w:tcPr>
            <w:tcW w:w="402" w:type="pct"/>
            <w:shd w:val="clear" w:color="auto" w:fill="auto"/>
            <w:vAlign w:val="center"/>
            <w:hideMark/>
          </w:tcPr>
          <w:p w14:paraId="55B31014" w14:textId="77777777" w:rsidR="00686689" w:rsidRPr="00686689" w:rsidRDefault="00686689" w:rsidP="00686689">
            <w:pPr>
              <w:pStyle w:val="ad"/>
            </w:pPr>
            <w:r w:rsidRPr="00686689">
              <w:t>Гкал</w:t>
            </w:r>
          </w:p>
        </w:tc>
        <w:tc>
          <w:tcPr>
            <w:tcW w:w="436" w:type="pct"/>
            <w:shd w:val="clear" w:color="auto" w:fill="auto"/>
            <w:vAlign w:val="center"/>
            <w:hideMark/>
          </w:tcPr>
          <w:p w14:paraId="517CBD09" w14:textId="29BB40FE" w:rsidR="00686689" w:rsidRPr="00686689" w:rsidRDefault="00686689" w:rsidP="00686689">
            <w:pPr>
              <w:pStyle w:val="ad"/>
            </w:pPr>
            <w:r w:rsidRPr="00686689">
              <w:t>1426,2</w:t>
            </w:r>
          </w:p>
        </w:tc>
        <w:tc>
          <w:tcPr>
            <w:tcW w:w="435" w:type="pct"/>
            <w:shd w:val="clear" w:color="auto" w:fill="auto"/>
            <w:vAlign w:val="center"/>
            <w:hideMark/>
          </w:tcPr>
          <w:p w14:paraId="396CE015" w14:textId="4AD9CB81" w:rsidR="00686689" w:rsidRPr="00686689" w:rsidRDefault="00686689" w:rsidP="00686689">
            <w:pPr>
              <w:pStyle w:val="ad"/>
            </w:pPr>
            <w:r w:rsidRPr="00686689">
              <w:t>1419,1</w:t>
            </w:r>
          </w:p>
        </w:tc>
        <w:tc>
          <w:tcPr>
            <w:tcW w:w="435" w:type="pct"/>
            <w:shd w:val="clear" w:color="auto" w:fill="auto"/>
            <w:vAlign w:val="center"/>
            <w:hideMark/>
          </w:tcPr>
          <w:p w14:paraId="20DD48FE" w14:textId="4174E519" w:rsidR="00686689" w:rsidRPr="00686689" w:rsidRDefault="00686689" w:rsidP="00686689">
            <w:pPr>
              <w:pStyle w:val="ad"/>
            </w:pPr>
            <w:r w:rsidRPr="00686689">
              <w:t>1412,0</w:t>
            </w:r>
          </w:p>
        </w:tc>
        <w:tc>
          <w:tcPr>
            <w:tcW w:w="435" w:type="pct"/>
            <w:shd w:val="clear" w:color="auto" w:fill="auto"/>
            <w:vAlign w:val="center"/>
            <w:hideMark/>
          </w:tcPr>
          <w:p w14:paraId="6445F710" w14:textId="72BFFE7E" w:rsidR="00686689" w:rsidRPr="00686689" w:rsidRDefault="00686689" w:rsidP="00686689">
            <w:pPr>
              <w:pStyle w:val="ad"/>
            </w:pPr>
            <w:r w:rsidRPr="00686689">
              <w:t>1404,9</w:t>
            </w:r>
          </w:p>
        </w:tc>
        <w:tc>
          <w:tcPr>
            <w:tcW w:w="435" w:type="pct"/>
            <w:shd w:val="clear" w:color="auto" w:fill="auto"/>
            <w:vAlign w:val="center"/>
            <w:hideMark/>
          </w:tcPr>
          <w:p w14:paraId="6B2402E4" w14:textId="06CE1D79" w:rsidR="00686689" w:rsidRPr="00686689" w:rsidRDefault="00686689" w:rsidP="00686689">
            <w:pPr>
              <w:pStyle w:val="ad"/>
            </w:pPr>
            <w:r w:rsidRPr="00686689">
              <w:t>1397,9</w:t>
            </w:r>
          </w:p>
        </w:tc>
        <w:tc>
          <w:tcPr>
            <w:tcW w:w="435" w:type="pct"/>
            <w:shd w:val="clear" w:color="auto" w:fill="auto"/>
            <w:vAlign w:val="center"/>
            <w:hideMark/>
          </w:tcPr>
          <w:p w14:paraId="5F8FDC1D" w14:textId="2F073BAE" w:rsidR="00686689" w:rsidRPr="00686689" w:rsidRDefault="00686689" w:rsidP="00686689">
            <w:pPr>
              <w:pStyle w:val="ad"/>
            </w:pPr>
            <w:r w:rsidRPr="00686689">
              <w:t>1390,9</w:t>
            </w:r>
          </w:p>
        </w:tc>
        <w:tc>
          <w:tcPr>
            <w:tcW w:w="439" w:type="pct"/>
            <w:shd w:val="clear" w:color="auto" w:fill="auto"/>
            <w:vAlign w:val="center"/>
            <w:hideMark/>
          </w:tcPr>
          <w:p w14:paraId="2CFC24F8" w14:textId="0413B923" w:rsidR="00686689" w:rsidRPr="00686689" w:rsidRDefault="00686689" w:rsidP="00686689">
            <w:pPr>
              <w:pStyle w:val="ad"/>
            </w:pPr>
            <w:r w:rsidRPr="00686689">
              <w:t>1383,9</w:t>
            </w:r>
          </w:p>
        </w:tc>
      </w:tr>
      <w:tr w:rsidR="00686689" w:rsidRPr="00686689" w14:paraId="7E06382C" w14:textId="63967FFB" w:rsidTr="00686689">
        <w:trPr>
          <w:trHeight w:val="300"/>
        </w:trPr>
        <w:tc>
          <w:tcPr>
            <w:tcW w:w="1547" w:type="pct"/>
            <w:vMerge/>
            <w:shd w:val="clear" w:color="auto" w:fill="auto"/>
            <w:vAlign w:val="center"/>
            <w:hideMark/>
          </w:tcPr>
          <w:p w14:paraId="5A306551" w14:textId="77777777" w:rsidR="00686689" w:rsidRPr="00686689" w:rsidRDefault="00686689" w:rsidP="00686689">
            <w:pPr>
              <w:pStyle w:val="ad"/>
            </w:pPr>
          </w:p>
        </w:tc>
        <w:tc>
          <w:tcPr>
            <w:tcW w:w="402" w:type="pct"/>
            <w:shd w:val="clear" w:color="auto" w:fill="auto"/>
            <w:vAlign w:val="center"/>
            <w:hideMark/>
          </w:tcPr>
          <w:p w14:paraId="0DABC38C" w14:textId="77777777" w:rsidR="00686689" w:rsidRPr="00686689" w:rsidRDefault="00686689" w:rsidP="00686689">
            <w:pPr>
              <w:pStyle w:val="ad"/>
            </w:pPr>
            <w:r w:rsidRPr="00686689">
              <w:t>%</w:t>
            </w:r>
          </w:p>
        </w:tc>
        <w:tc>
          <w:tcPr>
            <w:tcW w:w="436" w:type="pct"/>
            <w:shd w:val="clear" w:color="auto" w:fill="auto"/>
            <w:vAlign w:val="center"/>
            <w:hideMark/>
          </w:tcPr>
          <w:p w14:paraId="117993A6" w14:textId="1B4024DD" w:rsidR="00686689" w:rsidRPr="00686689" w:rsidRDefault="00686689" w:rsidP="00686689">
            <w:pPr>
              <w:pStyle w:val="ad"/>
            </w:pPr>
            <w:r w:rsidRPr="00686689">
              <w:t>22,1</w:t>
            </w:r>
          </w:p>
        </w:tc>
        <w:tc>
          <w:tcPr>
            <w:tcW w:w="435" w:type="pct"/>
            <w:shd w:val="clear" w:color="auto" w:fill="auto"/>
            <w:vAlign w:val="center"/>
            <w:hideMark/>
          </w:tcPr>
          <w:p w14:paraId="00220D38" w14:textId="664EDE48" w:rsidR="00686689" w:rsidRPr="00686689" w:rsidRDefault="00686689" w:rsidP="00686689">
            <w:pPr>
              <w:pStyle w:val="ad"/>
            </w:pPr>
            <w:r w:rsidRPr="00686689">
              <w:t>21,5</w:t>
            </w:r>
          </w:p>
        </w:tc>
        <w:tc>
          <w:tcPr>
            <w:tcW w:w="435" w:type="pct"/>
            <w:shd w:val="clear" w:color="auto" w:fill="auto"/>
            <w:vAlign w:val="center"/>
            <w:hideMark/>
          </w:tcPr>
          <w:p w14:paraId="3561BC84" w14:textId="28E3DE3C" w:rsidR="00686689" w:rsidRPr="00686689" w:rsidRDefault="00686689" w:rsidP="00686689">
            <w:pPr>
              <w:pStyle w:val="ad"/>
            </w:pPr>
            <w:r w:rsidRPr="00686689">
              <w:t>22,7</w:t>
            </w:r>
          </w:p>
        </w:tc>
        <w:tc>
          <w:tcPr>
            <w:tcW w:w="435" w:type="pct"/>
            <w:shd w:val="clear" w:color="auto" w:fill="auto"/>
            <w:vAlign w:val="center"/>
            <w:hideMark/>
          </w:tcPr>
          <w:p w14:paraId="0189DD04" w14:textId="272CAF21" w:rsidR="00686689" w:rsidRPr="00686689" w:rsidRDefault="00686689" w:rsidP="00686689">
            <w:pPr>
              <w:pStyle w:val="ad"/>
            </w:pPr>
            <w:r w:rsidRPr="00686689">
              <w:t>22,6</w:t>
            </w:r>
          </w:p>
        </w:tc>
        <w:tc>
          <w:tcPr>
            <w:tcW w:w="435" w:type="pct"/>
            <w:shd w:val="clear" w:color="auto" w:fill="auto"/>
            <w:vAlign w:val="center"/>
            <w:hideMark/>
          </w:tcPr>
          <w:p w14:paraId="20F081C6" w14:textId="65137C6D" w:rsidR="00686689" w:rsidRPr="00686689" w:rsidRDefault="00686689" w:rsidP="00686689">
            <w:pPr>
              <w:pStyle w:val="ad"/>
            </w:pPr>
            <w:r w:rsidRPr="00686689">
              <w:t>22,5</w:t>
            </w:r>
          </w:p>
        </w:tc>
        <w:tc>
          <w:tcPr>
            <w:tcW w:w="435" w:type="pct"/>
            <w:shd w:val="clear" w:color="auto" w:fill="auto"/>
            <w:vAlign w:val="center"/>
            <w:hideMark/>
          </w:tcPr>
          <w:p w14:paraId="45AF5FEC" w14:textId="10FC5626" w:rsidR="00686689" w:rsidRPr="00686689" w:rsidRDefault="00686689" w:rsidP="00686689">
            <w:pPr>
              <w:pStyle w:val="ad"/>
            </w:pPr>
            <w:r w:rsidRPr="00686689">
              <w:t>22,5</w:t>
            </w:r>
          </w:p>
        </w:tc>
        <w:tc>
          <w:tcPr>
            <w:tcW w:w="439" w:type="pct"/>
            <w:shd w:val="clear" w:color="auto" w:fill="auto"/>
            <w:vAlign w:val="center"/>
            <w:hideMark/>
          </w:tcPr>
          <w:p w14:paraId="73FFC1A7" w14:textId="79F6F514" w:rsidR="00686689" w:rsidRPr="00686689" w:rsidRDefault="00686689" w:rsidP="00686689">
            <w:pPr>
              <w:pStyle w:val="ad"/>
            </w:pPr>
            <w:r w:rsidRPr="00686689">
              <w:t>22,4</w:t>
            </w:r>
          </w:p>
        </w:tc>
      </w:tr>
      <w:tr w:rsidR="00686689" w:rsidRPr="00686689" w14:paraId="72BFA160" w14:textId="322DBAB8" w:rsidTr="00686689">
        <w:trPr>
          <w:trHeight w:val="300"/>
        </w:trPr>
        <w:tc>
          <w:tcPr>
            <w:tcW w:w="1547" w:type="pct"/>
            <w:shd w:val="clear" w:color="auto" w:fill="auto"/>
            <w:vAlign w:val="center"/>
            <w:hideMark/>
          </w:tcPr>
          <w:p w14:paraId="4FA5DE6E" w14:textId="77777777" w:rsidR="00686689" w:rsidRPr="00686689" w:rsidRDefault="00686689" w:rsidP="00686689">
            <w:pPr>
              <w:pStyle w:val="ad"/>
            </w:pPr>
            <w:r w:rsidRPr="00686689">
              <w:t>Тепловая энергия, отпущенная потребителям</w:t>
            </w:r>
          </w:p>
        </w:tc>
        <w:tc>
          <w:tcPr>
            <w:tcW w:w="402" w:type="pct"/>
            <w:shd w:val="clear" w:color="auto" w:fill="auto"/>
            <w:vAlign w:val="center"/>
            <w:hideMark/>
          </w:tcPr>
          <w:p w14:paraId="2952F1E9" w14:textId="77777777" w:rsidR="00686689" w:rsidRPr="00686689" w:rsidRDefault="00686689" w:rsidP="00686689">
            <w:pPr>
              <w:pStyle w:val="ad"/>
            </w:pPr>
            <w:r w:rsidRPr="00686689">
              <w:t>Гкал</w:t>
            </w:r>
          </w:p>
        </w:tc>
        <w:tc>
          <w:tcPr>
            <w:tcW w:w="436" w:type="pct"/>
            <w:shd w:val="clear" w:color="auto" w:fill="auto"/>
            <w:vAlign w:val="center"/>
            <w:hideMark/>
          </w:tcPr>
          <w:p w14:paraId="6E174A37" w14:textId="1C7F6E02" w:rsidR="00686689" w:rsidRPr="00686689" w:rsidRDefault="00686689" w:rsidP="00686689">
            <w:pPr>
              <w:pStyle w:val="ad"/>
            </w:pPr>
            <w:r w:rsidRPr="00686689">
              <w:t>5038,1</w:t>
            </w:r>
          </w:p>
        </w:tc>
        <w:tc>
          <w:tcPr>
            <w:tcW w:w="435" w:type="pct"/>
            <w:shd w:val="clear" w:color="auto" w:fill="auto"/>
            <w:vAlign w:val="center"/>
            <w:hideMark/>
          </w:tcPr>
          <w:p w14:paraId="0E870044" w14:textId="643BED1C" w:rsidR="00686689" w:rsidRPr="00686689" w:rsidRDefault="00686689" w:rsidP="00686689">
            <w:pPr>
              <w:pStyle w:val="ad"/>
            </w:pPr>
            <w:r w:rsidRPr="00686689">
              <w:t>5172,9</w:t>
            </w:r>
          </w:p>
        </w:tc>
        <w:tc>
          <w:tcPr>
            <w:tcW w:w="435" w:type="pct"/>
            <w:shd w:val="clear" w:color="auto" w:fill="auto"/>
            <w:vAlign w:val="center"/>
            <w:hideMark/>
          </w:tcPr>
          <w:p w14:paraId="6C21F3E9" w14:textId="40BE3FB4" w:rsidR="00686689" w:rsidRPr="00686689" w:rsidRDefault="00686689" w:rsidP="00686689">
            <w:pPr>
              <w:pStyle w:val="ad"/>
            </w:pPr>
            <w:r w:rsidRPr="00686689">
              <w:t>4802,36</w:t>
            </w:r>
          </w:p>
        </w:tc>
        <w:tc>
          <w:tcPr>
            <w:tcW w:w="435" w:type="pct"/>
            <w:shd w:val="clear" w:color="auto" w:fill="auto"/>
            <w:vAlign w:val="center"/>
            <w:hideMark/>
          </w:tcPr>
          <w:p w14:paraId="6D972F39" w14:textId="2D40416B" w:rsidR="00686689" w:rsidRPr="00686689" w:rsidRDefault="00686689" w:rsidP="00686689">
            <w:pPr>
              <w:pStyle w:val="ad"/>
            </w:pPr>
            <w:r w:rsidRPr="00686689">
              <w:t>4802,4</w:t>
            </w:r>
          </w:p>
        </w:tc>
        <w:tc>
          <w:tcPr>
            <w:tcW w:w="435" w:type="pct"/>
            <w:shd w:val="clear" w:color="auto" w:fill="auto"/>
            <w:vAlign w:val="center"/>
            <w:hideMark/>
          </w:tcPr>
          <w:p w14:paraId="5BFB8807" w14:textId="3063ABAD" w:rsidR="00686689" w:rsidRPr="00686689" w:rsidRDefault="00686689" w:rsidP="00686689">
            <w:pPr>
              <w:pStyle w:val="ad"/>
            </w:pPr>
            <w:r w:rsidRPr="00686689">
              <w:t>4802,4</w:t>
            </w:r>
          </w:p>
        </w:tc>
        <w:tc>
          <w:tcPr>
            <w:tcW w:w="435" w:type="pct"/>
            <w:shd w:val="clear" w:color="auto" w:fill="auto"/>
            <w:vAlign w:val="center"/>
            <w:hideMark/>
          </w:tcPr>
          <w:p w14:paraId="5B9E6B27" w14:textId="5FCB7D82" w:rsidR="00686689" w:rsidRPr="00686689" w:rsidRDefault="00686689" w:rsidP="00686689">
            <w:pPr>
              <w:pStyle w:val="ad"/>
            </w:pPr>
            <w:r w:rsidRPr="00686689">
              <w:t>4802,4</w:t>
            </w:r>
          </w:p>
        </w:tc>
        <w:tc>
          <w:tcPr>
            <w:tcW w:w="439" w:type="pct"/>
            <w:shd w:val="clear" w:color="auto" w:fill="auto"/>
            <w:vAlign w:val="center"/>
            <w:hideMark/>
          </w:tcPr>
          <w:p w14:paraId="6781A59C" w14:textId="7968CD9A" w:rsidR="00686689" w:rsidRPr="00686689" w:rsidRDefault="00686689" w:rsidP="00686689">
            <w:pPr>
              <w:pStyle w:val="ad"/>
            </w:pPr>
            <w:r w:rsidRPr="00686689">
              <w:t>4802,4</w:t>
            </w:r>
          </w:p>
        </w:tc>
      </w:tr>
      <w:tr w:rsidR="00686689" w:rsidRPr="00686689" w14:paraId="20DA1D94" w14:textId="74F91CE1" w:rsidTr="00686689">
        <w:trPr>
          <w:trHeight w:val="300"/>
        </w:trPr>
        <w:tc>
          <w:tcPr>
            <w:tcW w:w="1547" w:type="pct"/>
            <w:shd w:val="clear" w:color="auto" w:fill="auto"/>
            <w:vAlign w:val="center"/>
            <w:hideMark/>
          </w:tcPr>
          <w:p w14:paraId="3C9EC867" w14:textId="77777777" w:rsidR="00686689" w:rsidRPr="00686689" w:rsidRDefault="00686689" w:rsidP="00686689">
            <w:pPr>
              <w:pStyle w:val="ad"/>
            </w:pPr>
            <w:r w:rsidRPr="00686689">
              <w:t>УРУТ на отпуск тепловой энергии</w:t>
            </w:r>
          </w:p>
        </w:tc>
        <w:tc>
          <w:tcPr>
            <w:tcW w:w="402" w:type="pct"/>
            <w:shd w:val="clear" w:color="auto" w:fill="auto"/>
            <w:vAlign w:val="center"/>
            <w:hideMark/>
          </w:tcPr>
          <w:p w14:paraId="327AD9E1" w14:textId="77777777" w:rsidR="00686689" w:rsidRPr="00686689" w:rsidRDefault="00686689" w:rsidP="00686689">
            <w:pPr>
              <w:pStyle w:val="ad"/>
            </w:pPr>
            <w:proofErr w:type="spellStart"/>
            <w:r w:rsidRPr="00686689">
              <w:t>кг.</w:t>
            </w:r>
            <w:proofErr w:type="gramStart"/>
            <w:r w:rsidRPr="00686689">
              <w:t>у.т</w:t>
            </w:r>
            <w:proofErr w:type="spellEnd"/>
            <w:proofErr w:type="gramEnd"/>
            <w:r w:rsidRPr="00686689">
              <w:t>/Гкал</w:t>
            </w:r>
          </w:p>
        </w:tc>
        <w:tc>
          <w:tcPr>
            <w:tcW w:w="436" w:type="pct"/>
            <w:shd w:val="clear" w:color="auto" w:fill="auto"/>
            <w:vAlign w:val="center"/>
            <w:hideMark/>
          </w:tcPr>
          <w:p w14:paraId="2E056B00" w14:textId="316FD2AD" w:rsidR="00686689" w:rsidRPr="00686689" w:rsidRDefault="00686689" w:rsidP="00686689">
            <w:pPr>
              <w:pStyle w:val="ad"/>
            </w:pPr>
            <w:r w:rsidRPr="00686689">
              <w:t>138,7</w:t>
            </w:r>
          </w:p>
        </w:tc>
        <w:tc>
          <w:tcPr>
            <w:tcW w:w="435" w:type="pct"/>
            <w:shd w:val="clear" w:color="auto" w:fill="auto"/>
            <w:vAlign w:val="center"/>
            <w:hideMark/>
          </w:tcPr>
          <w:p w14:paraId="20E6A5CF" w14:textId="45744D40" w:rsidR="00686689" w:rsidRPr="00686689" w:rsidRDefault="00686689" w:rsidP="00686689">
            <w:pPr>
              <w:pStyle w:val="ad"/>
            </w:pPr>
            <w:r w:rsidRPr="00686689">
              <w:t>155,4</w:t>
            </w:r>
          </w:p>
        </w:tc>
        <w:tc>
          <w:tcPr>
            <w:tcW w:w="435" w:type="pct"/>
            <w:shd w:val="clear" w:color="auto" w:fill="auto"/>
            <w:vAlign w:val="center"/>
            <w:hideMark/>
          </w:tcPr>
          <w:p w14:paraId="4B73C2A0" w14:textId="1D2CDCCB" w:rsidR="00686689" w:rsidRPr="00686689" w:rsidRDefault="00686689" w:rsidP="00686689">
            <w:pPr>
              <w:pStyle w:val="ad"/>
            </w:pPr>
            <w:r w:rsidRPr="00686689">
              <w:t>155,4</w:t>
            </w:r>
          </w:p>
        </w:tc>
        <w:tc>
          <w:tcPr>
            <w:tcW w:w="435" w:type="pct"/>
            <w:shd w:val="clear" w:color="auto" w:fill="auto"/>
            <w:vAlign w:val="center"/>
            <w:hideMark/>
          </w:tcPr>
          <w:p w14:paraId="32FE5875" w14:textId="0A63225E" w:rsidR="00686689" w:rsidRPr="00686689" w:rsidRDefault="00686689" w:rsidP="00686689">
            <w:pPr>
              <w:pStyle w:val="ad"/>
            </w:pPr>
            <w:r w:rsidRPr="00686689">
              <w:t>155,4</w:t>
            </w:r>
          </w:p>
        </w:tc>
        <w:tc>
          <w:tcPr>
            <w:tcW w:w="435" w:type="pct"/>
            <w:shd w:val="clear" w:color="auto" w:fill="auto"/>
            <w:vAlign w:val="center"/>
            <w:hideMark/>
          </w:tcPr>
          <w:p w14:paraId="62943C4B" w14:textId="226F10C4" w:rsidR="00686689" w:rsidRPr="00686689" w:rsidRDefault="00686689" w:rsidP="00686689">
            <w:pPr>
              <w:pStyle w:val="ad"/>
            </w:pPr>
            <w:r w:rsidRPr="00686689">
              <w:t>155,4</w:t>
            </w:r>
          </w:p>
        </w:tc>
        <w:tc>
          <w:tcPr>
            <w:tcW w:w="435" w:type="pct"/>
            <w:shd w:val="clear" w:color="auto" w:fill="auto"/>
            <w:vAlign w:val="center"/>
            <w:hideMark/>
          </w:tcPr>
          <w:p w14:paraId="6BDA077F" w14:textId="338317D4" w:rsidR="00686689" w:rsidRPr="00686689" w:rsidRDefault="00686689" w:rsidP="00686689">
            <w:pPr>
              <w:pStyle w:val="ad"/>
            </w:pPr>
            <w:r w:rsidRPr="00686689">
              <w:t>155,4</w:t>
            </w:r>
          </w:p>
        </w:tc>
        <w:tc>
          <w:tcPr>
            <w:tcW w:w="439" w:type="pct"/>
            <w:shd w:val="clear" w:color="auto" w:fill="auto"/>
            <w:vAlign w:val="center"/>
            <w:hideMark/>
          </w:tcPr>
          <w:p w14:paraId="265E95D0" w14:textId="7A24363B" w:rsidR="00686689" w:rsidRPr="00686689" w:rsidRDefault="00686689" w:rsidP="00686689">
            <w:pPr>
              <w:pStyle w:val="ad"/>
            </w:pPr>
            <w:r w:rsidRPr="00686689">
              <w:t>155,4</w:t>
            </w:r>
          </w:p>
        </w:tc>
      </w:tr>
      <w:tr w:rsidR="00686689" w:rsidRPr="00686689" w14:paraId="252FC128" w14:textId="1BC685EA" w:rsidTr="00686689">
        <w:trPr>
          <w:trHeight w:val="300"/>
        </w:trPr>
        <w:tc>
          <w:tcPr>
            <w:tcW w:w="1547" w:type="pct"/>
            <w:shd w:val="clear" w:color="auto" w:fill="auto"/>
            <w:vAlign w:val="center"/>
            <w:hideMark/>
          </w:tcPr>
          <w:p w14:paraId="6AAD6AFD" w14:textId="77777777" w:rsidR="00686689" w:rsidRPr="00686689" w:rsidRDefault="00686689" w:rsidP="00686689">
            <w:pPr>
              <w:pStyle w:val="ad"/>
            </w:pPr>
            <w:r w:rsidRPr="00686689">
              <w:t>Средневзвешенный КПД котельных</w:t>
            </w:r>
          </w:p>
        </w:tc>
        <w:tc>
          <w:tcPr>
            <w:tcW w:w="402" w:type="pct"/>
            <w:shd w:val="clear" w:color="auto" w:fill="auto"/>
            <w:vAlign w:val="center"/>
            <w:hideMark/>
          </w:tcPr>
          <w:p w14:paraId="19EE5CE8" w14:textId="77777777" w:rsidR="00686689" w:rsidRPr="00686689" w:rsidRDefault="00686689" w:rsidP="00686689">
            <w:pPr>
              <w:pStyle w:val="ad"/>
            </w:pPr>
            <w:r w:rsidRPr="00686689">
              <w:t>%</w:t>
            </w:r>
          </w:p>
        </w:tc>
        <w:tc>
          <w:tcPr>
            <w:tcW w:w="436" w:type="pct"/>
            <w:shd w:val="clear" w:color="auto" w:fill="auto"/>
            <w:vAlign w:val="center"/>
            <w:hideMark/>
          </w:tcPr>
          <w:p w14:paraId="686EE075" w14:textId="465F8B00" w:rsidR="00686689" w:rsidRPr="00686689" w:rsidRDefault="00686689" w:rsidP="00686689">
            <w:pPr>
              <w:pStyle w:val="ad"/>
            </w:pPr>
            <w:r w:rsidRPr="00686689">
              <w:t>103,2</w:t>
            </w:r>
          </w:p>
        </w:tc>
        <w:tc>
          <w:tcPr>
            <w:tcW w:w="435" w:type="pct"/>
            <w:shd w:val="clear" w:color="auto" w:fill="auto"/>
            <w:vAlign w:val="center"/>
            <w:hideMark/>
          </w:tcPr>
          <w:p w14:paraId="00A5E0D8" w14:textId="5826B0F7" w:rsidR="00686689" w:rsidRPr="00686689" w:rsidRDefault="00686689" w:rsidP="00686689">
            <w:pPr>
              <w:pStyle w:val="ad"/>
            </w:pPr>
            <w:r w:rsidRPr="00686689">
              <w:t>91,9</w:t>
            </w:r>
          </w:p>
        </w:tc>
        <w:tc>
          <w:tcPr>
            <w:tcW w:w="435" w:type="pct"/>
            <w:shd w:val="clear" w:color="auto" w:fill="auto"/>
            <w:vAlign w:val="center"/>
            <w:hideMark/>
          </w:tcPr>
          <w:p w14:paraId="76AF6700" w14:textId="7980AA28" w:rsidR="00686689" w:rsidRPr="00686689" w:rsidRDefault="00686689" w:rsidP="00686689">
            <w:pPr>
              <w:pStyle w:val="ad"/>
            </w:pPr>
            <w:r w:rsidRPr="00686689">
              <w:t>91,9</w:t>
            </w:r>
          </w:p>
        </w:tc>
        <w:tc>
          <w:tcPr>
            <w:tcW w:w="435" w:type="pct"/>
            <w:shd w:val="clear" w:color="auto" w:fill="auto"/>
            <w:vAlign w:val="center"/>
            <w:hideMark/>
          </w:tcPr>
          <w:p w14:paraId="420F7578" w14:textId="7A9011F5" w:rsidR="00686689" w:rsidRPr="00686689" w:rsidRDefault="00686689" w:rsidP="00686689">
            <w:pPr>
              <w:pStyle w:val="ad"/>
            </w:pPr>
            <w:r w:rsidRPr="00686689">
              <w:t>91,9</w:t>
            </w:r>
          </w:p>
        </w:tc>
        <w:tc>
          <w:tcPr>
            <w:tcW w:w="435" w:type="pct"/>
            <w:shd w:val="clear" w:color="auto" w:fill="auto"/>
            <w:vAlign w:val="center"/>
            <w:hideMark/>
          </w:tcPr>
          <w:p w14:paraId="661A5562" w14:textId="225209F0" w:rsidR="00686689" w:rsidRPr="00686689" w:rsidRDefault="00686689" w:rsidP="00686689">
            <w:pPr>
              <w:pStyle w:val="ad"/>
            </w:pPr>
            <w:r w:rsidRPr="00686689">
              <w:t>91,9</w:t>
            </w:r>
          </w:p>
        </w:tc>
        <w:tc>
          <w:tcPr>
            <w:tcW w:w="435" w:type="pct"/>
            <w:shd w:val="clear" w:color="auto" w:fill="auto"/>
            <w:vAlign w:val="center"/>
            <w:hideMark/>
          </w:tcPr>
          <w:p w14:paraId="1B4A73CF" w14:textId="73990AD3" w:rsidR="00686689" w:rsidRPr="00686689" w:rsidRDefault="00686689" w:rsidP="00686689">
            <w:pPr>
              <w:pStyle w:val="ad"/>
            </w:pPr>
            <w:r w:rsidRPr="00686689">
              <w:t>91,9</w:t>
            </w:r>
          </w:p>
        </w:tc>
        <w:tc>
          <w:tcPr>
            <w:tcW w:w="439" w:type="pct"/>
            <w:shd w:val="clear" w:color="auto" w:fill="auto"/>
            <w:vAlign w:val="center"/>
            <w:hideMark/>
          </w:tcPr>
          <w:p w14:paraId="1249928F" w14:textId="501CBAD3" w:rsidR="00686689" w:rsidRPr="00686689" w:rsidRDefault="00686689" w:rsidP="00686689">
            <w:pPr>
              <w:pStyle w:val="ad"/>
            </w:pPr>
            <w:r w:rsidRPr="00686689">
              <w:t>91,9</w:t>
            </w:r>
          </w:p>
        </w:tc>
      </w:tr>
      <w:bookmarkEnd w:id="685"/>
    </w:tbl>
    <w:p w14:paraId="23AE97EA" w14:textId="77777777" w:rsidR="00293591" w:rsidRDefault="00293591"/>
    <w:bookmarkEnd w:id="686"/>
    <w:p w14:paraId="2B2C3C7B" w14:textId="77777777" w:rsidR="00B87234" w:rsidRPr="002C4067" w:rsidRDefault="00B87234" w:rsidP="00393334">
      <w:pPr>
        <w:pStyle w:val="af8"/>
      </w:pPr>
    </w:p>
    <w:p w14:paraId="5B190310" w14:textId="77777777" w:rsidR="004E4FD0" w:rsidRPr="002C4067" w:rsidRDefault="004E4FD0" w:rsidP="00393334">
      <w:pPr>
        <w:pStyle w:val="af8"/>
        <w:rPr>
          <w:lang w:eastAsia="ru-RU"/>
        </w:rPr>
        <w:sectPr w:rsidR="004E4FD0" w:rsidRPr="002C4067" w:rsidSect="0078329C">
          <w:footerReference w:type="default" r:id="rId44"/>
          <w:pgSz w:w="16838" w:h="11906" w:orient="landscape"/>
          <w:pgMar w:top="1134" w:right="567" w:bottom="567" w:left="567" w:header="709" w:footer="0" w:gutter="0"/>
          <w:cols w:space="708"/>
          <w:docGrid w:linePitch="360"/>
        </w:sectPr>
      </w:pPr>
    </w:p>
    <w:p w14:paraId="6997687B" w14:textId="619A3C61" w:rsidR="00E70320" w:rsidRPr="002C4067" w:rsidRDefault="00835349" w:rsidP="00FA1C46">
      <w:pPr>
        <w:pStyle w:val="a1"/>
      </w:pPr>
      <w:bookmarkStart w:id="687" w:name="_Toc162259296"/>
      <w:bookmarkStart w:id="688" w:name="_Toc165985182"/>
      <w:bookmarkStart w:id="689" w:name="_Toc197442997"/>
      <w:r w:rsidRPr="002C4067">
        <w:lastRenderedPageBreak/>
        <w:t>Р</w:t>
      </w:r>
      <w:r w:rsidR="00B35576" w:rsidRPr="002C4067">
        <w:t>езультаты расчетов по каждому источнику тепловой энергии нормативных запасов топлива</w:t>
      </w:r>
      <w:bookmarkEnd w:id="687"/>
      <w:bookmarkEnd w:id="688"/>
      <w:bookmarkEnd w:id="689"/>
    </w:p>
    <w:p w14:paraId="7090378F" w14:textId="77777777" w:rsidR="004E4FD0" w:rsidRPr="002C4067" w:rsidRDefault="004E4FD0" w:rsidP="00393334">
      <w:pPr>
        <w:pStyle w:val="af8"/>
        <w:rPr>
          <w:bCs/>
          <w:shd w:val="clear" w:color="auto" w:fill="FFFFFF"/>
        </w:rPr>
      </w:pPr>
      <w:r w:rsidRPr="002C4067">
        <w:t xml:space="preserve">Расчеты нормативных объемов запаса резервного топлива выполняются в соответствии с </w:t>
      </w:r>
      <w:r w:rsidRPr="002C4067">
        <w:rPr>
          <w:bCs/>
          <w:shd w:val="clear" w:color="auto" w:fill="FFFFFF"/>
        </w:rPr>
        <w:t xml:space="preserve">Приказом </w:t>
      </w:r>
      <w:r w:rsidR="00DE55A1" w:rsidRPr="002C4067">
        <w:t>Минэнерго России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r w:rsidRPr="002C4067">
        <w:rPr>
          <w:bCs/>
          <w:shd w:val="clear" w:color="auto" w:fill="FFFFFF"/>
        </w:rPr>
        <w:t>.</w:t>
      </w:r>
    </w:p>
    <w:p w14:paraId="726BF531" w14:textId="2A7D1D8E" w:rsidR="004E4FD0" w:rsidRPr="002C4067" w:rsidRDefault="004E4FD0" w:rsidP="009138F6">
      <w:pPr>
        <w:pStyle w:val="af4"/>
        <w:numPr>
          <w:ilvl w:val="0"/>
          <w:numId w:val="56"/>
        </w:numPr>
        <w:rPr>
          <w:shd w:val="clear" w:color="auto" w:fill="FFFFFF"/>
        </w:rPr>
      </w:pPr>
      <w:r w:rsidRPr="002C4067">
        <w:rPr>
          <w:shd w:val="clear" w:color="auto" w:fill="FFFFFF"/>
        </w:rPr>
        <w:t>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14:paraId="32AA57BB" w14:textId="0128EBC0" w:rsidR="004E4FD0" w:rsidRPr="002C4067" w:rsidRDefault="00D224E5" w:rsidP="00D01392">
      <w:pPr>
        <w:pStyle w:val="af8"/>
        <w:ind w:firstLine="0"/>
        <w:jc w:val="center"/>
        <w:rPr>
          <w:shd w:val="clear" w:color="auto" w:fill="FFFFFF"/>
        </w:rPr>
      </w:pPr>
      <w:r w:rsidRPr="002C4067">
        <w:rPr>
          <w:noProof/>
          <w:lang w:eastAsia="ru-RU"/>
        </w:rPr>
        <w:drawing>
          <wp:inline distT="0" distB="0" distL="0" distR="0" wp14:anchorId="7DDE529C" wp14:editId="55141DFC">
            <wp:extent cx="2275205" cy="372110"/>
            <wp:effectExtent l="0" t="0" r="0" b="8890"/>
            <wp:docPr id="176" name="Рисунок 176" descr="15478_html_6920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15478_html_6920de1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275205" cy="372110"/>
                    </a:xfrm>
                    <a:prstGeom prst="rect">
                      <a:avLst/>
                    </a:prstGeom>
                    <a:noFill/>
                    <a:ln>
                      <a:noFill/>
                    </a:ln>
                  </pic:spPr>
                </pic:pic>
              </a:graphicData>
            </a:graphic>
          </wp:inline>
        </w:drawing>
      </w:r>
      <w:r w:rsidR="004E4FD0" w:rsidRPr="002C4067">
        <w:rPr>
          <w:shd w:val="clear" w:color="auto" w:fill="FFFFFF"/>
        </w:rPr>
        <w:t>тыс. т.</w:t>
      </w:r>
    </w:p>
    <w:p w14:paraId="4BF46F62" w14:textId="77777777" w:rsidR="004E4FD0" w:rsidRPr="002C4067" w:rsidRDefault="004E4FD0" w:rsidP="00393334">
      <w:pPr>
        <w:pStyle w:val="af8"/>
        <w:rPr>
          <w:shd w:val="clear" w:color="auto" w:fill="FFFFFF"/>
        </w:rPr>
      </w:pPr>
      <w:r w:rsidRPr="002C4067">
        <w:rPr>
          <w:shd w:val="clear" w:color="auto" w:fill="FFFFFF"/>
        </w:rPr>
        <w:t>где: </w:t>
      </w:r>
      <w:proofErr w:type="spellStart"/>
      <w:r w:rsidRPr="002C4067">
        <w:rPr>
          <w:i/>
          <w:iCs/>
          <w:shd w:val="clear" w:color="auto" w:fill="FFFFFF"/>
        </w:rPr>
        <w:t>Q</w:t>
      </w:r>
      <w:r w:rsidRPr="002C4067">
        <w:rPr>
          <w:shd w:val="clear" w:color="auto" w:fill="FFFFFF"/>
          <w:vertAlign w:val="subscript"/>
        </w:rPr>
        <w:t>max</w:t>
      </w:r>
      <w:proofErr w:type="spellEnd"/>
      <w:r w:rsidRPr="002C4067">
        <w:rPr>
          <w:shd w:val="clear" w:color="auto" w:fill="FFFFFF"/>
        </w:rPr>
        <w:t> - среднее значение отпуска тепловой энергии в тепловую сеть (выработка котельной) в самом холодном месяце, Гкал/сутки;</w:t>
      </w:r>
    </w:p>
    <w:p w14:paraId="7B61E341" w14:textId="77777777" w:rsidR="004E4FD0" w:rsidRPr="002C4067" w:rsidRDefault="004E4FD0" w:rsidP="00393334">
      <w:pPr>
        <w:pStyle w:val="af8"/>
        <w:rPr>
          <w:shd w:val="clear" w:color="auto" w:fill="FFFFFF"/>
        </w:rPr>
      </w:pPr>
      <w:r w:rsidRPr="002C4067">
        <w:rPr>
          <w:i/>
          <w:iCs/>
          <w:shd w:val="clear" w:color="auto" w:fill="FFFFFF"/>
        </w:rPr>
        <w:t>Н</w:t>
      </w:r>
      <w:r w:rsidRPr="002C4067">
        <w:rPr>
          <w:shd w:val="clear" w:color="auto" w:fill="FFFFFF"/>
          <w:vertAlign w:val="subscript"/>
        </w:rPr>
        <w:t>СР.Т</w:t>
      </w:r>
      <w:r w:rsidRPr="002C4067">
        <w:rPr>
          <w:shd w:val="clear" w:color="auto" w:fill="FFFFFF"/>
        </w:rPr>
        <w:t xml:space="preserve"> - расчетный норматив удельного расхода топлива на отпущенную тепловую энергию для самого холодного месяца, т </w:t>
      </w:r>
      <w:proofErr w:type="spellStart"/>
      <w:r w:rsidRPr="002C4067">
        <w:rPr>
          <w:shd w:val="clear" w:color="auto" w:fill="FFFFFF"/>
        </w:rPr>
        <w:t>у.т</w:t>
      </w:r>
      <w:proofErr w:type="spellEnd"/>
      <w:r w:rsidRPr="002C4067">
        <w:rPr>
          <w:shd w:val="clear" w:color="auto" w:fill="FFFFFF"/>
        </w:rPr>
        <w:t>./Гкал;</w:t>
      </w:r>
    </w:p>
    <w:p w14:paraId="755840F3" w14:textId="77777777" w:rsidR="004E4FD0" w:rsidRPr="002C4067" w:rsidRDefault="004E4FD0" w:rsidP="00393334">
      <w:pPr>
        <w:pStyle w:val="af8"/>
        <w:rPr>
          <w:shd w:val="clear" w:color="auto" w:fill="FFFFFF"/>
        </w:rPr>
      </w:pPr>
      <w:r w:rsidRPr="002C4067">
        <w:rPr>
          <w:i/>
          <w:iCs/>
          <w:shd w:val="clear" w:color="auto" w:fill="FFFFFF"/>
        </w:rPr>
        <w:t>К</w:t>
      </w:r>
      <w:r w:rsidRPr="002C4067">
        <w:rPr>
          <w:shd w:val="clear" w:color="auto" w:fill="FFFFFF"/>
        </w:rPr>
        <w:t> - коэффициент перевода натурального топлива в условное;</w:t>
      </w:r>
    </w:p>
    <w:p w14:paraId="55C0B2B9" w14:textId="77777777" w:rsidR="004E4FD0" w:rsidRPr="002C4067" w:rsidRDefault="004E4FD0" w:rsidP="00393334">
      <w:pPr>
        <w:pStyle w:val="af8"/>
        <w:rPr>
          <w:shd w:val="clear" w:color="auto" w:fill="FFFFFF"/>
        </w:rPr>
      </w:pPr>
      <w:r w:rsidRPr="002C4067">
        <w:rPr>
          <w:i/>
          <w:iCs/>
          <w:shd w:val="clear" w:color="auto" w:fill="FFFFFF"/>
        </w:rPr>
        <w:t>Т</w:t>
      </w:r>
      <w:r w:rsidRPr="002C4067">
        <w:rPr>
          <w:shd w:val="clear" w:color="auto" w:fill="FFFFFF"/>
        </w:rPr>
        <w:t xml:space="preserve"> - длительность периода формирования объема неснижаемого запаса топлива, </w:t>
      </w:r>
      <w:proofErr w:type="spellStart"/>
      <w:r w:rsidRPr="002C4067">
        <w:rPr>
          <w:shd w:val="clear" w:color="auto" w:fill="FFFFFF"/>
        </w:rPr>
        <w:t>сут</w:t>
      </w:r>
      <w:proofErr w:type="spellEnd"/>
      <w:r w:rsidRPr="002C4067">
        <w:rPr>
          <w:shd w:val="clear" w:color="auto" w:fill="FFFFFF"/>
        </w:rPr>
        <w:t>.</w:t>
      </w:r>
    </w:p>
    <w:p w14:paraId="5C953434" w14:textId="77777777" w:rsidR="004E4FD0" w:rsidRDefault="004E4FD0" w:rsidP="00393334">
      <w:pPr>
        <w:pStyle w:val="af8"/>
        <w:rPr>
          <w:shd w:val="clear" w:color="auto" w:fill="FFFFFF"/>
        </w:rPr>
      </w:pPr>
      <w:r w:rsidRPr="002C4067">
        <w:rPr>
          <w:shd w:val="clear" w:color="auto" w:fill="FFFFFF"/>
        </w:rPr>
        <w:t>Для котельных, работающих на газе, ННЗТ устанавливается по резервному топливу</w:t>
      </w:r>
    </w:p>
    <w:p w14:paraId="28928833" w14:textId="049B68C6" w:rsidR="004E4FD0" w:rsidRPr="002C4067" w:rsidRDefault="004E4FD0" w:rsidP="009138F6">
      <w:pPr>
        <w:pStyle w:val="af4"/>
        <w:numPr>
          <w:ilvl w:val="0"/>
          <w:numId w:val="56"/>
        </w:numPr>
        <w:rPr>
          <w:shd w:val="clear" w:color="auto" w:fill="FFFFFF"/>
        </w:rPr>
      </w:pPr>
      <w:r w:rsidRPr="002C4067">
        <w:rPr>
          <w:shd w:val="clear" w:color="auto" w:fill="FFFFFF"/>
        </w:rPr>
        <w:t>Количество суток, на которые рассчитывается ННЗТ, определяется фактическим временем, необходимым для доставки топлива от поставщика или базовых складов, и временем, необходимым на погруз</w:t>
      </w:r>
      <w:r w:rsidR="00EC3DD9" w:rsidRPr="002C4067">
        <w:rPr>
          <w:shd w:val="clear" w:color="auto" w:fill="FFFFFF"/>
        </w:rPr>
        <w:t xml:space="preserve">о-разгрузочные работы (таблица </w:t>
      </w:r>
      <w:r w:rsidR="00B10DA3">
        <w:rPr>
          <w:shd w:val="clear" w:color="auto" w:fill="FFFFFF"/>
        </w:rPr>
        <w:t>43</w:t>
      </w:r>
      <w:r w:rsidRPr="002C4067">
        <w:rPr>
          <w:shd w:val="clear" w:color="auto" w:fill="FFFFFF"/>
        </w:rPr>
        <w:t>).</w:t>
      </w:r>
    </w:p>
    <w:p w14:paraId="7B17B3F3" w14:textId="41A5FB50" w:rsidR="004E4FD0" w:rsidRPr="002C4067" w:rsidRDefault="00B10DA3" w:rsidP="00D01392">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47</w:t>
      </w:r>
      <w:r>
        <w:rPr>
          <w:noProof/>
        </w:rPr>
        <w:fldChar w:fldCharType="end"/>
      </w:r>
      <w:r w:rsidRPr="002C4067">
        <w:t xml:space="preserve"> </w:t>
      </w:r>
      <w:r w:rsidR="004E4FD0" w:rsidRPr="002C4067">
        <w:t>– Сведения о количестве суток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0"/>
        <w:gridCol w:w="1630"/>
        <w:gridCol w:w="4673"/>
        <w:gridCol w:w="3018"/>
      </w:tblGrid>
      <w:tr w:rsidR="005B273F" w:rsidRPr="00D01392" w14:paraId="0C700371" w14:textId="77777777" w:rsidTr="007D6448">
        <w:trPr>
          <w:trHeight w:val="15"/>
        </w:trPr>
        <w:tc>
          <w:tcPr>
            <w:tcW w:w="528" w:type="pct"/>
            <w:vAlign w:val="center"/>
          </w:tcPr>
          <w:p w14:paraId="575F7227" w14:textId="77777777" w:rsidR="00EC3DD9" w:rsidRPr="00D01392" w:rsidRDefault="00EC3DD9" w:rsidP="00D01392">
            <w:pPr>
              <w:pStyle w:val="ad"/>
              <w:rPr>
                <w:b/>
              </w:rPr>
            </w:pPr>
            <w:r w:rsidRPr="00D01392">
              <w:rPr>
                <w:b/>
              </w:rPr>
              <w:t>№ п/п</w:t>
            </w:r>
          </w:p>
        </w:tc>
        <w:tc>
          <w:tcPr>
            <w:tcW w:w="782" w:type="pct"/>
            <w:vAlign w:val="center"/>
          </w:tcPr>
          <w:p w14:paraId="03AB2C32" w14:textId="77777777" w:rsidR="00EC3DD9" w:rsidRPr="00D01392" w:rsidRDefault="00EC3DD9" w:rsidP="00D01392">
            <w:pPr>
              <w:pStyle w:val="ad"/>
              <w:rPr>
                <w:b/>
              </w:rPr>
            </w:pPr>
            <w:r w:rsidRPr="00D01392">
              <w:rPr>
                <w:b/>
              </w:rPr>
              <w:t>Вид. топлива</w:t>
            </w:r>
          </w:p>
        </w:tc>
        <w:tc>
          <w:tcPr>
            <w:tcW w:w="2242" w:type="pct"/>
            <w:vAlign w:val="center"/>
          </w:tcPr>
          <w:p w14:paraId="58CB2E76" w14:textId="77777777" w:rsidR="00EC3DD9" w:rsidRPr="00D01392" w:rsidRDefault="00EC3DD9" w:rsidP="00D01392">
            <w:pPr>
              <w:pStyle w:val="ad"/>
              <w:rPr>
                <w:b/>
              </w:rPr>
            </w:pPr>
            <w:r w:rsidRPr="00D01392">
              <w:rPr>
                <w:b/>
              </w:rPr>
              <w:t>Способ доставки топлива</w:t>
            </w:r>
          </w:p>
        </w:tc>
        <w:tc>
          <w:tcPr>
            <w:tcW w:w="1448" w:type="pct"/>
            <w:vAlign w:val="center"/>
          </w:tcPr>
          <w:p w14:paraId="05C25CD5" w14:textId="77777777" w:rsidR="00EC3DD9" w:rsidRPr="00D01392" w:rsidRDefault="00EC3DD9" w:rsidP="00D01392">
            <w:pPr>
              <w:pStyle w:val="ad"/>
              <w:rPr>
                <w:b/>
              </w:rPr>
            </w:pPr>
            <w:r w:rsidRPr="00D01392">
              <w:rPr>
                <w:b/>
              </w:rPr>
              <w:t xml:space="preserve">Объем запаса топлива, </w:t>
            </w:r>
            <w:proofErr w:type="spellStart"/>
            <w:r w:rsidRPr="00D01392">
              <w:rPr>
                <w:b/>
              </w:rPr>
              <w:t>сут</w:t>
            </w:r>
            <w:proofErr w:type="spellEnd"/>
            <w:r w:rsidRPr="00D01392">
              <w:rPr>
                <w:b/>
              </w:rPr>
              <w:t>.</w:t>
            </w:r>
          </w:p>
        </w:tc>
      </w:tr>
      <w:tr w:rsidR="005B273F" w:rsidRPr="00D01392" w14:paraId="255CF604" w14:textId="77777777" w:rsidTr="007D6448">
        <w:tc>
          <w:tcPr>
            <w:tcW w:w="528" w:type="pct"/>
            <w:vMerge w:val="restart"/>
            <w:vAlign w:val="center"/>
          </w:tcPr>
          <w:p w14:paraId="4040B209" w14:textId="77777777" w:rsidR="00EC3DD9" w:rsidRPr="00D01392" w:rsidRDefault="00EC3DD9" w:rsidP="00D01392">
            <w:pPr>
              <w:pStyle w:val="ad"/>
            </w:pPr>
            <w:r w:rsidRPr="00D01392">
              <w:t>1</w:t>
            </w:r>
          </w:p>
        </w:tc>
        <w:tc>
          <w:tcPr>
            <w:tcW w:w="782" w:type="pct"/>
            <w:vMerge w:val="restart"/>
            <w:vAlign w:val="center"/>
          </w:tcPr>
          <w:p w14:paraId="0CFACEA7" w14:textId="77777777" w:rsidR="00EC3DD9" w:rsidRPr="00D01392" w:rsidRDefault="00EC3DD9" w:rsidP="00D01392">
            <w:pPr>
              <w:pStyle w:val="ad"/>
            </w:pPr>
            <w:r w:rsidRPr="00D01392">
              <w:t>твердое</w:t>
            </w:r>
          </w:p>
        </w:tc>
        <w:tc>
          <w:tcPr>
            <w:tcW w:w="2242" w:type="pct"/>
            <w:vAlign w:val="center"/>
          </w:tcPr>
          <w:p w14:paraId="0CD685CF" w14:textId="77777777" w:rsidR="00EC3DD9" w:rsidRPr="00D01392" w:rsidRDefault="00EC3DD9" w:rsidP="00D01392">
            <w:pPr>
              <w:pStyle w:val="ad"/>
            </w:pPr>
            <w:r w:rsidRPr="00D01392">
              <w:t>железнодорожный транспорт</w:t>
            </w:r>
          </w:p>
        </w:tc>
        <w:tc>
          <w:tcPr>
            <w:tcW w:w="1448" w:type="pct"/>
            <w:vAlign w:val="center"/>
          </w:tcPr>
          <w:p w14:paraId="1CD7FEF6" w14:textId="77777777" w:rsidR="00EC3DD9" w:rsidRPr="00D01392" w:rsidRDefault="00EC3DD9" w:rsidP="00D01392">
            <w:pPr>
              <w:pStyle w:val="ad"/>
            </w:pPr>
            <w:r w:rsidRPr="00D01392">
              <w:t>14</w:t>
            </w:r>
          </w:p>
        </w:tc>
      </w:tr>
      <w:tr w:rsidR="005B273F" w:rsidRPr="00D01392" w14:paraId="155B7DD1" w14:textId="77777777" w:rsidTr="007D6448">
        <w:tc>
          <w:tcPr>
            <w:tcW w:w="528" w:type="pct"/>
            <w:vMerge/>
            <w:vAlign w:val="center"/>
          </w:tcPr>
          <w:p w14:paraId="7A56B856" w14:textId="77777777" w:rsidR="00EC3DD9" w:rsidRPr="00D01392" w:rsidRDefault="00EC3DD9" w:rsidP="00D01392">
            <w:pPr>
              <w:pStyle w:val="ad"/>
            </w:pPr>
          </w:p>
        </w:tc>
        <w:tc>
          <w:tcPr>
            <w:tcW w:w="782" w:type="pct"/>
            <w:vMerge/>
            <w:vAlign w:val="center"/>
          </w:tcPr>
          <w:p w14:paraId="6BEAC6FB" w14:textId="77777777" w:rsidR="00EC3DD9" w:rsidRPr="00D01392" w:rsidRDefault="00EC3DD9" w:rsidP="00D01392">
            <w:pPr>
              <w:pStyle w:val="ad"/>
            </w:pPr>
          </w:p>
        </w:tc>
        <w:tc>
          <w:tcPr>
            <w:tcW w:w="2242" w:type="pct"/>
            <w:vAlign w:val="center"/>
          </w:tcPr>
          <w:p w14:paraId="28E0823F" w14:textId="77777777" w:rsidR="00EC3DD9" w:rsidRPr="00D01392" w:rsidRDefault="00EC3DD9" w:rsidP="00D01392">
            <w:pPr>
              <w:pStyle w:val="ad"/>
            </w:pPr>
            <w:r w:rsidRPr="00D01392">
              <w:t>автотранспорт</w:t>
            </w:r>
          </w:p>
        </w:tc>
        <w:tc>
          <w:tcPr>
            <w:tcW w:w="1448" w:type="pct"/>
            <w:vAlign w:val="center"/>
          </w:tcPr>
          <w:p w14:paraId="47F1767D" w14:textId="77777777" w:rsidR="00EC3DD9" w:rsidRPr="00D01392" w:rsidRDefault="00EC3DD9" w:rsidP="00D01392">
            <w:pPr>
              <w:pStyle w:val="ad"/>
            </w:pPr>
            <w:r w:rsidRPr="00D01392">
              <w:t>7</w:t>
            </w:r>
          </w:p>
        </w:tc>
      </w:tr>
      <w:tr w:rsidR="005B273F" w:rsidRPr="00D01392" w14:paraId="1E0854D9" w14:textId="77777777" w:rsidTr="007D6448">
        <w:tc>
          <w:tcPr>
            <w:tcW w:w="528" w:type="pct"/>
            <w:vMerge w:val="restart"/>
            <w:vAlign w:val="center"/>
          </w:tcPr>
          <w:p w14:paraId="71F67DAF" w14:textId="77777777" w:rsidR="00EC3DD9" w:rsidRPr="00D01392" w:rsidRDefault="00EC3DD9" w:rsidP="00D01392">
            <w:pPr>
              <w:pStyle w:val="ad"/>
            </w:pPr>
            <w:r w:rsidRPr="00D01392">
              <w:t>2</w:t>
            </w:r>
          </w:p>
        </w:tc>
        <w:tc>
          <w:tcPr>
            <w:tcW w:w="782" w:type="pct"/>
            <w:vMerge w:val="restart"/>
            <w:vAlign w:val="center"/>
          </w:tcPr>
          <w:p w14:paraId="18409CB6" w14:textId="77777777" w:rsidR="00EC3DD9" w:rsidRPr="00D01392" w:rsidRDefault="00EC3DD9" w:rsidP="00D01392">
            <w:pPr>
              <w:pStyle w:val="ad"/>
            </w:pPr>
            <w:r w:rsidRPr="00D01392">
              <w:t>жидкое</w:t>
            </w:r>
          </w:p>
        </w:tc>
        <w:tc>
          <w:tcPr>
            <w:tcW w:w="2242" w:type="pct"/>
            <w:vAlign w:val="center"/>
          </w:tcPr>
          <w:p w14:paraId="01C8A898" w14:textId="77777777" w:rsidR="00EC3DD9" w:rsidRPr="00D01392" w:rsidRDefault="00EC3DD9" w:rsidP="00D01392">
            <w:pPr>
              <w:pStyle w:val="ad"/>
            </w:pPr>
            <w:r w:rsidRPr="00D01392">
              <w:t>железнодорожный транспорт</w:t>
            </w:r>
          </w:p>
        </w:tc>
        <w:tc>
          <w:tcPr>
            <w:tcW w:w="1448" w:type="pct"/>
            <w:vAlign w:val="center"/>
          </w:tcPr>
          <w:p w14:paraId="09F884B9" w14:textId="77777777" w:rsidR="00EC3DD9" w:rsidRPr="00D01392" w:rsidRDefault="00EC3DD9" w:rsidP="00D01392">
            <w:pPr>
              <w:pStyle w:val="ad"/>
            </w:pPr>
            <w:r w:rsidRPr="00D01392">
              <w:t>10</w:t>
            </w:r>
          </w:p>
        </w:tc>
      </w:tr>
      <w:tr w:rsidR="005B273F" w:rsidRPr="00D01392" w14:paraId="628D9A21" w14:textId="77777777" w:rsidTr="007D6448">
        <w:tc>
          <w:tcPr>
            <w:tcW w:w="528" w:type="pct"/>
            <w:vMerge/>
            <w:vAlign w:val="center"/>
          </w:tcPr>
          <w:p w14:paraId="40ABD6AC" w14:textId="77777777" w:rsidR="00EC3DD9" w:rsidRPr="00D01392" w:rsidRDefault="00EC3DD9" w:rsidP="00D01392">
            <w:pPr>
              <w:pStyle w:val="ad"/>
            </w:pPr>
          </w:p>
        </w:tc>
        <w:tc>
          <w:tcPr>
            <w:tcW w:w="782" w:type="pct"/>
            <w:vMerge/>
            <w:vAlign w:val="center"/>
          </w:tcPr>
          <w:p w14:paraId="1B576AE0" w14:textId="77777777" w:rsidR="00EC3DD9" w:rsidRPr="00D01392" w:rsidRDefault="00EC3DD9" w:rsidP="00D01392">
            <w:pPr>
              <w:pStyle w:val="ad"/>
            </w:pPr>
          </w:p>
        </w:tc>
        <w:tc>
          <w:tcPr>
            <w:tcW w:w="2242" w:type="pct"/>
            <w:vAlign w:val="center"/>
          </w:tcPr>
          <w:p w14:paraId="03ABE234" w14:textId="77777777" w:rsidR="00EC3DD9" w:rsidRPr="00D01392" w:rsidRDefault="00EC3DD9" w:rsidP="00D01392">
            <w:pPr>
              <w:pStyle w:val="ad"/>
            </w:pPr>
            <w:r w:rsidRPr="00D01392">
              <w:t>автотранспорт</w:t>
            </w:r>
          </w:p>
        </w:tc>
        <w:tc>
          <w:tcPr>
            <w:tcW w:w="1448" w:type="pct"/>
            <w:vAlign w:val="center"/>
          </w:tcPr>
          <w:p w14:paraId="74119BA9" w14:textId="77777777" w:rsidR="00EC3DD9" w:rsidRPr="00D01392" w:rsidRDefault="00EC3DD9" w:rsidP="00D01392">
            <w:pPr>
              <w:pStyle w:val="ad"/>
            </w:pPr>
            <w:r w:rsidRPr="00D01392">
              <w:t>5</w:t>
            </w:r>
          </w:p>
        </w:tc>
      </w:tr>
    </w:tbl>
    <w:p w14:paraId="682C2E19" w14:textId="12BBA028" w:rsidR="004E4FD0" w:rsidRPr="002C4067" w:rsidRDefault="004E4FD0" w:rsidP="009138F6">
      <w:pPr>
        <w:pStyle w:val="af4"/>
        <w:numPr>
          <w:ilvl w:val="0"/>
          <w:numId w:val="56"/>
        </w:numPr>
        <w:rPr>
          <w:shd w:val="clear" w:color="auto" w:fill="FFFFFF"/>
        </w:rPr>
      </w:pPr>
      <w:r w:rsidRPr="002C4067">
        <w:rPr>
          <w:shd w:val="clear" w:color="auto" w:fill="FFFFFF"/>
        </w:rPr>
        <w:t>Для расчета размера НЭЗТ принимается плановый среднесуточный расх</w:t>
      </w:r>
      <w:r w:rsidR="002664F2" w:rsidRPr="002C4067">
        <w:rPr>
          <w:shd w:val="clear" w:color="auto" w:fill="FFFFFF"/>
        </w:rPr>
        <w:t xml:space="preserve">од </w:t>
      </w:r>
      <w:r w:rsidRPr="002C4067">
        <w:rPr>
          <w:shd w:val="clear" w:color="auto" w:fill="FFFFFF"/>
        </w:rPr>
        <w:t>топлива трех наиболее холодных месяцев отопительного периода и количество суток:</w:t>
      </w:r>
    </w:p>
    <w:p w14:paraId="01F15D9C" w14:textId="77777777" w:rsidR="004E4FD0" w:rsidRPr="002C4067" w:rsidRDefault="004E4FD0" w:rsidP="009138F6">
      <w:pPr>
        <w:pStyle w:val="af4"/>
        <w:numPr>
          <w:ilvl w:val="0"/>
          <w:numId w:val="57"/>
        </w:numPr>
        <w:rPr>
          <w:shd w:val="clear" w:color="auto" w:fill="FFFFFF"/>
        </w:rPr>
      </w:pPr>
      <w:r w:rsidRPr="002C4067">
        <w:rPr>
          <w:shd w:val="clear" w:color="auto" w:fill="FFFFFF"/>
        </w:rPr>
        <w:t>по твердому топливу - 45 суток;</w:t>
      </w:r>
    </w:p>
    <w:p w14:paraId="23A0EC0F" w14:textId="77777777" w:rsidR="004E4FD0" w:rsidRPr="002C4067" w:rsidRDefault="004E4FD0" w:rsidP="009138F6">
      <w:pPr>
        <w:pStyle w:val="af4"/>
        <w:numPr>
          <w:ilvl w:val="0"/>
          <w:numId w:val="57"/>
        </w:numPr>
        <w:rPr>
          <w:shd w:val="clear" w:color="auto" w:fill="FFFFFF"/>
        </w:rPr>
      </w:pPr>
      <w:r w:rsidRPr="002C4067">
        <w:rPr>
          <w:shd w:val="clear" w:color="auto" w:fill="FFFFFF"/>
        </w:rPr>
        <w:t>по жидкому топливу - 30 суток.</w:t>
      </w:r>
    </w:p>
    <w:p w14:paraId="087DA4F5" w14:textId="77777777" w:rsidR="004E4FD0" w:rsidRPr="002C4067" w:rsidRDefault="004E4FD0" w:rsidP="00393334">
      <w:pPr>
        <w:pStyle w:val="af8"/>
        <w:rPr>
          <w:shd w:val="clear" w:color="auto" w:fill="FFFFFF"/>
        </w:rPr>
      </w:pPr>
      <w:r w:rsidRPr="002C4067">
        <w:rPr>
          <w:shd w:val="clear" w:color="auto" w:fill="FFFFFF"/>
        </w:rPr>
        <w:t>Расчет производится по формуле:</w:t>
      </w:r>
    </w:p>
    <w:p w14:paraId="572E0E10" w14:textId="200C82DD" w:rsidR="004E4FD0" w:rsidRPr="002C4067" w:rsidRDefault="00D224E5" w:rsidP="00D01392">
      <w:pPr>
        <w:pStyle w:val="af8"/>
        <w:ind w:firstLine="0"/>
        <w:jc w:val="center"/>
        <w:rPr>
          <w:shd w:val="clear" w:color="auto" w:fill="FFFFFF"/>
        </w:rPr>
      </w:pPr>
      <w:r w:rsidRPr="002C4067">
        <w:rPr>
          <w:noProof/>
          <w:lang w:eastAsia="ru-RU"/>
        </w:rPr>
        <w:drawing>
          <wp:inline distT="0" distB="0" distL="0" distR="0" wp14:anchorId="7FCF3B5D" wp14:editId="4C25516D">
            <wp:extent cx="2265045" cy="372110"/>
            <wp:effectExtent l="0" t="0" r="0" b="8890"/>
            <wp:docPr id="177" name="Рисунок 177" descr="15478_html_73f7e1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15478_html_73f7e1b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65045" cy="372110"/>
                    </a:xfrm>
                    <a:prstGeom prst="rect">
                      <a:avLst/>
                    </a:prstGeom>
                    <a:noFill/>
                    <a:ln>
                      <a:noFill/>
                    </a:ln>
                  </pic:spPr>
                </pic:pic>
              </a:graphicData>
            </a:graphic>
          </wp:inline>
        </w:drawing>
      </w:r>
      <w:proofErr w:type="spellStart"/>
      <w:r w:rsidR="004E4FD0" w:rsidRPr="002C4067">
        <w:rPr>
          <w:shd w:val="clear" w:color="auto" w:fill="FFFFFF"/>
        </w:rPr>
        <w:t>тыс.т</w:t>
      </w:r>
      <w:proofErr w:type="spellEnd"/>
      <w:r w:rsidR="004E4FD0" w:rsidRPr="002C4067">
        <w:rPr>
          <w:shd w:val="clear" w:color="auto" w:fill="FFFFFF"/>
        </w:rPr>
        <w:t>.</w:t>
      </w:r>
    </w:p>
    <w:p w14:paraId="1CDE6B75" w14:textId="77777777" w:rsidR="004E4FD0" w:rsidRPr="002C4067" w:rsidRDefault="004E4FD0" w:rsidP="00393334">
      <w:pPr>
        <w:pStyle w:val="af8"/>
        <w:rPr>
          <w:shd w:val="clear" w:color="auto" w:fill="FFFFFF"/>
        </w:rPr>
      </w:pPr>
      <w:r w:rsidRPr="002C4067">
        <w:rPr>
          <w:shd w:val="clear" w:color="auto" w:fill="FFFFFF"/>
        </w:rPr>
        <w:lastRenderedPageBreak/>
        <w:t>где: </w:t>
      </w:r>
      <w:r w:rsidR="00D224E5" w:rsidRPr="002C4067">
        <w:rPr>
          <w:noProof/>
          <w:lang w:eastAsia="ru-RU"/>
        </w:rPr>
        <w:drawing>
          <wp:inline distT="0" distB="0" distL="0" distR="0" wp14:anchorId="4EB19924" wp14:editId="0E4CCC0E">
            <wp:extent cx="351155" cy="223520"/>
            <wp:effectExtent l="0" t="0" r="0" b="5080"/>
            <wp:docPr id="178" name="Рисунок 178" descr="15478_html_m6b5b04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15478_html_m6b5b04b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51155" cy="223520"/>
                    </a:xfrm>
                    <a:prstGeom prst="rect">
                      <a:avLst/>
                    </a:prstGeom>
                    <a:noFill/>
                    <a:ln>
                      <a:noFill/>
                    </a:ln>
                  </pic:spPr>
                </pic:pic>
              </a:graphicData>
            </a:graphic>
          </wp:inline>
        </w:drawing>
      </w:r>
      <w:r w:rsidRPr="002C4067">
        <w:rPr>
          <w:shd w:val="clear" w:color="auto" w:fill="FFFFFF"/>
        </w:rPr>
        <w:t> - среднее значение отпуска тепловой энергии в тепловую сеть (выработка котельными) в течение трех наиболее холодных месяцев, Гкал/сутки;</w:t>
      </w:r>
    </w:p>
    <w:p w14:paraId="1BCD33B5" w14:textId="77777777" w:rsidR="004E4FD0" w:rsidRPr="002C4067" w:rsidRDefault="004E4FD0" w:rsidP="00393334">
      <w:pPr>
        <w:pStyle w:val="af8"/>
        <w:rPr>
          <w:shd w:val="clear" w:color="auto" w:fill="FFFFFF"/>
        </w:rPr>
      </w:pPr>
      <w:r w:rsidRPr="002C4067">
        <w:rPr>
          <w:i/>
          <w:iCs/>
          <w:shd w:val="clear" w:color="auto" w:fill="FFFFFF"/>
        </w:rPr>
        <w:t>Н</w:t>
      </w:r>
      <w:r w:rsidRPr="002C4067">
        <w:rPr>
          <w:shd w:val="clear" w:color="auto" w:fill="FFFFFF"/>
          <w:vertAlign w:val="subscript"/>
        </w:rPr>
        <w:t>СР.Т</w:t>
      </w:r>
      <w:r w:rsidRPr="002C4067">
        <w:rPr>
          <w:shd w:val="clear" w:color="auto" w:fill="FFFFFF"/>
        </w:rPr>
        <w:t xml:space="preserve"> - расчетный норматив средневзвешенного удельного расхода топлива на отпущенную тепловую энергию по трем наиболее холодным месяцам, кг </w:t>
      </w:r>
      <w:proofErr w:type="spellStart"/>
      <w:r w:rsidRPr="002C4067">
        <w:rPr>
          <w:shd w:val="clear" w:color="auto" w:fill="FFFFFF"/>
        </w:rPr>
        <w:t>у.т</w:t>
      </w:r>
      <w:proofErr w:type="spellEnd"/>
      <w:r w:rsidRPr="002C4067">
        <w:rPr>
          <w:shd w:val="clear" w:color="auto" w:fill="FFFFFF"/>
        </w:rPr>
        <w:t>./Гкал;</w:t>
      </w:r>
    </w:p>
    <w:p w14:paraId="2A45762E" w14:textId="77777777" w:rsidR="004E4FD0" w:rsidRDefault="004E4FD0" w:rsidP="00393334">
      <w:pPr>
        <w:pStyle w:val="af8"/>
        <w:rPr>
          <w:shd w:val="clear" w:color="auto" w:fill="FFFFFF"/>
        </w:rPr>
      </w:pPr>
      <w:r w:rsidRPr="002C4067">
        <w:rPr>
          <w:i/>
          <w:iCs/>
          <w:shd w:val="clear" w:color="auto" w:fill="FFFFFF"/>
        </w:rPr>
        <w:t>Т</w:t>
      </w:r>
      <w:r w:rsidRPr="002C4067">
        <w:rPr>
          <w:shd w:val="clear" w:color="auto" w:fill="FFFFFF"/>
        </w:rPr>
        <w:t> - количество суток.</w:t>
      </w:r>
    </w:p>
    <w:p w14:paraId="5F833D6A" w14:textId="2B8A111E" w:rsidR="004E4FD0" w:rsidRPr="002C4067" w:rsidRDefault="004E4FD0" w:rsidP="009138F6">
      <w:pPr>
        <w:pStyle w:val="af4"/>
        <w:numPr>
          <w:ilvl w:val="0"/>
          <w:numId w:val="56"/>
        </w:numPr>
        <w:rPr>
          <w:shd w:val="clear" w:color="auto" w:fill="FFFFFF"/>
        </w:rPr>
      </w:pPr>
      <w:r w:rsidRPr="002C4067">
        <w:rPr>
          <w:shd w:val="clear" w:color="auto" w:fill="FFFFFF"/>
        </w:rPr>
        <w:t>Для организаций, эксплуатирующих отопительные (производственно-отопительные) котельные на газовом топливе с резервным топливом, в состав НЭЗТ включается количество резервного топлива, необходимое для замещения (</w:t>
      </w:r>
      <w:r w:rsidRPr="002C4067">
        <w:rPr>
          <w:i/>
          <w:iCs/>
          <w:shd w:val="clear" w:color="auto" w:fill="FFFFFF"/>
        </w:rPr>
        <w:t>В</w:t>
      </w:r>
      <w:r w:rsidRPr="002C4067">
        <w:rPr>
          <w:shd w:val="clear" w:color="auto" w:fill="FFFFFF"/>
          <w:vertAlign w:val="subscript"/>
        </w:rPr>
        <w:t>ЗАМ</w:t>
      </w:r>
      <w:r w:rsidRPr="002C4067">
        <w:rPr>
          <w:shd w:val="clear" w:color="auto" w:fill="FFFFFF"/>
        </w:rPr>
        <w:t>) газового топлива в периоды сокращения его подачи газоснабжающими организациями.</w:t>
      </w:r>
    </w:p>
    <w:p w14:paraId="48D7F262" w14:textId="77777777" w:rsidR="004E4FD0" w:rsidRPr="002C4067" w:rsidRDefault="004E4FD0" w:rsidP="00393334">
      <w:pPr>
        <w:pStyle w:val="af8"/>
        <w:rPr>
          <w:shd w:val="clear" w:color="auto" w:fill="FFFFFF"/>
        </w:rPr>
      </w:pPr>
      <w:r w:rsidRPr="002C4067">
        <w:rPr>
          <w:shd w:val="clear" w:color="auto" w:fill="FFFFFF"/>
        </w:rPr>
        <w:t>Значение </w:t>
      </w:r>
      <w:r w:rsidRPr="002C4067">
        <w:rPr>
          <w:i/>
          <w:iCs/>
          <w:shd w:val="clear" w:color="auto" w:fill="FFFFFF"/>
        </w:rPr>
        <w:t>В</w:t>
      </w:r>
      <w:r w:rsidRPr="002C4067">
        <w:rPr>
          <w:shd w:val="clear" w:color="auto" w:fill="FFFFFF"/>
          <w:vertAlign w:val="subscript"/>
        </w:rPr>
        <w:t>ЗАМ</w:t>
      </w:r>
      <w:r w:rsidRPr="002C4067">
        <w:rPr>
          <w:shd w:val="clear" w:color="auto" w:fill="FFFFFF"/>
        </w:rPr>
        <w:t xml:space="preserve"> определяется по данным об ограничении подачи газа газоснабжающими организациями в </w:t>
      </w:r>
      <w:r w:rsidR="009C38E7" w:rsidRPr="002C4067">
        <w:rPr>
          <w:shd w:val="clear" w:color="auto" w:fill="FFFFFF"/>
        </w:rPr>
        <w:t xml:space="preserve">период </w:t>
      </w:r>
      <w:r w:rsidRPr="002C4067">
        <w:rPr>
          <w:shd w:val="clear" w:color="auto" w:fill="FFFFFF"/>
        </w:rPr>
        <w:t>похолоданий, установленном на текущий год.</w:t>
      </w:r>
    </w:p>
    <w:p w14:paraId="1F7A8281" w14:textId="77777777" w:rsidR="004E4FD0" w:rsidRPr="002C4067" w:rsidRDefault="004E4FD0" w:rsidP="00393334">
      <w:pPr>
        <w:pStyle w:val="af8"/>
        <w:rPr>
          <w:shd w:val="clear" w:color="auto" w:fill="FFFFFF"/>
        </w:rPr>
      </w:pPr>
      <w:r w:rsidRPr="002C4067">
        <w:rPr>
          <w:shd w:val="clear" w:color="auto" w:fill="FFFFFF"/>
        </w:rPr>
        <w:t>С учетом отклонений фактических данных по ограничениям от сообщавшихся газоснаб</w:t>
      </w:r>
      <w:r w:rsidR="001C414A" w:rsidRPr="002C4067">
        <w:rPr>
          <w:shd w:val="clear" w:color="auto" w:fill="FFFFFF"/>
        </w:rPr>
        <w:t>жающими организациями за текущ</w:t>
      </w:r>
      <w:r w:rsidRPr="002C4067">
        <w:rPr>
          <w:shd w:val="clear" w:color="auto" w:fill="FFFFFF"/>
        </w:rPr>
        <w:t>ий и два предшествующих года значение </w:t>
      </w:r>
      <w:r w:rsidRPr="002C4067">
        <w:rPr>
          <w:i/>
          <w:iCs/>
          <w:shd w:val="clear" w:color="auto" w:fill="FFFFFF"/>
        </w:rPr>
        <w:t>В</w:t>
      </w:r>
      <w:r w:rsidRPr="002C4067">
        <w:rPr>
          <w:shd w:val="clear" w:color="auto" w:fill="FFFFFF"/>
          <w:vertAlign w:val="subscript"/>
        </w:rPr>
        <w:t>ЗАМ</w:t>
      </w:r>
      <w:r w:rsidRPr="002C4067">
        <w:rPr>
          <w:shd w:val="clear" w:color="auto" w:fill="FFFFFF"/>
        </w:rPr>
        <w:t> может быть увеличено по их среднему значению, но не более чем на 25 процентов.</w:t>
      </w:r>
    </w:p>
    <w:p w14:paraId="39ED4DBB" w14:textId="6ABF8955" w:rsidR="004E4FD0" w:rsidRPr="002C4067" w:rsidRDefault="00D224E5" w:rsidP="00D01392">
      <w:pPr>
        <w:pStyle w:val="af8"/>
        <w:jc w:val="center"/>
        <w:rPr>
          <w:shd w:val="clear" w:color="auto" w:fill="FFFFFF"/>
        </w:rPr>
      </w:pPr>
      <w:r w:rsidRPr="002C4067">
        <w:rPr>
          <w:noProof/>
          <w:lang w:eastAsia="ru-RU"/>
        </w:rPr>
        <w:drawing>
          <wp:inline distT="0" distB="0" distL="0" distR="0" wp14:anchorId="333CDDA0" wp14:editId="410F00DE">
            <wp:extent cx="3646805" cy="372110"/>
            <wp:effectExtent l="0" t="0" r="0" b="8890"/>
            <wp:docPr id="179" name="Рисунок 179" descr="15478_html_323477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15478_html_3234779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646805" cy="372110"/>
                    </a:xfrm>
                    <a:prstGeom prst="rect">
                      <a:avLst/>
                    </a:prstGeom>
                    <a:noFill/>
                    <a:ln>
                      <a:noFill/>
                    </a:ln>
                  </pic:spPr>
                </pic:pic>
              </a:graphicData>
            </a:graphic>
          </wp:inline>
        </w:drawing>
      </w:r>
      <w:proofErr w:type="spellStart"/>
      <w:r w:rsidR="004E4FD0" w:rsidRPr="002C4067">
        <w:rPr>
          <w:shd w:val="clear" w:color="auto" w:fill="FFFFFF"/>
        </w:rPr>
        <w:t>тыс.т</w:t>
      </w:r>
      <w:proofErr w:type="spellEnd"/>
      <w:r w:rsidR="004E4FD0" w:rsidRPr="002C4067">
        <w:rPr>
          <w:shd w:val="clear" w:color="auto" w:fill="FFFFFF"/>
        </w:rPr>
        <w:t>.</w:t>
      </w:r>
    </w:p>
    <w:p w14:paraId="5FCBC19E" w14:textId="77777777" w:rsidR="00C066EE" w:rsidRPr="002C4067" w:rsidRDefault="004E4FD0" w:rsidP="00393334">
      <w:pPr>
        <w:pStyle w:val="af8"/>
        <w:rPr>
          <w:shd w:val="clear" w:color="auto" w:fill="FFFFFF"/>
        </w:rPr>
      </w:pPr>
      <w:r w:rsidRPr="002C4067">
        <w:rPr>
          <w:shd w:val="clear" w:color="auto" w:fill="FFFFFF"/>
        </w:rPr>
        <w:t>где: </w:t>
      </w:r>
      <w:r w:rsidRPr="002C4067">
        <w:rPr>
          <w:i/>
          <w:iCs/>
          <w:shd w:val="clear" w:color="auto" w:fill="FFFFFF"/>
        </w:rPr>
        <w:t>Т</w:t>
      </w:r>
      <w:r w:rsidRPr="002C4067">
        <w:rPr>
          <w:shd w:val="clear" w:color="auto" w:fill="FFFFFF"/>
          <w:vertAlign w:val="subscript"/>
        </w:rPr>
        <w:t>ЗАМ</w:t>
      </w:r>
      <w:r w:rsidRPr="002C4067">
        <w:rPr>
          <w:shd w:val="clear" w:color="auto" w:fill="FFFFFF"/>
        </w:rPr>
        <w:t> - количество суток, в течение которых снижается подача газа;</w:t>
      </w:r>
    </w:p>
    <w:p w14:paraId="26CFBD91" w14:textId="77777777" w:rsidR="00C066EE" w:rsidRPr="002C4067" w:rsidRDefault="004E4FD0" w:rsidP="00393334">
      <w:pPr>
        <w:pStyle w:val="af8"/>
        <w:rPr>
          <w:shd w:val="clear" w:color="auto" w:fill="FFFFFF"/>
        </w:rPr>
      </w:pPr>
      <w:proofErr w:type="spellStart"/>
      <w:r w:rsidRPr="002C4067">
        <w:rPr>
          <w:i/>
          <w:iCs/>
          <w:shd w:val="clear" w:color="auto" w:fill="FFFFFF"/>
        </w:rPr>
        <w:t>d</w:t>
      </w:r>
      <w:r w:rsidRPr="002C4067">
        <w:rPr>
          <w:shd w:val="clear" w:color="auto" w:fill="FFFFFF"/>
          <w:vertAlign w:val="subscript"/>
        </w:rPr>
        <w:t>ЗАМ</w:t>
      </w:r>
      <w:proofErr w:type="spellEnd"/>
      <w:r w:rsidRPr="002C4067">
        <w:rPr>
          <w:shd w:val="clear" w:color="auto" w:fill="FFFFFF"/>
        </w:rPr>
        <w:t> - доля суточного расхода топлива, подлежащего замещению;</w:t>
      </w:r>
    </w:p>
    <w:p w14:paraId="0AA81E20" w14:textId="77777777" w:rsidR="00C066EE" w:rsidRPr="002C4067" w:rsidRDefault="004E4FD0" w:rsidP="00393334">
      <w:pPr>
        <w:pStyle w:val="af8"/>
        <w:rPr>
          <w:shd w:val="clear" w:color="auto" w:fill="FFFFFF"/>
        </w:rPr>
      </w:pPr>
      <w:r w:rsidRPr="002C4067">
        <w:rPr>
          <w:i/>
          <w:iCs/>
          <w:shd w:val="clear" w:color="auto" w:fill="FFFFFF"/>
        </w:rPr>
        <w:t>К</w:t>
      </w:r>
      <w:r w:rsidRPr="002C4067">
        <w:rPr>
          <w:shd w:val="clear" w:color="auto" w:fill="FFFFFF"/>
          <w:vertAlign w:val="subscript"/>
        </w:rPr>
        <w:t>ЗАМ</w:t>
      </w:r>
      <w:r w:rsidRPr="002C4067">
        <w:rPr>
          <w:shd w:val="clear" w:color="auto" w:fill="FFFFFF"/>
        </w:rPr>
        <w:t> - коэффициент отклонения фактических показателей снижения подачи газа;</w:t>
      </w:r>
    </w:p>
    <w:p w14:paraId="6E9858CF" w14:textId="77777777" w:rsidR="004E4FD0" w:rsidRPr="002C4067" w:rsidRDefault="004E4FD0" w:rsidP="00393334">
      <w:pPr>
        <w:pStyle w:val="af8"/>
        <w:rPr>
          <w:shd w:val="clear" w:color="auto" w:fill="FFFFFF"/>
        </w:rPr>
      </w:pPr>
      <w:r w:rsidRPr="002C4067">
        <w:rPr>
          <w:i/>
          <w:iCs/>
          <w:shd w:val="clear" w:color="auto" w:fill="FFFFFF"/>
        </w:rPr>
        <w:t>К</w:t>
      </w:r>
      <w:r w:rsidRPr="002C4067">
        <w:rPr>
          <w:shd w:val="clear" w:color="auto" w:fill="FFFFFF"/>
          <w:vertAlign w:val="subscript"/>
        </w:rPr>
        <w:t>ЭКВ</w:t>
      </w:r>
      <w:r w:rsidRPr="002C4067">
        <w:rPr>
          <w:shd w:val="clear" w:color="auto" w:fill="FFFFFF"/>
        </w:rPr>
        <w:t> - соотношение теплотворной способности резервного топлива и газа</w:t>
      </w:r>
    </w:p>
    <w:p w14:paraId="796A4A5E" w14:textId="4D841C7C" w:rsidR="00F40E61" w:rsidRPr="002C4067" w:rsidRDefault="004E4FD0" w:rsidP="009138F6">
      <w:pPr>
        <w:pStyle w:val="af4"/>
        <w:numPr>
          <w:ilvl w:val="0"/>
          <w:numId w:val="56"/>
        </w:numPr>
        <w:rPr>
          <w:shd w:val="clear" w:color="auto" w:fill="FFFFFF"/>
        </w:rPr>
      </w:pPr>
      <w:r w:rsidRPr="002C4067">
        <w:rPr>
          <w:shd w:val="clear" w:color="auto" w:fill="FFFFFF"/>
        </w:rPr>
        <w:t xml:space="preserve">НЭЗТ для организаций, топливо для которых завозится сезонно (до начала отопительного сезона), определяется по общему плановому расходу топлива на весь отопительный </w:t>
      </w:r>
      <w:r w:rsidR="009C38E7" w:rsidRPr="002C4067">
        <w:rPr>
          <w:shd w:val="clear" w:color="auto" w:fill="FFFFFF"/>
        </w:rPr>
        <w:t xml:space="preserve">период </w:t>
      </w:r>
      <w:r w:rsidRPr="002C4067">
        <w:rPr>
          <w:shd w:val="clear" w:color="auto" w:fill="FFFFFF"/>
        </w:rPr>
        <w:t>по общей его длительности.</w:t>
      </w:r>
    </w:p>
    <w:p w14:paraId="7DB3E398" w14:textId="77777777" w:rsidR="004E4FD0" w:rsidRPr="002C4067" w:rsidRDefault="004E4FD0" w:rsidP="00D01392">
      <w:pPr>
        <w:pStyle w:val="af8"/>
        <w:ind w:firstLine="0"/>
        <w:jc w:val="center"/>
        <w:rPr>
          <w:shd w:val="clear" w:color="auto" w:fill="FFFFFF"/>
        </w:rPr>
      </w:pPr>
      <w:r w:rsidRPr="002C4067">
        <w:rPr>
          <w:shd w:val="clear" w:color="auto" w:fill="FFFFFF"/>
        </w:rPr>
        <w:t>Расчет производится по формуле:</w:t>
      </w:r>
    </w:p>
    <w:p w14:paraId="792F2A56" w14:textId="6045AF1D" w:rsidR="004E4FD0" w:rsidRPr="002C4067" w:rsidRDefault="00D224E5" w:rsidP="00D01392">
      <w:pPr>
        <w:pStyle w:val="af8"/>
        <w:ind w:firstLine="0"/>
        <w:jc w:val="center"/>
        <w:rPr>
          <w:shd w:val="clear" w:color="auto" w:fill="FFFFFF"/>
        </w:rPr>
      </w:pPr>
      <w:r w:rsidRPr="002C4067">
        <w:rPr>
          <w:noProof/>
          <w:lang w:eastAsia="ru-RU"/>
        </w:rPr>
        <w:drawing>
          <wp:inline distT="0" distB="0" distL="0" distR="0" wp14:anchorId="77A111E5" wp14:editId="793888CE">
            <wp:extent cx="2275205" cy="372110"/>
            <wp:effectExtent l="0" t="0" r="0" b="8890"/>
            <wp:docPr id="180" name="Рисунок 180" descr="15478_html_7b7068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15478_html_7b7068a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75205" cy="372110"/>
                    </a:xfrm>
                    <a:prstGeom prst="rect">
                      <a:avLst/>
                    </a:prstGeom>
                    <a:noFill/>
                    <a:ln>
                      <a:noFill/>
                    </a:ln>
                  </pic:spPr>
                </pic:pic>
              </a:graphicData>
            </a:graphic>
          </wp:inline>
        </w:drawing>
      </w:r>
      <w:proofErr w:type="spellStart"/>
      <w:r w:rsidR="004E4FD0" w:rsidRPr="002C4067">
        <w:rPr>
          <w:shd w:val="clear" w:color="auto" w:fill="FFFFFF"/>
        </w:rPr>
        <w:t>тыс.т</w:t>
      </w:r>
      <w:proofErr w:type="spellEnd"/>
      <w:r w:rsidR="004E4FD0" w:rsidRPr="002C4067">
        <w:rPr>
          <w:shd w:val="clear" w:color="auto" w:fill="FFFFFF"/>
        </w:rPr>
        <w:t>.</w:t>
      </w:r>
    </w:p>
    <w:p w14:paraId="217829A5" w14:textId="77777777" w:rsidR="004E4FD0" w:rsidRPr="002C4067" w:rsidRDefault="004E4FD0" w:rsidP="00393334">
      <w:pPr>
        <w:pStyle w:val="af8"/>
        <w:rPr>
          <w:shd w:val="clear" w:color="auto" w:fill="FFFFFF"/>
        </w:rPr>
      </w:pPr>
      <w:r w:rsidRPr="002C4067">
        <w:rPr>
          <w:shd w:val="clear" w:color="auto" w:fill="FFFFFF"/>
        </w:rPr>
        <w:t>где: Q</w:t>
      </w:r>
      <w:r w:rsidRPr="002C4067">
        <w:rPr>
          <w:shd w:val="clear" w:color="auto" w:fill="FFFFFF"/>
          <w:vertAlign w:val="subscript"/>
        </w:rPr>
        <w:t>СР</w:t>
      </w:r>
      <w:r w:rsidRPr="002C4067">
        <w:rPr>
          <w:shd w:val="clear" w:color="auto" w:fill="FFFFFF"/>
        </w:rPr>
        <w:t> - среднесуточное значение отпуска тепловой энергии в тепловую сеть в течение отопительного периода, Гкал/сутки;</w:t>
      </w:r>
    </w:p>
    <w:p w14:paraId="19E250EC" w14:textId="77777777" w:rsidR="004E4FD0" w:rsidRPr="002C4067" w:rsidRDefault="004E4FD0" w:rsidP="00393334">
      <w:pPr>
        <w:pStyle w:val="af8"/>
        <w:rPr>
          <w:shd w:val="clear" w:color="auto" w:fill="FFFFFF"/>
        </w:rPr>
      </w:pPr>
      <w:r w:rsidRPr="002C4067">
        <w:rPr>
          <w:i/>
          <w:iCs/>
          <w:shd w:val="clear" w:color="auto" w:fill="FFFFFF"/>
        </w:rPr>
        <w:t>Н</w:t>
      </w:r>
      <w:r w:rsidRPr="002C4067">
        <w:rPr>
          <w:shd w:val="clear" w:color="auto" w:fill="FFFFFF"/>
          <w:vertAlign w:val="subscript"/>
        </w:rPr>
        <w:t>СР</w:t>
      </w:r>
      <w:r w:rsidRPr="002C4067">
        <w:rPr>
          <w:shd w:val="clear" w:color="auto" w:fill="FFFFFF"/>
        </w:rPr>
        <w:t xml:space="preserve"> - средневзвешенный норматив удельного расхода топлива, за отопительный период, т </w:t>
      </w:r>
      <w:proofErr w:type="spellStart"/>
      <w:r w:rsidRPr="002C4067">
        <w:rPr>
          <w:shd w:val="clear" w:color="auto" w:fill="FFFFFF"/>
        </w:rPr>
        <w:t>у.т</w:t>
      </w:r>
      <w:proofErr w:type="spellEnd"/>
      <w:r w:rsidRPr="002C4067">
        <w:rPr>
          <w:shd w:val="clear" w:color="auto" w:fill="FFFFFF"/>
        </w:rPr>
        <w:t>./Гкал;</w:t>
      </w:r>
    </w:p>
    <w:p w14:paraId="1A472722" w14:textId="77777777" w:rsidR="004E4FD0" w:rsidRPr="002C4067" w:rsidRDefault="004E4FD0" w:rsidP="00393334">
      <w:pPr>
        <w:pStyle w:val="af8"/>
        <w:rPr>
          <w:shd w:val="clear" w:color="auto" w:fill="FFFFFF"/>
        </w:rPr>
      </w:pPr>
      <w:r w:rsidRPr="002C4067">
        <w:rPr>
          <w:i/>
          <w:iCs/>
          <w:shd w:val="clear" w:color="auto" w:fill="FFFFFF"/>
        </w:rPr>
        <w:t>Т</w:t>
      </w:r>
      <w:r w:rsidRPr="002C4067">
        <w:rPr>
          <w:shd w:val="clear" w:color="auto" w:fill="FFFFFF"/>
        </w:rPr>
        <w:t xml:space="preserve"> - длительность отопительного периода, </w:t>
      </w:r>
      <w:proofErr w:type="spellStart"/>
      <w:r w:rsidRPr="002C4067">
        <w:rPr>
          <w:shd w:val="clear" w:color="auto" w:fill="FFFFFF"/>
        </w:rPr>
        <w:t>сут</w:t>
      </w:r>
      <w:proofErr w:type="spellEnd"/>
      <w:r w:rsidRPr="002C4067">
        <w:rPr>
          <w:shd w:val="clear" w:color="auto" w:fill="FFFFFF"/>
        </w:rPr>
        <w:t>.</w:t>
      </w:r>
    </w:p>
    <w:p w14:paraId="58372BA2" w14:textId="77777777" w:rsidR="005D4352" w:rsidRPr="002C4067" w:rsidRDefault="004E4FD0" w:rsidP="00393334">
      <w:pPr>
        <w:pStyle w:val="af8"/>
        <w:rPr>
          <w:shd w:val="clear" w:color="auto" w:fill="FFFFFF"/>
        </w:rPr>
      </w:pPr>
      <w:r w:rsidRPr="002C4067">
        <w:rPr>
          <w:shd w:val="clear" w:color="auto" w:fill="FFFFFF"/>
        </w:rPr>
        <w:t>ННЗТ для организаций, топливо для которых завозится сезонно, не рассчитывается.</w:t>
      </w:r>
    </w:p>
    <w:p w14:paraId="3A08954D" w14:textId="77777777" w:rsidR="00322656" w:rsidRPr="00903032" w:rsidRDefault="00322656" w:rsidP="00322656">
      <w:pPr>
        <w:pStyle w:val="af8"/>
        <w:rPr>
          <w:shd w:val="clear" w:color="auto" w:fill="FFFFFF"/>
        </w:rPr>
      </w:pPr>
      <w:r w:rsidRPr="00903032">
        <w:rPr>
          <w:shd w:val="clear" w:color="auto" w:fill="FFFFFF"/>
        </w:rPr>
        <w:t>Для котельных, работающих на газе, нормативный неснижаемый запас топлива (ННЗТ) устанавливается по резервному топливу. Нормативный эксплуатационный запас топлива (НЭЗТ) необходим для надежной и стабильной работы котельных и обеспечивает плановую выработку тепловой энергии в случае введения ограничений поставок основного вида топлива.</w:t>
      </w:r>
    </w:p>
    <w:p w14:paraId="76548A34" w14:textId="4D555553" w:rsidR="00322656" w:rsidRPr="00903032" w:rsidRDefault="00322656" w:rsidP="00322656">
      <w:pPr>
        <w:pStyle w:val="af8"/>
        <w:rPr>
          <w:bCs/>
        </w:rPr>
      </w:pPr>
      <w:r w:rsidRPr="00903032">
        <w:rPr>
          <w:bCs/>
        </w:rPr>
        <w:t xml:space="preserve">Характеристика основного и резервного топлива котельной приведена в таблице </w:t>
      </w:r>
      <w:r w:rsidR="00B13B4E">
        <w:rPr>
          <w:bCs/>
        </w:rPr>
        <w:t>4</w:t>
      </w:r>
      <w:r w:rsidR="00686689">
        <w:rPr>
          <w:bCs/>
        </w:rPr>
        <w:t>8</w:t>
      </w:r>
      <w:r w:rsidRPr="00903032">
        <w:rPr>
          <w:bCs/>
        </w:rPr>
        <w:t>.</w:t>
      </w:r>
    </w:p>
    <w:p w14:paraId="2446E7ED" w14:textId="77777777" w:rsidR="00322656" w:rsidRDefault="00322656" w:rsidP="00322656">
      <w:pPr>
        <w:pStyle w:val="af8"/>
        <w:rPr>
          <w:bCs/>
        </w:rPr>
      </w:pPr>
    </w:p>
    <w:p w14:paraId="551EA556" w14:textId="77777777" w:rsidR="00322656" w:rsidRDefault="00322656" w:rsidP="00322656">
      <w:pPr>
        <w:pStyle w:val="af8"/>
        <w:rPr>
          <w:bCs/>
        </w:rPr>
      </w:pPr>
    </w:p>
    <w:p w14:paraId="5909E2C0" w14:textId="77777777" w:rsidR="00322656" w:rsidRDefault="00322656" w:rsidP="00322656">
      <w:pPr>
        <w:pStyle w:val="af8"/>
        <w:rPr>
          <w:bCs/>
        </w:rPr>
      </w:pPr>
    </w:p>
    <w:p w14:paraId="7D301CB8" w14:textId="77777777" w:rsidR="00322656" w:rsidRPr="00903032" w:rsidRDefault="00322656" w:rsidP="00322656">
      <w:pPr>
        <w:pStyle w:val="af8"/>
        <w:rPr>
          <w:bCs/>
        </w:rPr>
      </w:pPr>
    </w:p>
    <w:p w14:paraId="4F3C2C77" w14:textId="73ADF81D" w:rsidR="00322656" w:rsidRPr="00903032" w:rsidRDefault="00B10DA3" w:rsidP="00322656">
      <w:pPr>
        <w:pStyle w:val="af6"/>
        <w:rPr>
          <w:rFonts w:eastAsia="Times New Roman"/>
        </w:rPr>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686689">
        <w:rPr>
          <w:noProof/>
        </w:rPr>
        <w:t>48</w:t>
      </w:r>
      <w:r>
        <w:rPr>
          <w:noProof/>
        </w:rPr>
        <w:fldChar w:fldCharType="end"/>
      </w:r>
      <w:r w:rsidRPr="002C4067">
        <w:t xml:space="preserve"> </w:t>
      </w:r>
      <w:r w:rsidR="00322656" w:rsidRPr="00903032">
        <w:t xml:space="preserve"> – Описание видов используемого топлива</w:t>
      </w:r>
    </w:p>
    <w:tbl>
      <w:tblPr>
        <w:tblW w:w="4902" w:type="pct"/>
        <w:jc w:val="center"/>
        <w:tblLook w:val="04A0" w:firstRow="1" w:lastRow="0" w:firstColumn="1" w:lastColumn="0" w:noHBand="0" w:noVBand="1"/>
      </w:tblPr>
      <w:tblGrid>
        <w:gridCol w:w="653"/>
        <w:gridCol w:w="4559"/>
        <w:gridCol w:w="1917"/>
        <w:gridCol w:w="3088"/>
      </w:tblGrid>
      <w:tr w:rsidR="00322656" w:rsidRPr="00903032" w14:paraId="5124BA6B" w14:textId="77777777" w:rsidTr="00C04665">
        <w:trPr>
          <w:cantSplit/>
          <w:tblHeader/>
          <w:jc w:val="center"/>
        </w:trPr>
        <w:tc>
          <w:tcPr>
            <w:tcW w:w="320" w:type="pct"/>
            <w:vMerge w:val="restart"/>
            <w:tcBorders>
              <w:top w:val="single" w:sz="4" w:space="0" w:color="auto"/>
              <w:left w:val="single" w:sz="4" w:space="0" w:color="auto"/>
              <w:right w:val="single" w:sz="4" w:space="0" w:color="auto"/>
            </w:tcBorders>
            <w:shd w:val="clear" w:color="auto" w:fill="auto"/>
            <w:vAlign w:val="center"/>
            <w:hideMark/>
          </w:tcPr>
          <w:p w14:paraId="5282A201" w14:textId="77777777" w:rsidR="00322656" w:rsidRPr="00903032" w:rsidRDefault="00322656" w:rsidP="00322656">
            <w:pPr>
              <w:pStyle w:val="ad"/>
            </w:pPr>
            <w:r w:rsidRPr="00903032">
              <w:t>№ п/п</w:t>
            </w:r>
          </w:p>
        </w:tc>
        <w:tc>
          <w:tcPr>
            <w:tcW w:w="2231" w:type="pct"/>
            <w:vMerge w:val="restart"/>
            <w:tcBorders>
              <w:top w:val="single" w:sz="4" w:space="0" w:color="auto"/>
              <w:left w:val="nil"/>
              <w:right w:val="single" w:sz="4" w:space="0" w:color="auto"/>
            </w:tcBorders>
            <w:shd w:val="clear" w:color="auto" w:fill="auto"/>
            <w:vAlign w:val="center"/>
            <w:hideMark/>
          </w:tcPr>
          <w:p w14:paraId="788DD2DB" w14:textId="77777777" w:rsidR="00322656" w:rsidRPr="00903032" w:rsidRDefault="00322656" w:rsidP="00322656">
            <w:pPr>
              <w:pStyle w:val="ad"/>
            </w:pPr>
            <w:r w:rsidRPr="00903032">
              <w:t>Наименование источника</w:t>
            </w:r>
          </w:p>
        </w:tc>
        <w:tc>
          <w:tcPr>
            <w:tcW w:w="2449" w:type="pct"/>
            <w:gridSpan w:val="2"/>
            <w:tcBorders>
              <w:top w:val="single" w:sz="4" w:space="0" w:color="auto"/>
              <w:left w:val="nil"/>
              <w:bottom w:val="single" w:sz="4" w:space="0" w:color="auto"/>
              <w:right w:val="single" w:sz="4" w:space="0" w:color="auto"/>
            </w:tcBorders>
            <w:shd w:val="clear" w:color="auto" w:fill="auto"/>
            <w:vAlign w:val="center"/>
            <w:hideMark/>
          </w:tcPr>
          <w:p w14:paraId="73DF1B3C" w14:textId="77777777" w:rsidR="00322656" w:rsidRPr="00903032" w:rsidRDefault="00322656" w:rsidP="00322656">
            <w:pPr>
              <w:pStyle w:val="ad"/>
            </w:pPr>
            <w:r w:rsidRPr="00903032">
              <w:t>Вид топлива</w:t>
            </w:r>
          </w:p>
        </w:tc>
      </w:tr>
      <w:tr w:rsidR="00322656" w:rsidRPr="00903032" w14:paraId="3C89C494" w14:textId="77777777" w:rsidTr="00C04665">
        <w:trPr>
          <w:cantSplit/>
          <w:tblHeader/>
          <w:jc w:val="center"/>
        </w:trPr>
        <w:tc>
          <w:tcPr>
            <w:tcW w:w="320" w:type="pct"/>
            <w:vMerge/>
            <w:tcBorders>
              <w:left w:val="single" w:sz="4" w:space="0" w:color="auto"/>
              <w:bottom w:val="single" w:sz="4" w:space="0" w:color="auto"/>
              <w:right w:val="single" w:sz="4" w:space="0" w:color="auto"/>
            </w:tcBorders>
            <w:shd w:val="clear" w:color="auto" w:fill="auto"/>
            <w:vAlign w:val="center"/>
          </w:tcPr>
          <w:p w14:paraId="09106AD3" w14:textId="77777777" w:rsidR="00322656" w:rsidRPr="00903032" w:rsidRDefault="00322656" w:rsidP="00322656">
            <w:pPr>
              <w:pStyle w:val="ad"/>
            </w:pPr>
          </w:p>
        </w:tc>
        <w:tc>
          <w:tcPr>
            <w:tcW w:w="2231" w:type="pct"/>
            <w:vMerge/>
            <w:tcBorders>
              <w:left w:val="nil"/>
              <w:bottom w:val="single" w:sz="4" w:space="0" w:color="auto"/>
              <w:right w:val="single" w:sz="4" w:space="0" w:color="auto"/>
            </w:tcBorders>
            <w:shd w:val="clear" w:color="000000" w:fill="FFFFFF"/>
            <w:vAlign w:val="center"/>
          </w:tcPr>
          <w:p w14:paraId="55DECCDC" w14:textId="77777777" w:rsidR="00322656" w:rsidRPr="00903032" w:rsidRDefault="00322656" w:rsidP="00322656">
            <w:pPr>
              <w:pStyle w:val="ad"/>
            </w:pPr>
          </w:p>
        </w:tc>
        <w:tc>
          <w:tcPr>
            <w:tcW w:w="938" w:type="pct"/>
            <w:tcBorders>
              <w:top w:val="nil"/>
              <w:left w:val="nil"/>
              <w:bottom w:val="single" w:sz="4" w:space="0" w:color="auto"/>
              <w:right w:val="single" w:sz="4" w:space="0" w:color="auto"/>
            </w:tcBorders>
            <w:shd w:val="clear" w:color="auto" w:fill="auto"/>
            <w:vAlign w:val="center"/>
          </w:tcPr>
          <w:p w14:paraId="5F65F434" w14:textId="77777777" w:rsidR="00322656" w:rsidRPr="00903032" w:rsidRDefault="00322656" w:rsidP="00322656">
            <w:pPr>
              <w:pStyle w:val="ad"/>
            </w:pPr>
            <w:r w:rsidRPr="00903032">
              <w:t>основное</w:t>
            </w:r>
          </w:p>
        </w:tc>
        <w:tc>
          <w:tcPr>
            <w:tcW w:w="1511" w:type="pct"/>
            <w:tcBorders>
              <w:top w:val="nil"/>
              <w:left w:val="nil"/>
              <w:bottom w:val="single" w:sz="4" w:space="0" w:color="auto"/>
              <w:right w:val="single" w:sz="4" w:space="0" w:color="auto"/>
            </w:tcBorders>
            <w:shd w:val="clear" w:color="auto" w:fill="auto"/>
            <w:vAlign w:val="bottom"/>
          </w:tcPr>
          <w:p w14:paraId="65565863" w14:textId="77777777" w:rsidR="00322656" w:rsidRPr="00903032" w:rsidRDefault="00322656" w:rsidP="00322656">
            <w:pPr>
              <w:pStyle w:val="ad"/>
            </w:pPr>
            <w:r w:rsidRPr="00903032">
              <w:t>Резервное/аварийное</w:t>
            </w:r>
          </w:p>
        </w:tc>
      </w:tr>
      <w:tr w:rsidR="00C04665" w:rsidRPr="00903032" w14:paraId="756FF2DC" w14:textId="77777777" w:rsidTr="00C04665">
        <w:trPr>
          <w:cantSplit/>
          <w:jc w:val="center"/>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0C4729DA" w14:textId="77777777" w:rsidR="00C04665" w:rsidRPr="00903032" w:rsidRDefault="00C04665" w:rsidP="00C04665">
            <w:pPr>
              <w:pStyle w:val="ad"/>
              <w:rPr>
                <w:szCs w:val="22"/>
              </w:rPr>
            </w:pPr>
            <w:r w:rsidRPr="00903032">
              <w:rPr>
                <w:szCs w:val="22"/>
              </w:rPr>
              <w:t>1</w:t>
            </w:r>
          </w:p>
        </w:tc>
        <w:tc>
          <w:tcPr>
            <w:tcW w:w="2231" w:type="pct"/>
            <w:tcBorders>
              <w:top w:val="single" w:sz="8" w:space="0" w:color="auto"/>
              <w:left w:val="single" w:sz="8" w:space="0" w:color="auto"/>
              <w:bottom w:val="single" w:sz="8" w:space="0" w:color="auto"/>
              <w:right w:val="single" w:sz="8" w:space="0" w:color="auto"/>
            </w:tcBorders>
            <w:shd w:val="clear" w:color="auto" w:fill="auto"/>
            <w:vAlign w:val="center"/>
          </w:tcPr>
          <w:p w14:paraId="211D39A2" w14:textId="3912CCBB" w:rsidR="00C04665" w:rsidRPr="00903032" w:rsidRDefault="00D021E7" w:rsidP="00C04665">
            <w:pPr>
              <w:pStyle w:val="ad"/>
              <w:rPr>
                <w:szCs w:val="22"/>
              </w:rPr>
            </w:pPr>
            <w:r>
              <w:rPr>
                <w:rFonts w:eastAsia="Times New Roman"/>
                <w:color w:val="000000"/>
                <w:lang w:eastAsia="ru-RU"/>
              </w:rPr>
              <w:t>Котельная № 1 ул. Ярославская,1а</w:t>
            </w:r>
          </w:p>
        </w:tc>
        <w:tc>
          <w:tcPr>
            <w:tcW w:w="938" w:type="pct"/>
            <w:tcBorders>
              <w:top w:val="single" w:sz="4" w:space="0" w:color="auto"/>
              <w:bottom w:val="single" w:sz="4" w:space="0" w:color="auto"/>
              <w:right w:val="single" w:sz="4" w:space="0" w:color="auto"/>
            </w:tcBorders>
            <w:vAlign w:val="center"/>
          </w:tcPr>
          <w:p w14:paraId="7938C07C" w14:textId="66996D8D" w:rsidR="00C04665" w:rsidRPr="00903032" w:rsidRDefault="007A0956" w:rsidP="00C04665">
            <w:pPr>
              <w:pStyle w:val="ad"/>
            </w:pPr>
            <w:r>
              <w:t>Природный газ</w:t>
            </w:r>
          </w:p>
        </w:tc>
        <w:tc>
          <w:tcPr>
            <w:tcW w:w="1511" w:type="pct"/>
            <w:tcBorders>
              <w:top w:val="single" w:sz="4" w:space="0" w:color="auto"/>
              <w:left w:val="single" w:sz="4" w:space="0" w:color="auto"/>
              <w:bottom w:val="single" w:sz="4" w:space="0" w:color="auto"/>
              <w:right w:val="single" w:sz="4" w:space="0" w:color="auto"/>
            </w:tcBorders>
            <w:vAlign w:val="center"/>
          </w:tcPr>
          <w:p w14:paraId="113D3D93" w14:textId="77777777" w:rsidR="00C04665" w:rsidRPr="00903032" w:rsidRDefault="00C04665" w:rsidP="00C04665">
            <w:pPr>
              <w:pStyle w:val="ad"/>
            </w:pPr>
            <w:r w:rsidRPr="00903032">
              <w:rPr>
                <w:szCs w:val="22"/>
              </w:rPr>
              <w:t>-</w:t>
            </w:r>
          </w:p>
        </w:tc>
      </w:tr>
      <w:tr w:rsidR="007A0956" w:rsidRPr="00903032" w14:paraId="74E58920" w14:textId="77777777" w:rsidTr="00C04665">
        <w:trPr>
          <w:cantSplit/>
          <w:jc w:val="center"/>
        </w:trPr>
        <w:tc>
          <w:tcPr>
            <w:tcW w:w="320" w:type="pct"/>
            <w:tcBorders>
              <w:top w:val="nil"/>
              <w:left w:val="single" w:sz="4" w:space="0" w:color="auto"/>
              <w:bottom w:val="single" w:sz="4" w:space="0" w:color="auto"/>
              <w:right w:val="single" w:sz="4" w:space="0" w:color="auto"/>
            </w:tcBorders>
            <w:shd w:val="clear" w:color="auto" w:fill="auto"/>
            <w:vAlign w:val="center"/>
          </w:tcPr>
          <w:p w14:paraId="75D0C766" w14:textId="0970AEC9" w:rsidR="007A0956" w:rsidRPr="00903032" w:rsidRDefault="007A0956" w:rsidP="007A0956">
            <w:pPr>
              <w:pStyle w:val="ad"/>
              <w:rPr>
                <w:szCs w:val="22"/>
              </w:rPr>
            </w:pPr>
            <w:r>
              <w:rPr>
                <w:szCs w:val="22"/>
              </w:rPr>
              <w:t>2</w:t>
            </w:r>
          </w:p>
        </w:tc>
        <w:tc>
          <w:tcPr>
            <w:tcW w:w="2231" w:type="pct"/>
            <w:tcBorders>
              <w:top w:val="single" w:sz="8" w:space="0" w:color="auto"/>
              <w:left w:val="single" w:sz="8" w:space="0" w:color="auto"/>
              <w:bottom w:val="single" w:sz="8" w:space="0" w:color="auto"/>
              <w:right w:val="single" w:sz="8" w:space="0" w:color="auto"/>
            </w:tcBorders>
            <w:shd w:val="clear" w:color="auto" w:fill="auto"/>
            <w:vAlign w:val="center"/>
          </w:tcPr>
          <w:p w14:paraId="657E7FA6" w14:textId="58A48A1C" w:rsidR="007A0956" w:rsidRPr="00C04665" w:rsidRDefault="007A0956" w:rsidP="007A0956">
            <w:pPr>
              <w:pStyle w:val="ad"/>
              <w:rPr>
                <w:rFonts w:eastAsia="Times New Roman"/>
                <w:color w:val="000000"/>
                <w:lang w:eastAsia="ru-RU"/>
              </w:rPr>
            </w:pPr>
            <w:r>
              <w:rPr>
                <w:rFonts w:eastAsia="Times New Roman"/>
                <w:color w:val="000000"/>
                <w:lang w:eastAsia="ru-RU"/>
              </w:rPr>
              <w:t xml:space="preserve">БМК </w:t>
            </w:r>
            <w:proofErr w:type="spellStart"/>
            <w:r>
              <w:rPr>
                <w:rFonts w:eastAsia="Times New Roman"/>
                <w:color w:val="000000"/>
                <w:lang w:eastAsia="ru-RU"/>
              </w:rPr>
              <w:t>ул.Социалистическая</w:t>
            </w:r>
            <w:proofErr w:type="spellEnd"/>
            <w:r>
              <w:rPr>
                <w:rFonts w:eastAsia="Times New Roman"/>
                <w:color w:val="000000"/>
                <w:lang w:eastAsia="ru-RU"/>
              </w:rPr>
              <w:t>, 1/2</w:t>
            </w:r>
          </w:p>
        </w:tc>
        <w:tc>
          <w:tcPr>
            <w:tcW w:w="938" w:type="pct"/>
            <w:tcBorders>
              <w:top w:val="single" w:sz="4" w:space="0" w:color="auto"/>
              <w:bottom w:val="single" w:sz="4" w:space="0" w:color="auto"/>
              <w:right w:val="single" w:sz="4" w:space="0" w:color="auto"/>
            </w:tcBorders>
            <w:vAlign w:val="center"/>
          </w:tcPr>
          <w:p w14:paraId="40F3FD37" w14:textId="3C51742C" w:rsidR="007A0956" w:rsidRDefault="007A0956" w:rsidP="007A0956">
            <w:pPr>
              <w:pStyle w:val="ad"/>
            </w:pPr>
            <w:r>
              <w:t>Природный газ</w:t>
            </w:r>
          </w:p>
        </w:tc>
        <w:tc>
          <w:tcPr>
            <w:tcW w:w="1511" w:type="pct"/>
            <w:tcBorders>
              <w:top w:val="single" w:sz="4" w:space="0" w:color="auto"/>
              <w:left w:val="single" w:sz="4" w:space="0" w:color="auto"/>
              <w:bottom w:val="single" w:sz="4" w:space="0" w:color="auto"/>
              <w:right w:val="single" w:sz="4" w:space="0" w:color="auto"/>
            </w:tcBorders>
            <w:vAlign w:val="center"/>
          </w:tcPr>
          <w:p w14:paraId="6B45EEC2" w14:textId="5BAC5314" w:rsidR="007A0956" w:rsidRPr="00903032" w:rsidRDefault="007A0956" w:rsidP="007A0956">
            <w:pPr>
              <w:pStyle w:val="ad"/>
              <w:rPr>
                <w:szCs w:val="22"/>
              </w:rPr>
            </w:pPr>
            <w:r w:rsidRPr="00903032">
              <w:rPr>
                <w:szCs w:val="22"/>
              </w:rPr>
              <w:t>-</w:t>
            </w:r>
          </w:p>
        </w:tc>
      </w:tr>
    </w:tbl>
    <w:p w14:paraId="62C4E68B" w14:textId="77777777" w:rsidR="00322656" w:rsidRDefault="00322656" w:rsidP="00322656"/>
    <w:p w14:paraId="36CD4FD1" w14:textId="77777777" w:rsidR="00322656" w:rsidRDefault="00322656" w:rsidP="00322656">
      <w:pPr>
        <w:pStyle w:val="af8"/>
        <w:rPr>
          <w:shd w:val="clear" w:color="auto" w:fill="FFFFFF"/>
        </w:rPr>
      </w:pPr>
      <w:r w:rsidRPr="00903032">
        <w:rPr>
          <w:shd w:val="clear" w:color="auto" w:fill="FFFFFF"/>
        </w:rPr>
        <w:t xml:space="preserve">Расчет НЭЗТ производится ежегодно для каждой котельной, сжигающей или имеющей в качестве резервного твердое или жидкое топливо (уголь, мазут, торф, дизельное топливо). </w:t>
      </w:r>
    </w:p>
    <w:p w14:paraId="36EE4F60" w14:textId="130D4D22" w:rsidR="00034DF7" w:rsidRPr="002C4067" w:rsidRDefault="00835349" w:rsidP="00FA1C46">
      <w:pPr>
        <w:pStyle w:val="a1"/>
      </w:pPr>
      <w:bookmarkStart w:id="690" w:name="_Toc162259297"/>
      <w:bookmarkStart w:id="691" w:name="_Toc165985183"/>
      <w:bookmarkStart w:id="692" w:name="_Toc197442998"/>
      <w:r w:rsidRPr="002C4067">
        <w:t>В</w:t>
      </w:r>
      <w:r w:rsidR="00B35576" w:rsidRPr="002C4067">
        <w:t>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690"/>
      <w:bookmarkEnd w:id="691"/>
      <w:bookmarkEnd w:id="692"/>
    </w:p>
    <w:p w14:paraId="6F67D6E9" w14:textId="413B9C2E" w:rsidR="003D62D6" w:rsidRPr="002C4067" w:rsidRDefault="002B40A8" w:rsidP="00393334">
      <w:pPr>
        <w:pStyle w:val="af8"/>
      </w:pPr>
      <w:r>
        <w:t xml:space="preserve">На территории поселения </w:t>
      </w:r>
      <w:r w:rsidR="00844F0C">
        <w:t xml:space="preserve">действует два источника </w:t>
      </w:r>
      <w:r w:rsidR="0053545E">
        <w:t>централизованного теплоснабжени</w:t>
      </w:r>
      <w:r w:rsidR="003D62D6" w:rsidRPr="002C4067">
        <w:t xml:space="preserve">я, отапливающие социально-значимые, общественные здания и жилой фонд. В качестве основного вида топлива </w:t>
      </w:r>
      <w:r w:rsidR="00412271">
        <w:t>на котельных используются природный газ</w:t>
      </w:r>
      <w:r w:rsidR="003D62D6" w:rsidRPr="002C4067">
        <w:t>. Характеристика используемого котельно-печного топлива приведена в таблице ниже.</w:t>
      </w:r>
    </w:p>
    <w:p w14:paraId="61E7F4D2" w14:textId="1A5B5AD5" w:rsidR="003D62D6" w:rsidRPr="002C4067" w:rsidRDefault="00B10DA3" w:rsidP="004B3BAB">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49</w:t>
      </w:r>
      <w:r>
        <w:rPr>
          <w:noProof/>
        </w:rPr>
        <w:fldChar w:fldCharType="end"/>
      </w:r>
      <w:r w:rsidRPr="002C4067">
        <w:t xml:space="preserve"> </w:t>
      </w:r>
      <w:r w:rsidR="003D62D6" w:rsidRPr="002C4067">
        <w:t>- Особенности характеристик топлива, поставляемого на источники тепла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2"/>
        <w:gridCol w:w="3414"/>
        <w:gridCol w:w="2195"/>
        <w:gridCol w:w="3620"/>
      </w:tblGrid>
      <w:tr w:rsidR="007A0956" w:rsidRPr="00271A43" w14:paraId="7F3771D4" w14:textId="77777777" w:rsidTr="002F49C0">
        <w:trPr>
          <w:cantSplit/>
          <w:tblHeader/>
        </w:trPr>
        <w:tc>
          <w:tcPr>
            <w:tcW w:w="572" w:type="pct"/>
            <w:vAlign w:val="center"/>
          </w:tcPr>
          <w:p w14:paraId="4A2B5FB7" w14:textId="77777777" w:rsidR="007A0956" w:rsidRPr="00271A43" w:rsidRDefault="007A0956" w:rsidP="002F49C0">
            <w:pPr>
              <w:pStyle w:val="ad"/>
              <w:rPr>
                <w:lang w:bidi="ru-RU"/>
              </w:rPr>
            </w:pPr>
            <w:bookmarkStart w:id="693" w:name="_Hlk197343243"/>
            <w:r w:rsidRPr="00271A43">
              <w:rPr>
                <w:lang w:bidi="ru-RU"/>
              </w:rPr>
              <w:t>№ п/п</w:t>
            </w:r>
          </w:p>
        </w:tc>
        <w:tc>
          <w:tcPr>
            <w:tcW w:w="1638" w:type="pct"/>
            <w:shd w:val="clear" w:color="auto" w:fill="auto"/>
            <w:vAlign w:val="center"/>
          </w:tcPr>
          <w:p w14:paraId="7D03C652" w14:textId="77777777" w:rsidR="007A0956" w:rsidRPr="00271A43" w:rsidRDefault="007A0956" w:rsidP="002F49C0">
            <w:pPr>
              <w:pStyle w:val="ad"/>
              <w:rPr>
                <w:lang w:bidi="ru-RU"/>
              </w:rPr>
            </w:pPr>
            <w:r w:rsidRPr="00271A43">
              <w:rPr>
                <w:lang w:bidi="ru-RU"/>
              </w:rPr>
              <w:t>Вид топлива</w:t>
            </w:r>
          </w:p>
        </w:tc>
        <w:tc>
          <w:tcPr>
            <w:tcW w:w="1053" w:type="pct"/>
            <w:shd w:val="clear" w:color="auto" w:fill="auto"/>
            <w:vAlign w:val="center"/>
          </w:tcPr>
          <w:p w14:paraId="14DC25A3" w14:textId="77777777" w:rsidR="007A0956" w:rsidRPr="00271A43" w:rsidRDefault="007A0956" w:rsidP="002F49C0">
            <w:pPr>
              <w:pStyle w:val="ad"/>
              <w:rPr>
                <w:lang w:bidi="ru-RU"/>
              </w:rPr>
            </w:pPr>
            <w:r w:rsidRPr="00271A43">
              <w:rPr>
                <w:lang w:bidi="ru-RU"/>
              </w:rPr>
              <w:t>Показатель</w:t>
            </w:r>
          </w:p>
        </w:tc>
        <w:tc>
          <w:tcPr>
            <w:tcW w:w="1737" w:type="pct"/>
            <w:shd w:val="clear" w:color="auto" w:fill="auto"/>
            <w:vAlign w:val="center"/>
          </w:tcPr>
          <w:p w14:paraId="5C9C9CC7" w14:textId="77777777" w:rsidR="007A0956" w:rsidRPr="00271A43" w:rsidRDefault="007A0956" w:rsidP="002F49C0">
            <w:pPr>
              <w:pStyle w:val="ad"/>
              <w:rPr>
                <w:lang w:bidi="ru-RU"/>
              </w:rPr>
            </w:pPr>
            <w:r w:rsidRPr="00271A43">
              <w:rPr>
                <w:lang w:bidi="ru-RU"/>
              </w:rPr>
              <w:t>Значение</w:t>
            </w:r>
          </w:p>
        </w:tc>
      </w:tr>
      <w:tr w:rsidR="007A0956" w:rsidRPr="00271A43" w14:paraId="55BD7998" w14:textId="77777777" w:rsidTr="002F49C0">
        <w:trPr>
          <w:cantSplit/>
        </w:trPr>
        <w:tc>
          <w:tcPr>
            <w:tcW w:w="572" w:type="pct"/>
            <w:vMerge w:val="restart"/>
            <w:vAlign w:val="center"/>
          </w:tcPr>
          <w:p w14:paraId="0D16D5AB" w14:textId="77777777" w:rsidR="007A0956" w:rsidRPr="00271A43" w:rsidRDefault="007A0956" w:rsidP="002F49C0">
            <w:pPr>
              <w:pStyle w:val="ad"/>
              <w:rPr>
                <w:szCs w:val="22"/>
              </w:rPr>
            </w:pPr>
            <w:r w:rsidRPr="00271A43">
              <w:rPr>
                <w:szCs w:val="22"/>
              </w:rPr>
              <w:t>1</w:t>
            </w:r>
          </w:p>
        </w:tc>
        <w:tc>
          <w:tcPr>
            <w:tcW w:w="1638" w:type="pct"/>
            <w:vMerge w:val="restart"/>
            <w:shd w:val="clear" w:color="auto" w:fill="auto"/>
            <w:vAlign w:val="center"/>
          </w:tcPr>
          <w:p w14:paraId="400FBA24" w14:textId="77777777" w:rsidR="007A0956" w:rsidRPr="00271A43" w:rsidRDefault="007A0956" w:rsidP="002F49C0">
            <w:pPr>
              <w:pStyle w:val="ad"/>
              <w:rPr>
                <w:lang w:bidi="ru-RU"/>
              </w:rPr>
            </w:pPr>
            <w:r w:rsidRPr="00271A43">
              <w:rPr>
                <w:lang w:bidi="ru-RU"/>
              </w:rPr>
              <w:t>природный газ (основное топливо)</w:t>
            </w:r>
          </w:p>
        </w:tc>
        <w:tc>
          <w:tcPr>
            <w:tcW w:w="1053" w:type="pct"/>
            <w:shd w:val="clear" w:color="auto" w:fill="auto"/>
            <w:vAlign w:val="center"/>
          </w:tcPr>
          <w:p w14:paraId="3664D9AF" w14:textId="77777777" w:rsidR="007A0956" w:rsidRPr="00271A43" w:rsidRDefault="007A0956" w:rsidP="002F49C0">
            <w:pPr>
              <w:pStyle w:val="ad"/>
              <w:rPr>
                <w:lang w:bidi="ru-RU"/>
              </w:rPr>
            </w:pPr>
            <w:proofErr w:type="spellStart"/>
            <w:r w:rsidRPr="00271A43">
              <w:rPr>
                <w:lang w:bidi="ru-RU"/>
              </w:rPr>
              <w:t>Он</w:t>
            </w:r>
            <w:r w:rsidRPr="00271A43">
              <w:rPr>
                <w:vertAlign w:val="superscript"/>
                <w:lang w:bidi="ru-RU"/>
              </w:rPr>
              <w:t>р</w:t>
            </w:r>
            <w:proofErr w:type="spellEnd"/>
          </w:p>
        </w:tc>
        <w:tc>
          <w:tcPr>
            <w:tcW w:w="1737" w:type="pct"/>
            <w:shd w:val="clear" w:color="auto" w:fill="auto"/>
            <w:vAlign w:val="center"/>
          </w:tcPr>
          <w:p w14:paraId="55FFE9E9" w14:textId="77777777" w:rsidR="007A0956" w:rsidRPr="00271A43" w:rsidRDefault="007A0956" w:rsidP="002F49C0">
            <w:pPr>
              <w:pStyle w:val="ad"/>
              <w:rPr>
                <w:vertAlign w:val="superscript"/>
                <w:lang w:bidi="ru-RU"/>
              </w:rPr>
            </w:pPr>
            <w:r>
              <w:rPr>
                <w:lang w:bidi="ru-RU"/>
              </w:rPr>
              <w:t>Не менее 7900</w:t>
            </w:r>
            <w:r w:rsidRPr="00271A43">
              <w:rPr>
                <w:lang w:bidi="ru-RU"/>
              </w:rPr>
              <w:t xml:space="preserve"> ккал/нм</w:t>
            </w:r>
            <w:r w:rsidRPr="00271A43">
              <w:rPr>
                <w:vertAlign w:val="superscript"/>
                <w:lang w:bidi="ru-RU"/>
              </w:rPr>
              <w:t>3</w:t>
            </w:r>
          </w:p>
        </w:tc>
      </w:tr>
      <w:tr w:rsidR="007A0956" w:rsidRPr="00271A43" w14:paraId="5357DDAF" w14:textId="77777777" w:rsidTr="002F49C0">
        <w:trPr>
          <w:cantSplit/>
        </w:trPr>
        <w:tc>
          <w:tcPr>
            <w:tcW w:w="572" w:type="pct"/>
            <w:vMerge/>
            <w:vAlign w:val="center"/>
          </w:tcPr>
          <w:p w14:paraId="60EE8FE9" w14:textId="77777777" w:rsidR="007A0956" w:rsidRPr="00271A43" w:rsidRDefault="007A0956" w:rsidP="002F49C0">
            <w:pPr>
              <w:pStyle w:val="ad"/>
              <w:rPr>
                <w:szCs w:val="22"/>
              </w:rPr>
            </w:pPr>
          </w:p>
        </w:tc>
        <w:tc>
          <w:tcPr>
            <w:tcW w:w="1638" w:type="pct"/>
            <w:vMerge/>
            <w:shd w:val="clear" w:color="auto" w:fill="auto"/>
            <w:vAlign w:val="center"/>
          </w:tcPr>
          <w:p w14:paraId="3B13D9BA" w14:textId="77777777" w:rsidR="007A0956" w:rsidRPr="00271A43" w:rsidRDefault="007A0956" w:rsidP="002F49C0">
            <w:pPr>
              <w:pStyle w:val="ad"/>
              <w:rPr>
                <w:rFonts w:eastAsia="Courier New"/>
                <w:lang w:bidi="ru-RU"/>
              </w:rPr>
            </w:pPr>
          </w:p>
        </w:tc>
        <w:tc>
          <w:tcPr>
            <w:tcW w:w="1053" w:type="pct"/>
            <w:shd w:val="clear" w:color="auto" w:fill="auto"/>
            <w:vAlign w:val="center"/>
          </w:tcPr>
          <w:p w14:paraId="0394869F" w14:textId="77777777" w:rsidR="007A0956" w:rsidRPr="00271A43" w:rsidRDefault="007A0956" w:rsidP="002F49C0">
            <w:pPr>
              <w:pStyle w:val="ad"/>
              <w:rPr>
                <w:lang w:bidi="ru-RU"/>
              </w:rPr>
            </w:pPr>
            <w:proofErr w:type="spellStart"/>
            <w:r w:rsidRPr="00271A43">
              <w:rPr>
                <w:lang w:bidi="ru-RU"/>
              </w:rPr>
              <w:t>плотн</w:t>
            </w:r>
            <w:proofErr w:type="spellEnd"/>
            <w:r w:rsidRPr="00271A43">
              <w:rPr>
                <w:lang w:bidi="ru-RU"/>
              </w:rPr>
              <w:t>.</w:t>
            </w:r>
          </w:p>
        </w:tc>
        <w:tc>
          <w:tcPr>
            <w:tcW w:w="1737" w:type="pct"/>
            <w:shd w:val="clear" w:color="auto" w:fill="auto"/>
            <w:vAlign w:val="center"/>
          </w:tcPr>
          <w:p w14:paraId="73FD3143" w14:textId="77777777" w:rsidR="007A0956" w:rsidRPr="00271A43" w:rsidRDefault="007A0956" w:rsidP="002F49C0">
            <w:pPr>
              <w:pStyle w:val="ad"/>
              <w:rPr>
                <w:vertAlign w:val="superscript"/>
                <w:lang w:bidi="ru-RU"/>
              </w:rPr>
            </w:pPr>
            <w:r w:rsidRPr="00271A43">
              <w:rPr>
                <w:lang w:bidi="ru-RU"/>
              </w:rPr>
              <w:t>0,843 кг/м</w:t>
            </w:r>
            <w:r w:rsidRPr="00271A43">
              <w:rPr>
                <w:vertAlign w:val="superscript"/>
                <w:lang w:bidi="ru-RU"/>
              </w:rPr>
              <w:t>3</w:t>
            </w:r>
          </w:p>
        </w:tc>
      </w:tr>
    </w:tbl>
    <w:bookmarkEnd w:id="693"/>
    <w:p w14:paraId="4A8AF8FC" w14:textId="77777777" w:rsidR="003D62D6" w:rsidRPr="002C4067" w:rsidRDefault="003D62D6" w:rsidP="00393334">
      <w:pPr>
        <w:pStyle w:val="af8"/>
      </w:pPr>
      <w:r w:rsidRPr="002C4067">
        <w:t>При отсутствии централизованного теплоснабжения отопление жилых и общественных зданий осуществляется с помощью индивидуальных источников тепловой энергии (твердотопливные котлы, печи на твердом топливе, электроотопление).</w:t>
      </w:r>
    </w:p>
    <w:p w14:paraId="507EB696" w14:textId="24CCF2F3" w:rsidR="00034DF7" w:rsidRPr="002C4067" w:rsidRDefault="00CC521F" w:rsidP="00FA1C46">
      <w:pPr>
        <w:pStyle w:val="a1"/>
      </w:pPr>
      <w:bookmarkStart w:id="694" w:name="_Toc162259298"/>
      <w:bookmarkStart w:id="695" w:name="_Toc165985184"/>
      <w:bookmarkStart w:id="696" w:name="_Toc197442999"/>
      <w:r w:rsidRPr="002C4067">
        <w:t>В</w:t>
      </w:r>
      <w:r w:rsidR="00B35576" w:rsidRPr="002C4067">
        <w:t>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w:t>
      </w:r>
      <w:r w:rsidR="00E44D80" w:rsidRPr="002C4067">
        <w:t>ловой энер</w:t>
      </w:r>
      <w:r w:rsidR="00B35576" w:rsidRPr="002C4067">
        <w:t>гии по каждой системе теплоснабжения</w:t>
      </w:r>
      <w:bookmarkEnd w:id="694"/>
      <w:bookmarkEnd w:id="695"/>
      <w:bookmarkEnd w:id="696"/>
    </w:p>
    <w:p w14:paraId="282F6692" w14:textId="7A5978F9" w:rsidR="003D62D6" w:rsidRPr="002C4067" w:rsidRDefault="002B40A8" w:rsidP="00393334">
      <w:pPr>
        <w:pStyle w:val="af8"/>
      </w:pPr>
      <w:r>
        <w:t xml:space="preserve">На территории поселения </w:t>
      </w:r>
      <w:r w:rsidR="00844F0C">
        <w:t xml:space="preserve">действует два источника </w:t>
      </w:r>
      <w:r w:rsidR="0053545E">
        <w:t>централизованного теплоснабжени</w:t>
      </w:r>
      <w:r w:rsidR="003D62D6" w:rsidRPr="002C4067">
        <w:t xml:space="preserve">я, отапливающие социально-значимые, общественные здания и жилой фонд. В качестве основного вида топлива </w:t>
      </w:r>
      <w:r w:rsidR="00412271">
        <w:t>на котельных используются природный газ</w:t>
      </w:r>
      <w:r w:rsidR="003D62D6" w:rsidRPr="002C4067">
        <w:t xml:space="preserve">. </w:t>
      </w:r>
    </w:p>
    <w:p w14:paraId="3D7EACDB" w14:textId="77777777" w:rsidR="004858B5" w:rsidRPr="002C4067" w:rsidRDefault="004858B5" w:rsidP="00393334">
      <w:pPr>
        <w:pStyle w:val="af8"/>
      </w:pPr>
      <w:r w:rsidRPr="002C4067">
        <w:t>Перево</w:t>
      </w:r>
      <w:r w:rsidR="00787B99" w:rsidRPr="002C4067">
        <w:t xml:space="preserve">д </w:t>
      </w:r>
      <w:r w:rsidRPr="002C4067">
        <w:t>источников централизованного теплоснабжения на другие виды топлива не планируется.</w:t>
      </w:r>
    </w:p>
    <w:p w14:paraId="3FBA21C7" w14:textId="7095C197" w:rsidR="00B35576" w:rsidRPr="002C4067" w:rsidRDefault="00CC521F" w:rsidP="00FA1C46">
      <w:pPr>
        <w:pStyle w:val="a1"/>
      </w:pPr>
      <w:bookmarkStart w:id="697" w:name="_Toc162259299"/>
      <w:bookmarkStart w:id="698" w:name="_Toc165985185"/>
      <w:bookmarkStart w:id="699" w:name="_Toc197443000"/>
      <w:r w:rsidRPr="002C4067">
        <w:t>П</w:t>
      </w:r>
      <w:r w:rsidR="00B35576" w:rsidRPr="002C4067">
        <w:t xml:space="preserve">реобладающий вид топлива, определяемый по совокупности всех систем теплоснабжения, находящихся в </w:t>
      </w:r>
      <w:r w:rsidR="00F05BF6">
        <w:t>поселения</w:t>
      </w:r>
      <w:bookmarkEnd w:id="697"/>
      <w:bookmarkEnd w:id="698"/>
      <w:bookmarkEnd w:id="699"/>
    </w:p>
    <w:p w14:paraId="62AEAF6D" w14:textId="19E80FEF" w:rsidR="002B6DA3" w:rsidRPr="002C4067" w:rsidRDefault="002B40A8" w:rsidP="00393334">
      <w:pPr>
        <w:pStyle w:val="af8"/>
      </w:pPr>
      <w:r>
        <w:t xml:space="preserve">На территории поселения </w:t>
      </w:r>
      <w:r w:rsidR="00844F0C">
        <w:t xml:space="preserve">действует два источника </w:t>
      </w:r>
      <w:r w:rsidR="0053545E">
        <w:t>централизованного теплоснабжени</w:t>
      </w:r>
      <w:r w:rsidR="002B6DA3" w:rsidRPr="002C4067">
        <w:t xml:space="preserve">я, отапливающие социально-значимые, общественные здания и жилой фонд. В качестве основного вида топлива </w:t>
      </w:r>
      <w:r w:rsidR="00412271">
        <w:t>на котельных используются природный газ</w:t>
      </w:r>
      <w:r w:rsidR="002B6DA3" w:rsidRPr="002C4067">
        <w:t xml:space="preserve">. </w:t>
      </w:r>
    </w:p>
    <w:p w14:paraId="4D4E3162" w14:textId="355CB2BF" w:rsidR="00034DF7" w:rsidRPr="002C4067" w:rsidRDefault="00CC521F" w:rsidP="00FA1C46">
      <w:pPr>
        <w:pStyle w:val="a1"/>
      </w:pPr>
      <w:bookmarkStart w:id="700" w:name="_Toc162259300"/>
      <w:bookmarkStart w:id="701" w:name="_Toc165985186"/>
      <w:bookmarkStart w:id="702" w:name="_Toc197443001"/>
      <w:r w:rsidRPr="002C4067">
        <w:lastRenderedPageBreak/>
        <w:t>П</w:t>
      </w:r>
      <w:r w:rsidR="00B35576" w:rsidRPr="002C4067">
        <w:t xml:space="preserve">риоритетное направление развития топливного баланса </w:t>
      </w:r>
      <w:r w:rsidR="00F05BF6">
        <w:t>поселения</w:t>
      </w:r>
      <w:bookmarkEnd w:id="700"/>
      <w:bookmarkEnd w:id="701"/>
      <w:bookmarkEnd w:id="702"/>
    </w:p>
    <w:p w14:paraId="647E02BE" w14:textId="610F9976" w:rsidR="00322656" w:rsidRDefault="00322656" w:rsidP="00393334">
      <w:pPr>
        <w:pStyle w:val="af8"/>
      </w:pPr>
      <w:r w:rsidRPr="00322656">
        <w:t xml:space="preserve">Основным направлением развития системы теплоснабжения выбрано сохранение существующей системы с проведением работ по </w:t>
      </w:r>
      <w:r w:rsidR="00C307B6">
        <w:t>модернизации оборудования источников централизованного теплоснабжения</w:t>
      </w:r>
      <w:r w:rsidRPr="00322656">
        <w:t xml:space="preserve"> (замена изношенного оборудования, проведение текущих и плановых ремонтов и т.д.). Для обеспечения качественного и надежного теплоснабжения потребителей, данный вариант развития предусматривает также </w:t>
      </w:r>
      <w:r w:rsidR="00A71394">
        <w:t>своевременную реализацию текущих и плановых ремонтов сетей теплоснабжения</w:t>
      </w:r>
      <w:r w:rsidRPr="00322656">
        <w:t>.</w:t>
      </w:r>
    </w:p>
    <w:p w14:paraId="460E6AA9" w14:textId="77777777" w:rsidR="007A0956" w:rsidRPr="002C4067" w:rsidRDefault="007A0956" w:rsidP="007A0956">
      <w:pPr>
        <w:pStyle w:val="af8"/>
      </w:pPr>
      <w:r w:rsidRPr="002C4067">
        <w:t>Перевод источников централизованного теплоснабжения на другие виды топлива не планируется.</w:t>
      </w:r>
    </w:p>
    <w:p w14:paraId="11C6398B" w14:textId="1CBD6EA0" w:rsidR="00AC01BD" w:rsidRPr="002C4067" w:rsidRDefault="00F53679" w:rsidP="00FA1C46">
      <w:pPr>
        <w:pStyle w:val="a1"/>
      </w:pPr>
      <w:bookmarkStart w:id="703" w:name="_Toc95854828"/>
      <w:bookmarkStart w:id="704" w:name="_Toc162259301"/>
      <w:bookmarkStart w:id="705" w:name="_Toc165985187"/>
      <w:bookmarkStart w:id="706" w:name="_Toc197443002"/>
      <w:r>
        <w:t xml:space="preserve">Состав изменений, выполненных </w:t>
      </w:r>
      <w:r w:rsidR="00540956" w:rsidRPr="002C4067">
        <w:t>в доработанной и (или) актуализированной схеме теплоснабжения</w:t>
      </w:r>
      <w:bookmarkEnd w:id="703"/>
      <w:bookmarkEnd w:id="704"/>
      <w:bookmarkEnd w:id="705"/>
      <w:bookmarkEnd w:id="706"/>
    </w:p>
    <w:p w14:paraId="7C9A48BB" w14:textId="5C61CDD6" w:rsidR="00DD0BFB" w:rsidRPr="002C4067" w:rsidRDefault="00293591" w:rsidP="00393334">
      <w:pPr>
        <w:pStyle w:val="af8"/>
      </w:pPr>
      <w:r>
        <w:t xml:space="preserve">Раздел переработан </w:t>
      </w:r>
      <w:r w:rsidR="00DD0BFB" w:rsidRPr="002C4067">
        <w:t xml:space="preserve">в соответствии с действующей редакцией </w:t>
      </w:r>
      <w:r w:rsidR="00C879D3" w:rsidRPr="002C4067">
        <w:t xml:space="preserve">Постановления Правительства РФ от 22.02.2012 № 154 </w:t>
      </w:r>
      <w:r w:rsidR="00DD0BFB" w:rsidRPr="002C4067">
        <w:t xml:space="preserve"> «О требованиях к схемам теплоснабжения, порядку их </w:t>
      </w:r>
      <w:r w:rsidR="008E4EBE" w:rsidRPr="002C4067">
        <w:t>разработки</w:t>
      </w:r>
      <w:r w:rsidR="00DD0BFB" w:rsidRPr="002C4067">
        <w:t xml:space="preserve"> и утверждения» </w:t>
      </w:r>
      <w:r w:rsidR="00C6704F" w:rsidRPr="002C4067">
        <w:t xml:space="preserve">(в редакции </w:t>
      </w:r>
      <w:r w:rsidR="007010E8" w:rsidRPr="002C4067">
        <w:t>Постановлений Правительства РФ</w:t>
      </w:r>
      <w:r w:rsidR="00DD0BFB" w:rsidRPr="002C4067">
        <w:t xml:space="preserve"> от 07.10.2014 № 1016, от 18.03.2016 № 208, от 23.03.2016 № 229, от 12.07.2016 № 666, от 03.04.2018 № 405, от 16.03.2019 № </w:t>
      </w:r>
      <w:r w:rsidR="00127490" w:rsidRPr="002C4067">
        <w:t>276) и Методическими указаниями (</w:t>
      </w:r>
      <w:r w:rsidR="003965AF" w:rsidRPr="002C4067">
        <w:t>утв. Приказом Минэнерго России от 05.03.2019 № 212 «Об утверждении Методических указаний по разработке схем теплоснабжения»</w:t>
      </w:r>
      <w:r w:rsidR="00127490" w:rsidRPr="002C4067">
        <w:t>).</w:t>
      </w:r>
    </w:p>
    <w:p w14:paraId="45E539D3" w14:textId="77777777" w:rsidR="000B2614" w:rsidRPr="002C4067" w:rsidRDefault="000B2614" w:rsidP="00393334">
      <w:pPr>
        <w:pStyle w:val="af8"/>
      </w:pPr>
    </w:p>
    <w:p w14:paraId="05E8324A" w14:textId="77777777" w:rsidR="000B2614" w:rsidRPr="002C4067" w:rsidRDefault="000B2614" w:rsidP="00396A3D">
      <w:pPr>
        <w:pStyle w:val="a0"/>
        <w:sectPr w:rsidR="000B2614" w:rsidRPr="002C4067" w:rsidSect="00226A67">
          <w:footerReference w:type="default" r:id="rId50"/>
          <w:pgSz w:w="11906" w:h="16838"/>
          <w:pgMar w:top="567" w:right="567" w:bottom="567" w:left="1134" w:header="709" w:footer="0" w:gutter="0"/>
          <w:cols w:space="708"/>
          <w:docGrid w:linePitch="360"/>
        </w:sectPr>
      </w:pPr>
      <w:bookmarkStart w:id="707" w:name="_Toc343877039"/>
      <w:bookmarkStart w:id="708" w:name="_Toc422303800"/>
    </w:p>
    <w:p w14:paraId="37DE042B" w14:textId="5753EDF4" w:rsidR="003A5836" w:rsidRPr="00CF26EC" w:rsidRDefault="00B35576" w:rsidP="00396A3D">
      <w:pPr>
        <w:pStyle w:val="a0"/>
      </w:pPr>
      <w:bookmarkStart w:id="709" w:name="_Toc162259302"/>
      <w:bookmarkStart w:id="710" w:name="_Toc165985188"/>
      <w:bookmarkStart w:id="711" w:name="_Toc197443003"/>
      <w:bookmarkEnd w:id="707"/>
      <w:bookmarkEnd w:id="708"/>
      <w:r w:rsidRPr="00CF26EC">
        <w:lastRenderedPageBreak/>
        <w:t>Оценка надежности теплоснабжения</w:t>
      </w:r>
      <w:bookmarkEnd w:id="709"/>
      <w:bookmarkEnd w:id="710"/>
      <w:bookmarkEnd w:id="711"/>
    </w:p>
    <w:p w14:paraId="5B52C3CE" w14:textId="05D8CA33" w:rsidR="00AE24A9" w:rsidRPr="002C4067" w:rsidRDefault="00CC521F" w:rsidP="00FA1C46">
      <w:pPr>
        <w:pStyle w:val="a1"/>
      </w:pPr>
      <w:bookmarkStart w:id="712" w:name="_Toc162259303"/>
      <w:bookmarkStart w:id="713" w:name="_Toc165985189"/>
      <w:bookmarkStart w:id="714" w:name="_Toc197443004"/>
      <w:r w:rsidRPr="002C4067">
        <w:t>М</w:t>
      </w:r>
      <w:r w:rsidR="00B35576" w:rsidRPr="002C4067">
        <w:t>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712"/>
      <w:bookmarkEnd w:id="713"/>
      <w:bookmarkEnd w:id="714"/>
    </w:p>
    <w:p w14:paraId="112E9C0B" w14:textId="041F9451" w:rsidR="00302B66" w:rsidRPr="002C4067" w:rsidRDefault="00302B66" w:rsidP="00393334">
      <w:pPr>
        <w:pStyle w:val="af8"/>
      </w:pPr>
      <w:r w:rsidRPr="002C4067">
        <w:t xml:space="preserve">Методика расчета и оценки показателей надежности системы теплоснабжения выполняется в соответствии с приложением 40 Методических указаний по разработке схем теплоснабжения, </w:t>
      </w:r>
      <w:r w:rsidR="00DE55A1" w:rsidRPr="002C4067">
        <w:t>утв. Приказом Минэнерго России от 05.03.2019 № 212 «Об утверждении Методических указаний по разработке схем теплоснабжения».</w:t>
      </w:r>
      <w:r w:rsidRPr="002C4067">
        <w:t xml:space="preserve"> Основные положения данной методики приведены в части 9 </w:t>
      </w:r>
      <w:r w:rsidR="003B5D52">
        <w:t>Раздела</w:t>
      </w:r>
      <w:r w:rsidRPr="002C4067">
        <w:t xml:space="preserve"> 1 настоящего документ</w:t>
      </w:r>
      <w:r w:rsidR="003B5D52">
        <w:t>а</w:t>
      </w:r>
      <w:r w:rsidRPr="002C4067">
        <w:t>.</w:t>
      </w:r>
    </w:p>
    <w:p w14:paraId="59EB54AA" w14:textId="0B3E885C" w:rsidR="00496D37" w:rsidRPr="002C4067" w:rsidRDefault="00B10DA3" w:rsidP="00FB3DF5">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50</w:t>
      </w:r>
      <w:r>
        <w:rPr>
          <w:noProof/>
        </w:rPr>
        <w:fldChar w:fldCharType="end"/>
      </w:r>
      <w:r w:rsidRPr="002C4067">
        <w:t xml:space="preserve"> </w:t>
      </w:r>
      <w:r w:rsidR="00496D37" w:rsidRPr="002C4067">
        <w:t xml:space="preserve">– Надежность систем теплоснабжения котельной </w:t>
      </w:r>
    </w:p>
    <w:tbl>
      <w:tblPr>
        <w:tblW w:w="5000" w:type="pct"/>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83"/>
        <w:gridCol w:w="2407"/>
        <w:gridCol w:w="2033"/>
        <w:gridCol w:w="2033"/>
        <w:gridCol w:w="3365"/>
      </w:tblGrid>
      <w:tr w:rsidR="00767C55" w:rsidRPr="00C333CF" w14:paraId="6BCBB212" w14:textId="77777777" w:rsidTr="007A0956">
        <w:trPr>
          <w:cantSplit/>
          <w:tblHeader/>
          <w:jc w:val="center"/>
        </w:trPr>
        <w:tc>
          <w:tcPr>
            <w:tcW w:w="280" w:type="pct"/>
            <w:shd w:val="clear" w:color="auto" w:fill="auto"/>
            <w:vAlign w:val="center"/>
            <w:hideMark/>
          </w:tcPr>
          <w:p w14:paraId="50836457" w14:textId="77777777" w:rsidR="00767C55" w:rsidRPr="00353F47" w:rsidRDefault="00767C55" w:rsidP="00876031">
            <w:pPr>
              <w:pStyle w:val="ad"/>
              <w:rPr>
                <w:b/>
                <w:lang w:eastAsia="ru-RU"/>
              </w:rPr>
            </w:pPr>
            <w:r w:rsidRPr="00353F47">
              <w:rPr>
                <w:b/>
                <w:lang w:eastAsia="ru-RU"/>
              </w:rPr>
              <w:t>№ п/п</w:t>
            </w:r>
          </w:p>
        </w:tc>
        <w:tc>
          <w:tcPr>
            <w:tcW w:w="1155" w:type="pct"/>
            <w:shd w:val="clear" w:color="auto" w:fill="auto"/>
            <w:vAlign w:val="center"/>
            <w:hideMark/>
          </w:tcPr>
          <w:p w14:paraId="5BAD3CFD" w14:textId="77777777" w:rsidR="00767C55" w:rsidRPr="00353F47" w:rsidRDefault="00767C55" w:rsidP="00876031">
            <w:pPr>
              <w:pStyle w:val="ad"/>
              <w:rPr>
                <w:b/>
                <w:lang w:eastAsia="ru-RU"/>
              </w:rPr>
            </w:pPr>
            <w:r w:rsidRPr="00353F47">
              <w:rPr>
                <w:b/>
                <w:lang w:eastAsia="ru-RU"/>
              </w:rPr>
              <w:t>Наименование источника</w:t>
            </w:r>
          </w:p>
        </w:tc>
        <w:tc>
          <w:tcPr>
            <w:tcW w:w="975" w:type="pct"/>
            <w:shd w:val="clear" w:color="auto" w:fill="auto"/>
            <w:vAlign w:val="center"/>
          </w:tcPr>
          <w:p w14:paraId="20099885" w14:textId="77777777" w:rsidR="00767C55" w:rsidRPr="00353F47" w:rsidRDefault="00767C55" w:rsidP="00876031">
            <w:pPr>
              <w:pStyle w:val="ad"/>
              <w:rPr>
                <w:b/>
                <w:bCs/>
                <w:lang w:eastAsia="ru-RU"/>
              </w:rPr>
            </w:pPr>
            <w:r w:rsidRPr="00353F47">
              <w:rPr>
                <w:b/>
                <w:bCs/>
                <w:lang w:eastAsia="ru-RU"/>
              </w:rPr>
              <w:t>Нормативные значения показателей надежности теплоснабжения</w:t>
            </w:r>
          </w:p>
        </w:tc>
        <w:tc>
          <w:tcPr>
            <w:tcW w:w="975" w:type="pct"/>
            <w:shd w:val="clear" w:color="auto" w:fill="auto"/>
            <w:vAlign w:val="center"/>
          </w:tcPr>
          <w:p w14:paraId="2B2CDB4B" w14:textId="77777777" w:rsidR="00767C55" w:rsidRPr="00353F47" w:rsidRDefault="00767C55" w:rsidP="00876031">
            <w:pPr>
              <w:pStyle w:val="ad"/>
              <w:rPr>
                <w:b/>
                <w:bCs/>
                <w:lang w:eastAsia="ru-RU"/>
              </w:rPr>
            </w:pPr>
            <w:r w:rsidRPr="00353F47">
              <w:rPr>
                <w:b/>
                <w:bCs/>
                <w:lang w:eastAsia="ru-RU"/>
              </w:rPr>
              <w:t>Расчетные значения показателей надежности теплоснабжения</w:t>
            </w:r>
          </w:p>
        </w:tc>
        <w:tc>
          <w:tcPr>
            <w:tcW w:w="1615" w:type="pct"/>
            <w:shd w:val="clear" w:color="auto" w:fill="auto"/>
            <w:vAlign w:val="center"/>
          </w:tcPr>
          <w:p w14:paraId="72E58FD4" w14:textId="77777777" w:rsidR="00767C55" w:rsidRPr="00353F47" w:rsidRDefault="00767C55" w:rsidP="00876031">
            <w:pPr>
              <w:pStyle w:val="ad"/>
              <w:rPr>
                <w:b/>
                <w:lang w:eastAsia="ru-RU"/>
              </w:rPr>
            </w:pPr>
            <w:r w:rsidRPr="00353F47">
              <w:rPr>
                <w:b/>
                <w:lang w:eastAsia="ru-RU"/>
              </w:rPr>
              <w:t>Заключение</w:t>
            </w:r>
          </w:p>
        </w:tc>
      </w:tr>
      <w:tr w:rsidR="007A0956" w:rsidRPr="00C333CF" w14:paraId="3BA0E754" w14:textId="77777777" w:rsidTr="007A0956">
        <w:trPr>
          <w:cantSplit/>
          <w:jc w:val="center"/>
        </w:trPr>
        <w:tc>
          <w:tcPr>
            <w:tcW w:w="280" w:type="pct"/>
            <w:shd w:val="clear" w:color="auto" w:fill="auto"/>
            <w:vAlign w:val="center"/>
          </w:tcPr>
          <w:p w14:paraId="007B58B3" w14:textId="5857A15C" w:rsidR="007A0956" w:rsidRPr="00557177" w:rsidRDefault="007A0956" w:rsidP="007A0956">
            <w:pPr>
              <w:pStyle w:val="ad"/>
              <w:rPr>
                <w:lang w:eastAsia="ru-RU"/>
              </w:rPr>
            </w:pPr>
            <w:r w:rsidRPr="00844F0C">
              <w:rPr>
                <w:szCs w:val="22"/>
              </w:rPr>
              <w:t>1</w:t>
            </w:r>
          </w:p>
        </w:tc>
        <w:tc>
          <w:tcPr>
            <w:tcW w:w="1155" w:type="pct"/>
            <w:shd w:val="clear" w:color="000000" w:fill="FFFFFF"/>
            <w:vAlign w:val="center"/>
          </w:tcPr>
          <w:p w14:paraId="17067DC2" w14:textId="14E5A46C" w:rsidR="007A0956" w:rsidRPr="00557177" w:rsidRDefault="007A0956" w:rsidP="007A0956">
            <w:pPr>
              <w:pStyle w:val="ad"/>
              <w:rPr>
                <w:lang w:eastAsia="ru-RU"/>
              </w:rPr>
            </w:pPr>
            <w:r>
              <w:rPr>
                <w:rFonts w:eastAsia="Times New Roman"/>
                <w:color w:val="000000"/>
                <w:szCs w:val="22"/>
                <w:lang w:eastAsia="ru-RU"/>
              </w:rPr>
              <w:t>Котельная № 1 ул. Ярославская,1а</w:t>
            </w:r>
          </w:p>
        </w:tc>
        <w:tc>
          <w:tcPr>
            <w:tcW w:w="975" w:type="pct"/>
            <w:vMerge w:val="restart"/>
            <w:shd w:val="clear" w:color="auto" w:fill="auto"/>
            <w:vAlign w:val="center"/>
          </w:tcPr>
          <w:p w14:paraId="0C68D7BB" w14:textId="77777777" w:rsidR="007A0956" w:rsidRPr="00557177" w:rsidRDefault="007A0956" w:rsidP="007A0956">
            <w:pPr>
              <w:pStyle w:val="ad"/>
              <w:rPr>
                <w:lang w:eastAsia="ru-RU"/>
              </w:rPr>
            </w:pPr>
            <w:r w:rsidRPr="00557177">
              <w:rPr>
                <w:lang w:eastAsia="ru-RU"/>
              </w:rPr>
              <w:t>Вероятность безотказной работы системы теплоснабжения Р=0,9;</w:t>
            </w:r>
          </w:p>
          <w:p w14:paraId="4DD205C1" w14:textId="2D28EB6A" w:rsidR="007A0956" w:rsidRPr="00557177" w:rsidRDefault="007A0956" w:rsidP="007A0956">
            <w:pPr>
              <w:pStyle w:val="ad"/>
              <w:rPr>
                <w:lang w:eastAsia="ru-RU"/>
              </w:rPr>
            </w:pPr>
            <w:r w:rsidRPr="00557177">
              <w:rPr>
                <w:lang w:eastAsia="ru-RU"/>
              </w:rPr>
              <w:t>Коэффициент готовности Кг=0,97</w:t>
            </w:r>
          </w:p>
        </w:tc>
        <w:tc>
          <w:tcPr>
            <w:tcW w:w="975" w:type="pct"/>
            <w:shd w:val="clear" w:color="000000" w:fill="FFFFFF"/>
            <w:vAlign w:val="center"/>
          </w:tcPr>
          <w:p w14:paraId="0D33965B" w14:textId="357CD4C0" w:rsidR="007A0956" w:rsidRPr="00557177" w:rsidRDefault="007A0956" w:rsidP="007A0956">
            <w:pPr>
              <w:pStyle w:val="ad"/>
              <w:rPr>
                <w:lang w:eastAsia="ru-RU"/>
              </w:rPr>
            </w:pPr>
            <w:r w:rsidRPr="00557177">
              <w:rPr>
                <w:lang w:eastAsia="ru-RU"/>
              </w:rPr>
              <w:t>Р=</w:t>
            </w:r>
            <w:r w:rsidRPr="00412271">
              <w:rPr>
                <w:lang w:eastAsia="ru-RU"/>
              </w:rPr>
              <w:t>0,96506</w:t>
            </w:r>
            <w:r>
              <w:rPr>
                <w:lang w:eastAsia="ru-RU"/>
              </w:rPr>
              <w:t>;</w:t>
            </w:r>
            <w:r w:rsidRPr="00557177">
              <w:rPr>
                <w:lang w:eastAsia="ru-RU"/>
              </w:rPr>
              <w:t xml:space="preserve"> Кг=</w:t>
            </w:r>
            <w:r w:rsidRPr="00412271">
              <w:rPr>
                <w:lang w:eastAsia="ru-RU"/>
              </w:rPr>
              <w:t>0,999319</w:t>
            </w:r>
          </w:p>
        </w:tc>
        <w:tc>
          <w:tcPr>
            <w:tcW w:w="1615" w:type="pct"/>
            <w:shd w:val="clear" w:color="000000" w:fill="FFFFFF"/>
            <w:vAlign w:val="center"/>
          </w:tcPr>
          <w:p w14:paraId="0F1BE15A" w14:textId="78A23DB3" w:rsidR="007A0956" w:rsidRPr="00557177" w:rsidRDefault="007A0956" w:rsidP="007A0956">
            <w:pPr>
              <w:pStyle w:val="ad"/>
              <w:rPr>
                <w:lang w:eastAsia="ru-RU"/>
              </w:rPr>
            </w:pPr>
            <w:r w:rsidRPr="00557177">
              <w:rPr>
                <w:bCs/>
                <w:lang w:eastAsia="ru-RU"/>
              </w:rPr>
              <w:t xml:space="preserve">Вероятность безотказной работы системы соответствует нормативным требованиям, </w:t>
            </w:r>
            <w:r w:rsidRPr="00557177">
              <w:rPr>
                <w:lang w:eastAsia="ru-RU"/>
              </w:rPr>
              <w:t xml:space="preserve">коэффициент готовности </w:t>
            </w:r>
            <w:r w:rsidRPr="00557177">
              <w:rPr>
                <w:bCs/>
                <w:lang w:eastAsia="ru-RU"/>
              </w:rPr>
              <w:t>соответствует нормативным требованиям</w:t>
            </w:r>
          </w:p>
        </w:tc>
      </w:tr>
      <w:tr w:rsidR="007A0956" w:rsidRPr="00C333CF" w14:paraId="06C76580" w14:textId="77777777" w:rsidTr="007A0956">
        <w:trPr>
          <w:cantSplit/>
          <w:jc w:val="center"/>
        </w:trPr>
        <w:tc>
          <w:tcPr>
            <w:tcW w:w="280" w:type="pct"/>
            <w:shd w:val="clear" w:color="auto" w:fill="auto"/>
            <w:vAlign w:val="center"/>
          </w:tcPr>
          <w:p w14:paraId="26D74CBF" w14:textId="61D485FE" w:rsidR="007A0956" w:rsidRPr="00844F0C" w:rsidRDefault="007A0956" w:rsidP="007A0956">
            <w:pPr>
              <w:pStyle w:val="ad"/>
              <w:rPr>
                <w:szCs w:val="22"/>
              </w:rPr>
            </w:pPr>
            <w:r>
              <w:rPr>
                <w:szCs w:val="22"/>
              </w:rPr>
              <w:t>2</w:t>
            </w:r>
          </w:p>
        </w:tc>
        <w:tc>
          <w:tcPr>
            <w:tcW w:w="1155" w:type="pct"/>
            <w:shd w:val="clear" w:color="000000" w:fill="FFFFFF"/>
            <w:vAlign w:val="center"/>
          </w:tcPr>
          <w:p w14:paraId="2CA7FCF3" w14:textId="7D200748" w:rsidR="007A0956" w:rsidRPr="00844F0C" w:rsidRDefault="007A0956" w:rsidP="007A0956">
            <w:pPr>
              <w:pStyle w:val="ad"/>
              <w:rPr>
                <w:rFonts w:eastAsia="Times New Roman"/>
                <w:color w:val="000000"/>
                <w:szCs w:val="22"/>
                <w:lang w:eastAsia="ru-RU"/>
              </w:rPr>
            </w:pPr>
            <w:r>
              <w:rPr>
                <w:rFonts w:eastAsia="Times New Roman"/>
                <w:color w:val="000000"/>
                <w:szCs w:val="22"/>
                <w:lang w:eastAsia="ru-RU"/>
              </w:rPr>
              <w:t xml:space="preserve">БМК </w:t>
            </w:r>
            <w:proofErr w:type="spellStart"/>
            <w:r>
              <w:rPr>
                <w:rFonts w:eastAsia="Times New Roman"/>
                <w:color w:val="000000"/>
                <w:szCs w:val="22"/>
                <w:lang w:eastAsia="ru-RU"/>
              </w:rPr>
              <w:t>ул.Социалистическая</w:t>
            </w:r>
            <w:proofErr w:type="spellEnd"/>
            <w:r>
              <w:rPr>
                <w:rFonts w:eastAsia="Times New Roman"/>
                <w:color w:val="000000"/>
                <w:szCs w:val="22"/>
                <w:lang w:eastAsia="ru-RU"/>
              </w:rPr>
              <w:t>, 1/2</w:t>
            </w:r>
          </w:p>
        </w:tc>
        <w:tc>
          <w:tcPr>
            <w:tcW w:w="975" w:type="pct"/>
            <w:vMerge/>
            <w:shd w:val="clear" w:color="auto" w:fill="auto"/>
            <w:vAlign w:val="center"/>
          </w:tcPr>
          <w:p w14:paraId="439FCDA5" w14:textId="77777777" w:rsidR="007A0956" w:rsidRPr="00557177" w:rsidRDefault="007A0956" w:rsidP="007A0956">
            <w:pPr>
              <w:pStyle w:val="ad"/>
              <w:rPr>
                <w:lang w:eastAsia="ru-RU"/>
              </w:rPr>
            </w:pPr>
          </w:p>
        </w:tc>
        <w:tc>
          <w:tcPr>
            <w:tcW w:w="975" w:type="pct"/>
            <w:shd w:val="clear" w:color="000000" w:fill="FFFFFF"/>
            <w:vAlign w:val="center"/>
          </w:tcPr>
          <w:p w14:paraId="64A104D6" w14:textId="18FFA5AB" w:rsidR="007A0956" w:rsidRPr="00557177" w:rsidRDefault="007A0956" w:rsidP="007A0956">
            <w:pPr>
              <w:pStyle w:val="ad"/>
              <w:rPr>
                <w:lang w:eastAsia="ru-RU"/>
              </w:rPr>
            </w:pPr>
            <w:r w:rsidRPr="00557177">
              <w:rPr>
                <w:lang w:eastAsia="ru-RU"/>
              </w:rPr>
              <w:t>Р=</w:t>
            </w:r>
            <w:r w:rsidRPr="00412271">
              <w:rPr>
                <w:lang w:eastAsia="ru-RU"/>
              </w:rPr>
              <w:t>0,71467</w:t>
            </w:r>
            <w:r>
              <w:rPr>
                <w:lang w:eastAsia="ru-RU"/>
              </w:rPr>
              <w:t>;</w:t>
            </w:r>
            <w:r w:rsidRPr="00557177">
              <w:rPr>
                <w:lang w:eastAsia="ru-RU"/>
              </w:rPr>
              <w:t xml:space="preserve"> Кг=</w:t>
            </w:r>
            <w:r w:rsidRPr="00412271">
              <w:rPr>
                <w:lang w:eastAsia="ru-RU"/>
              </w:rPr>
              <w:t>0,988359</w:t>
            </w:r>
          </w:p>
        </w:tc>
        <w:tc>
          <w:tcPr>
            <w:tcW w:w="1615" w:type="pct"/>
            <w:shd w:val="clear" w:color="000000" w:fill="FFFFFF"/>
            <w:vAlign w:val="center"/>
          </w:tcPr>
          <w:p w14:paraId="1043740A" w14:textId="23ABB392" w:rsidR="007A0956" w:rsidRPr="00557177" w:rsidRDefault="007A0956" w:rsidP="007A0956">
            <w:pPr>
              <w:pStyle w:val="ad"/>
              <w:rPr>
                <w:bCs/>
                <w:lang w:eastAsia="ru-RU"/>
              </w:rPr>
            </w:pPr>
            <w:r w:rsidRPr="00557177">
              <w:rPr>
                <w:bCs/>
                <w:lang w:eastAsia="ru-RU"/>
              </w:rPr>
              <w:t>Вероятность безотказной работы системы</w:t>
            </w:r>
            <w:r>
              <w:rPr>
                <w:bCs/>
                <w:lang w:eastAsia="ru-RU"/>
              </w:rPr>
              <w:t xml:space="preserve"> не</w:t>
            </w:r>
            <w:r w:rsidRPr="00557177">
              <w:rPr>
                <w:bCs/>
                <w:lang w:eastAsia="ru-RU"/>
              </w:rPr>
              <w:t xml:space="preserve"> соответствует нормативным требованиям, </w:t>
            </w:r>
            <w:r w:rsidRPr="00557177">
              <w:rPr>
                <w:lang w:eastAsia="ru-RU"/>
              </w:rPr>
              <w:t xml:space="preserve">коэффициент готовности </w:t>
            </w:r>
            <w:r w:rsidRPr="00557177">
              <w:rPr>
                <w:bCs/>
                <w:lang w:eastAsia="ru-RU"/>
              </w:rPr>
              <w:t>соответствует нормативным требованиям</w:t>
            </w:r>
          </w:p>
        </w:tc>
      </w:tr>
    </w:tbl>
    <w:p w14:paraId="5D5AE3D1" w14:textId="77777777" w:rsidR="00322656" w:rsidRDefault="00322656"/>
    <w:p w14:paraId="6BA62E95" w14:textId="77777777" w:rsidR="007A0956" w:rsidRPr="002C4067" w:rsidRDefault="007A0956" w:rsidP="007A0956">
      <w:pPr>
        <w:pStyle w:val="af8"/>
        <w:rPr>
          <w:b/>
        </w:rPr>
      </w:pPr>
      <w:r w:rsidRPr="002C4067">
        <w:t xml:space="preserve">Вероятность безотказной работы </w:t>
      </w:r>
      <w:r>
        <w:t xml:space="preserve">системы теплоснабжения </w:t>
      </w:r>
      <w:r w:rsidRPr="00412271">
        <w:t xml:space="preserve">Котельная № 1 </w:t>
      </w:r>
      <w:r w:rsidRPr="002C4067">
        <w:t>соответствует нормативным требованиям</w:t>
      </w:r>
      <w:r>
        <w:t>, вероятность безотказной работы системы теплоснабжения БМК с. Писцово не соответствует нормативным требованиям</w:t>
      </w:r>
      <w:r w:rsidRPr="002C4067">
        <w:t>.</w:t>
      </w:r>
      <w:r>
        <w:t xml:space="preserve"> Коэффициенты готовности систем теплоснабжения с. Писцово соответствуют нормативным требованиям.</w:t>
      </w:r>
      <w:r w:rsidRPr="002C4067">
        <w:t xml:space="preserve"> 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p>
    <w:p w14:paraId="17FD60E2" w14:textId="1131D117" w:rsidR="00302B66" w:rsidRPr="002C4067" w:rsidRDefault="00CC521F" w:rsidP="00FA1C46">
      <w:pPr>
        <w:pStyle w:val="a1"/>
      </w:pPr>
      <w:bookmarkStart w:id="715" w:name="_Toc162259304"/>
      <w:bookmarkStart w:id="716" w:name="_Toc165985190"/>
      <w:bookmarkStart w:id="717" w:name="_Toc197443005"/>
      <w:bookmarkStart w:id="718" w:name="_Toc343247326"/>
      <w:bookmarkStart w:id="719" w:name="_Toc343877040"/>
      <w:r w:rsidRPr="002C4067">
        <w:t>М</w:t>
      </w:r>
      <w:r w:rsidR="00B35576" w:rsidRPr="002C4067">
        <w:t>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715"/>
      <w:bookmarkEnd w:id="716"/>
      <w:bookmarkEnd w:id="717"/>
    </w:p>
    <w:p w14:paraId="6E7A8AD3" w14:textId="77777777" w:rsidR="00302B66" w:rsidRPr="002C4067" w:rsidRDefault="00302B66" w:rsidP="00393334">
      <w:pPr>
        <w:pStyle w:val="af8"/>
      </w:pPr>
      <w:r w:rsidRPr="002C4067">
        <w:t xml:space="preserve">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w:t>
      </w:r>
      <w:r w:rsidRPr="002C4067">
        <w:lastRenderedPageBreak/>
        <w:t xml:space="preserve">зданиях ниже </w:t>
      </w:r>
      <w:r w:rsidR="001509D9" w:rsidRPr="002C4067">
        <w:t xml:space="preserve">плюс </w:t>
      </w:r>
      <w:r w:rsidRPr="002C4067">
        <w:t xml:space="preserve">8°С, в соответствии со </w:t>
      </w:r>
      <w:r w:rsidR="00DE55A1" w:rsidRPr="002C4067">
        <w:t>СП 124.13330.2012 «Свод правил. Тепловые сети. Актуализированная редакция СНиП 41-02-2003»</w:t>
      </w:r>
      <w:r w:rsidRPr="002C4067">
        <w:t>.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14:paraId="6E2CC0DA" w14:textId="77777777" w:rsidR="00302B66" w:rsidRDefault="009C38E7" w:rsidP="00393334">
      <w:pPr>
        <w:pStyle w:val="af8"/>
      </w:pPr>
      <w:r w:rsidRPr="002C4067">
        <w:t xml:space="preserve">Период </w:t>
      </w:r>
      <w:r w:rsidR="00302B66" w:rsidRPr="002C4067">
        <w:t>времени снижения температуры при внезапном прекращении теплоснабжения до критического значения (плюс 12°С) рассчитывается по формуле:</w:t>
      </w:r>
    </w:p>
    <w:p w14:paraId="45EF634E" w14:textId="77777777" w:rsidR="00CF26EC" w:rsidRPr="002C4067" w:rsidRDefault="00CF26EC" w:rsidP="00393334">
      <w:pPr>
        <w:pStyle w:val="af8"/>
      </w:pPr>
    </w:p>
    <w:p w14:paraId="0BC187C6" w14:textId="77777777" w:rsidR="00302B66" w:rsidRDefault="00302B66" w:rsidP="009A741B">
      <w:pPr>
        <w:pStyle w:val="af8"/>
        <w:jc w:val="center"/>
      </w:pPr>
      <w:r w:rsidRPr="002C4067">
        <w:object w:dxaOrig="1780" w:dyaOrig="700" w14:anchorId="08E5488A">
          <v:shape id="_x0000_i1028" type="#_x0000_t75" style="width:87.05pt;height:35.15pt" o:ole="">
            <v:imagedata r:id="rId51" o:title=""/>
          </v:shape>
          <o:OLEObject Type="Embed" ProgID="Equation.3" ShapeID="_x0000_i1028" DrawAspect="Content" ObjectID="_1808556410" r:id="rId52"/>
        </w:object>
      </w:r>
      <w:r w:rsidRPr="002C4067">
        <w:t>,</w:t>
      </w:r>
    </w:p>
    <w:p w14:paraId="1A8261A4" w14:textId="77777777" w:rsidR="00CF26EC" w:rsidRPr="002C4067" w:rsidRDefault="00CF26EC" w:rsidP="00393334">
      <w:pPr>
        <w:pStyle w:val="af8"/>
      </w:pPr>
    </w:p>
    <w:p w14:paraId="16E89896" w14:textId="77777777" w:rsidR="00302B66" w:rsidRPr="002C4067" w:rsidRDefault="00302B66" w:rsidP="00393334">
      <w:pPr>
        <w:pStyle w:val="af8"/>
      </w:pPr>
      <w:r w:rsidRPr="002C4067">
        <w:t xml:space="preserve">где </w:t>
      </w:r>
      <w:r w:rsidRPr="002C4067">
        <w:rPr>
          <w:position w:val="-12"/>
        </w:rPr>
        <w:object w:dxaOrig="340" w:dyaOrig="360" w14:anchorId="5F1C99CB">
          <v:shape id="_x0000_i1029" type="#_x0000_t75" style="width:18.4pt;height:18.4pt" o:ole="">
            <v:imagedata r:id="rId53" o:title=""/>
          </v:shape>
          <o:OLEObject Type="Embed" ProgID="Equation.3" ShapeID="_x0000_i1029" DrawAspect="Content" ObjectID="_1808556411" r:id="rId54"/>
        </w:object>
      </w:r>
      <w:r w:rsidRPr="002C4067">
        <w:t xml:space="preserve"> - внутренняя температура, которая устанавливается критерием отказа теплоснабжения (</w:t>
      </w:r>
      <w:r w:rsidRPr="002C4067">
        <w:rPr>
          <w:rFonts w:eastAsia="Microsoft YaHei"/>
          <w:spacing w:val="-5"/>
        </w:rPr>
        <w:t>плюс 12°С</w:t>
      </w:r>
      <w:r w:rsidRPr="002C4067">
        <w:t>);</w:t>
      </w:r>
    </w:p>
    <w:p w14:paraId="74327B52" w14:textId="77777777" w:rsidR="00302B66" w:rsidRPr="002C4067" w:rsidRDefault="00302B66" w:rsidP="00393334">
      <w:pPr>
        <w:pStyle w:val="af8"/>
      </w:pPr>
      <w:r w:rsidRPr="002C4067">
        <w:rPr>
          <w:position w:val="-12"/>
        </w:rPr>
        <w:object w:dxaOrig="1020" w:dyaOrig="380" w14:anchorId="6744DB68">
          <v:shape id="_x0000_i1030" type="#_x0000_t75" style="width:51.9pt;height:17.6pt" o:ole="">
            <v:imagedata r:id="rId55" o:title=""/>
          </v:shape>
          <o:OLEObject Type="Embed" ProgID="Equation.3" ShapeID="_x0000_i1030" DrawAspect="Content" ObjectID="_1808556412" r:id="rId56"/>
        </w:object>
      </w:r>
      <w:r w:rsidRPr="002C4067">
        <w:t xml:space="preserve"> - температура в отапливаемом помещении, которая была в момент начала исходного события;</w:t>
      </w:r>
    </w:p>
    <w:p w14:paraId="4FB1E7E8" w14:textId="77777777" w:rsidR="00302B66" w:rsidRPr="002C4067" w:rsidRDefault="00302B66" w:rsidP="00393334">
      <w:pPr>
        <w:pStyle w:val="af8"/>
      </w:pPr>
      <w:r w:rsidRPr="002C4067">
        <w:rPr>
          <w:position w:val="-10"/>
        </w:rPr>
        <w:object w:dxaOrig="880" w:dyaOrig="320" w14:anchorId="57A21CBE">
          <v:shape id="_x0000_i1031" type="#_x0000_t75" style="width:44.35pt;height:17.6pt" o:ole="">
            <v:imagedata r:id="rId57" o:title=""/>
          </v:shape>
          <o:OLEObject Type="Embed" ProgID="Equation.3" ShapeID="_x0000_i1031" DrawAspect="Content" ObjectID="_1808556413" r:id="rId58"/>
        </w:object>
      </w:r>
      <w:r w:rsidRPr="002C4067">
        <w:t xml:space="preserve"> - коэффициент аккумуляции помещения (здания).</w:t>
      </w:r>
    </w:p>
    <w:p w14:paraId="5233231A" w14:textId="27574047" w:rsidR="00302B66" w:rsidRPr="002C4067" w:rsidRDefault="00302B66" w:rsidP="00393334">
      <w:pPr>
        <w:pStyle w:val="af8"/>
      </w:pPr>
      <w:r w:rsidRPr="002C4067">
        <w:t xml:space="preserve">На рисунке </w:t>
      </w:r>
      <w:r w:rsidR="00686689">
        <w:t>5</w:t>
      </w:r>
      <w:r w:rsidRPr="002C4067">
        <w:t xml:space="preserve"> представлено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56A107E1" w14:textId="77777777" w:rsidR="00302B66" w:rsidRPr="002C4067" w:rsidRDefault="00D224E5" w:rsidP="008207A0">
      <w:pPr>
        <w:pStyle w:val="af2"/>
      </w:pPr>
      <w:r w:rsidRPr="002C4067">
        <w:rPr>
          <w:noProof/>
          <w:lang w:eastAsia="ru-RU"/>
        </w:rPr>
        <w:drawing>
          <wp:inline distT="0" distB="0" distL="0" distR="0" wp14:anchorId="01357773" wp14:editId="0F46516B">
            <wp:extent cx="5827594" cy="2988860"/>
            <wp:effectExtent l="0" t="0" r="1905" b="2540"/>
            <wp:docPr id="185"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7AB814A2" w14:textId="79597E6D" w:rsidR="00302B66" w:rsidRPr="002C4067" w:rsidRDefault="0005686F" w:rsidP="008207A0">
      <w:pPr>
        <w:pStyle w:val="af2"/>
      </w:pPr>
      <w:r>
        <w:t xml:space="preserve">Рисунок </w:t>
      </w:r>
      <w:r w:rsidR="00686689">
        <w:rPr>
          <w:noProof/>
        </w:rPr>
        <w:t>5</w:t>
      </w:r>
      <w:r>
        <w:t xml:space="preserve"> </w:t>
      </w:r>
      <w:r w:rsidR="00302B66" w:rsidRPr="002C4067">
        <w:t>-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2AC068AB" w14:textId="77777777" w:rsidR="00302B66" w:rsidRPr="002C4067" w:rsidRDefault="00302B66" w:rsidP="00393334">
      <w:pPr>
        <w:pStyle w:val="af8"/>
      </w:pPr>
      <w:r w:rsidRPr="002C4067">
        <w:t xml:space="preserve">По графику видно, что минимальное значение периода времени снижения температуры внутреннего соответствует расчетной температуре наружного воздуха. При увеличении повышении температуры наружного воздуха </w:t>
      </w:r>
      <w:r w:rsidR="009C38E7" w:rsidRPr="002C4067">
        <w:t xml:space="preserve">период </w:t>
      </w:r>
      <w:r w:rsidRPr="002C4067">
        <w:t xml:space="preserve">времени снижения температуры возрастает, так при температуре </w:t>
      </w:r>
      <w:r w:rsidRPr="002C4067">
        <w:rPr>
          <w:lang w:val="en-US"/>
        </w:rPr>
        <w:t>t</w:t>
      </w:r>
      <w:r w:rsidRPr="002C4067">
        <w:rPr>
          <w:vertAlign w:val="subscript"/>
        </w:rPr>
        <w:t>н</w:t>
      </w:r>
      <w:r w:rsidRPr="002C4067">
        <w:t>=-39°</w:t>
      </w:r>
      <w:r w:rsidRPr="002C4067">
        <w:rPr>
          <w:lang w:val="en-US"/>
        </w:rPr>
        <w:t>C</w:t>
      </w:r>
      <w:r w:rsidRPr="002C4067">
        <w:t xml:space="preserve"> </w:t>
      </w:r>
      <w:r w:rsidR="009C38E7" w:rsidRPr="002C4067">
        <w:t xml:space="preserve">период </w:t>
      </w:r>
      <w:r w:rsidRPr="002C4067">
        <w:t xml:space="preserve">времени составляет </w:t>
      </w:r>
      <w:r w:rsidRPr="002C4067">
        <w:rPr>
          <w:lang w:val="en-US"/>
        </w:rPr>
        <w:t>z</w:t>
      </w:r>
      <w:r w:rsidRPr="002C4067">
        <w:t xml:space="preserve">=6,0492 часов, а при температуре плюс </w:t>
      </w:r>
      <w:r w:rsidRPr="002C4067">
        <w:rPr>
          <w:lang w:val="en-US"/>
        </w:rPr>
        <w:t>t</w:t>
      </w:r>
      <w:r w:rsidRPr="002C4067">
        <w:rPr>
          <w:vertAlign w:val="subscript"/>
        </w:rPr>
        <w:t>н</w:t>
      </w:r>
      <w:r w:rsidRPr="002C4067">
        <w:t>=9°</w:t>
      </w:r>
      <w:r w:rsidRPr="002C4067">
        <w:rPr>
          <w:lang w:val="en-US"/>
        </w:rPr>
        <w:t>C</w:t>
      </w:r>
      <w:r w:rsidRPr="002C4067">
        <w:t xml:space="preserve"> - 51,9713 часов.</w:t>
      </w:r>
    </w:p>
    <w:p w14:paraId="327C3500" w14:textId="77777777" w:rsidR="00302B66" w:rsidRPr="002C4067" w:rsidRDefault="009C38E7" w:rsidP="00393334">
      <w:pPr>
        <w:pStyle w:val="af8"/>
      </w:pPr>
      <w:r w:rsidRPr="002C4067">
        <w:t xml:space="preserve">Период </w:t>
      </w:r>
      <w:r w:rsidR="00302B66" w:rsidRPr="002C4067">
        <w:t xml:space="preserve">восстановления участка тепловой сети зависит от диаметра трубопроводом, большему диаметру соответствует больший </w:t>
      </w:r>
      <w:r w:rsidRPr="002C4067">
        <w:t xml:space="preserve">период </w:t>
      </w:r>
      <w:r w:rsidR="00302B66" w:rsidRPr="002C4067">
        <w:t xml:space="preserve">времени восстановления. </w:t>
      </w:r>
      <w:r w:rsidRPr="002C4067">
        <w:t xml:space="preserve">Период </w:t>
      </w:r>
      <w:r w:rsidR="00302B66" w:rsidRPr="002C4067">
        <w:t xml:space="preserve">времени </w:t>
      </w:r>
      <w:r w:rsidR="00302B66" w:rsidRPr="002C4067">
        <w:lastRenderedPageBreak/>
        <w:t>восстановления участка тепловой сети диаметром 32 мм составляет 3,803 часов, а участка тепловой сети диаметром 300 мм - 15,967 часов.</w:t>
      </w:r>
    </w:p>
    <w:p w14:paraId="620A196A" w14:textId="77777777" w:rsidR="00302B66" w:rsidRPr="002C4067" w:rsidRDefault="00302B66" w:rsidP="00393334">
      <w:pPr>
        <w:pStyle w:val="af8"/>
      </w:pPr>
      <w:r w:rsidRPr="002C4067">
        <w:t xml:space="preserve">По графику видно, что </w:t>
      </w:r>
      <w:r w:rsidR="009C38E7" w:rsidRPr="002C4067">
        <w:t xml:space="preserve">период </w:t>
      </w:r>
      <w:r w:rsidRPr="002C4067">
        <w:t xml:space="preserve">времени восстановления диаметра тепловой сети диаметром 32 мм меньше периода времени снижения температуры внутреннего воздуха в любом температурном диапазоне. </w:t>
      </w:r>
    </w:p>
    <w:p w14:paraId="387DDE3C" w14:textId="77777777" w:rsidR="00302B66" w:rsidRPr="002C4067" w:rsidRDefault="009C38E7" w:rsidP="00393334">
      <w:pPr>
        <w:pStyle w:val="af8"/>
      </w:pPr>
      <w:r w:rsidRPr="002C4067">
        <w:t xml:space="preserve">Период </w:t>
      </w:r>
      <w:r w:rsidR="00302B66" w:rsidRPr="002C4067">
        <w:t>времени восстановления диаметра тепловой сети диаметром 300 мм меньше периода времени снижения температуры внутреннего воздуха при температуре наружного воздуха более минус 4°</w:t>
      </w:r>
      <w:r w:rsidR="00302B66" w:rsidRPr="002C4067">
        <w:rPr>
          <w:lang w:val="en-US"/>
        </w:rPr>
        <w:t>C</w:t>
      </w:r>
      <w:r w:rsidR="00302B66" w:rsidRPr="002C4067">
        <w:t>. При температуре наружного воздуха менее минус 4°</w:t>
      </w:r>
      <w:r w:rsidR="00302B66" w:rsidRPr="002C4067">
        <w:rPr>
          <w:lang w:val="en-US"/>
        </w:rPr>
        <w:t>C</w:t>
      </w:r>
      <w:r w:rsidR="00302B66" w:rsidRPr="002C4067">
        <w:t xml:space="preserve">, повышается вероятность «замораживания» систем отопления зданий, в связи с тем, что </w:t>
      </w:r>
      <w:r w:rsidRPr="002C4067">
        <w:t xml:space="preserve">период </w:t>
      </w:r>
      <w:r w:rsidR="00302B66" w:rsidRPr="002C4067">
        <w:t xml:space="preserve">времени снижения температуры до критического значения меньше, чем </w:t>
      </w:r>
      <w:r w:rsidRPr="002C4067">
        <w:t xml:space="preserve">период </w:t>
      </w:r>
      <w:r w:rsidR="00302B66" w:rsidRPr="002C4067">
        <w:t>времени восстановления участков тепловой сети.</w:t>
      </w:r>
    </w:p>
    <w:p w14:paraId="4FC37EC2" w14:textId="0D884CD6" w:rsidR="00302B66" w:rsidRPr="002C4067" w:rsidRDefault="00CC521F" w:rsidP="00FA1C46">
      <w:pPr>
        <w:pStyle w:val="a1"/>
      </w:pPr>
      <w:bookmarkStart w:id="720" w:name="_Toc162259305"/>
      <w:bookmarkStart w:id="721" w:name="_Toc165985191"/>
      <w:bookmarkStart w:id="722" w:name="_Toc197443006"/>
      <w:r w:rsidRPr="002C4067">
        <w:t>Р</w:t>
      </w:r>
      <w:r w:rsidR="00B35576" w:rsidRPr="002C4067">
        <w:t>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720"/>
      <w:bookmarkEnd w:id="721"/>
      <w:bookmarkEnd w:id="722"/>
    </w:p>
    <w:p w14:paraId="19E2C5F3" w14:textId="4FF094A8" w:rsidR="00302B66" w:rsidRPr="002C4067" w:rsidRDefault="007A0956" w:rsidP="00393334">
      <w:pPr>
        <w:pStyle w:val="af8"/>
        <w:rPr>
          <w:lang w:eastAsia="ru-RU"/>
        </w:rPr>
      </w:pPr>
      <w:r w:rsidRPr="007A0956">
        <w:rPr>
          <w:lang w:eastAsia="ru-RU"/>
        </w:rPr>
        <w:t>Вероятность безотказной работы системы теплоснабжения Котельная № 1 соответствует нормативным требованиям, вероятность безотказной работы системы теплоснабжения БМК с. Писцово не соответствует нормативным требованиям.</w:t>
      </w:r>
    </w:p>
    <w:p w14:paraId="2BD0BD37" w14:textId="4A898852" w:rsidR="00302B66" w:rsidRPr="002C4067" w:rsidRDefault="00CC521F" w:rsidP="00FA1C46">
      <w:pPr>
        <w:pStyle w:val="a1"/>
      </w:pPr>
      <w:bookmarkStart w:id="723" w:name="_Toc162259306"/>
      <w:bookmarkStart w:id="724" w:name="_Toc165985192"/>
      <w:bookmarkStart w:id="725" w:name="_Toc197443007"/>
      <w:r w:rsidRPr="002C4067">
        <w:t>Р</w:t>
      </w:r>
      <w:r w:rsidR="00B35576" w:rsidRPr="002C4067">
        <w:t>езультаты оценки коэффициентов готовности теплопроводов к несению тепловой нагрузки</w:t>
      </w:r>
      <w:bookmarkEnd w:id="723"/>
      <w:bookmarkEnd w:id="724"/>
      <w:bookmarkEnd w:id="725"/>
    </w:p>
    <w:p w14:paraId="01F7BAD4" w14:textId="66522111" w:rsidR="00302B66" w:rsidRPr="002C4067" w:rsidRDefault="00302B66" w:rsidP="00393334">
      <w:pPr>
        <w:pStyle w:val="af8"/>
        <w:rPr>
          <w:lang w:eastAsia="ru-RU"/>
        </w:rPr>
      </w:pPr>
      <w:r w:rsidRPr="002C4067">
        <w:rPr>
          <w:lang w:eastAsia="ru-RU"/>
        </w:rPr>
        <w:t>Коэффициенты готовности систем теплоснабжения образования соответствует нормативным требованиям.</w:t>
      </w:r>
    </w:p>
    <w:p w14:paraId="17C7144F" w14:textId="193F81AA" w:rsidR="00302B66" w:rsidRPr="002C4067" w:rsidRDefault="00CC521F" w:rsidP="00FA1C46">
      <w:pPr>
        <w:pStyle w:val="a1"/>
      </w:pPr>
      <w:bookmarkStart w:id="726" w:name="_Toc162259307"/>
      <w:bookmarkStart w:id="727" w:name="_Toc165985193"/>
      <w:bookmarkStart w:id="728" w:name="_Toc197443008"/>
      <w:r w:rsidRPr="002C4067">
        <w:t>Р</w:t>
      </w:r>
      <w:r w:rsidR="00B35576" w:rsidRPr="002C4067">
        <w:t>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726"/>
      <w:bookmarkEnd w:id="727"/>
      <w:bookmarkEnd w:id="728"/>
    </w:p>
    <w:p w14:paraId="4B62E481" w14:textId="77777777" w:rsidR="00302B66" w:rsidRPr="002C4067" w:rsidRDefault="00302B66" w:rsidP="00393334">
      <w:pPr>
        <w:pStyle w:val="af8"/>
        <w:rPr>
          <w:lang w:eastAsia="ru-RU"/>
        </w:rPr>
      </w:pPr>
      <w:r w:rsidRPr="002C4067">
        <w:rPr>
          <w:lang w:eastAsia="ru-RU"/>
        </w:rPr>
        <w:t xml:space="preserve">Согласно </w:t>
      </w:r>
      <w:r w:rsidR="00DE55A1" w:rsidRPr="002C4067">
        <w:rPr>
          <w:lang w:eastAsia="ru-RU"/>
        </w:rPr>
        <w:t>СП 124.13330.2012. «Свод правил. Тепловые сети. Актуализированная редакция СНиП 41-02-2003»</w:t>
      </w:r>
      <w:r w:rsidRPr="002C4067">
        <w:rPr>
          <w:lang w:eastAsia="ru-RU"/>
        </w:rPr>
        <w:t xml:space="preserve"> при авариях (отказах) на источнике теплоты на его выходных коллекторах в течение всего ремонтно-восстановительного допустимое снижение теплоты при расчетной температуре наружного воздуха для проектирования отопления определяется по таблице </w:t>
      </w:r>
      <w:r w:rsidR="00B4305D">
        <w:rPr>
          <w:lang w:eastAsia="ru-RU"/>
        </w:rPr>
        <w:t>6</w:t>
      </w:r>
      <w:r w:rsidR="00A76A0B">
        <w:rPr>
          <w:lang w:eastAsia="ru-RU"/>
        </w:rPr>
        <w:t>4</w:t>
      </w:r>
      <w:r w:rsidRPr="002C4067">
        <w:rPr>
          <w:lang w:eastAsia="ru-RU"/>
        </w:rPr>
        <w:t>. При средневзвешенном допустимом времени восстановления тепловой сети (как самого слабого элемента системы теплоснабжения), можно рассчитать допустимый недоотпуск тепловой энергии.</w:t>
      </w:r>
    </w:p>
    <w:p w14:paraId="0ED9D3FE" w14:textId="77777777" w:rsidR="00EB6547" w:rsidRDefault="00EB6547">
      <w:pPr>
        <w:jc w:val="left"/>
        <w:rPr>
          <w:rFonts w:ascii="Segoe UI" w:eastAsiaTheme="minorHAnsi" w:hAnsi="Segoe UI"/>
          <w:sz w:val="22"/>
          <w:szCs w:val="24"/>
        </w:rPr>
      </w:pPr>
      <w:r>
        <w:br w:type="page"/>
      </w:r>
    </w:p>
    <w:p w14:paraId="0E9C62EC" w14:textId="0F999211" w:rsidR="00302B66" w:rsidRPr="002C4067" w:rsidRDefault="00B10DA3" w:rsidP="00FB3DF5">
      <w:pPr>
        <w:pStyle w:val="af6"/>
        <w:rPr>
          <w:lang w:eastAsia="ru-RU"/>
        </w:rPr>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686689">
        <w:rPr>
          <w:noProof/>
        </w:rPr>
        <w:t>51</w:t>
      </w:r>
      <w:r>
        <w:rPr>
          <w:noProof/>
        </w:rPr>
        <w:fldChar w:fldCharType="end"/>
      </w:r>
      <w:r w:rsidRPr="002C4067">
        <w:t xml:space="preserve"> </w:t>
      </w:r>
      <w:r w:rsidR="00302B66" w:rsidRPr="002C4067">
        <w:t xml:space="preserve">- </w:t>
      </w:r>
      <w:r w:rsidR="00302B66" w:rsidRPr="002C4067">
        <w:rPr>
          <w:lang w:eastAsia="ru-RU"/>
        </w:rPr>
        <w:t>Допустимое снижение теплоты при расчетной температуре наружного воздуха</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582"/>
        <w:gridCol w:w="3376"/>
        <w:gridCol w:w="1257"/>
        <w:gridCol w:w="1257"/>
        <w:gridCol w:w="1257"/>
        <w:gridCol w:w="1257"/>
        <w:gridCol w:w="1249"/>
      </w:tblGrid>
      <w:tr w:rsidR="005B273F" w:rsidRPr="008207A0" w14:paraId="6228A4F2" w14:textId="77777777" w:rsidTr="008207A0">
        <w:tc>
          <w:tcPr>
            <w:tcW w:w="284" w:type="pct"/>
            <w:vMerge w:val="restart"/>
            <w:tcBorders>
              <w:top w:val="single" w:sz="4" w:space="0" w:color="000000"/>
              <w:left w:val="single" w:sz="4" w:space="0" w:color="000000"/>
              <w:right w:val="single" w:sz="4" w:space="0" w:color="000000"/>
            </w:tcBorders>
            <w:vAlign w:val="center"/>
          </w:tcPr>
          <w:p w14:paraId="208BC357" w14:textId="77777777" w:rsidR="00E44D80" w:rsidRPr="008207A0" w:rsidRDefault="00E44D80" w:rsidP="008207A0">
            <w:pPr>
              <w:pStyle w:val="ad"/>
              <w:rPr>
                <w:b/>
              </w:rPr>
            </w:pPr>
            <w:r w:rsidRPr="008207A0">
              <w:rPr>
                <w:b/>
              </w:rPr>
              <w:t>№ п/п</w:t>
            </w:r>
          </w:p>
        </w:tc>
        <w:tc>
          <w:tcPr>
            <w:tcW w:w="1649" w:type="pct"/>
            <w:vMerge w:val="restart"/>
            <w:tcBorders>
              <w:top w:val="single" w:sz="4" w:space="0" w:color="000000"/>
              <w:left w:val="single" w:sz="4" w:space="0" w:color="000000"/>
              <w:bottom w:val="single" w:sz="4" w:space="0" w:color="000000"/>
              <w:right w:val="single" w:sz="4" w:space="0" w:color="000000"/>
            </w:tcBorders>
            <w:vAlign w:val="center"/>
          </w:tcPr>
          <w:p w14:paraId="2CD19EA6" w14:textId="77777777" w:rsidR="00E44D80" w:rsidRPr="008207A0" w:rsidRDefault="00E44D80" w:rsidP="008207A0">
            <w:pPr>
              <w:pStyle w:val="ad"/>
              <w:rPr>
                <w:b/>
              </w:rPr>
            </w:pPr>
            <w:r w:rsidRPr="008207A0">
              <w:rPr>
                <w:b/>
              </w:rPr>
              <w:t>Наименование показателя</w:t>
            </w:r>
          </w:p>
        </w:tc>
        <w:tc>
          <w:tcPr>
            <w:tcW w:w="3066" w:type="pct"/>
            <w:gridSpan w:val="5"/>
            <w:tcBorders>
              <w:top w:val="single" w:sz="4" w:space="0" w:color="000000"/>
              <w:left w:val="single" w:sz="4" w:space="0" w:color="000000"/>
              <w:bottom w:val="single" w:sz="4" w:space="0" w:color="000000"/>
              <w:right w:val="single" w:sz="4" w:space="0" w:color="000000"/>
            </w:tcBorders>
            <w:vAlign w:val="center"/>
          </w:tcPr>
          <w:p w14:paraId="00C00912" w14:textId="77777777" w:rsidR="00E44D80" w:rsidRPr="008207A0" w:rsidRDefault="00E44D80" w:rsidP="008207A0">
            <w:pPr>
              <w:pStyle w:val="ad"/>
              <w:rPr>
                <w:b/>
              </w:rPr>
            </w:pPr>
            <w:r w:rsidRPr="008207A0">
              <w:rPr>
                <w:b/>
              </w:rPr>
              <w:t>Расчетная температура наружного воздуха для проектирования отопления </w:t>
            </w:r>
            <w:r w:rsidRPr="008207A0">
              <w:rPr>
                <w:b/>
                <w:noProof/>
              </w:rPr>
              <w:drawing>
                <wp:inline distT="0" distB="0" distL="0" distR="0" wp14:anchorId="1A265E39" wp14:editId="594653C3">
                  <wp:extent cx="95885" cy="159385"/>
                  <wp:effectExtent l="0" t="0" r="0" b="0"/>
                  <wp:docPr id="186" name="Рисунок 186" descr="http://dokipedia.ru/sites/default/files/doc_files/515/550/8/files/image3.em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dokipedia.ru/sites/default/files/doc_files/515/550/8/files/image3.emf.jpg"/>
                          <pic:cNvPicPr>
                            <a:picLocks noChangeAspect="1" noChangeArrowheads="1"/>
                          </pic:cNvPicPr>
                        </pic:nvPicPr>
                        <pic:blipFill>
                          <a:blip r:embed="rId60" r:link="rId61" cstate="print">
                            <a:extLst>
                              <a:ext uri="{28A0092B-C50C-407E-A947-70E740481C1C}">
                                <a14:useLocalDpi xmlns:a14="http://schemas.microsoft.com/office/drawing/2010/main" val="0"/>
                              </a:ext>
                            </a:extLst>
                          </a:blip>
                          <a:srcRect/>
                          <a:stretch>
                            <a:fillRect/>
                          </a:stretch>
                        </pic:blipFill>
                        <pic:spPr bwMode="auto">
                          <a:xfrm>
                            <a:off x="0" y="0"/>
                            <a:ext cx="95885" cy="159385"/>
                          </a:xfrm>
                          <a:prstGeom prst="rect">
                            <a:avLst/>
                          </a:prstGeom>
                          <a:noFill/>
                          <a:ln>
                            <a:noFill/>
                          </a:ln>
                        </pic:spPr>
                      </pic:pic>
                    </a:graphicData>
                  </a:graphic>
                </wp:inline>
              </w:drawing>
            </w:r>
            <w:r w:rsidRPr="008207A0">
              <w:rPr>
                <w:b/>
              </w:rPr>
              <w:t> ,°C</w:t>
            </w:r>
          </w:p>
        </w:tc>
      </w:tr>
      <w:tr w:rsidR="005B273F" w:rsidRPr="008207A0" w14:paraId="4452B3D2" w14:textId="77777777" w:rsidTr="008207A0">
        <w:tc>
          <w:tcPr>
            <w:tcW w:w="284" w:type="pct"/>
            <w:vMerge/>
            <w:tcBorders>
              <w:left w:val="single" w:sz="4" w:space="0" w:color="000000"/>
              <w:bottom w:val="single" w:sz="4" w:space="0" w:color="000000"/>
              <w:right w:val="single" w:sz="4" w:space="0" w:color="000000"/>
            </w:tcBorders>
            <w:vAlign w:val="center"/>
          </w:tcPr>
          <w:p w14:paraId="4C4CB49A" w14:textId="77777777" w:rsidR="00E44D80" w:rsidRPr="008207A0" w:rsidRDefault="00E44D80" w:rsidP="008207A0">
            <w:pPr>
              <w:pStyle w:val="ad"/>
              <w:rPr>
                <w:b/>
              </w:rPr>
            </w:pPr>
          </w:p>
        </w:tc>
        <w:tc>
          <w:tcPr>
            <w:tcW w:w="1649" w:type="pct"/>
            <w:vMerge/>
            <w:tcBorders>
              <w:top w:val="single" w:sz="4" w:space="0" w:color="000000"/>
              <w:left w:val="single" w:sz="4" w:space="0" w:color="000000"/>
              <w:bottom w:val="single" w:sz="4" w:space="0" w:color="000000"/>
              <w:right w:val="single" w:sz="4" w:space="0" w:color="000000"/>
            </w:tcBorders>
            <w:vAlign w:val="center"/>
          </w:tcPr>
          <w:p w14:paraId="35B95156" w14:textId="77777777" w:rsidR="00E44D80" w:rsidRPr="008207A0" w:rsidRDefault="00E44D80" w:rsidP="008207A0">
            <w:pPr>
              <w:pStyle w:val="ad"/>
              <w:rPr>
                <w:b/>
              </w:rPr>
            </w:pPr>
          </w:p>
        </w:tc>
        <w:tc>
          <w:tcPr>
            <w:tcW w:w="614" w:type="pct"/>
            <w:tcBorders>
              <w:top w:val="single" w:sz="4" w:space="0" w:color="000000"/>
              <w:left w:val="single" w:sz="4" w:space="0" w:color="000000"/>
              <w:bottom w:val="single" w:sz="4" w:space="0" w:color="000000"/>
              <w:right w:val="single" w:sz="4" w:space="0" w:color="000000"/>
            </w:tcBorders>
            <w:vAlign w:val="center"/>
          </w:tcPr>
          <w:p w14:paraId="21721E78" w14:textId="77777777" w:rsidR="00E44D80" w:rsidRPr="008207A0" w:rsidRDefault="00E44D80" w:rsidP="008207A0">
            <w:pPr>
              <w:pStyle w:val="ad"/>
              <w:rPr>
                <w:b/>
              </w:rPr>
            </w:pPr>
            <w:r w:rsidRPr="008207A0">
              <w:rPr>
                <w:b/>
              </w:rPr>
              <w:t>минус 10</w:t>
            </w:r>
          </w:p>
        </w:tc>
        <w:tc>
          <w:tcPr>
            <w:tcW w:w="614" w:type="pct"/>
            <w:tcBorders>
              <w:top w:val="single" w:sz="4" w:space="0" w:color="000000"/>
              <w:left w:val="single" w:sz="4" w:space="0" w:color="000000"/>
              <w:bottom w:val="single" w:sz="4" w:space="0" w:color="000000"/>
              <w:right w:val="single" w:sz="4" w:space="0" w:color="000000"/>
            </w:tcBorders>
            <w:vAlign w:val="center"/>
          </w:tcPr>
          <w:p w14:paraId="3207AD59" w14:textId="77777777" w:rsidR="00E44D80" w:rsidRPr="008207A0" w:rsidRDefault="00E44D80" w:rsidP="008207A0">
            <w:pPr>
              <w:pStyle w:val="ad"/>
              <w:rPr>
                <w:b/>
              </w:rPr>
            </w:pPr>
            <w:r w:rsidRPr="008207A0">
              <w:rPr>
                <w:b/>
              </w:rPr>
              <w:t>минус 20</w:t>
            </w:r>
          </w:p>
        </w:tc>
        <w:tc>
          <w:tcPr>
            <w:tcW w:w="614" w:type="pct"/>
            <w:tcBorders>
              <w:top w:val="single" w:sz="4" w:space="0" w:color="000000"/>
              <w:left w:val="single" w:sz="4" w:space="0" w:color="000000"/>
              <w:bottom w:val="single" w:sz="4" w:space="0" w:color="000000"/>
              <w:right w:val="single" w:sz="4" w:space="0" w:color="000000"/>
            </w:tcBorders>
            <w:vAlign w:val="center"/>
          </w:tcPr>
          <w:p w14:paraId="6B91FB4F" w14:textId="77777777" w:rsidR="00E44D80" w:rsidRPr="008207A0" w:rsidRDefault="00E44D80" w:rsidP="008207A0">
            <w:pPr>
              <w:pStyle w:val="ad"/>
              <w:rPr>
                <w:b/>
              </w:rPr>
            </w:pPr>
            <w:r w:rsidRPr="008207A0">
              <w:rPr>
                <w:b/>
              </w:rPr>
              <w:t>минус 30</w:t>
            </w:r>
          </w:p>
        </w:tc>
        <w:tc>
          <w:tcPr>
            <w:tcW w:w="614" w:type="pct"/>
            <w:tcBorders>
              <w:top w:val="single" w:sz="4" w:space="0" w:color="000000"/>
              <w:left w:val="single" w:sz="4" w:space="0" w:color="000000"/>
              <w:bottom w:val="single" w:sz="4" w:space="0" w:color="000000"/>
              <w:right w:val="single" w:sz="4" w:space="0" w:color="000000"/>
            </w:tcBorders>
            <w:vAlign w:val="center"/>
          </w:tcPr>
          <w:p w14:paraId="5A62E695" w14:textId="77777777" w:rsidR="00E44D80" w:rsidRPr="008207A0" w:rsidRDefault="00E44D80" w:rsidP="008207A0">
            <w:pPr>
              <w:pStyle w:val="ad"/>
              <w:rPr>
                <w:b/>
              </w:rPr>
            </w:pPr>
            <w:r w:rsidRPr="008207A0">
              <w:rPr>
                <w:b/>
              </w:rPr>
              <w:t>минус 40</w:t>
            </w:r>
          </w:p>
        </w:tc>
        <w:tc>
          <w:tcPr>
            <w:tcW w:w="610" w:type="pct"/>
            <w:tcBorders>
              <w:top w:val="single" w:sz="4" w:space="0" w:color="000000"/>
              <w:left w:val="single" w:sz="4" w:space="0" w:color="000000"/>
              <w:bottom w:val="single" w:sz="4" w:space="0" w:color="000000"/>
              <w:right w:val="single" w:sz="4" w:space="0" w:color="000000"/>
            </w:tcBorders>
            <w:vAlign w:val="center"/>
          </w:tcPr>
          <w:p w14:paraId="1F34B6BA" w14:textId="77777777" w:rsidR="00E44D80" w:rsidRPr="008207A0" w:rsidRDefault="00E44D80" w:rsidP="008207A0">
            <w:pPr>
              <w:pStyle w:val="ad"/>
              <w:rPr>
                <w:b/>
              </w:rPr>
            </w:pPr>
            <w:r w:rsidRPr="008207A0">
              <w:rPr>
                <w:b/>
              </w:rPr>
              <w:t>минус 50</w:t>
            </w:r>
          </w:p>
        </w:tc>
      </w:tr>
      <w:tr w:rsidR="005B273F" w:rsidRPr="008207A0" w14:paraId="3207737E" w14:textId="77777777" w:rsidTr="008207A0">
        <w:tc>
          <w:tcPr>
            <w:tcW w:w="284" w:type="pct"/>
            <w:tcBorders>
              <w:top w:val="single" w:sz="4" w:space="0" w:color="000000"/>
              <w:left w:val="single" w:sz="4" w:space="0" w:color="000000"/>
              <w:bottom w:val="single" w:sz="4" w:space="0" w:color="000000"/>
              <w:right w:val="single" w:sz="4" w:space="0" w:color="000000"/>
            </w:tcBorders>
            <w:vAlign w:val="center"/>
          </w:tcPr>
          <w:p w14:paraId="33C9463F" w14:textId="77777777" w:rsidR="00E44D80" w:rsidRPr="008207A0" w:rsidRDefault="00E44D80" w:rsidP="008207A0">
            <w:pPr>
              <w:pStyle w:val="ad"/>
            </w:pPr>
            <w:r w:rsidRPr="008207A0">
              <w:t>1</w:t>
            </w:r>
          </w:p>
        </w:tc>
        <w:tc>
          <w:tcPr>
            <w:tcW w:w="1649" w:type="pct"/>
            <w:tcBorders>
              <w:top w:val="single" w:sz="4" w:space="0" w:color="000000"/>
              <w:left w:val="single" w:sz="4" w:space="0" w:color="000000"/>
              <w:bottom w:val="single" w:sz="4" w:space="0" w:color="000000"/>
              <w:right w:val="single" w:sz="4" w:space="0" w:color="000000"/>
            </w:tcBorders>
            <w:vAlign w:val="center"/>
          </w:tcPr>
          <w:p w14:paraId="4B98B940" w14:textId="77777777" w:rsidR="00E44D80" w:rsidRPr="008207A0" w:rsidRDefault="00E44D80" w:rsidP="008207A0">
            <w:pPr>
              <w:pStyle w:val="ad"/>
            </w:pPr>
            <w:r w:rsidRPr="008207A0">
              <w:t>Допустимое снижение подачи теплоты, %, до</w:t>
            </w:r>
          </w:p>
        </w:tc>
        <w:tc>
          <w:tcPr>
            <w:tcW w:w="614" w:type="pct"/>
            <w:tcBorders>
              <w:top w:val="single" w:sz="4" w:space="0" w:color="000000"/>
              <w:left w:val="single" w:sz="4" w:space="0" w:color="000000"/>
              <w:bottom w:val="single" w:sz="4" w:space="0" w:color="000000"/>
              <w:right w:val="single" w:sz="4" w:space="0" w:color="000000"/>
            </w:tcBorders>
            <w:vAlign w:val="center"/>
          </w:tcPr>
          <w:p w14:paraId="3D07A856" w14:textId="77777777" w:rsidR="00E44D80" w:rsidRPr="008207A0" w:rsidRDefault="00E44D80" w:rsidP="008207A0">
            <w:pPr>
              <w:pStyle w:val="ad"/>
            </w:pPr>
            <w:r w:rsidRPr="008207A0">
              <w:t>78</w:t>
            </w:r>
          </w:p>
        </w:tc>
        <w:tc>
          <w:tcPr>
            <w:tcW w:w="614" w:type="pct"/>
            <w:tcBorders>
              <w:top w:val="single" w:sz="4" w:space="0" w:color="000000"/>
              <w:left w:val="single" w:sz="4" w:space="0" w:color="000000"/>
              <w:bottom w:val="single" w:sz="4" w:space="0" w:color="000000"/>
              <w:right w:val="single" w:sz="4" w:space="0" w:color="000000"/>
            </w:tcBorders>
            <w:vAlign w:val="center"/>
          </w:tcPr>
          <w:p w14:paraId="69D1CE25" w14:textId="77777777" w:rsidR="00E44D80" w:rsidRPr="008207A0" w:rsidRDefault="00E44D80" w:rsidP="008207A0">
            <w:pPr>
              <w:pStyle w:val="ad"/>
            </w:pPr>
            <w:r w:rsidRPr="008207A0">
              <w:t>84</w:t>
            </w:r>
          </w:p>
        </w:tc>
        <w:tc>
          <w:tcPr>
            <w:tcW w:w="614" w:type="pct"/>
            <w:tcBorders>
              <w:top w:val="single" w:sz="4" w:space="0" w:color="000000"/>
              <w:left w:val="single" w:sz="4" w:space="0" w:color="000000"/>
              <w:bottom w:val="single" w:sz="4" w:space="0" w:color="000000"/>
              <w:right w:val="single" w:sz="4" w:space="0" w:color="000000"/>
            </w:tcBorders>
            <w:vAlign w:val="center"/>
          </w:tcPr>
          <w:p w14:paraId="30DE58A7" w14:textId="77777777" w:rsidR="00E44D80" w:rsidRPr="008207A0" w:rsidRDefault="00E44D80" w:rsidP="008207A0">
            <w:pPr>
              <w:pStyle w:val="ad"/>
            </w:pPr>
            <w:r w:rsidRPr="008207A0">
              <w:t>87</w:t>
            </w:r>
          </w:p>
        </w:tc>
        <w:tc>
          <w:tcPr>
            <w:tcW w:w="614" w:type="pct"/>
            <w:tcBorders>
              <w:top w:val="single" w:sz="4" w:space="0" w:color="000000"/>
              <w:left w:val="single" w:sz="4" w:space="0" w:color="000000"/>
              <w:bottom w:val="single" w:sz="4" w:space="0" w:color="000000"/>
              <w:right w:val="single" w:sz="4" w:space="0" w:color="000000"/>
            </w:tcBorders>
            <w:vAlign w:val="center"/>
          </w:tcPr>
          <w:p w14:paraId="5CFBD822" w14:textId="77777777" w:rsidR="00E44D80" w:rsidRPr="008207A0" w:rsidRDefault="00E44D80" w:rsidP="008207A0">
            <w:pPr>
              <w:pStyle w:val="ad"/>
            </w:pPr>
            <w:r w:rsidRPr="008207A0">
              <w:t>89</w:t>
            </w:r>
          </w:p>
        </w:tc>
        <w:tc>
          <w:tcPr>
            <w:tcW w:w="610" w:type="pct"/>
            <w:tcBorders>
              <w:top w:val="single" w:sz="4" w:space="0" w:color="000000"/>
              <w:left w:val="single" w:sz="4" w:space="0" w:color="000000"/>
              <w:bottom w:val="single" w:sz="4" w:space="0" w:color="000000"/>
              <w:right w:val="single" w:sz="4" w:space="0" w:color="000000"/>
            </w:tcBorders>
            <w:vAlign w:val="center"/>
          </w:tcPr>
          <w:p w14:paraId="449F658C" w14:textId="77777777" w:rsidR="00E44D80" w:rsidRPr="008207A0" w:rsidRDefault="00E44D80" w:rsidP="008207A0">
            <w:pPr>
              <w:pStyle w:val="ad"/>
            </w:pPr>
            <w:r w:rsidRPr="008207A0">
              <w:t>91</w:t>
            </w:r>
          </w:p>
        </w:tc>
      </w:tr>
    </w:tbl>
    <w:p w14:paraId="7E0340A1" w14:textId="77777777" w:rsidR="008207A0" w:rsidRDefault="008207A0" w:rsidP="008207A0">
      <w:pPr>
        <w:pStyle w:val="ab"/>
      </w:pPr>
      <w:r w:rsidRPr="002C4067">
        <w:t xml:space="preserve">Примечание - </w:t>
      </w:r>
      <w:r>
        <w:t>т</w:t>
      </w:r>
      <w:r w:rsidRPr="002C4067">
        <w:t>аблица соответствует температуре наружного воздуха наиболее холодной пятидневки обеспеченностью 0,92.</w:t>
      </w:r>
    </w:p>
    <w:p w14:paraId="0C770C2C" w14:textId="390B3529" w:rsidR="00302B66" w:rsidRPr="002C4067" w:rsidRDefault="00302B66" w:rsidP="00393334">
      <w:pPr>
        <w:pStyle w:val="af8"/>
        <w:rPr>
          <w:lang w:eastAsia="ru-RU"/>
        </w:rPr>
      </w:pPr>
      <w:r w:rsidRPr="002C4067">
        <w:rPr>
          <w:lang w:eastAsia="ru-RU"/>
        </w:rPr>
        <w:t xml:space="preserve">Согласно </w:t>
      </w:r>
      <w:r w:rsidR="00DE55A1" w:rsidRPr="002C4067">
        <w:rPr>
          <w:lang w:eastAsia="ru-RU"/>
        </w:rPr>
        <w:t>Постановления</w:t>
      </w:r>
      <w:r w:rsidRPr="002C4067">
        <w:rPr>
          <w:lang w:eastAsia="ru-RU"/>
        </w:rPr>
        <w:t xml:space="preserve"> Правительства РФ от </w:t>
      </w:r>
      <w:r w:rsidR="00DE55A1" w:rsidRPr="002C4067">
        <w:rPr>
          <w:lang w:eastAsia="ru-RU"/>
        </w:rPr>
        <w:t>0</w:t>
      </w:r>
      <w:r w:rsidRPr="002C4067">
        <w:rPr>
          <w:lang w:eastAsia="ru-RU"/>
        </w:rPr>
        <w:t>8</w:t>
      </w:r>
      <w:r w:rsidR="00DE55A1" w:rsidRPr="002C4067">
        <w:rPr>
          <w:lang w:eastAsia="ru-RU"/>
        </w:rPr>
        <w:t>.08.</w:t>
      </w:r>
      <w:r w:rsidRPr="002C4067">
        <w:rPr>
          <w:lang w:eastAsia="ru-RU"/>
        </w:rPr>
        <w:t xml:space="preserve">2012  </w:t>
      </w:r>
      <w:r w:rsidR="00DE55A1" w:rsidRPr="002C4067">
        <w:rPr>
          <w:lang w:eastAsia="ru-RU"/>
        </w:rPr>
        <w:t>№</w:t>
      </w:r>
      <w:r w:rsidRPr="002C4067">
        <w:rPr>
          <w:lang w:eastAsia="ru-RU"/>
        </w:rPr>
        <w:t xml:space="preserve"> 808 «Об организации теплоснабжения в Российской Федерации и о внесении изменений в некоторые акты правительства Российской Федерации» частичное ограничение режима потребления влечет за собой снижение объема или температуры теплоносителя, подаваемого потребителю, по сравнению с объемом или температурой, определенными в договоре теплоснабжения, или фактической потребностью (для граждан-потребителей) либо прекращение подачи тепловой энергии или теплоносителя потребителю в определенные периоды в течение суток, недели или месяца. Поставщик освобождается от обязанности поставить объем тепловой энергии, недопоставленный в </w:t>
      </w:r>
      <w:r w:rsidR="009C38E7" w:rsidRPr="002C4067">
        <w:rPr>
          <w:lang w:eastAsia="ru-RU"/>
        </w:rPr>
        <w:t xml:space="preserve">период </w:t>
      </w:r>
      <w:r w:rsidRPr="002C4067">
        <w:rPr>
          <w:lang w:eastAsia="ru-RU"/>
        </w:rPr>
        <w:t>ограничения режима потребления, введенного в случае нарушения потребителем своих обязательств, после возобновления (восстановления до прежнего уровня) подачи тепловой энергии.</w:t>
      </w:r>
    </w:p>
    <w:p w14:paraId="4E1AAD74" w14:textId="1A84A649" w:rsidR="00302B66" w:rsidRPr="002C4067" w:rsidRDefault="00302B66" w:rsidP="00393334">
      <w:pPr>
        <w:pStyle w:val="af8"/>
        <w:rPr>
          <w:lang w:eastAsia="ru-RU"/>
        </w:rPr>
      </w:pPr>
      <w:r w:rsidRPr="002C4067">
        <w:rPr>
          <w:lang w:eastAsia="ru-RU"/>
        </w:rPr>
        <w:t xml:space="preserve">Поскольку параметры поставляемого теплоносителя потребителю определяются договором теплоснабжения, то имеет смысл говорить о качестве </w:t>
      </w:r>
      <w:r w:rsidR="008207A0" w:rsidRPr="002C4067">
        <w:rPr>
          <w:lang w:eastAsia="ru-RU"/>
        </w:rPr>
        <w:t>теплоносителя,</w:t>
      </w:r>
      <w:r w:rsidRPr="002C4067">
        <w:rPr>
          <w:lang w:eastAsia="ru-RU"/>
        </w:rPr>
        <w:t xml:space="preserve"> отпускаемого с источника тепловой энергии.</w:t>
      </w:r>
    </w:p>
    <w:p w14:paraId="707D2131" w14:textId="77777777" w:rsidR="00302B66" w:rsidRPr="002C4067" w:rsidRDefault="00302B66" w:rsidP="00393334">
      <w:pPr>
        <w:pStyle w:val="af8"/>
        <w:rPr>
          <w:lang w:eastAsia="ru-RU"/>
        </w:rPr>
      </w:pPr>
      <w:r w:rsidRPr="002C4067">
        <w:rPr>
          <w:lang w:eastAsia="ru-RU"/>
        </w:rPr>
        <w:t>В аварийной ситуации при качественном регулировании, используемое в системах теплоснабжения, возможно снижение температуры теплоносителя при расчетных расходах сетевой воды в системах теплоснабжения в пределах, позволяющих при том же расходе теплоносителя достичь минимально необходимого количества отпускаемой тепловой энергии. Для этого необходимо рассмотреть возможный температурный график отпуска тепловой энергии при увеличенном расчетном удельном расходе сетевой воды на передачу тепловой энергии.</w:t>
      </w:r>
    </w:p>
    <w:p w14:paraId="0B6F3DC7" w14:textId="36FBBEDA" w:rsidR="00302B66" w:rsidRPr="002C4067" w:rsidRDefault="00F53679" w:rsidP="00FA1C46">
      <w:pPr>
        <w:pStyle w:val="a1"/>
      </w:pPr>
      <w:bookmarkStart w:id="729" w:name="_Toc74659440"/>
      <w:bookmarkStart w:id="730" w:name="_Toc162259308"/>
      <w:bookmarkStart w:id="731" w:name="_Toc165985194"/>
      <w:bookmarkStart w:id="732" w:name="_Toc197443009"/>
      <w:r>
        <w:t xml:space="preserve">Состав изменений, выполненных </w:t>
      </w:r>
      <w:r w:rsidR="00540956" w:rsidRPr="002C4067">
        <w:t>в доработанной и (или) актуализированной схеме теплоснабжения</w:t>
      </w:r>
      <w:bookmarkEnd w:id="729"/>
      <w:bookmarkEnd w:id="730"/>
      <w:bookmarkEnd w:id="731"/>
      <w:bookmarkEnd w:id="732"/>
    </w:p>
    <w:p w14:paraId="45A1C133" w14:textId="55DB3567" w:rsidR="00DD0BFB" w:rsidRPr="002C4067" w:rsidRDefault="00293591" w:rsidP="00393334">
      <w:pPr>
        <w:pStyle w:val="af8"/>
      </w:pPr>
      <w:bookmarkStart w:id="733" w:name="_Toc422303801"/>
      <w:r>
        <w:t xml:space="preserve">Раздел переработан </w:t>
      </w:r>
      <w:r w:rsidR="00DD0BFB" w:rsidRPr="002C4067">
        <w:t xml:space="preserve">в соответствии с действующей редакцией </w:t>
      </w:r>
      <w:r w:rsidR="00C879D3" w:rsidRPr="002C4067">
        <w:t xml:space="preserve">Постановления Правительства РФ от 22.02.2012 № 154 </w:t>
      </w:r>
      <w:r w:rsidR="00DD0BFB" w:rsidRPr="002C4067">
        <w:t xml:space="preserve"> «О требованиях к схемам теплоснабжения, порядку их </w:t>
      </w:r>
      <w:r w:rsidR="008E4EBE" w:rsidRPr="002C4067">
        <w:t>разработки</w:t>
      </w:r>
      <w:r w:rsidR="00DD0BFB" w:rsidRPr="002C4067">
        <w:t xml:space="preserve"> и утверждения» </w:t>
      </w:r>
      <w:r w:rsidR="00C6704F" w:rsidRPr="002C4067">
        <w:t xml:space="preserve">(в редакции </w:t>
      </w:r>
      <w:r w:rsidR="007010E8" w:rsidRPr="002C4067">
        <w:t>Постановлений Правительства РФ</w:t>
      </w:r>
      <w:r w:rsidR="00DD0BFB" w:rsidRPr="002C4067">
        <w:t xml:space="preserve"> от 07.10.2014 № 1016, от 18.03.2016 № 208, от 23.03.2016 № 229, от 12.07.2016 № 666, от 03.04.2018 № 405, от 16.03.2019 № </w:t>
      </w:r>
      <w:r w:rsidR="00127490" w:rsidRPr="002C4067">
        <w:t>276) и Методическими указаниями (</w:t>
      </w:r>
      <w:r w:rsidR="003965AF" w:rsidRPr="002C4067">
        <w:t>утв. Приказом Минэнерго России от 05.03.2019 № 212 «Об утверждении Методических указаний по разработке схем теплоснабжения»</w:t>
      </w:r>
      <w:r w:rsidR="00127490" w:rsidRPr="002C4067">
        <w:t>).</w:t>
      </w:r>
    </w:p>
    <w:p w14:paraId="697DAD6C" w14:textId="77777777" w:rsidR="00C066EE" w:rsidRPr="002C4067" w:rsidRDefault="00C066EE" w:rsidP="00393334">
      <w:pPr>
        <w:pStyle w:val="af8"/>
      </w:pPr>
    </w:p>
    <w:p w14:paraId="1572F7A8" w14:textId="77777777" w:rsidR="00A66169" w:rsidRPr="002C4067" w:rsidRDefault="00A66169" w:rsidP="00396A3D">
      <w:pPr>
        <w:pStyle w:val="a0"/>
        <w:sectPr w:rsidR="00A66169" w:rsidRPr="002C4067" w:rsidSect="004B3BAB">
          <w:pgSz w:w="11906" w:h="16838"/>
          <w:pgMar w:top="567" w:right="567" w:bottom="567" w:left="1134" w:header="709" w:footer="0" w:gutter="0"/>
          <w:cols w:space="708"/>
          <w:docGrid w:linePitch="360"/>
        </w:sectPr>
      </w:pPr>
    </w:p>
    <w:p w14:paraId="76939F53" w14:textId="494355B0" w:rsidR="003A5836" w:rsidRPr="00F65D5E" w:rsidRDefault="00B35576" w:rsidP="00396A3D">
      <w:pPr>
        <w:pStyle w:val="a0"/>
      </w:pPr>
      <w:bookmarkStart w:id="734" w:name="_Toc162259309"/>
      <w:bookmarkStart w:id="735" w:name="_Toc165985195"/>
      <w:bookmarkStart w:id="736" w:name="_Toc197443010"/>
      <w:bookmarkEnd w:id="733"/>
      <w:r w:rsidRPr="00F65D5E">
        <w:lastRenderedPageBreak/>
        <w:t>Обоснование инвестиций в строительство, реконструкцию, техническое перевооружение и (или) модернизацию</w:t>
      </w:r>
      <w:bookmarkEnd w:id="734"/>
      <w:bookmarkEnd w:id="735"/>
      <w:bookmarkEnd w:id="736"/>
    </w:p>
    <w:p w14:paraId="1854354E" w14:textId="1E623C25" w:rsidR="00495E2C" w:rsidRPr="002C4067" w:rsidRDefault="00CC521F" w:rsidP="00FA1C46">
      <w:pPr>
        <w:pStyle w:val="a1"/>
      </w:pPr>
      <w:bookmarkStart w:id="737" w:name="_Toc162259310"/>
      <w:bookmarkStart w:id="738" w:name="_Toc165985196"/>
      <w:bookmarkStart w:id="739" w:name="_Toc197443011"/>
      <w:r w:rsidRPr="002C4067">
        <w:t>Оценка</w:t>
      </w:r>
      <w:r w:rsidR="00B35576" w:rsidRPr="002C4067">
        <w:t xml:space="preserve">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737"/>
      <w:bookmarkEnd w:id="738"/>
      <w:bookmarkEnd w:id="739"/>
    </w:p>
    <w:p w14:paraId="718DB871" w14:textId="77777777" w:rsidR="00302B66" w:rsidRPr="002C4067" w:rsidRDefault="00302B66" w:rsidP="00FA1C46">
      <w:pPr>
        <w:pStyle w:val="af8"/>
      </w:pPr>
      <w:r w:rsidRPr="002C4067">
        <w:t>Анализ состояния существующей системы теплоснабжения</w:t>
      </w:r>
      <w:r w:rsidR="00D458C1" w:rsidRPr="002C4067">
        <w:t xml:space="preserve"> округа</w:t>
      </w:r>
      <w:r w:rsidR="00E41600" w:rsidRPr="002C4067">
        <w:t xml:space="preserve"> </w:t>
      </w:r>
      <w:r w:rsidRPr="002C4067">
        <w:t>показал, что дальнейшая эксплуатация системы теплоснабжения невозможна без проведения неотложных работ, связанных с заменой изношенных тепловых сетей и реконструкцией котельной. Эксплуатация системы теплоснабжения, без решения насущных задач, постепенно приведет к существенному сокращению надежности работы всей системы, а также может привести к аварийным отключениям потребителей тепла.</w:t>
      </w:r>
    </w:p>
    <w:p w14:paraId="64E9AF59" w14:textId="77777777" w:rsidR="00302B66" w:rsidRPr="002C4067" w:rsidRDefault="00302B66" w:rsidP="00FA1C46">
      <w:pPr>
        <w:pStyle w:val="af8"/>
      </w:pPr>
      <w:r w:rsidRPr="002C4067">
        <w:t>Для поддержания требуемых у потребителей объема теплоносителя, учитывая фактическое техническое состояние и высокую степень износа установленного котельного оборудования и тепловых сетей, а также для решения задачи по минимизации затрат на теплоснабжение в расчете на каждого потребителя в долгосрочной перспективе, требуется реконструкция и техническое перевооружение рассматриваемых объектов.</w:t>
      </w:r>
    </w:p>
    <w:p w14:paraId="73F8E38A" w14:textId="7B9EF609" w:rsidR="00302B66" w:rsidRPr="002C4067" w:rsidRDefault="00302B66" w:rsidP="00393334">
      <w:pPr>
        <w:pStyle w:val="af8"/>
        <w:rPr>
          <w:lang w:eastAsia="ru-RU"/>
        </w:rPr>
      </w:pPr>
      <w:r w:rsidRPr="002C4067">
        <w:rPr>
          <w:lang w:eastAsia="ru-RU"/>
        </w:rPr>
        <w:t>Предложения по величине необходимых инвестиций в техническое перевооружение и строительство источников тепла</w:t>
      </w:r>
      <w:r w:rsidR="00EF6A30" w:rsidRPr="002C4067">
        <w:rPr>
          <w:lang w:eastAsia="ru-RU"/>
        </w:rPr>
        <w:t xml:space="preserve"> и реконструкции тепловых сетей</w:t>
      </w:r>
      <w:r w:rsidRPr="002C4067">
        <w:rPr>
          <w:lang w:eastAsia="ru-RU"/>
        </w:rPr>
        <w:t xml:space="preserve"> на каждом этапе планируемого периода пред</w:t>
      </w:r>
      <w:r w:rsidR="003E78D9" w:rsidRPr="002C4067">
        <w:rPr>
          <w:lang w:eastAsia="ru-RU"/>
        </w:rPr>
        <w:t xml:space="preserve">ставлено в таблице </w:t>
      </w:r>
      <w:r w:rsidR="00686689">
        <w:rPr>
          <w:lang w:eastAsia="ru-RU"/>
        </w:rPr>
        <w:t>52</w:t>
      </w:r>
      <w:r w:rsidRPr="002C4067">
        <w:rPr>
          <w:lang w:eastAsia="ru-RU"/>
        </w:rPr>
        <w:t>.</w:t>
      </w:r>
    </w:p>
    <w:p w14:paraId="2E3E08CA" w14:textId="77777777" w:rsidR="00562379" w:rsidRPr="002C4067" w:rsidRDefault="00562379" w:rsidP="00393334">
      <w:pPr>
        <w:pStyle w:val="af8"/>
        <w:rPr>
          <w:lang w:eastAsia="ru-RU"/>
        </w:rPr>
      </w:pPr>
    </w:p>
    <w:p w14:paraId="52583E7E" w14:textId="77777777" w:rsidR="008207A0" w:rsidRDefault="008207A0" w:rsidP="00393334">
      <w:pPr>
        <w:pStyle w:val="af8"/>
        <w:rPr>
          <w:bCs/>
        </w:rPr>
        <w:sectPr w:rsidR="008207A0" w:rsidSect="003B5D52">
          <w:footerReference w:type="first" r:id="rId62"/>
          <w:pgSz w:w="11906" w:h="16838"/>
          <w:pgMar w:top="567" w:right="567" w:bottom="567" w:left="1134" w:header="709" w:footer="0" w:gutter="0"/>
          <w:cols w:space="708"/>
          <w:docGrid w:linePitch="360"/>
        </w:sectPr>
      </w:pPr>
    </w:p>
    <w:p w14:paraId="1CE3F757" w14:textId="107D768F" w:rsidR="00302B66" w:rsidRDefault="00B10DA3" w:rsidP="003B5D52">
      <w:pPr>
        <w:pStyle w:val="af6"/>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686689">
        <w:rPr>
          <w:noProof/>
        </w:rPr>
        <w:t>52</w:t>
      </w:r>
      <w:r>
        <w:rPr>
          <w:noProof/>
        </w:rPr>
        <w:fldChar w:fldCharType="end"/>
      </w:r>
      <w:r w:rsidRPr="002C4067">
        <w:t xml:space="preserve"> </w:t>
      </w:r>
      <w:r w:rsidR="00302B66" w:rsidRPr="002C4067">
        <w:t xml:space="preserve">– Мероприятия по </w:t>
      </w:r>
      <w:r w:rsidR="00EF6A30" w:rsidRPr="002C4067">
        <w:t xml:space="preserve">техническое перевооружение </w:t>
      </w:r>
      <w:r w:rsidR="00386CE5" w:rsidRPr="002C4067">
        <w:t>объектов системы теплоснабжения</w:t>
      </w: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5"/>
        <w:gridCol w:w="1192"/>
        <w:gridCol w:w="865"/>
        <w:gridCol w:w="865"/>
        <w:gridCol w:w="985"/>
        <w:gridCol w:w="865"/>
        <w:gridCol w:w="985"/>
        <w:gridCol w:w="985"/>
        <w:gridCol w:w="1337"/>
      </w:tblGrid>
      <w:tr w:rsidR="00C3028C" w:rsidRPr="00C3028C" w14:paraId="710E7CCD" w14:textId="77777777" w:rsidTr="00366817">
        <w:trPr>
          <w:tblHeader/>
        </w:trPr>
        <w:tc>
          <w:tcPr>
            <w:tcW w:w="2450" w:type="pct"/>
            <w:vMerge w:val="restart"/>
            <w:vAlign w:val="center"/>
            <w:hideMark/>
          </w:tcPr>
          <w:p w14:paraId="709482CB" w14:textId="77777777" w:rsidR="00C3028C" w:rsidRPr="00BB4A56" w:rsidRDefault="00C3028C" w:rsidP="003B5D52">
            <w:pPr>
              <w:pStyle w:val="ad"/>
              <w:rPr>
                <w:b/>
                <w:lang w:eastAsia="ru-RU"/>
              </w:rPr>
            </w:pPr>
            <w:bookmarkStart w:id="740" w:name="_Hlk162284969"/>
            <w:r w:rsidRPr="00BB4A56">
              <w:rPr>
                <w:b/>
                <w:lang w:eastAsia="ru-RU"/>
              </w:rPr>
              <w:t>Наименование мероприятий</w:t>
            </w:r>
          </w:p>
        </w:tc>
        <w:tc>
          <w:tcPr>
            <w:tcW w:w="2550" w:type="pct"/>
            <w:gridSpan w:val="8"/>
            <w:vAlign w:val="center"/>
            <w:hideMark/>
          </w:tcPr>
          <w:p w14:paraId="0C6A9CD0" w14:textId="77777777" w:rsidR="00C3028C" w:rsidRPr="00BB4A56" w:rsidRDefault="00C3028C" w:rsidP="003B5D52">
            <w:pPr>
              <w:pStyle w:val="ad"/>
              <w:rPr>
                <w:b/>
                <w:lang w:eastAsia="ru-RU"/>
              </w:rPr>
            </w:pPr>
            <w:r w:rsidRPr="00BB4A56">
              <w:rPr>
                <w:b/>
                <w:lang w:eastAsia="ru-RU"/>
              </w:rPr>
              <w:t>Необходимые капитальные затраты, тыс. руб.</w:t>
            </w:r>
          </w:p>
        </w:tc>
      </w:tr>
      <w:tr w:rsidR="00C3028C" w:rsidRPr="00C3028C" w14:paraId="1B924115" w14:textId="77777777" w:rsidTr="00366817">
        <w:trPr>
          <w:tblHeader/>
        </w:trPr>
        <w:tc>
          <w:tcPr>
            <w:tcW w:w="2450" w:type="pct"/>
            <w:vMerge/>
            <w:vAlign w:val="center"/>
            <w:hideMark/>
          </w:tcPr>
          <w:p w14:paraId="53D6A8E0" w14:textId="77777777" w:rsidR="00C3028C" w:rsidRPr="00BB4A56" w:rsidRDefault="00C3028C" w:rsidP="003B5D52">
            <w:pPr>
              <w:pStyle w:val="ad"/>
              <w:rPr>
                <w:b/>
                <w:color w:val="000000"/>
                <w:lang w:eastAsia="ru-RU"/>
              </w:rPr>
            </w:pPr>
          </w:p>
        </w:tc>
        <w:tc>
          <w:tcPr>
            <w:tcW w:w="376" w:type="pct"/>
            <w:vAlign w:val="center"/>
            <w:hideMark/>
          </w:tcPr>
          <w:p w14:paraId="6D19827F" w14:textId="77777777" w:rsidR="00C3028C" w:rsidRPr="00BB4A56" w:rsidRDefault="00C3028C" w:rsidP="003B5D52">
            <w:pPr>
              <w:pStyle w:val="ad"/>
              <w:rPr>
                <w:b/>
                <w:lang w:eastAsia="ru-RU"/>
              </w:rPr>
            </w:pPr>
            <w:r w:rsidRPr="00BB4A56">
              <w:rPr>
                <w:b/>
                <w:lang w:eastAsia="ru-RU"/>
              </w:rPr>
              <w:t>Всего</w:t>
            </w:r>
          </w:p>
        </w:tc>
        <w:tc>
          <w:tcPr>
            <w:tcW w:w="273" w:type="pct"/>
            <w:vAlign w:val="center"/>
            <w:hideMark/>
          </w:tcPr>
          <w:p w14:paraId="06B03C46" w14:textId="77777777" w:rsidR="00C3028C" w:rsidRPr="00BB4A56" w:rsidRDefault="00C3028C" w:rsidP="003B5D52">
            <w:pPr>
              <w:pStyle w:val="ad"/>
              <w:rPr>
                <w:b/>
                <w:lang w:eastAsia="ru-RU"/>
              </w:rPr>
            </w:pPr>
            <w:r w:rsidRPr="00BB4A56">
              <w:rPr>
                <w:b/>
                <w:lang w:eastAsia="ru-RU"/>
              </w:rPr>
              <w:t>2024 год</w:t>
            </w:r>
          </w:p>
        </w:tc>
        <w:tc>
          <w:tcPr>
            <w:tcW w:w="273" w:type="pct"/>
            <w:vAlign w:val="center"/>
            <w:hideMark/>
          </w:tcPr>
          <w:p w14:paraId="3204FFE7" w14:textId="77777777" w:rsidR="00C3028C" w:rsidRPr="00BB4A56" w:rsidRDefault="00C3028C" w:rsidP="003B5D52">
            <w:pPr>
              <w:pStyle w:val="ad"/>
              <w:rPr>
                <w:b/>
                <w:lang w:eastAsia="ru-RU"/>
              </w:rPr>
            </w:pPr>
            <w:r w:rsidRPr="00BB4A56">
              <w:rPr>
                <w:b/>
                <w:lang w:eastAsia="ru-RU"/>
              </w:rPr>
              <w:t>2025 год</w:t>
            </w:r>
          </w:p>
        </w:tc>
        <w:tc>
          <w:tcPr>
            <w:tcW w:w="311" w:type="pct"/>
            <w:vAlign w:val="center"/>
            <w:hideMark/>
          </w:tcPr>
          <w:p w14:paraId="04DA1CC9" w14:textId="77777777" w:rsidR="00C3028C" w:rsidRPr="00BB4A56" w:rsidRDefault="00C3028C" w:rsidP="003B5D52">
            <w:pPr>
              <w:pStyle w:val="ad"/>
              <w:rPr>
                <w:b/>
                <w:lang w:eastAsia="ru-RU"/>
              </w:rPr>
            </w:pPr>
            <w:r w:rsidRPr="00BB4A56">
              <w:rPr>
                <w:b/>
                <w:lang w:eastAsia="ru-RU"/>
              </w:rPr>
              <w:t>2026 год</w:t>
            </w:r>
          </w:p>
        </w:tc>
        <w:tc>
          <w:tcPr>
            <w:tcW w:w="273" w:type="pct"/>
            <w:vAlign w:val="center"/>
            <w:hideMark/>
          </w:tcPr>
          <w:p w14:paraId="3E8EF2A8" w14:textId="77777777" w:rsidR="00C3028C" w:rsidRPr="00BB4A56" w:rsidRDefault="00C3028C" w:rsidP="003B5D52">
            <w:pPr>
              <w:pStyle w:val="ad"/>
              <w:rPr>
                <w:b/>
                <w:lang w:eastAsia="ru-RU"/>
              </w:rPr>
            </w:pPr>
            <w:r w:rsidRPr="00BB4A56">
              <w:rPr>
                <w:b/>
                <w:lang w:eastAsia="ru-RU"/>
              </w:rPr>
              <w:t>2027 год</w:t>
            </w:r>
          </w:p>
        </w:tc>
        <w:tc>
          <w:tcPr>
            <w:tcW w:w="311" w:type="pct"/>
            <w:vAlign w:val="center"/>
            <w:hideMark/>
          </w:tcPr>
          <w:p w14:paraId="0CFFF43F" w14:textId="77777777" w:rsidR="00C3028C" w:rsidRPr="00BB4A56" w:rsidRDefault="00C3028C" w:rsidP="003B5D52">
            <w:pPr>
              <w:pStyle w:val="ad"/>
              <w:rPr>
                <w:b/>
                <w:lang w:eastAsia="ru-RU"/>
              </w:rPr>
            </w:pPr>
            <w:r w:rsidRPr="00BB4A56">
              <w:rPr>
                <w:b/>
                <w:lang w:eastAsia="ru-RU"/>
              </w:rPr>
              <w:t>2028 год</w:t>
            </w:r>
          </w:p>
        </w:tc>
        <w:tc>
          <w:tcPr>
            <w:tcW w:w="311" w:type="pct"/>
            <w:vAlign w:val="center"/>
            <w:hideMark/>
          </w:tcPr>
          <w:p w14:paraId="5249C6DD" w14:textId="5DD49360" w:rsidR="00C3028C" w:rsidRPr="00BB4A56" w:rsidRDefault="00C3028C" w:rsidP="003B5D52">
            <w:pPr>
              <w:pStyle w:val="ad"/>
              <w:rPr>
                <w:b/>
                <w:lang w:eastAsia="ru-RU"/>
              </w:rPr>
            </w:pPr>
            <w:r w:rsidRPr="00BB4A56">
              <w:rPr>
                <w:b/>
                <w:lang w:eastAsia="ru-RU"/>
              </w:rPr>
              <w:t>2029</w:t>
            </w:r>
            <w:r w:rsidR="00322656">
              <w:rPr>
                <w:b/>
                <w:lang w:eastAsia="ru-RU"/>
              </w:rPr>
              <w:t xml:space="preserve"> год</w:t>
            </w:r>
          </w:p>
        </w:tc>
        <w:tc>
          <w:tcPr>
            <w:tcW w:w="421" w:type="pct"/>
            <w:vAlign w:val="center"/>
            <w:hideMark/>
          </w:tcPr>
          <w:p w14:paraId="735EEC0A" w14:textId="04FD0043" w:rsidR="00C3028C" w:rsidRPr="00BB4A56" w:rsidRDefault="00C3028C" w:rsidP="003B5D52">
            <w:pPr>
              <w:pStyle w:val="ad"/>
              <w:rPr>
                <w:b/>
                <w:lang w:eastAsia="ru-RU"/>
              </w:rPr>
            </w:pPr>
            <w:r w:rsidRPr="00BB4A56">
              <w:rPr>
                <w:b/>
                <w:lang w:eastAsia="ru-RU"/>
              </w:rPr>
              <w:t>20</w:t>
            </w:r>
            <w:r w:rsidR="00322656">
              <w:rPr>
                <w:b/>
                <w:lang w:eastAsia="ru-RU"/>
              </w:rPr>
              <w:t>30</w:t>
            </w:r>
            <w:r w:rsidRPr="00BB4A56">
              <w:rPr>
                <w:b/>
                <w:lang w:eastAsia="ru-RU"/>
              </w:rPr>
              <w:t xml:space="preserve"> – 203</w:t>
            </w:r>
            <w:r w:rsidR="00322656">
              <w:rPr>
                <w:b/>
                <w:lang w:eastAsia="ru-RU"/>
              </w:rPr>
              <w:t>5</w:t>
            </w:r>
            <w:r w:rsidRPr="00BB4A56">
              <w:rPr>
                <w:b/>
                <w:lang w:eastAsia="ru-RU"/>
              </w:rPr>
              <w:t xml:space="preserve"> годы</w:t>
            </w:r>
          </w:p>
        </w:tc>
      </w:tr>
      <w:tr w:rsidR="00BB4A56" w:rsidRPr="00C3028C" w14:paraId="5277BA8A" w14:textId="77777777" w:rsidTr="00366817">
        <w:tc>
          <w:tcPr>
            <w:tcW w:w="5000" w:type="pct"/>
            <w:gridSpan w:val="9"/>
            <w:vAlign w:val="center"/>
            <w:hideMark/>
          </w:tcPr>
          <w:p w14:paraId="3F9BAE3A" w14:textId="582F8275" w:rsidR="00BB4A56" w:rsidRPr="00BB4A56" w:rsidRDefault="00BB4A56" w:rsidP="003B5D52">
            <w:pPr>
              <w:pStyle w:val="ad"/>
              <w:rPr>
                <w:b/>
                <w:bCs/>
                <w:color w:val="000000"/>
                <w:lang w:eastAsia="ru-RU"/>
              </w:rPr>
            </w:pPr>
            <w:r w:rsidRPr="00BB4A56">
              <w:rPr>
                <w:b/>
                <w:lang w:eastAsia="ru-RU"/>
              </w:rPr>
              <w:t>Реконструкция (модернизация) источников теплоснабжения</w:t>
            </w:r>
          </w:p>
        </w:tc>
      </w:tr>
      <w:tr w:rsidR="007A0956" w:rsidRPr="00C3028C" w14:paraId="1A90F10E" w14:textId="77777777" w:rsidTr="00366817">
        <w:tc>
          <w:tcPr>
            <w:tcW w:w="2450" w:type="pct"/>
            <w:vAlign w:val="center"/>
          </w:tcPr>
          <w:p w14:paraId="3EDB249C" w14:textId="18F29C7F" w:rsidR="007A0956" w:rsidRPr="00A71394" w:rsidRDefault="007A0956" w:rsidP="007A0956">
            <w:pPr>
              <w:pStyle w:val="ad"/>
              <w:rPr>
                <w:rFonts w:eastAsia="Times New Roman"/>
                <w:color w:val="000000"/>
                <w:lang w:eastAsia="ru-RU"/>
              </w:rPr>
            </w:pPr>
            <w:r>
              <w:t xml:space="preserve">Зона действия </w:t>
            </w:r>
            <w:r w:rsidRPr="006148DF">
              <w:t>ГУП Ивановской области "Центр-Профи"</w:t>
            </w:r>
          </w:p>
        </w:tc>
        <w:tc>
          <w:tcPr>
            <w:tcW w:w="376" w:type="pct"/>
            <w:shd w:val="clear" w:color="000000" w:fill="FFFFFF"/>
            <w:vAlign w:val="center"/>
          </w:tcPr>
          <w:p w14:paraId="78185600" w14:textId="77777777" w:rsidR="007A0956" w:rsidRPr="00A71394" w:rsidRDefault="007A0956" w:rsidP="007A0956">
            <w:pPr>
              <w:pStyle w:val="ad"/>
              <w:rPr>
                <w:rFonts w:eastAsia="Times New Roman"/>
                <w:color w:val="000000"/>
                <w:lang w:eastAsia="ru-RU"/>
              </w:rPr>
            </w:pPr>
          </w:p>
        </w:tc>
        <w:tc>
          <w:tcPr>
            <w:tcW w:w="273" w:type="pct"/>
            <w:shd w:val="clear" w:color="000000" w:fill="FFFFFF"/>
            <w:vAlign w:val="center"/>
          </w:tcPr>
          <w:p w14:paraId="58A83C54" w14:textId="77777777" w:rsidR="007A0956" w:rsidRPr="00A71394" w:rsidRDefault="007A0956" w:rsidP="007A0956">
            <w:pPr>
              <w:pStyle w:val="ad"/>
              <w:rPr>
                <w:rFonts w:eastAsia="Times New Roman"/>
                <w:color w:val="000000"/>
                <w:lang w:eastAsia="ru-RU"/>
              </w:rPr>
            </w:pPr>
          </w:p>
        </w:tc>
        <w:tc>
          <w:tcPr>
            <w:tcW w:w="273" w:type="pct"/>
            <w:shd w:val="clear" w:color="000000" w:fill="FFFFFF"/>
            <w:vAlign w:val="center"/>
          </w:tcPr>
          <w:p w14:paraId="491F45F2" w14:textId="77777777" w:rsidR="007A0956" w:rsidRPr="00A71394" w:rsidRDefault="007A0956" w:rsidP="007A0956">
            <w:pPr>
              <w:pStyle w:val="ad"/>
              <w:rPr>
                <w:rFonts w:eastAsia="Times New Roman"/>
                <w:color w:val="000000"/>
                <w:lang w:eastAsia="ru-RU"/>
              </w:rPr>
            </w:pPr>
          </w:p>
        </w:tc>
        <w:tc>
          <w:tcPr>
            <w:tcW w:w="311" w:type="pct"/>
            <w:shd w:val="clear" w:color="000000" w:fill="FFFFFF"/>
            <w:vAlign w:val="center"/>
          </w:tcPr>
          <w:p w14:paraId="4FCB302D" w14:textId="77777777" w:rsidR="007A0956" w:rsidRPr="00A71394" w:rsidRDefault="007A0956" w:rsidP="007A0956">
            <w:pPr>
              <w:pStyle w:val="ad"/>
              <w:rPr>
                <w:rFonts w:eastAsia="Times New Roman"/>
                <w:color w:val="000000"/>
                <w:lang w:eastAsia="ru-RU"/>
              </w:rPr>
            </w:pPr>
          </w:p>
        </w:tc>
        <w:tc>
          <w:tcPr>
            <w:tcW w:w="273" w:type="pct"/>
            <w:shd w:val="clear" w:color="000000" w:fill="FFFFFF"/>
            <w:vAlign w:val="center"/>
          </w:tcPr>
          <w:p w14:paraId="41041154" w14:textId="77777777" w:rsidR="007A0956" w:rsidRPr="00A71394" w:rsidRDefault="007A0956" w:rsidP="007A0956">
            <w:pPr>
              <w:pStyle w:val="ad"/>
              <w:rPr>
                <w:rFonts w:eastAsia="Times New Roman"/>
                <w:color w:val="000000"/>
                <w:lang w:eastAsia="ru-RU"/>
              </w:rPr>
            </w:pPr>
          </w:p>
        </w:tc>
        <w:tc>
          <w:tcPr>
            <w:tcW w:w="311" w:type="pct"/>
            <w:shd w:val="clear" w:color="000000" w:fill="FFFFFF"/>
            <w:vAlign w:val="center"/>
          </w:tcPr>
          <w:p w14:paraId="54199B55" w14:textId="77777777" w:rsidR="007A0956" w:rsidRPr="00A71394" w:rsidRDefault="007A0956" w:rsidP="007A0956">
            <w:pPr>
              <w:pStyle w:val="ad"/>
              <w:rPr>
                <w:rFonts w:eastAsia="Times New Roman"/>
                <w:color w:val="000000"/>
                <w:lang w:eastAsia="ru-RU"/>
              </w:rPr>
            </w:pPr>
          </w:p>
        </w:tc>
        <w:tc>
          <w:tcPr>
            <w:tcW w:w="311" w:type="pct"/>
            <w:shd w:val="clear" w:color="000000" w:fill="FFFFFF"/>
            <w:vAlign w:val="center"/>
          </w:tcPr>
          <w:p w14:paraId="7568E138" w14:textId="77777777" w:rsidR="007A0956" w:rsidRPr="00A71394" w:rsidRDefault="007A0956" w:rsidP="007A0956">
            <w:pPr>
              <w:pStyle w:val="ad"/>
              <w:rPr>
                <w:rFonts w:eastAsia="Times New Roman"/>
                <w:color w:val="000000"/>
                <w:lang w:eastAsia="ru-RU"/>
              </w:rPr>
            </w:pPr>
          </w:p>
        </w:tc>
        <w:tc>
          <w:tcPr>
            <w:tcW w:w="421" w:type="pct"/>
            <w:shd w:val="clear" w:color="000000" w:fill="FFFFFF"/>
            <w:vAlign w:val="center"/>
          </w:tcPr>
          <w:p w14:paraId="53951D46" w14:textId="77777777" w:rsidR="007A0956" w:rsidRPr="00A71394" w:rsidRDefault="007A0956" w:rsidP="007A0956">
            <w:pPr>
              <w:pStyle w:val="ad"/>
              <w:rPr>
                <w:rFonts w:eastAsia="Times New Roman"/>
                <w:color w:val="000000"/>
                <w:lang w:eastAsia="ru-RU"/>
              </w:rPr>
            </w:pPr>
          </w:p>
        </w:tc>
      </w:tr>
      <w:tr w:rsidR="007A0956" w:rsidRPr="00C3028C" w14:paraId="712FC79F" w14:textId="77777777" w:rsidTr="00366817">
        <w:tc>
          <w:tcPr>
            <w:tcW w:w="2450" w:type="pct"/>
            <w:vAlign w:val="center"/>
            <w:hideMark/>
          </w:tcPr>
          <w:p w14:paraId="563C274F" w14:textId="31D92E91" w:rsidR="007A0956" w:rsidRPr="00C3028C" w:rsidRDefault="007A0956" w:rsidP="007A0956">
            <w:pPr>
              <w:pStyle w:val="ad"/>
              <w:rPr>
                <w:lang w:eastAsia="ru-RU"/>
              </w:rPr>
            </w:pPr>
            <w:r w:rsidRPr="00A71394">
              <w:rPr>
                <w:rFonts w:eastAsia="Times New Roman"/>
                <w:color w:val="000000"/>
                <w:lang w:eastAsia="ru-RU"/>
              </w:rPr>
              <w:t>Модернизация оборудования котельной (замена изношенного оборудования, проведение текущих и плановых ремонтов и т.д.)</w:t>
            </w:r>
          </w:p>
        </w:tc>
        <w:tc>
          <w:tcPr>
            <w:tcW w:w="376" w:type="pct"/>
            <w:shd w:val="clear" w:color="000000" w:fill="FFFFFF"/>
            <w:vAlign w:val="center"/>
            <w:hideMark/>
          </w:tcPr>
          <w:p w14:paraId="5CBCE01C" w14:textId="07D2EE83" w:rsidR="007A0956" w:rsidRPr="00C3028C" w:rsidRDefault="007A0956" w:rsidP="007A0956">
            <w:pPr>
              <w:pStyle w:val="ad"/>
              <w:rPr>
                <w:lang w:eastAsia="ru-RU"/>
              </w:rPr>
            </w:pPr>
            <w:r>
              <w:rPr>
                <w:color w:val="000000"/>
                <w:szCs w:val="22"/>
              </w:rPr>
              <w:t>5400,0</w:t>
            </w:r>
          </w:p>
        </w:tc>
        <w:tc>
          <w:tcPr>
            <w:tcW w:w="273" w:type="pct"/>
            <w:shd w:val="clear" w:color="000000" w:fill="FFFFFF"/>
            <w:vAlign w:val="center"/>
            <w:hideMark/>
          </w:tcPr>
          <w:p w14:paraId="54EE66EA" w14:textId="34546A9D" w:rsidR="007A0956" w:rsidRPr="00C3028C" w:rsidRDefault="007A0956" w:rsidP="007A0956">
            <w:pPr>
              <w:pStyle w:val="ad"/>
              <w:rPr>
                <w:color w:val="000000"/>
                <w:lang w:eastAsia="ru-RU"/>
              </w:rPr>
            </w:pPr>
            <w:r>
              <w:rPr>
                <w:color w:val="000000"/>
                <w:szCs w:val="22"/>
              </w:rPr>
              <w:t>400,0</w:t>
            </w:r>
          </w:p>
        </w:tc>
        <w:tc>
          <w:tcPr>
            <w:tcW w:w="273" w:type="pct"/>
            <w:shd w:val="clear" w:color="000000" w:fill="FFFFFF"/>
            <w:vAlign w:val="center"/>
            <w:hideMark/>
          </w:tcPr>
          <w:p w14:paraId="58EF098E" w14:textId="5B45A785" w:rsidR="007A0956" w:rsidRPr="00C3028C" w:rsidRDefault="007A0956" w:rsidP="007A0956">
            <w:pPr>
              <w:pStyle w:val="ad"/>
              <w:rPr>
                <w:color w:val="000000"/>
                <w:lang w:eastAsia="ru-RU"/>
              </w:rPr>
            </w:pPr>
            <w:r>
              <w:rPr>
                <w:color w:val="000000"/>
                <w:szCs w:val="22"/>
              </w:rPr>
              <w:t>500,0</w:t>
            </w:r>
          </w:p>
        </w:tc>
        <w:tc>
          <w:tcPr>
            <w:tcW w:w="311" w:type="pct"/>
            <w:shd w:val="clear" w:color="000000" w:fill="FFFFFF"/>
            <w:vAlign w:val="center"/>
            <w:hideMark/>
          </w:tcPr>
          <w:p w14:paraId="654E71AA" w14:textId="069D498E" w:rsidR="007A0956" w:rsidRPr="00C3028C" w:rsidRDefault="007A0956" w:rsidP="007A0956">
            <w:pPr>
              <w:pStyle w:val="ad"/>
              <w:rPr>
                <w:color w:val="000000"/>
                <w:lang w:eastAsia="ru-RU"/>
              </w:rPr>
            </w:pPr>
            <w:r>
              <w:rPr>
                <w:color w:val="000000"/>
                <w:szCs w:val="22"/>
              </w:rPr>
              <w:t>500,0</w:t>
            </w:r>
          </w:p>
        </w:tc>
        <w:tc>
          <w:tcPr>
            <w:tcW w:w="273" w:type="pct"/>
            <w:shd w:val="clear" w:color="000000" w:fill="FFFFFF"/>
            <w:vAlign w:val="center"/>
            <w:hideMark/>
          </w:tcPr>
          <w:p w14:paraId="0D6B61E0" w14:textId="497152F5" w:rsidR="007A0956" w:rsidRPr="00C3028C" w:rsidRDefault="007A0956" w:rsidP="007A0956">
            <w:pPr>
              <w:pStyle w:val="ad"/>
              <w:rPr>
                <w:color w:val="000000"/>
                <w:lang w:eastAsia="ru-RU"/>
              </w:rPr>
            </w:pPr>
            <w:r>
              <w:rPr>
                <w:color w:val="000000"/>
                <w:szCs w:val="22"/>
              </w:rPr>
              <w:t>500,0</w:t>
            </w:r>
          </w:p>
        </w:tc>
        <w:tc>
          <w:tcPr>
            <w:tcW w:w="311" w:type="pct"/>
            <w:shd w:val="clear" w:color="000000" w:fill="FFFFFF"/>
            <w:vAlign w:val="center"/>
            <w:hideMark/>
          </w:tcPr>
          <w:p w14:paraId="6B967D0E" w14:textId="5A623302" w:rsidR="007A0956" w:rsidRPr="00C3028C" w:rsidRDefault="007A0956" w:rsidP="007A0956">
            <w:pPr>
              <w:pStyle w:val="ad"/>
              <w:rPr>
                <w:color w:val="000000"/>
                <w:lang w:eastAsia="ru-RU"/>
              </w:rPr>
            </w:pPr>
            <w:r>
              <w:rPr>
                <w:color w:val="000000"/>
                <w:szCs w:val="22"/>
              </w:rPr>
              <w:t>500,0</w:t>
            </w:r>
          </w:p>
        </w:tc>
        <w:tc>
          <w:tcPr>
            <w:tcW w:w="311" w:type="pct"/>
            <w:shd w:val="clear" w:color="000000" w:fill="FFFFFF"/>
            <w:vAlign w:val="center"/>
            <w:hideMark/>
          </w:tcPr>
          <w:p w14:paraId="07486226" w14:textId="68B8698A" w:rsidR="007A0956" w:rsidRPr="00C3028C" w:rsidRDefault="007A0956" w:rsidP="007A0956">
            <w:pPr>
              <w:pStyle w:val="ad"/>
              <w:rPr>
                <w:lang w:eastAsia="ru-RU"/>
              </w:rPr>
            </w:pPr>
            <w:r>
              <w:rPr>
                <w:color w:val="000000"/>
                <w:szCs w:val="22"/>
              </w:rPr>
              <w:t>500,0</w:t>
            </w:r>
          </w:p>
        </w:tc>
        <w:tc>
          <w:tcPr>
            <w:tcW w:w="421" w:type="pct"/>
            <w:shd w:val="clear" w:color="000000" w:fill="FFFFFF"/>
            <w:vAlign w:val="center"/>
            <w:hideMark/>
          </w:tcPr>
          <w:p w14:paraId="7EE9FA2F" w14:textId="2ADB4307" w:rsidR="007A0956" w:rsidRPr="00C3028C" w:rsidRDefault="007A0956" w:rsidP="007A0956">
            <w:pPr>
              <w:pStyle w:val="ad"/>
              <w:rPr>
                <w:lang w:eastAsia="ru-RU"/>
              </w:rPr>
            </w:pPr>
            <w:r>
              <w:rPr>
                <w:color w:val="000000"/>
                <w:szCs w:val="22"/>
              </w:rPr>
              <w:t>2500,0</w:t>
            </w:r>
          </w:p>
        </w:tc>
      </w:tr>
      <w:tr w:rsidR="007A0956" w:rsidRPr="00C3028C" w14:paraId="587D0486" w14:textId="77777777" w:rsidTr="00366817">
        <w:tc>
          <w:tcPr>
            <w:tcW w:w="2450" w:type="pct"/>
            <w:vAlign w:val="center"/>
          </w:tcPr>
          <w:p w14:paraId="724E5CE5" w14:textId="39318A4B" w:rsidR="007A0956" w:rsidRPr="00A71394" w:rsidRDefault="007A0956" w:rsidP="007A0956">
            <w:pPr>
              <w:pStyle w:val="ad"/>
              <w:rPr>
                <w:rFonts w:eastAsia="Times New Roman"/>
                <w:color w:val="000000"/>
                <w:lang w:eastAsia="ru-RU"/>
              </w:rPr>
            </w:pPr>
            <w:r>
              <w:t xml:space="preserve">Зона действия </w:t>
            </w:r>
            <w:r w:rsidRPr="006148DF">
              <w:t>ГУП Ивановской области "Центр-Профи"</w:t>
            </w:r>
          </w:p>
        </w:tc>
        <w:tc>
          <w:tcPr>
            <w:tcW w:w="376" w:type="pct"/>
            <w:shd w:val="clear" w:color="000000" w:fill="FFFFFF"/>
            <w:vAlign w:val="center"/>
          </w:tcPr>
          <w:p w14:paraId="434EC257" w14:textId="38A73969" w:rsidR="007A0956" w:rsidRPr="00A71394" w:rsidRDefault="007A0956" w:rsidP="007A0956">
            <w:pPr>
              <w:pStyle w:val="ad"/>
              <w:rPr>
                <w:rFonts w:eastAsia="Times New Roman"/>
                <w:color w:val="000000"/>
                <w:lang w:eastAsia="ru-RU"/>
              </w:rPr>
            </w:pPr>
            <w:r>
              <w:rPr>
                <w:color w:val="000000"/>
                <w:szCs w:val="22"/>
              </w:rPr>
              <w:t> </w:t>
            </w:r>
          </w:p>
        </w:tc>
        <w:tc>
          <w:tcPr>
            <w:tcW w:w="273" w:type="pct"/>
            <w:shd w:val="clear" w:color="000000" w:fill="FFFFFF"/>
            <w:vAlign w:val="center"/>
          </w:tcPr>
          <w:p w14:paraId="3F8254E7" w14:textId="02525122" w:rsidR="007A0956" w:rsidRPr="00A71394" w:rsidRDefault="007A0956" w:rsidP="007A0956">
            <w:pPr>
              <w:pStyle w:val="ad"/>
              <w:rPr>
                <w:rFonts w:eastAsia="Times New Roman"/>
                <w:color w:val="000000"/>
                <w:lang w:eastAsia="ru-RU"/>
              </w:rPr>
            </w:pPr>
            <w:r>
              <w:rPr>
                <w:color w:val="000000"/>
                <w:szCs w:val="22"/>
              </w:rPr>
              <w:t> </w:t>
            </w:r>
          </w:p>
        </w:tc>
        <w:tc>
          <w:tcPr>
            <w:tcW w:w="273" w:type="pct"/>
            <w:shd w:val="clear" w:color="000000" w:fill="FFFFFF"/>
            <w:vAlign w:val="center"/>
          </w:tcPr>
          <w:p w14:paraId="05FFFED5" w14:textId="2AFF2C9E" w:rsidR="007A0956" w:rsidRPr="00A71394" w:rsidRDefault="007A0956" w:rsidP="007A0956">
            <w:pPr>
              <w:pStyle w:val="ad"/>
              <w:rPr>
                <w:rFonts w:eastAsia="Times New Roman"/>
                <w:color w:val="000000"/>
                <w:lang w:eastAsia="ru-RU"/>
              </w:rPr>
            </w:pPr>
            <w:r>
              <w:rPr>
                <w:color w:val="000000"/>
                <w:szCs w:val="22"/>
              </w:rPr>
              <w:t> </w:t>
            </w:r>
          </w:p>
        </w:tc>
        <w:tc>
          <w:tcPr>
            <w:tcW w:w="311" w:type="pct"/>
            <w:shd w:val="clear" w:color="000000" w:fill="FFFFFF"/>
            <w:vAlign w:val="center"/>
          </w:tcPr>
          <w:p w14:paraId="48DFEDD9" w14:textId="1A5F63C6" w:rsidR="007A0956" w:rsidRPr="00A71394" w:rsidRDefault="007A0956" w:rsidP="007A0956">
            <w:pPr>
              <w:pStyle w:val="ad"/>
              <w:rPr>
                <w:rFonts w:eastAsia="Times New Roman"/>
                <w:color w:val="000000"/>
                <w:lang w:eastAsia="ru-RU"/>
              </w:rPr>
            </w:pPr>
            <w:r>
              <w:rPr>
                <w:color w:val="000000"/>
                <w:szCs w:val="22"/>
              </w:rPr>
              <w:t> </w:t>
            </w:r>
          </w:p>
        </w:tc>
        <w:tc>
          <w:tcPr>
            <w:tcW w:w="273" w:type="pct"/>
            <w:shd w:val="clear" w:color="000000" w:fill="FFFFFF"/>
            <w:vAlign w:val="center"/>
          </w:tcPr>
          <w:p w14:paraId="51B467B6" w14:textId="58835A27" w:rsidR="007A0956" w:rsidRPr="00A71394" w:rsidRDefault="007A0956" w:rsidP="007A0956">
            <w:pPr>
              <w:pStyle w:val="ad"/>
              <w:rPr>
                <w:rFonts w:eastAsia="Times New Roman"/>
                <w:color w:val="000000"/>
                <w:lang w:eastAsia="ru-RU"/>
              </w:rPr>
            </w:pPr>
            <w:r>
              <w:rPr>
                <w:color w:val="000000"/>
                <w:szCs w:val="22"/>
              </w:rPr>
              <w:t> </w:t>
            </w:r>
          </w:p>
        </w:tc>
        <w:tc>
          <w:tcPr>
            <w:tcW w:w="311" w:type="pct"/>
            <w:shd w:val="clear" w:color="000000" w:fill="FFFFFF"/>
            <w:vAlign w:val="center"/>
          </w:tcPr>
          <w:p w14:paraId="10FB8EB5" w14:textId="42265EFD" w:rsidR="007A0956" w:rsidRPr="00A71394" w:rsidRDefault="007A0956" w:rsidP="007A0956">
            <w:pPr>
              <w:pStyle w:val="ad"/>
              <w:rPr>
                <w:rFonts w:eastAsia="Times New Roman"/>
                <w:color w:val="000000"/>
                <w:lang w:eastAsia="ru-RU"/>
              </w:rPr>
            </w:pPr>
            <w:r>
              <w:rPr>
                <w:color w:val="000000"/>
                <w:szCs w:val="22"/>
              </w:rPr>
              <w:t> </w:t>
            </w:r>
          </w:p>
        </w:tc>
        <w:tc>
          <w:tcPr>
            <w:tcW w:w="311" w:type="pct"/>
            <w:shd w:val="clear" w:color="000000" w:fill="FFFFFF"/>
            <w:vAlign w:val="center"/>
          </w:tcPr>
          <w:p w14:paraId="1D9E6436" w14:textId="5516DB10" w:rsidR="007A0956" w:rsidRPr="00A71394" w:rsidRDefault="007A0956" w:rsidP="007A0956">
            <w:pPr>
              <w:pStyle w:val="ad"/>
              <w:rPr>
                <w:rFonts w:eastAsia="Times New Roman"/>
                <w:color w:val="000000"/>
                <w:lang w:eastAsia="ru-RU"/>
              </w:rPr>
            </w:pPr>
            <w:r>
              <w:rPr>
                <w:color w:val="000000"/>
                <w:szCs w:val="22"/>
              </w:rPr>
              <w:t> </w:t>
            </w:r>
          </w:p>
        </w:tc>
        <w:tc>
          <w:tcPr>
            <w:tcW w:w="421" w:type="pct"/>
            <w:shd w:val="clear" w:color="000000" w:fill="FFFFFF"/>
            <w:vAlign w:val="center"/>
          </w:tcPr>
          <w:p w14:paraId="607736C5" w14:textId="68DED5C4" w:rsidR="007A0956" w:rsidRPr="00A71394" w:rsidRDefault="007A0956" w:rsidP="007A0956">
            <w:pPr>
              <w:pStyle w:val="ad"/>
              <w:rPr>
                <w:rFonts w:eastAsia="Times New Roman"/>
                <w:color w:val="000000"/>
                <w:lang w:eastAsia="ru-RU"/>
              </w:rPr>
            </w:pPr>
            <w:r>
              <w:rPr>
                <w:color w:val="000000"/>
                <w:szCs w:val="22"/>
              </w:rPr>
              <w:t> </w:t>
            </w:r>
          </w:p>
        </w:tc>
      </w:tr>
      <w:tr w:rsidR="007A0956" w:rsidRPr="00C3028C" w14:paraId="13340A8A" w14:textId="77777777" w:rsidTr="00366817">
        <w:tc>
          <w:tcPr>
            <w:tcW w:w="2450" w:type="pct"/>
            <w:vAlign w:val="center"/>
          </w:tcPr>
          <w:p w14:paraId="33F1E070" w14:textId="48A947EC" w:rsidR="007A0956" w:rsidRPr="00524707" w:rsidRDefault="007A0956" w:rsidP="007A0956">
            <w:pPr>
              <w:pStyle w:val="ad"/>
              <w:rPr>
                <w:lang w:eastAsia="ru-RU"/>
              </w:rPr>
            </w:pPr>
            <w:r w:rsidRPr="00A71394">
              <w:rPr>
                <w:rFonts w:eastAsia="Times New Roman"/>
                <w:color w:val="000000"/>
                <w:lang w:eastAsia="ru-RU"/>
              </w:rPr>
              <w:t>Установка котла на котельной с.</w:t>
            </w:r>
            <w:r>
              <w:rPr>
                <w:rFonts w:eastAsia="Times New Roman"/>
                <w:color w:val="000000"/>
                <w:lang w:eastAsia="ru-RU"/>
              </w:rPr>
              <w:t xml:space="preserve"> </w:t>
            </w:r>
            <w:proofErr w:type="spellStart"/>
            <w:r w:rsidRPr="00A71394">
              <w:rPr>
                <w:rFonts w:eastAsia="Times New Roman"/>
                <w:color w:val="000000"/>
                <w:lang w:eastAsia="ru-RU"/>
              </w:rPr>
              <w:t>Светиково</w:t>
            </w:r>
            <w:proofErr w:type="spellEnd"/>
            <w:r w:rsidRPr="00A71394">
              <w:rPr>
                <w:rFonts w:eastAsia="Times New Roman"/>
                <w:color w:val="000000"/>
                <w:lang w:eastAsia="ru-RU"/>
              </w:rPr>
              <w:t>, в связи с истечением гарантированного срока эксплуатации.</w:t>
            </w:r>
          </w:p>
        </w:tc>
        <w:tc>
          <w:tcPr>
            <w:tcW w:w="376" w:type="pct"/>
            <w:shd w:val="clear" w:color="000000" w:fill="FFFFFF"/>
            <w:vAlign w:val="center"/>
          </w:tcPr>
          <w:p w14:paraId="613BF27D" w14:textId="0910649D" w:rsidR="007A0956" w:rsidRDefault="007A0956" w:rsidP="007A0956">
            <w:pPr>
              <w:pStyle w:val="ad"/>
              <w:rPr>
                <w:color w:val="000000"/>
                <w:szCs w:val="22"/>
              </w:rPr>
            </w:pPr>
            <w:r>
              <w:rPr>
                <w:color w:val="000000"/>
                <w:szCs w:val="22"/>
              </w:rPr>
              <w:t>7050,0</w:t>
            </w:r>
          </w:p>
        </w:tc>
        <w:tc>
          <w:tcPr>
            <w:tcW w:w="273" w:type="pct"/>
            <w:shd w:val="clear" w:color="000000" w:fill="FFFFFF"/>
            <w:vAlign w:val="center"/>
          </w:tcPr>
          <w:p w14:paraId="53D2A264" w14:textId="29702218" w:rsidR="007A0956" w:rsidRDefault="007A0956" w:rsidP="007A0956">
            <w:pPr>
              <w:pStyle w:val="ad"/>
              <w:rPr>
                <w:color w:val="000000"/>
                <w:szCs w:val="22"/>
              </w:rPr>
            </w:pPr>
            <w:r>
              <w:rPr>
                <w:color w:val="000000"/>
                <w:szCs w:val="22"/>
              </w:rPr>
              <w:t>550,0</w:t>
            </w:r>
          </w:p>
        </w:tc>
        <w:tc>
          <w:tcPr>
            <w:tcW w:w="273" w:type="pct"/>
            <w:shd w:val="clear" w:color="000000" w:fill="FFFFFF"/>
            <w:vAlign w:val="center"/>
          </w:tcPr>
          <w:p w14:paraId="52ACAF44" w14:textId="0EF3353B" w:rsidR="007A0956" w:rsidRDefault="007A0956" w:rsidP="007A0956">
            <w:pPr>
              <w:pStyle w:val="ad"/>
              <w:rPr>
                <w:color w:val="000000"/>
                <w:szCs w:val="22"/>
              </w:rPr>
            </w:pPr>
            <w:r>
              <w:rPr>
                <w:color w:val="000000"/>
                <w:szCs w:val="22"/>
              </w:rPr>
              <w:t>650,0</w:t>
            </w:r>
          </w:p>
        </w:tc>
        <w:tc>
          <w:tcPr>
            <w:tcW w:w="311" w:type="pct"/>
            <w:shd w:val="clear" w:color="000000" w:fill="FFFFFF"/>
            <w:vAlign w:val="center"/>
          </w:tcPr>
          <w:p w14:paraId="45CCB4D8" w14:textId="7C0FEA3E" w:rsidR="007A0956" w:rsidRDefault="007A0956" w:rsidP="007A0956">
            <w:pPr>
              <w:pStyle w:val="ad"/>
              <w:rPr>
                <w:color w:val="000000"/>
                <w:szCs w:val="22"/>
              </w:rPr>
            </w:pPr>
            <w:r>
              <w:rPr>
                <w:color w:val="000000"/>
                <w:szCs w:val="22"/>
              </w:rPr>
              <w:t>650,0</w:t>
            </w:r>
          </w:p>
        </w:tc>
        <w:tc>
          <w:tcPr>
            <w:tcW w:w="273" w:type="pct"/>
            <w:shd w:val="clear" w:color="000000" w:fill="FFFFFF"/>
            <w:vAlign w:val="center"/>
          </w:tcPr>
          <w:p w14:paraId="5942A6F2" w14:textId="7E6499FD" w:rsidR="007A0956" w:rsidRDefault="007A0956" w:rsidP="007A0956">
            <w:pPr>
              <w:pStyle w:val="ad"/>
              <w:rPr>
                <w:color w:val="000000"/>
                <w:szCs w:val="22"/>
              </w:rPr>
            </w:pPr>
            <w:r>
              <w:rPr>
                <w:color w:val="000000"/>
                <w:szCs w:val="22"/>
              </w:rPr>
              <w:t>650,0</w:t>
            </w:r>
          </w:p>
        </w:tc>
        <w:tc>
          <w:tcPr>
            <w:tcW w:w="311" w:type="pct"/>
            <w:shd w:val="clear" w:color="000000" w:fill="FFFFFF"/>
            <w:vAlign w:val="center"/>
          </w:tcPr>
          <w:p w14:paraId="6D0B8201" w14:textId="327FC141" w:rsidR="007A0956" w:rsidRDefault="007A0956" w:rsidP="007A0956">
            <w:pPr>
              <w:pStyle w:val="ad"/>
              <w:rPr>
                <w:color w:val="000000"/>
                <w:szCs w:val="22"/>
              </w:rPr>
            </w:pPr>
            <w:r>
              <w:rPr>
                <w:color w:val="000000"/>
                <w:szCs w:val="22"/>
              </w:rPr>
              <w:t>650,0</w:t>
            </w:r>
          </w:p>
        </w:tc>
        <w:tc>
          <w:tcPr>
            <w:tcW w:w="311" w:type="pct"/>
            <w:shd w:val="clear" w:color="000000" w:fill="FFFFFF"/>
            <w:vAlign w:val="center"/>
          </w:tcPr>
          <w:p w14:paraId="6D87565F" w14:textId="4177AF9C" w:rsidR="007A0956" w:rsidRDefault="007A0956" w:rsidP="007A0956">
            <w:pPr>
              <w:pStyle w:val="ad"/>
              <w:rPr>
                <w:color w:val="000000"/>
                <w:szCs w:val="22"/>
              </w:rPr>
            </w:pPr>
            <w:r>
              <w:rPr>
                <w:color w:val="000000"/>
                <w:szCs w:val="22"/>
              </w:rPr>
              <w:t>650,0</w:t>
            </w:r>
          </w:p>
        </w:tc>
        <w:tc>
          <w:tcPr>
            <w:tcW w:w="421" w:type="pct"/>
            <w:shd w:val="clear" w:color="000000" w:fill="FFFFFF"/>
            <w:vAlign w:val="center"/>
          </w:tcPr>
          <w:p w14:paraId="7C097E02" w14:textId="2AA6BC8F" w:rsidR="007A0956" w:rsidRDefault="007A0956" w:rsidP="007A0956">
            <w:pPr>
              <w:pStyle w:val="ad"/>
              <w:rPr>
                <w:color w:val="000000"/>
                <w:szCs w:val="22"/>
              </w:rPr>
            </w:pPr>
            <w:r>
              <w:rPr>
                <w:color w:val="000000"/>
                <w:szCs w:val="22"/>
              </w:rPr>
              <w:t>3250,0</w:t>
            </w:r>
          </w:p>
        </w:tc>
      </w:tr>
      <w:tr w:rsidR="007A0956" w:rsidRPr="00C3028C" w14:paraId="630413A3" w14:textId="77777777" w:rsidTr="00366817">
        <w:tc>
          <w:tcPr>
            <w:tcW w:w="5000" w:type="pct"/>
            <w:gridSpan w:val="9"/>
            <w:vAlign w:val="center"/>
            <w:hideMark/>
          </w:tcPr>
          <w:p w14:paraId="39B800D1" w14:textId="1F5237A3" w:rsidR="007A0956" w:rsidRPr="00BB4A56" w:rsidRDefault="007A0956" w:rsidP="007A0956">
            <w:pPr>
              <w:pStyle w:val="ad"/>
              <w:rPr>
                <w:b/>
                <w:bCs/>
                <w:color w:val="000000"/>
                <w:lang w:eastAsia="ru-RU"/>
              </w:rPr>
            </w:pPr>
            <w:r w:rsidRPr="00BB4A56">
              <w:rPr>
                <w:b/>
                <w:lang w:eastAsia="ru-RU"/>
              </w:rPr>
              <w:t>Реконструкция сетей теплоснабжения</w:t>
            </w:r>
          </w:p>
        </w:tc>
      </w:tr>
      <w:tr w:rsidR="007A0956" w:rsidRPr="00C3028C" w14:paraId="0573199B" w14:textId="77777777" w:rsidTr="00366817">
        <w:tc>
          <w:tcPr>
            <w:tcW w:w="2450" w:type="pct"/>
            <w:vAlign w:val="center"/>
          </w:tcPr>
          <w:p w14:paraId="133289A4" w14:textId="53971537" w:rsidR="007A0956" w:rsidRDefault="007A0956" w:rsidP="007A0956">
            <w:pPr>
              <w:pStyle w:val="ad"/>
              <w:rPr>
                <w:rFonts w:eastAsia="Times New Roman"/>
                <w:color w:val="FF0000"/>
                <w:lang w:eastAsia="ru-RU"/>
              </w:rPr>
            </w:pPr>
            <w:r>
              <w:t xml:space="preserve">Зона действия </w:t>
            </w:r>
            <w:r w:rsidRPr="006148DF">
              <w:t>ГУП Ивановской области "Центр-Профи"</w:t>
            </w:r>
          </w:p>
        </w:tc>
        <w:tc>
          <w:tcPr>
            <w:tcW w:w="376" w:type="pct"/>
            <w:shd w:val="clear" w:color="000000" w:fill="FFFFFF"/>
            <w:vAlign w:val="center"/>
          </w:tcPr>
          <w:p w14:paraId="14D71ABE" w14:textId="77777777" w:rsidR="007A0956" w:rsidRDefault="007A0956" w:rsidP="007A0956">
            <w:pPr>
              <w:pStyle w:val="ad"/>
              <w:rPr>
                <w:color w:val="000000"/>
                <w:szCs w:val="22"/>
              </w:rPr>
            </w:pPr>
          </w:p>
        </w:tc>
        <w:tc>
          <w:tcPr>
            <w:tcW w:w="273" w:type="pct"/>
            <w:shd w:val="clear" w:color="000000" w:fill="FFFFFF"/>
            <w:vAlign w:val="center"/>
          </w:tcPr>
          <w:p w14:paraId="1B29AD6A" w14:textId="77777777" w:rsidR="007A0956" w:rsidRDefault="007A0956" w:rsidP="007A0956">
            <w:pPr>
              <w:pStyle w:val="ad"/>
              <w:rPr>
                <w:color w:val="000000"/>
                <w:szCs w:val="22"/>
              </w:rPr>
            </w:pPr>
          </w:p>
        </w:tc>
        <w:tc>
          <w:tcPr>
            <w:tcW w:w="273" w:type="pct"/>
            <w:shd w:val="clear" w:color="000000" w:fill="FFFFFF"/>
            <w:vAlign w:val="center"/>
          </w:tcPr>
          <w:p w14:paraId="28EE6C70" w14:textId="77777777" w:rsidR="007A0956" w:rsidRDefault="007A0956" w:rsidP="007A0956">
            <w:pPr>
              <w:pStyle w:val="ad"/>
              <w:rPr>
                <w:color w:val="000000"/>
                <w:szCs w:val="22"/>
              </w:rPr>
            </w:pPr>
          </w:p>
        </w:tc>
        <w:tc>
          <w:tcPr>
            <w:tcW w:w="311" w:type="pct"/>
            <w:shd w:val="clear" w:color="000000" w:fill="FFFFFF"/>
            <w:vAlign w:val="center"/>
          </w:tcPr>
          <w:p w14:paraId="5DC2CF9D" w14:textId="77777777" w:rsidR="007A0956" w:rsidRDefault="007A0956" w:rsidP="007A0956">
            <w:pPr>
              <w:pStyle w:val="ad"/>
              <w:rPr>
                <w:color w:val="000000"/>
                <w:szCs w:val="22"/>
              </w:rPr>
            </w:pPr>
          </w:p>
        </w:tc>
        <w:tc>
          <w:tcPr>
            <w:tcW w:w="273" w:type="pct"/>
            <w:shd w:val="clear" w:color="000000" w:fill="FFFFFF"/>
            <w:vAlign w:val="center"/>
          </w:tcPr>
          <w:p w14:paraId="15A3AC74" w14:textId="77777777" w:rsidR="007A0956" w:rsidRDefault="007A0956" w:rsidP="007A0956">
            <w:pPr>
              <w:pStyle w:val="ad"/>
              <w:rPr>
                <w:color w:val="000000"/>
                <w:szCs w:val="22"/>
              </w:rPr>
            </w:pPr>
          </w:p>
        </w:tc>
        <w:tc>
          <w:tcPr>
            <w:tcW w:w="311" w:type="pct"/>
            <w:shd w:val="clear" w:color="000000" w:fill="FFFFFF"/>
            <w:vAlign w:val="center"/>
          </w:tcPr>
          <w:p w14:paraId="431B9FA1" w14:textId="77777777" w:rsidR="007A0956" w:rsidRDefault="007A0956" w:rsidP="007A0956">
            <w:pPr>
              <w:pStyle w:val="ad"/>
              <w:rPr>
                <w:color w:val="000000"/>
                <w:szCs w:val="22"/>
              </w:rPr>
            </w:pPr>
          </w:p>
        </w:tc>
        <w:tc>
          <w:tcPr>
            <w:tcW w:w="311" w:type="pct"/>
            <w:shd w:val="clear" w:color="000000" w:fill="FFFFFF"/>
            <w:vAlign w:val="center"/>
          </w:tcPr>
          <w:p w14:paraId="15C7B3E4" w14:textId="77777777" w:rsidR="007A0956" w:rsidRDefault="007A0956" w:rsidP="007A0956">
            <w:pPr>
              <w:pStyle w:val="ad"/>
              <w:rPr>
                <w:color w:val="000000"/>
                <w:szCs w:val="22"/>
              </w:rPr>
            </w:pPr>
          </w:p>
        </w:tc>
        <w:tc>
          <w:tcPr>
            <w:tcW w:w="421" w:type="pct"/>
            <w:shd w:val="clear" w:color="000000" w:fill="FFFFFF"/>
            <w:vAlign w:val="center"/>
          </w:tcPr>
          <w:p w14:paraId="294CE17C" w14:textId="77777777" w:rsidR="007A0956" w:rsidRDefault="007A0956" w:rsidP="007A0956">
            <w:pPr>
              <w:pStyle w:val="ad"/>
              <w:rPr>
                <w:color w:val="000000"/>
                <w:szCs w:val="22"/>
              </w:rPr>
            </w:pPr>
          </w:p>
        </w:tc>
      </w:tr>
      <w:tr w:rsidR="007A0956" w:rsidRPr="00C3028C" w14:paraId="2ED7D68F" w14:textId="77777777" w:rsidTr="00366817">
        <w:tc>
          <w:tcPr>
            <w:tcW w:w="2450" w:type="pct"/>
            <w:vAlign w:val="center"/>
            <w:hideMark/>
          </w:tcPr>
          <w:p w14:paraId="2E723985" w14:textId="68ED5E1B" w:rsidR="007A0956" w:rsidRPr="00C3028C" w:rsidRDefault="007A0956" w:rsidP="007A0956">
            <w:pPr>
              <w:pStyle w:val="ad"/>
              <w:rPr>
                <w:lang w:eastAsia="ru-RU"/>
              </w:rPr>
            </w:pPr>
            <w:r w:rsidRPr="006148DF">
              <w:t>Поэтапная замена изношенных сетей теплоснабжения, ремонт и замена запорной арматуры</w:t>
            </w:r>
          </w:p>
        </w:tc>
        <w:tc>
          <w:tcPr>
            <w:tcW w:w="376" w:type="pct"/>
            <w:shd w:val="clear" w:color="000000" w:fill="FFFFFF"/>
            <w:vAlign w:val="center"/>
            <w:hideMark/>
          </w:tcPr>
          <w:p w14:paraId="6F156CF8" w14:textId="7CC7B602" w:rsidR="007A0956" w:rsidRPr="00C3028C" w:rsidRDefault="007A0956" w:rsidP="007A0956">
            <w:pPr>
              <w:pStyle w:val="ad"/>
              <w:rPr>
                <w:lang w:eastAsia="ru-RU"/>
              </w:rPr>
            </w:pPr>
            <w:r>
              <w:rPr>
                <w:color w:val="000000"/>
                <w:szCs w:val="22"/>
              </w:rPr>
              <w:t>7600,0</w:t>
            </w:r>
          </w:p>
        </w:tc>
        <w:tc>
          <w:tcPr>
            <w:tcW w:w="273" w:type="pct"/>
            <w:shd w:val="clear" w:color="000000" w:fill="FFFFFF"/>
            <w:vAlign w:val="center"/>
            <w:hideMark/>
          </w:tcPr>
          <w:p w14:paraId="24025524" w14:textId="1B370CB2" w:rsidR="007A0956" w:rsidRPr="00C3028C" w:rsidRDefault="007A0956" w:rsidP="007A0956">
            <w:pPr>
              <w:pStyle w:val="ad"/>
              <w:rPr>
                <w:color w:val="000000"/>
                <w:lang w:eastAsia="ru-RU"/>
              </w:rPr>
            </w:pPr>
            <w:r>
              <w:rPr>
                <w:color w:val="000000"/>
                <w:szCs w:val="22"/>
              </w:rPr>
              <w:t>600,0</w:t>
            </w:r>
          </w:p>
        </w:tc>
        <w:tc>
          <w:tcPr>
            <w:tcW w:w="273" w:type="pct"/>
            <w:shd w:val="clear" w:color="000000" w:fill="FFFFFF"/>
            <w:vAlign w:val="center"/>
            <w:hideMark/>
          </w:tcPr>
          <w:p w14:paraId="0889010D" w14:textId="47DC956E" w:rsidR="007A0956" w:rsidRPr="00C3028C" w:rsidRDefault="007A0956" w:rsidP="007A0956">
            <w:pPr>
              <w:pStyle w:val="ad"/>
              <w:rPr>
                <w:lang w:eastAsia="ru-RU"/>
              </w:rPr>
            </w:pPr>
            <w:r>
              <w:rPr>
                <w:color w:val="000000"/>
                <w:szCs w:val="22"/>
              </w:rPr>
              <w:t>700,0</w:t>
            </w:r>
          </w:p>
        </w:tc>
        <w:tc>
          <w:tcPr>
            <w:tcW w:w="311" w:type="pct"/>
            <w:shd w:val="clear" w:color="000000" w:fill="FFFFFF"/>
            <w:vAlign w:val="center"/>
            <w:hideMark/>
          </w:tcPr>
          <w:p w14:paraId="0AFA0154" w14:textId="40334D30" w:rsidR="007A0956" w:rsidRPr="00C3028C" w:rsidRDefault="007A0956" w:rsidP="007A0956">
            <w:pPr>
              <w:pStyle w:val="ad"/>
              <w:rPr>
                <w:lang w:eastAsia="ru-RU"/>
              </w:rPr>
            </w:pPr>
            <w:r>
              <w:rPr>
                <w:color w:val="000000"/>
                <w:szCs w:val="22"/>
              </w:rPr>
              <w:t>700,0</w:t>
            </w:r>
          </w:p>
        </w:tc>
        <w:tc>
          <w:tcPr>
            <w:tcW w:w="273" w:type="pct"/>
            <w:shd w:val="clear" w:color="000000" w:fill="FFFFFF"/>
            <w:vAlign w:val="center"/>
            <w:hideMark/>
          </w:tcPr>
          <w:p w14:paraId="3411B06F" w14:textId="272A5D92" w:rsidR="007A0956" w:rsidRPr="00C3028C" w:rsidRDefault="007A0956" w:rsidP="007A0956">
            <w:pPr>
              <w:pStyle w:val="ad"/>
              <w:rPr>
                <w:color w:val="000000"/>
                <w:lang w:eastAsia="ru-RU"/>
              </w:rPr>
            </w:pPr>
            <w:r>
              <w:rPr>
                <w:color w:val="000000"/>
                <w:szCs w:val="22"/>
              </w:rPr>
              <w:t>700,0</w:t>
            </w:r>
          </w:p>
        </w:tc>
        <w:tc>
          <w:tcPr>
            <w:tcW w:w="311" w:type="pct"/>
            <w:shd w:val="clear" w:color="000000" w:fill="FFFFFF"/>
            <w:vAlign w:val="center"/>
            <w:hideMark/>
          </w:tcPr>
          <w:p w14:paraId="25AA5FA7" w14:textId="032F9BA5" w:rsidR="007A0956" w:rsidRPr="00C3028C" w:rsidRDefault="007A0956" w:rsidP="007A0956">
            <w:pPr>
              <w:pStyle w:val="ad"/>
              <w:rPr>
                <w:color w:val="000000"/>
                <w:lang w:eastAsia="ru-RU"/>
              </w:rPr>
            </w:pPr>
            <w:r>
              <w:rPr>
                <w:color w:val="000000"/>
                <w:szCs w:val="22"/>
              </w:rPr>
              <w:t>700,0</w:t>
            </w:r>
          </w:p>
        </w:tc>
        <w:tc>
          <w:tcPr>
            <w:tcW w:w="311" w:type="pct"/>
            <w:shd w:val="clear" w:color="000000" w:fill="FFFFFF"/>
            <w:vAlign w:val="center"/>
            <w:hideMark/>
          </w:tcPr>
          <w:p w14:paraId="14244E88" w14:textId="51C71A21" w:rsidR="007A0956" w:rsidRPr="00C3028C" w:rsidRDefault="007A0956" w:rsidP="007A0956">
            <w:pPr>
              <w:pStyle w:val="ad"/>
              <w:rPr>
                <w:color w:val="000000"/>
                <w:lang w:eastAsia="ru-RU"/>
              </w:rPr>
            </w:pPr>
            <w:r>
              <w:rPr>
                <w:color w:val="000000"/>
                <w:szCs w:val="22"/>
              </w:rPr>
              <w:t>700,0</w:t>
            </w:r>
          </w:p>
        </w:tc>
        <w:tc>
          <w:tcPr>
            <w:tcW w:w="421" w:type="pct"/>
            <w:shd w:val="clear" w:color="000000" w:fill="FFFFFF"/>
            <w:vAlign w:val="center"/>
            <w:hideMark/>
          </w:tcPr>
          <w:p w14:paraId="4FE5681C" w14:textId="2FE00D74" w:rsidR="007A0956" w:rsidRPr="00C3028C" w:rsidRDefault="007A0956" w:rsidP="007A0956">
            <w:pPr>
              <w:pStyle w:val="ad"/>
              <w:rPr>
                <w:color w:val="000000"/>
                <w:lang w:eastAsia="ru-RU"/>
              </w:rPr>
            </w:pPr>
            <w:r>
              <w:rPr>
                <w:color w:val="000000"/>
                <w:szCs w:val="22"/>
              </w:rPr>
              <w:t>3500,0</w:t>
            </w:r>
          </w:p>
        </w:tc>
      </w:tr>
      <w:tr w:rsidR="007A0956" w:rsidRPr="00C3028C" w14:paraId="72A27F32" w14:textId="77777777" w:rsidTr="00366817">
        <w:tc>
          <w:tcPr>
            <w:tcW w:w="2450" w:type="pct"/>
            <w:vAlign w:val="center"/>
          </w:tcPr>
          <w:p w14:paraId="7C48B58F" w14:textId="75402412" w:rsidR="007A0956" w:rsidRDefault="007A0956" w:rsidP="007A0956">
            <w:pPr>
              <w:pStyle w:val="ad"/>
              <w:rPr>
                <w:rFonts w:eastAsia="Times New Roman"/>
                <w:color w:val="FF0000"/>
                <w:lang w:eastAsia="ru-RU"/>
              </w:rPr>
            </w:pPr>
            <w:r>
              <w:t xml:space="preserve">Зона действия </w:t>
            </w:r>
            <w:r w:rsidRPr="006148DF">
              <w:t>ООО "КЭС-Тейково"</w:t>
            </w:r>
          </w:p>
        </w:tc>
        <w:tc>
          <w:tcPr>
            <w:tcW w:w="376" w:type="pct"/>
            <w:shd w:val="clear" w:color="000000" w:fill="FFFFFF"/>
            <w:vAlign w:val="center"/>
          </w:tcPr>
          <w:p w14:paraId="0C6A1ED2" w14:textId="4170EEE9" w:rsidR="007A0956" w:rsidRDefault="007A0956" w:rsidP="007A0956">
            <w:pPr>
              <w:pStyle w:val="ad"/>
              <w:rPr>
                <w:color w:val="000000"/>
                <w:szCs w:val="22"/>
              </w:rPr>
            </w:pPr>
            <w:r>
              <w:rPr>
                <w:color w:val="000000"/>
                <w:szCs w:val="22"/>
              </w:rPr>
              <w:t> </w:t>
            </w:r>
          </w:p>
        </w:tc>
        <w:tc>
          <w:tcPr>
            <w:tcW w:w="273" w:type="pct"/>
            <w:shd w:val="clear" w:color="000000" w:fill="FFFFFF"/>
            <w:vAlign w:val="center"/>
          </w:tcPr>
          <w:p w14:paraId="5E2D191B" w14:textId="248A3D55" w:rsidR="007A0956" w:rsidRDefault="007A0956" w:rsidP="007A0956">
            <w:pPr>
              <w:pStyle w:val="ad"/>
              <w:rPr>
                <w:color w:val="000000"/>
                <w:szCs w:val="22"/>
              </w:rPr>
            </w:pPr>
            <w:r>
              <w:rPr>
                <w:color w:val="000000"/>
                <w:szCs w:val="22"/>
              </w:rPr>
              <w:t> </w:t>
            </w:r>
          </w:p>
        </w:tc>
        <w:tc>
          <w:tcPr>
            <w:tcW w:w="273" w:type="pct"/>
            <w:shd w:val="clear" w:color="000000" w:fill="FFFFFF"/>
            <w:vAlign w:val="center"/>
          </w:tcPr>
          <w:p w14:paraId="03291134" w14:textId="665FB3CD" w:rsidR="007A0956" w:rsidRDefault="007A0956" w:rsidP="007A0956">
            <w:pPr>
              <w:pStyle w:val="ad"/>
              <w:rPr>
                <w:color w:val="000000"/>
                <w:szCs w:val="22"/>
              </w:rPr>
            </w:pPr>
            <w:r>
              <w:rPr>
                <w:color w:val="000000"/>
                <w:szCs w:val="22"/>
              </w:rPr>
              <w:t> </w:t>
            </w:r>
          </w:p>
        </w:tc>
        <w:tc>
          <w:tcPr>
            <w:tcW w:w="311" w:type="pct"/>
            <w:shd w:val="clear" w:color="000000" w:fill="FFFFFF"/>
            <w:vAlign w:val="center"/>
          </w:tcPr>
          <w:p w14:paraId="5985BD0C" w14:textId="0081BC15" w:rsidR="007A0956" w:rsidRDefault="007A0956" w:rsidP="007A0956">
            <w:pPr>
              <w:pStyle w:val="ad"/>
              <w:rPr>
                <w:color w:val="000000"/>
                <w:szCs w:val="22"/>
              </w:rPr>
            </w:pPr>
            <w:r>
              <w:rPr>
                <w:color w:val="000000"/>
                <w:szCs w:val="22"/>
              </w:rPr>
              <w:t> </w:t>
            </w:r>
          </w:p>
        </w:tc>
        <w:tc>
          <w:tcPr>
            <w:tcW w:w="273" w:type="pct"/>
            <w:shd w:val="clear" w:color="000000" w:fill="FFFFFF"/>
            <w:vAlign w:val="center"/>
          </w:tcPr>
          <w:p w14:paraId="7AB2684C" w14:textId="0C1927BB" w:rsidR="007A0956" w:rsidRDefault="007A0956" w:rsidP="007A0956">
            <w:pPr>
              <w:pStyle w:val="ad"/>
              <w:rPr>
                <w:color w:val="000000"/>
                <w:szCs w:val="22"/>
              </w:rPr>
            </w:pPr>
            <w:r>
              <w:rPr>
                <w:color w:val="000000"/>
                <w:szCs w:val="22"/>
              </w:rPr>
              <w:t> </w:t>
            </w:r>
          </w:p>
        </w:tc>
        <w:tc>
          <w:tcPr>
            <w:tcW w:w="311" w:type="pct"/>
            <w:shd w:val="clear" w:color="000000" w:fill="FFFFFF"/>
            <w:vAlign w:val="center"/>
          </w:tcPr>
          <w:p w14:paraId="295834E1" w14:textId="3C15E9F5" w:rsidR="007A0956" w:rsidRDefault="007A0956" w:rsidP="007A0956">
            <w:pPr>
              <w:pStyle w:val="ad"/>
              <w:rPr>
                <w:color w:val="000000"/>
                <w:szCs w:val="22"/>
              </w:rPr>
            </w:pPr>
            <w:r>
              <w:rPr>
                <w:color w:val="000000"/>
                <w:szCs w:val="22"/>
              </w:rPr>
              <w:t> </w:t>
            </w:r>
          </w:p>
        </w:tc>
        <w:tc>
          <w:tcPr>
            <w:tcW w:w="311" w:type="pct"/>
            <w:shd w:val="clear" w:color="000000" w:fill="FFFFFF"/>
            <w:vAlign w:val="center"/>
          </w:tcPr>
          <w:p w14:paraId="37F16C96" w14:textId="2FBD23C0" w:rsidR="007A0956" w:rsidRDefault="007A0956" w:rsidP="007A0956">
            <w:pPr>
              <w:pStyle w:val="ad"/>
              <w:rPr>
                <w:color w:val="000000"/>
                <w:szCs w:val="22"/>
              </w:rPr>
            </w:pPr>
            <w:r>
              <w:rPr>
                <w:color w:val="000000"/>
                <w:szCs w:val="22"/>
              </w:rPr>
              <w:t> </w:t>
            </w:r>
          </w:p>
        </w:tc>
        <w:tc>
          <w:tcPr>
            <w:tcW w:w="421" w:type="pct"/>
            <w:shd w:val="clear" w:color="000000" w:fill="FFFFFF"/>
            <w:vAlign w:val="center"/>
          </w:tcPr>
          <w:p w14:paraId="43DF8FF5" w14:textId="06114057" w:rsidR="007A0956" w:rsidRDefault="007A0956" w:rsidP="007A0956">
            <w:pPr>
              <w:pStyle w:val="ad"/>
              <w:rPr>
                <w:color w:val="000000"/>
                <w:szCs w:val="22"/>
              </w:rPr>
            </w:pPr>
            <w:r>
              <w:rPr>
                <w:color w:val="000000"/>
                <w:szCs w:val="22"/>
              </w:rPr>
              <w:t> </w:t>
            </w:r>
          </w:p>
        </w:tc>
      </w:tr>
      <w:tr w:rsidR="007A0956" w:rsidRPr="00C3028C" w14:paraId="20EB6B22" w14:textId="77777777" w:rsidTr="00366817">
        <w:tc>
          <w:tcPr>
            <w:tcW w:w="2450" w:type="pct"/>
            <w:vAlign w:val="center"/>
          </w:tcPr>
          <w:p w14:paraId="65AC3EA5" w14:textId="38B4C6D1" w:rsidR="007A0956" w:rsidRDefault="007A0956" w:rsidP="007A0956">
            <w:pPr>
              <w:pStyle w:val="ad"/>
              <w:rPr>
                <w:rFonts w:eastAsia="Times New Roman"/>
                <w:color w:val="FF0000"/>
                <w:lang w:eastAsia="ru-RU"/>
              </w:rPr>
            </w:pPr>
            <w:r w:rsidRPr="006148DF">
              <w:t>Поэтапная замена изношенных сетей теплоснабжения, ремонт и замена запорной арматуры</w:t>
            </w:r>
          </w:p>
        </w:tc>
        <w:tc>
          <w:tcPr>
            <w:tcW w:w="376" w:type="pct"/>
            <w:shd w:val="clear" w:color="000000" w:fill="FFFFFF"/>
            <w:vAlign w:val="center"/>
          </w:tcPr>
          <w:p w14:paraId="1BEC2A1E" w14:textId="5EDDF6EF" w:rsidR="007A0956" w:rsidRDefault="007A0956" w:rsidP="007A0956">
            <w:pPr>
              <w:pStyle w:val="ad"/>
              <w:rPr>
                <w:color w:val="000000"/>
                <w:szCs w:val="22"/>
              </w:rPr>
            </w:pPr>
            <w:r>
              <w:rPr>
                <w:color w:val="000000"/>
                <w:szCs w:val="22"/>
              </w:rPr>
              <w:t>8650,0</w:t>
            </w:r>
          </w:p>
        </w:tc>
        <w:tc>
          <w:tcPr>
            <w:tcW w:w="273" w:type="pct"/>
            <w:shd w:val="clear" w:color="000000" w:fill="FFFFFF"/>
            <w:vAlign w:val="center"/>
          </w:tcPr>
          <w:p w14:paraId="4E188322" w14:textId="04572AE9" w:rsidR="007A0956" w:rsidRDefault="007A0956" w:rsidP="007A0956">
            <w:pPr>
              <w:pStyle w:val="ad"/>
              <w:rPr>
                <w:color w:val="000000"/>
                <w:szCs w:val="22"/>
              </w:rPr>
            </w:pPr>
            <w:r>
              <w:rPr>
                <w:color w:val="000000"/>
                <w:szCs w:val="22"/>
              </w:rPr>
              <w:t>650,0</w:t>
            </w:r>
          </w:p>
        </w:tc>
        <w:tc>
          <w:tcPr>
            <w:tcW w:w="273" w:type="pct"/>
            <w:shd w:val="clear" w:color="000000" w:fill="FFFFFF"/>
            <w:vAlign w:val="center"/>
          </w:tcPr>
          <w:p w14:paraId="1D6B9F12" w14:textId="1F15D854" w:rsidR="007A0956" w:rsidRDefault="007A0956" w:rsidP="007A0956">
            <w:pPr>
              <w:pStyle w:val="ad"/>
              <w:rPr>
                <w:color w:val="000000"/>
                <w:szCs w:val="22"/>
              </w:rPr>
            </w:pPr>
            <w:r>
              <w:rPr>
                <w:color w:val="000000"/>
                <w:szCs w:val="22"/>
              </w:rPr>
              <w:t>800,0</w:t>
            </w:r>
          </w:p>
        </w:tc>
        <w:tc>
          <w:tcPr>
            <w:tcW w:w="311" w:type="pct"/>
            <w:shd w:val="clear" w:color="000000" w:fill="FFFFFF"/>
            <w:vAlign w:val="center"/>
          </w:tcPr>
          <w:p w14:paraId="44C248B6" w14:textId="2418E463" w:rsidR="007A0956" w:rsidRDefault="007A0956" w:rsidP="007A0956">
            <w:pPr>
              <w:pStyle w:val="ad"/>
              <w:rPr>
                <w:color w:val="000000"/>
                <w:szCs w:val="22"/>
              </w:rPr>
            </w:pPr>
            <w:r>
              <w:rPr>
                <w:color w:val="000000"/>
                <w:szCs w:val="22"/>
              </w:rPr>
              <w:t>800,0</w:t>
            </w:r>
          </w:p>
        </w:tc>
        <w:tc>
          <w:tcPr>
            <w:tcW w:w="273" w:type="pct"/>
            <w:shd w:val="clear" w:color="000000" w:fill="FFFFFF"/>
            <w:vAlign w:val="center"/>
          </w:tcPr>
          <w:p w14:paraId="6C6C396B" w14:textId="69FE6395" w:rsidR="007A0956" w:rsidRDefault="007A0956" w:rsidP="007A0956">
            <w:pPr>
              <w:pStyle w:val="ad"/>
              <w:rPr>
                <w:color w:val="000000"/>
                <w:szCs w:val="22"/>
              </w:rPr>
            </w:pPr>
            <w:r>
              <w:rPr>
                <w:color w:val="000000"/>
                <w:szCs w:val="22"/>
              </w:rPr>
              <w:t>800,0</w:t>
            </w:r>
          </w:p>
        </w:tc>
        <w:tc>
          <w:tcPr>
            <w:tcW w:w="311" w:type="pct"/>
            <w:shd w:val="clear" w:color="000000" w:fill="FFFFFF"/>
            <w:vAlign w:val="center"/>
          </w:tcPr>
          <w:p w14:paraId="0EE3ACC5" w14:textId="5F3F3F1E" w:rsidR="007A0956" w:rsidRDefault="007A0956" w:rsidP="007A0956">
            <w:pPr>
              <w:pStyle w:val="ad"/>
              <w:rPr>
                <w:color w:val="000000"/>
                <w:szCs w:val="22"/>
              </w:rPr>
            </w:pPr>
            <w:r>
              <w:rPr>
                <w:color w:val="000000"/>
                <w:szCs w:val="22"/>
              </w:rPr>
              <w:t>800,0</w:t>
            </w:r>
          </w:p>
        </w:tc>
        <w:tc>
          <w:tcPr>
            <w:tcW w:w="311" w:type="pct"/>
            <w:shd w:val="clear" w:color="000000" w:fill="FFFFFF"/>
            <w:vAlign w:val="center"/>
          </w:tcPr>
          <w:p w14:paraId="4F67AE73" w14:textId="186542A2" w:rsidR="007A0956" w:rsidRDefault="007A0956" w:rsidP="007A0956">
            <w:pPr>
              <w:pStyle w:val="ad"/>
              <w:rPr>
                <w:color w:val="000000"/>
                <w:szCs w:val="22"/>
              </w:rPr>
            </w:pPr>
            <w:r>
              <w:rPr>
                <w:color w:val="000000"/>
                <w:szCs w:val="22"/>
              </w:rPr>
              <w:t>800,0</w:t>
            </w:r>
          </w:p>
        </w:tc>
        <w:tc>
          <w:tcPr>
            <w:tcW w:w="421" w:type="pct"/>
            <w:shd w:val="clear" w:color="000000" w:fill="FFFFFF"/>
            <w:vAlign w:val="center"/>
          </w:tcPr>
          <w:p w14:paraId="579C440C" w14:textId="7FBA076E" w:rsidR="007A0956" w:rsidRDefault="007A0956" w:rsidP="007A0956">
            <w:pPr>
              <w:pStyle w:val="ad"/>
              <w:rPr>
                <w:color w:val="000000"/>
                <w:szCs w:val="22"/>
              </w:rPr>
            </w:pPr>
            <w:r>
              <w:rPr>
                <w:color w:val="000000"/>
                <w:szCs w:val="22"/>
              </w:rPr>
              <w:t>4000,0</w:t>
            </w:r>
          </w:p>
        </w:tc>
      </w:tr>
      <w:tr w:rsidR="007A0956" w:rsidRPr="00C3028C" w14:paraId="750B6601" w14:textId="77777777" w:rsidTr="00366817">
        <w:tc>
          <w:tcPr>
            <w:tcW w:w="2450" w:type="pct"/>
            <w:vAlign w:val="center"/>
            <w:hideMark/>
          </w:tcPr>
          <w:p w14:paraId="44446DFA" w14:textId="77777777" w:rsidR="007A0956" w:rsidRPr="00C3028C" w:rsidRDefault="007A0956" w:rsidP="007A0956">
            <w:pPr>
              <w:pStyle w:val="ad"/>
              <w:rPr>
                <w:lang w:eastAsia="ru-RU"/>
              </w:rPr>
            </w:pPr>
            <w:r w:rsidRPr="00C3028C">
              <w:rPr>
                <w:lang w:eastAsia="ru-RU"/>
              </w:rPr>
              <w:t>Всего:</w:t>
            </w:r>
          </w:p>
        </w:tc>
        <w:tc>
          <w:tcPr>
            <w:tcW w:w="376" w:type="pct"/>
            <w:shd w:val="clear" w:color="000000" w:fill="FFFFFF"/>
            <w:vAlign w:val="center"/>
            <w:hideMark/>
          </w:tcPr>
          <w:p w14:paraId="103BED42" w14:textId="2F06E106" w:rsidR="007A0956" w:rsidRPr="00C3028C" w:rsidRDefault="007A0956" w:rsidP="007A0956">
            <w:pPr>
              <w:pStyle w:val="ad"/>
              <w:rPr>
                <w:lang w:eastAsia="ru-RU"/>
              </w:rPr>
            </w:pPr>
            <w:r>
              <w:rPr>
                <w:color w:val="000000"/>
                <w:szCs w:val="22"/>
              </w:rPr>
              <w:t>28700</w:t>
            </w:r>
          </w:p>
        </w:tc>
        <w:tc>
          <w:tcPr>
            <w:tcW w:w="273" w:type="pct"/>
            <w:shd w:val="clear" w:color="000000" w:fill="FFFFFF"/>
            <w:vAlign w:val="center"/>
            <w:hideMark/>
          </w:tcPr>
          <w:p w14:paraId="6609C3DB" w14:textId="556F8442" w:rsidR="007A0956" w:rsidRPr="00C3028C" w:rsidRDefault="007A0956" w:rsidP="007A0956">
            <w:pPr>
              <w:pStyle w:val="ad"/>
              <w:rPr>
                <w:lang w:eastAsia="ru-RU"/>
              </w:rPr>
            </w:pPr>
            <w:r>
              <w:rPr>
                <w:color w:val="000000"/>
                <w:szCs w:val="22"/>
              </w:rPr>
              <w:t>2200</w:t>
            </w:r>
          </w:p>
        </w:tc>
        <w:tc>
          <w:tcPr>
            <w:tcW w:w="273" w:type="pct"/>
            <w:shd w:val="clear" w:color="000000" w:fill="FFFFFF"/>
            <w:vAlign w:val="center"/>
            <w:hideMark/>
          </w:tcPr>
          <w:p w14:paraId="1FABA252" w14:textId="3B706334" w:rsidR="007A0956" w:rsidRPr="00C3028C" w:rsidRDefault="007A0956" w:rsidP="007A0956">
            <w:pPr>
              <w:pStyle w:val="ad"/>
              <w:rPr>
                <w:lang w:eastAsia="ru-RU"/>
              </w:rPr>
            </w:pPr>
            <w:r>
              <w:rPr>
                <w:color w:val="000000"/>
                <w:szCs w:val="22"/>
              </w:rPr>
              <w:t>2650</w:t>
            </w:r>
          </w:p>
        </w:tc>
        <w:tc>
          <w:tcPr>
            <w:tcW w:w="311" w:type="pct"/>
            <w:shd w:val="clear" w:color="000000" w:fill="FFFFFF"/>
            <w:vAlign w:val="center"/>
            <w:hideMark/>
          </w:tcPr>
          <w:p w14:paraId="167EDDA3" w14:textId="04F5F3DB" w:rsidR="007A0956" w:rsidRPr="00C3028C" w:rsidRDefault="007A0956" w:rsidP="007A0956">
            <w:pPr>
              <w:pStyle w:val="ad"/>
              <w:rPr>
                <w:lang w:eastAsia="ru-RU"/>
              </w:rPr>
            </w:pPr>
            <w:r>
              <w:rPr>
                <w:color w:val="000000"/>
                <w:szCs w:val="22"/>
              </w:rPr>
              <w:t>2650</w:t>
            </w:r>
          </w:p>
        </w:tc>
        <w:tc>
          <w:tcPr>
            <w:tcW w:w="273" w:type="pct"/>
            <w:shd w:val="clear" w:color="000000" w:fill="FFFFFF"/>
            <w:vAlign w:val="center"/>
            <w:hideMark/>
          </w:tcPr>
          <w:p w14:paraId="1C097263" w14:textId="0536CBA8" w:rsidR="007A0956" w:rsidRPr="00C3028C" w:rsidRDefault="007A0956" w:rsidP="007A0956">
            <w:pPr>
              <w:pStyle w:val="ad"/>
              <w:rPr>
                <w:lang w:eastAsia="ru-RU"/>
              </w:rPr>
            </w:pPr>
            <w:r>
              <w:rPr>
                <w:color w:val="000000"/>
                <w:szCs w:val="22"/>
              </w:rPr>
              <w:t>2650</w:t>
            </w:r>
          </w:p>
        </w:tc>
        <w:tc>
          <w:tcPr>
            <w:tcW w:w="311" w:type="pct"/>
            <w:shd w:val="clear" w:color="000000" w:fill="FFFFFF"/>
            <w:vAlign w:val="center"/>
            <w:hideMark/>
          </w:tcPr>
          <w:p w14:paraId="3175EDF9" w14:textId="19E15A90" w:rsidR="007A0956" w:rsidRPr="00C3028C" w:rsidRDefault="007A0956" w:rsidP="007A0956">
            <w:pPr>
              <w:pStyle w:val="ad"/>
              <w:rPr>
                <w:lang w:eastAsia="ru-RU"/>
              </w:rPr>
            </w:pPr>
            <w:r>
              <w:rPr>
                <w:color w:val="000000"/>
                <w:szCs w:val="22"/>
              </w:rPr>
              <w:t>2650</w:t>
            </w:r>
          </w:p>
        </w:tc>
        <w:tc>
          <w:tcPr>
            <w:tcW w:w="311" w:type="pct"/>
            <w:shd w:val="clear" w:color="000000" w:fill="FFFFFF"/>
            <w:vAlign w:val="center"/>
            <w:hideMark/>
          </w:tcPr>
          <w:p w14:paraId="1437312B" w14:textId="660E9A98" w:rsidR="007A0956" w:rsidRPr="00C3028C" w:rsidRDefault="007A0956" w:rsidP="007A0956">
            <w:pPr>
              <w:pStyle w:val="ad"/>
              <w:rPr>
                <w:lang w:eastAsia="ru-RU"/>
              </w:rPr>
            </w:pPr>
            <w:r>
              <w:rPr>
                <w:color w:val="000000"/>
                <w:szCs w:val="22"/>
              </w:rPr>
              <w:t>2650</w:t>
            </w:r>
          </w:p>
        </w:tc>
        <w:tc>
          <w:tcPr>
            <w:tcW w:w="421" w:type="pct"/>
            <w:shd w:val="clear" w:color="000000" w:fill="FFFFFF"/>
            <w:vAlign w:val="center"/>
            <w:hideMark/>
          </w:tcPr>
          <w:p w14:paraId="2465EB95" w14:textId="12DE17CB" w:rsidR="007A0956" w:rsidRPr="00C3028C" w:rsidRDefault="007A0956" w:rsidP="007A0956">
            <w:pPr>
              <w:pStyle w:val="ad"/>
              <w:rPr>
                <w:lang w:eastAsia="ru-RU"/>
              </w:rPr>
            </w:pPr>
            <w:r>
              <w:rPr>
                <w:color w:val="000000"/>
                <w:szCs w:val="22"/>
              </w:rPr>
              <w:t>13250</w:t>
            </w:r>
          </w:p>
        </w:tc>
      </w:tr>
    </w:tbl>
    <w:bookmarkEnd w:id="740"/>
    <w:p w14:paraId="51551B04" w14:textId="77777777" w:rsidR="00C066EE" w:rsidRDefault="00EF6A30" w:rsidP="003B5D52">
      <w:pPr>
        <w:pStyle w:val="ab"/>
        <w:rPr>
          <w:lang w:eastAsia="ru-RU"/>
        </w:rPr>
      </w:pPr>
      <w:r w:rsidRPr="002C4067">
        <w:rPr>
          <w:lang w:eastAsia="ru-RU"/>
        </w:rPr>
        <w:t xml:space="preserve">*-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w:t>
      </w:r>
      <w:r w:rsidR="00A1674C" w:rsidRPr="002C4067">
        <w:rPr>
          <w:lang w:eastAsia="ru-RU"/>
        </w:rPr>
        <w:t>проектирования</w:t>
      </w:r>
      <w:r w:rsidRPr="002C4067">
        <w:rPr>
          <w:lang w:eastAsia="ru-RU"/>
        </w:rPr>
        <w:t>.</w:t>
      </w:r>
      <w:r w:rsidR="009A7A7C">
        <w:rPr>
          <w:lang w:eastAsia="ru-RU"/>
        </w:rPr>
        <w:t xml:space="preserve"> </w:t>
      </w:r>
    </w:p>
    <w:p w14:paraId="025A8DDE" w14:textId="77777777" w:rsidR="00A71394" w:rsidRDefault="00A71394" w:rsidP="003B5D52">
      <w:pPr>
        <w:pStyle w:val="ab"/>
        <w:rPr>
          <w:lang w:eastAsia="ru-RU"/>
        </w:rPr>
      </w:pPr>
    </w:p>
    <w:p w14:paraId="335C1A95" w14:textId="77777777" w:rsidR="00A71394" w:rsidRDefault="00A71394" w:rsidP="003B5D52">
      <w:pPr>
        <w:pStyle w:val="ab"/>
        <w:rPr>
          <w:lang w:eastAsia="ru-RU"/>
        </w:rPr>
      </w:pPr>
    </w:p>
    <w:p w14:paraId="48FA3C99" w14:textId="11CB4D58" w:rsidR="00C3028C" w:rsidRPr="002C4067" w:rsidRDefault="00C3028C" w:rsidP="00FA1C46">
      <w:pPr>
        <w:pStyle w:val="a1"/>
      </w:pPr>
      <w:bookmarkStart w:id="741" w:name="_Toc162259311"/>
      <w:bookmarkStart w:id="742" w:name="_Toc165985197"/>
      <w:bookmarkStart w:id="743" w:name="_Toc197443012"/>
      <w:r w:rsidRPr="002C4067">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741"/>
      <w:bookmarkEnd w:id="742"/>
      <w:bookmarkEnd w:id="743"/>
    </w:p>
    <w:p w14:paraId="42F392BF" w14:textId="77777777" w:rsidR="00C3028C" w:rsidRPr="002C4067" w:rsidRDefault="00C3028C" w:rsidP="00393334">
      <w:pPr>
        <w:pStyle w:val="af8"/>
        <w:rPr>
          <w:lang w:eastAsia="ru-RU"/>
        </w:rPr>
      </w:pPr>
      <w:r w:rsidRPr="002C4067">
        <w:rPr>
          <w:lang w:eastAsia="ru-RU"/>
        </w:rPr>
        <w:lastRenderedPageBreak/>
        <w:t>Общий объём необходимых инвестиций в осуществление программы складывается из суммы капитальных затрат на реализацию предлагаемых мероприятий по теплоисточникам и тепловым сетям, требуемых оборотных средств и средств, необходимых для обслуживания долга (в случае финансирования за счёт заёмных средств).</w:t>
      </w:r>
    </w:p>
    <w:p w14:paraId="15518913" w14:textId="77777777" w:rsidR="00C3028C" w:rsidRPr="002C4067" w:rsidRDefault="00C3028C" w:rsidP="00393334">
      <w:pPr>
        <w:pStyle w:val="af8"/>
        <w:rPr>
          <w:lang w:eastAsia="ru-RU"/>
        </w:rPr>
      </w:pPr>
      <w:r w:rsidRPr="002C4067">
        <w:rPr>
          <w:lang w:eastAsia="ru-RU"/>
        </w:rPr>
        <w:t>В качестве источников финансирования рассматриваются:</w:t>
      </w:r>
    </w:p>
    <w:p w14:paraId="74044FA7" w14:textId="2F828DE1" w:rsidR="00C3028C" w:rsidRPr="002C4067" w:rsidRDefault="00C3028C" w:rsidP="009138F6">
      <w:pPr>
        <w:pStyle w:val="af4"/>
        <w:numPr>
          <w:ilvl w:val="0"/>
          <w:numId w:val="58"/>
        </w:numPr>
        <w:rPr>
          <w:lang w:eastAsia="ru-RU"/>
        </w:rPr>
      </w:pPr>
      <w:r w:rsidRPr="002C4067">
        <w:rPr>
          <w:lang w:eastAsia="ru-RU"/>
        </w:rPr>
        <w:t>собственные средства теплоснабжающих организаций;</w:t>
      </w:r>
    </w:p>
    <w:p w14:paraId="6470AAE2" w14:textId="2815BDE7" w:rsidR="00C3028C" w:rsidRPr="002C4067" w:rsidRDefault="00C3028C" w:rsidP="009138F6">
      <w:pPr>
        <w:pStyle w:val="af4"/>
        <w:numPr>
          <w:ilvl w:val="0"/>
          <w:numId w:val="58"/>
        </w:numPr>
        <w:rPr>
          <w:lang w:eastAsia="ru-RU"/>
        </w:rPr>
      </w:pPr>
      <w:r w:rsidRPr="002C4067">
        <w:rPr>
          <w:lang w:eastAsia="ru-RU"/>
        </w:rPr>
        <w:t>заемные средства;</w:t>
      </w:r>
    </w:p>
    <w:p w14:paraId="51588B9F" w14:textId="6523154B" w:rsidR="00C3028C" w:rsidRPr="002C4067" w:rsidRDefault="00C3028C" w:rsidP="009138F6">
      <w:pPr>
        <w:pStyle w:val="af4"/>
        <w:numPr>
          <w:ilvl w:val="0"/>
          <w:numId w:val="58"/>
        </w:numPr>
        <w:rPr>
          <w:lang w:eastAsia="ru-RU"/>
        </w:rPr>
      </w:pPr>
      <w:r w:rsidRPr="002C4067">
        <w:rPr>
          <w:lang w:eastAsia="ru-RU"/>
        </w:rPr>
        <w:t>бюджетные средства;</w:t>
      </w:r>
    </w:p>
    <w:p w14:paraId="4CF145B4" w14:textId="0DF4B7F0" w:rsidR="00C3028C" w:rsidRPr="002C4067" w:rsidRDefault="00C3028C" w:rsidP="009138F6">
      <w:pPr>
        <w:pStyle w:val="af4"/>
        <w:numPr>
          <w:ilvl w:val="0"/>
          <w:numId w:val="58"/>
        </w:numPr>
        <w:rPr>
          <w:lang w:eastAsia="ru-RU"/>
        </w:rPr>
      </w:pPr>
      <w:r w:rsidRPr="002C4067">
        <w:rPr>
          <w:lang w:eastAsia="ru-RU"/>
        </w:rPr>
        <w:t>инвестиционная программа.</w:t>
      </w:r>
    </w:p>
    <w:p w14:paraId="6428D528" w14:textId="77777777" w:rsidR="00C3028C" w:rsidRPr="002C4067" w:rsidRDefault="00C3028C" w:rsidP="00BB4A56">
      <w:pPr>
        <w:pStyle w:val="af8"/>
        <w:ind w:firstLine="0"/>
        <w:rPr>
          <w:lang w:eastAsia="ru-RU"/>
        </w:rPr>
        <w:sectPr w:rsidR="00C3028C" w:rsidRPr="002C4067" w:rsidSect="003B5D52">
          <w:footerReference w:type="default" r:id="rId63"/>
          <w:pgSz w:w="16838" w:h="11906" w:orient="landscape"/>
          <w:pgMar w:top="1134" w:right="567" w:bottom="567" w:left="567" w:header="709" w:footer="0" w:gutter="0"/>
          <w:cols w:space="708"/>
          <w:docGrid w:linePitch="360"/>
        </w:sectPr>
      </w:pPr>
    </w:p>
    <w:p w14:paraId="0D865E8A" w14:textId="77777777" w:rsidR="00302B66" w:rsidRPr="002C4067" w:rsidRDefault="00302B66" w:rsidP="00393334">
      <w:pPr>
        <w:pStyle w:val="af8"/>
        <w:rPr>
          <w:lang w:eastAsia="ru-RU"/>
        </w:rPr>
      </w:pPr>
      <w:r w:rsidRPr="002C4067">
        <w:rPr>
          <w:lang w:eastAsia="ru-RU"/>
        </w:rPr>
        <w:lastRenderedPageBreak/>
        <w:t>К собственным средствам организации относятся: прибыль, плата за подключение и амортизация. В качестве источника финансирования рассматривается не вся прибыль организации, а только часть, превышающая нормируемую прибыль организации. Амортизация, начисляемая по существующим основным средствам организаций, используется на поддержание и восстановление существующего оборудования и поэтому не является источником финансирования. В качестве источника финансирования рассматривается только часть амортизации, начисляемой по объектам, введенным при реализации программы.</w:t>
      </w:r>
    </w:p>
    <w:p w14:paraId="76E58309" w14:textId="77777777" w:rsidR="00302B66" w:rsidRPr="002C4067" w:rsidRDefault="00302B66" w:rsidP="00393334">
      <w:pPr>
        <w:pStyle w:val="af8"/>
        <w:rPr>
          <w:lang w:eastAsia="ru-RU"/>
        </w:rPr>
      </w:pPr>
      <w:r w:rsidRPr="002C4067">
        <w:rPr>
          <w:lang w:eastAsia="ru-RU"/>
        </w:rPr>
        <w:t>Заемные средства, полученные в виде долгового обязательства, могут быть привлечены организациями для реализации мероприятий на различный срок и на различных условиях.</w:t>
      </w:r>
    </w:p>
    <w:p w14:paraId="5DE0E53B" w14:textId="77777777" w:rsidR="00302B66" w:rsidRPr="002C4067" w:rsidRDefault="00302B66" w:rsidP="00393334">
      <w:pPr>
        <w:pStyle w:val="af8"/>
        <w:rPr>
          <w:lang w:eastAsia="ru-RU"/>
        </w:rPr>
      </w:pPr>
      <w:r w:rsidRPr="002C4067">
        <w:rPr>
          <w:lang w:eastAsia="ru-RU"/>
        </w:rPr>
        <w:t>Бюджетные средства могут быть использованы для финансирования низкоэффективных и социально-значимых проектов при отсутствии других возможностей по финансированию проектов. Кроме того, бюджетные средства могут быть использованы для финансирования мероприятий, реализуемых муниципальными предприятиями.</w:t>
      </w:r>
    </w:p>
    <w:p w14:paraId="17C6F71B" w14:textId="47062C47" w:rsidR="00495E2C" w:rsidRPr="002C4067" w:rsidRDefault="00CC521F" w:rsidP="00FA1C46">
      <w:pPr>
        <w:pStyle w:val="a1"/>
      </w:pPr>
      <w:bookmarkStart w:id="744" w:name="_Toc162259312"/>
      <w:bookmarkStart w:id="745" w:name="_Toc165985198"/>
      <w:bookmarkStart w:id="746" w:name="_Toc197443013"/>
      <w:r w:rsidRPr="002C4067">
        <w:t>Р</w:t>
      </w:r>
      <w:r w:rsidR="00B35576" w:rsidRPr="002C4067">
        <w:t>асчеты экономической эффективности инвестиций</w:t>
      </w:r>
      <w:bookmarkEnd w:id="744"/>
      <w:bookmarkEnd w:id="745"/>
      <w:bookmarkEnd w:id="746"/>
    </w:p>
    <w:p w14:paraId="46BAE170" w14:textId="52DD6F71" w:rsidR="00302B66" w:rsidRPr="00A1674C" w:rsidRDefault="00302B66" w:rsidP="00393334">
      <w:pPr>
        <w:pStyle w:val="af8"/>
        <w:rPr>
          <w:lang w:eastAsia="ru-RU"/>
        </w:rPr>
      </w:pPr>
      <w:bookmarkStart w:id="747" w:name="_Hlk161666696"/>
      <w:r w:rsidRPr="00A1674C">
        <w:rPr>
          <w:lang w:eastAsia="ru-RU"/>
        </w:rPr>
        <w:t>Экономическая эффективность реализации мероприятий по сохранению существующей</w:t>
      </w:r>
      <w:r w:rsidR="002F5504" w:rsidRPr="00A1674C">
        <w:rPr>
          <w:lang w:eastAsia="ru-RU"/>
        </w:rPr>
        <w:t xml:space="preserve"> </w:t>
      </w:r>
      <w:r w:rsidRPr="00A1674C">
        <w:rPr>
          <w:lang w:eastAsia="ru-RU"/>
        </w:rPr>
        <w:t>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w:t>
      </w:r>
    </w:p>
    <w:p w14:paraId="0A676F57" w14:textId="14091F1D" w:rsidR="00302B66" w:rsidRPr="002C4067" w:rsidRDefault="00302B66" w:rsidP="00393334">
      <w:pPr>
        <w:pStyle w:val="af8"/>
        <w:rPr>
          <w:lang w:eastAsia="ru-RU"/>
        </w:rPr>
      </w:pPr>
      <w:r w:rsidRPr="00A1674C">
        <w:rPr>
          <w:lang w:eastAsia="ru-RU"/>
        </w:rPr>
        <w:t>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3D27146D" w14:textId="1DDC3B31" w:rsidR="00495E2C" w:rsidRPr="002C4067" w:rsidRDefault="00CC521F" w:rsidP="00FA1C46">
      <w:pPr>
        <w:pStyle w:val="a1"/>
      </w:pPr>
      <w:bookmarkStart w:id="748" w:name="_Toc162259313"/>
      <w:bookmarkStart w:id="749" w:name="_Toc165985199"/>
      <w:bookmarkStart w:id="750" w:name="_Toc197443014"/>
      <w:bookmarkEnd w:id="747"/>
      <w:r w:rsidRPr="002C4067">
        <w:t>Р</w:t>
      </w:r>
      <w:r w:rsidR="00B35576" w:rsidRPr="002C4067">
        <w:t>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748"/>
      <w:bookmarkEnd w:id="749"/>
      <w:bookmarkEnd w:id="750"/>
    </w:p>
    <w:p w14:paraId="1F477FCD" w14:textId="77777777" w:rsidR="00495E2C" w:rsidRPr="002C4067" w:rsidRDefault="00495E2C" w:rsidP="00393334">
      <w:pPr>
        <w:pStyle w:val="af8"/>
      </w:pPr>
      <w:r w:rsidRPr="002C4067">
        <w:t>Снижение темпа роста тарифа на услуги централизованного теплоснабжения для потребителей возможно в случае выделения большего объема бюджетного финансирования для реализации мероприятий, или для выплаты процентов по займам.</w:t>
      </w:r>
    </w:p>
    <w:p w14:paraId="14FEAC06" w14:textId="77777777" w:rsidR="00495E2C" w:rsidRPr="002C4067" w:rsidRDefault="00495E2C" w:rsidP="00393334">
      <w:pPr>
        <w:pStyle w:val="af8"/>
      </w:pPr>
      <w:r w:rsidRPr="002C4067">
        <w:t xml:space="preserve">При реализации низкоэффективных мероприятий, таких как реконструкция тепловых сетей, установка приборов учета тепловой энергии, замена оборудования без увеличения эффективности его работы за счет собственных средств, а также за счет заемных средств организаций, будет происходить рост тарифа на услуги теплоснабжения потребителей. </w:t>
      </w:r>
    </w:p>
    <w:p w14:paraId="091A1FC6" w14:textId="77777777" w:rsidR="00495E2C" w:rsidRPr="002C4067" w:rsidRDefault="00495E2C" w:rsidP="00393334">
      <w:pPr>
        <w:pStyle w:val="af8"/>
      </w:pPr>
      <w:r w:rsidRPr="002C4067">
        <w:t xml:space="preserve">Поэтому для снижения темпов роста тарифа предполагается, что для реализации низкоэффективных мероприятий, связанных с реконструкцией существующих систем, будут использоваться бюджетные средства. </w:t>
      </w:r>
    </w:p>
    <w:p w14:paraId="4A41AE3E" w14:textId="61504827" w:rsidR="003A5836" w:rsidRPr="002C4067" w:rsidRDefault="00495E2C" w:rsidP="00393334">
      <w:pPr>
        <w:pStyle w:val="af8"/>
      </w:pPr>
      <w:r w:rsidRPr="002C4067">
        <w:t xml:space="preserve">При подключении новых потребителей, </w:t>
      </w:r>
      <w:r w:rsidR="00BB4A56" w:rsidRPr="002C4067">
        <w:t>реализации мероприятий,</w:t>
      </w:r>
      <w:r w:rsidRPr="002C4067">
        <w:t xml:space="preserve"> связанных с повышением эффективности работы тепловых сетей, источников тепловой энергии и замене малоэффективного оборудования, возможно использование собственных средств теплоснабжающих организаций, а также использование заемных средств. Для выплат по займам используются собственные средства организации, образующиеся в результате реализации мероприятий (амортизация и дополнительная прибыль). При этом затраты на возврат займов, и на использование собственных средств включаются в тариф на услуги теплоснабжения.</w:t>
      </w:r>
    </w:p>
    <w:p w14:paraId="54C66D05" w14:textId="668FE8A5" w:rsidR="00E57D05" w:rsidRPr="002C4067" w:rsidRDefault="00E57D05" w:rsidP="00393334">
      <w:pPr>
        <w:pStyle w:val="af8"/>
      </w:pPr>
      <w:r w:rsidRPr="002C4067">
        <w:lastRenderedPageBreak/>
        <w:t>Расчеты</w:t>
      </w:r>
      <w:r w:rsidR="00BB7B26" w:rsidRPr="002C4067">
        <w:t xml:space="preserve"> </w:t>
      </w:r>
      <w:r w:rsidRPr="002C4067">
        <w:t>ценовых</w:t>
      </w:r>
      <w:r w:rsidR="00BB7B26" w:rsidRPr="002C4067">
        <w:t xml:space="preserve"> </w:t>
      </w:r>
      <w:r w:rsidRPr="002C4067">
        <w:t>(тарифных)</w:t>
      </w:r>
      <w:r w:rsidR="00BB7B26" w:rsidRPr="002C4067">
        <w:t xml:space="preserve"> </w:t>
      </w:r>
      <w:r w:rsidRPr="002C4067">
        <w:t>последствий</w:t>
      </w:r>
      <w:r w:rsidR="00BB7B26" w:rsidRPr="002C4067">
        <w:t xml:space="preserve"> </w:t>
      </w:r>
      <w:r w:rsidRPr="002C4067">
        <w:t>для</w:t>
      </w:r>
      <w:r w:rsidR="00BB7B26" w:rsidRPr="002C4067">
        <w:t xml:space="preserve"> </w:t>
      </w:r>
      <w:r w:rsidRPr="002C4067">
        <w:t>потребителей</w:t>
      </w:r>
      <w:r w:rsidR="00BB7B26" w:rsidRPr="002C4067">
        <w:t xml:space="preserve"> </w:t>
      </w:r>
      <w:r w:rsidRPr="002C4067">
        <w:t>при</w:t>
      </w:r>
      <w:r w:rsidR="00BB7B26" w:rsidRPr="002C4067">
        <w:t xml:space="preserve"> </w:t>
      </w:r>
      <w:r w:rsidRPr="002C4067">
        <w:t>реализации</w:t>
      </w:r>
      <w:r w:rsidR="00BB7B26" w:rsidRPr="002C4067">
        <w:t xml:space="preserve"> </w:t>
      </w:r>
      <w:r w:rsidRPr="002C4067">
        <w:t>программ строительства,</w:t>
      </w:r>
      <w:r w:rsidR="00BB7B26" w:rsidRPr="002C4067">
        <w:t xml:space="preserve"> </w:t>
      </w:r>
      <w:r w:rsidRPr="002C4067">
        <w:t>реконструкции</w:t>
      </w:r>
      <w:r w:rsidR="00BB7B26" w:rsidRPr="002C4067">
        <w:t xml:space="preserve"> </w:t>
      </w:r>
      <w:r w:rsidRPr="002C4067">
        <w:t>и</w:t>
      </w:r>
      <w:r w:rsidR="00BB7B26" w:rsidRPr="002C4067">
        <w:t xml:space="preserve"> </w:t>
      </w:r>
      <w:r w:rsidRPr="002C4067">
        <w:t>технического</w:t>
      </w:r>
      <w:r w:rsidR="00BB7B26" w:rsidRPr="002C4067">
        <w:t xml:space="preserve"> </w:t>
      </w:r>
      <w:r w:rsidRPr="002C4067">
        <w:t>перевооружения</w:t>
      </w:r>
      <w:r w:rsidR="00BB7B26" w:rsidRPr="002C4067">
        <w:t xml:space="preserve"> </w:t>
      </w:r>
      <w:r w:rsidRPr="002C4067">
        <w:t>систем</w:t>
      </w:r>
      <w:r w:rsidR="00BB7B26" w:rsidRPr="002C4067">
        <w:t xml:space="preserve"> </w:t>
      </w:r>
      <w:r w:rsidRPr="002C4067">
        <w:t xml:space="preserve">теплоснабжения приведены в </w:t>
      </w:r>
      <w:r w:rsidR="00BB4A56">
        <w:t>Разделе</w:t>
      </w:r>
      <w:r w:rsidRPr="002C4067">
        <w:t xml:space="preserve"> 14.</w:t>
      </w:r>
    </w:p>
    <w:p w14:paraId="5B513341" w14:textId="06437E6F" w:rsidR="00AC01BD" w:rsidRPr="002C4067" w:rsidRDefault="00F53679" w:rsidP="00FA1C46">
      <w:pPr>
        <w:pStyle w:val="a1"/>
      </w:pPr>
      <w:bookmarkStart w:id="751" w:name="_Toc162259314"/>
      <w:bookmarkStart w:id="752" w:name="_Toc165985200"/>
      <w:bookmarkStart w:id="753" w:name="_Toc197443015"/>
      <w:r>
        <w:t xml:space="preserve">Состав изменений, выполненных </w:t>
      </w:r>
      <w:r w:rsidR="00540956" w:rsidRPr="002C4067">
        <w:t>в доработанной и (или) актуализированной схеме теплоснабжения</w:t>
      </w:r>
      <w:bookmarkEnd w:id="751"/>
      <w:bookmarkEnd w:id="752"/>
      <w:bookmarkEnd w:id="753"/>
    </w:p>
    <w:p w14:paraId="552827AB" w14:textId="4BB8B423" w:rsidR="00DD0BFB" w:rsidRPr="002C4067" w:rsidRDefault="00293591" w:rsidP="00393334">
      <w:pPr>
        <w:pStyle w:val="af8"/>
      </w:pPr>
      <w:r>
        <w:t xml:space="preserve">Раздел переработан </w:t>
      </w:r>
      <w:r w:rsidR="00DD0BFB" w:rsidRPr="002C4067">
        <w:t xml:space="preserve">в соответствии с действующей редакцией </w:t>
      </w:r>
      <w:r w:rsidR="00C879D3" w:rsidRPr="002C4067">
        <w:t xml:space="preserve">Постановления Правительства РФ от 22.02.2012 № 154 </w:t>
      </w:r>
      <w:r w:rsidR="00DD0BFB" w:rsidRPr="002C4067">
        <w:t xml:space="preserve"> «О требованиях к схемам теплоснабжения, порядку их </w:t>
      </w:r>
      <w:r w:rsidR="008E4EBE" w:rsidRPr="002C4067">
        <w:t>разработки</w:t>
      </w:r>
      <w:r w:rsidR="00DD0BFB" w:rsidRPr="002C4067">
        <w:t xml:space="preserve"> и утверждения» </w:t>
      </w:r>
      <w:r w:rsidR="00C6704F" w:rsidRPr="002C4067">
        <w:t xml:space="preserve">(в редакции </w:t>
      </w:r>
      <w:r w:rsidR="007010E8" w:rsidRPr="002C4067">
        <w:t>Постановлений Правительства РФ</w:t>
      </w:r>
      <w:r w:rsidR="00DD0BFB" w:rsidRPr="002C4067">
        <w:t xml:space="preserve"> от 07.10.2014 № 1016, от 18.03.2016 № 208, от 23.03.2016 № 229, от 12.07.2016 № 666, от 03.04.2018 № 405, от 16.03.2019 № 276) и Методическими указаниями</w:t>
      </w:r>
      <w:r w:rsidR="00127490" w:rsidRPr="002C4067">
        <w:t xml:space="preserve"> (</w:t>
      </w:r>
      <w:r w:rsidR="003965AF" w:rsidRPr="002C4067">
        <w:t>утв. Приказом Минэнерго России от 05.03.2019 № 212 «Об утверждении Методических указаний по разработке схем теплоснабжения»</w:t>
      </w:r>
      <w:r w:rsidR="00127490" w:rsidRPr="002C4067">
        <w:t>).</w:t>
      </w:r>
    </w:p>
    <w:p w14:paraId="0086A9E9" w14:textId="77777777" w:rsidR="00302B66" w:rsidRPr="002C4067" w:rsidRDefault="00302B66" w:rsidP="00393334">
      <w:pPr>
        <w:pStyle w:val="af8"/>
        <w:sectPr w:rsidR="00302B66" w:rsidRPr="002C4067" w:rsidSect="00BB4A56">
          <w:footerReference w:type="default" r:id="rId64"/>
          <w:pgSz w:w="11906" w:h="16838"/>
          <w:pgMar w:top="567" w:right="567" w:bottom="567" w:left="1134" w:header="709" w:footer="0" w:gutter="0"/>
          <w:cols w:space="708"/>
          <w:docGrid w:linePitch="360"/>
        </w:sectPr>
      </w:pPr>
    </w:p>
    <w:p w14:paraId="4930FA81" w14:textId="41F574C5" w:rsidR="00E847F5" w:rsidRPr="00F65D5E" w:rsidRDefault="00B35576" w:rsidP="00396A3D">
      <w:pPr>
        <w:pStyle w:val="a0"/>
        <w:rPr>
          <w:shd w:val="clear" w:color="auto" w:fill="FFFFFF"/>
        </w:rPr>
      </w:pPr>
      <w:bookmarkStart w:id="754" w:name="_Toc162259315"/>
      <w:bookmarkStart w:id="755" w:name="_Toc165985201"/>
      <w:bookmarkStart w:id="756" w:name="_Toc197443016"/>
      <w:r w:rsidRPr="00F65D5E">
        <w:lastRenderedPageBreak/>
        <w:t xml:space="preserve">Индикаторы развития систем теплоснабжения </w:t>
      </w:r>
      <w:r w:rsidR="00F05BF6">
        <w:t>поселения</w:t>
      </w:r>
      <w:bookmarkEnd w:id="754"/>
      <w:bookmarkEnd w:id="755"/>
      <w:bookmarkEnd w:id="756"/>
    </w:p>
    <w:p w14:paraId="7706FCCE" w14:textId="77777777" w:rsidR="00043924" w:rsidRPr="002C4067" w:rsidRDefault="00043924" w:rsidP="00393334">
      <w:pPr>
        <w:pStyle w:val="af8"/>
      </w:pPr>
      <w:r w:rsidRPr="002C4067">
        <w:t xml:space="preserve">Целевой показатель – это ожидаемая норма усовершенствования, установленная для конкретного процесса, продукта, услуги и т.д. Целевые значения устанавливаются в конкретных единицах (деньги, количество, процент, отношение...) и ориентированы на определенный </w:t>
      </w:r>
      <w:r w:rsidR="009C38E7" w:rsidRPr="002C4067">
        <w:t xml:space="preserve">период </w:t>
      </w:r>
      <w:r w:rsidRPr="002C4067">
        <w:t>времени.</w:t>
      </w:r>
      <w:r w:rsidR="00851204" w:rsidRPr="002C4067">
        <w:t xml:space="preserve"> </w:t>
      </w:r>
    </w:p>
    <w:p w14:paraId="621D5D40" w14:textId="77777777" w:rsidR="00043924" w:rsidRPr="002C4067" w:rsidRDefault="00043924" w:rsidP="00393334">
      <w:pPr>
        <w:pStyle w:val="af8"/>
      </w:pPr>
      <w:r w:rsidRPr="002C4067">
        <w:t>Необходимо регулярно сравнивать фактически достигнутые результаты с запланированными целевыми показателями, для своевременного выявления динамики изменений и принятия при необходимости корректирующих действий.</w:t>
      </w:r>
    </w:p>
    <w:p w14:paraId="1B8F482E" w14:textId="77777777" w:rsidR="00231152" w:rsidRPr="002C4067" w:rsidRDefault="00231152" w:rsidP="00393334">
      <w:pPr>
        <w:pStyle w:val="af8"/>
      </w:pPr>
      <w:r w:rsidRPr="002C4067">
        <w:t>Индикаторами развития системы теплоснабжения являются:</w:t>
      </w:r>
    </w:p>
    <w:p w14:paraId="62D0BDB6" w14:textId="77777777" w:rsidR="00A96857" w:rsidRPr="002C4067" w:rsidRDefault="00A96857" w:rsidP="009138F6">
      <w:pPr>
        <w:pStyle w:val="af4"/>
        <w:numPr>
          <w:ilvl w:val="0"/>
          <w:numId w:val="59"/>
        </w:numPr>
      </w:pPr>
      <w:r w:rsidRPr="002C4067">
        <w:t>количество прекращений подачи тепловой энергии, теплоносителя в результате технологических нарушений на тепловых сетях;</w:t>
      </w:r>
    </w:p>
    <w:p w14:paraId="7D0AE760" w14:textId="77777777" w:rsidR="00A96857" w:rsidRPr="002C4067" w:rsidRDefault="00A96857" w:rsidP="009138F6">
      <w:pPr>
        <w:pStyle w:val="af4"/>
        <w:numPr>
          <w:ilvl w:val="0"/>
          <w:numId w:val="59"/>
        </w:numPr>
      </w:pPr>
      <w:r w:rsidRPr="002C4067">
        <w:t>количество прекращений подачи тепловой энергии, теплоносителя в результате технологических нарушений на источниках тепловой энергии;</w:t>
      </w:r>
    </w:p>
    <w:p w14:paraId="265B3C2C" w14:textId="77777777" w:rsidR="00A96857" w:rsidRPr="002C4067" w:rsidRDefault="00A96857" w:rsidP="009138F6">
      <w:pPr>
        <w:pStyle w:val="af4"/>
        <w:numPr>
          <w:ilvl w:val="0"/>
          <w:numId w:val="59"/>
        </w:numPr>
      </w:pPr>
      <w:r w:rsidRPr="002C4067">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14:paraId="152025D9" w14:textId="77777777" w:rsidR="00A96857" w:rsidRPr="002C4067" w:rsidRDefault="00A96857" w:rsidP="009138F6">
      <w:pPr>
        <w:pStyle w:val="af4"/>
        <w:numPr>
          <w:ilvl w:val="0"/>
          <w:numId w:val="59"/>
        </w:numPr>
      </w:pPr>
      <w:r w:rsidRPr="002C4067">
        <w:t>отношение величины технологических потерь тепловой энергии, теплоносителя к материальной характеристике тепловой сети;</w:t>
      </w:r>
    </w:p>
    <w:p w14:paraId="0D58C2B6" w14:textId="77777777" w:rsidR="00A96857" w:rsidRPr="002C4067" w:rsidRDefault="00A96857" w:rsidP="009138F6">
      <w:pPr>
        <w:pStyle w:val="af4"/>
        <w:numPr>
          <w:ilvl w:val="0"/>
          <w:numId w:val="59"/>
        </w:numPr>
      </w:pPr>
      <w:r w:rsidRPr="002C4067">
        <w:t>коэффициент использования установленной тепловой мощности;</w:t>
      </w:r>
    </w:p>
    <w:p w14:paraId="21328188" w14:textId="77777777" w:rsidR="00A96857" w:rsidRPr="002C4067" w:rsidRDefault="00A96857" w:rsidP="009138F6">
      <w:pPr>
        <w:pStyle w:val="af4"/>
        <w:numPr>
          <w:ilvl w:val="0"/>
          <w:numId w:val="59"/>
        </w:numPr>
      </w:pPr>
      <w:r w:rsidRPr="002C4067">
        <w:t>удельная материальная характеристика тепловых сетей, приведенная к расчетной тепловой нагрузке;</w:t>
      </w:r>
    </w:p>
    <w:p w14:paraId="29A007D6" w14:textId="527DC15B" w:rsidR="00A96857" w:rsidRPr="002C4067" w:rsidRDefault="00A96857" w:rsidP="009138F6">
      <w:pPr>
        <w:pStyle w:val="af4"/>
        <w:numPr>
          <w:ilvl w:val="0"/>
          <w:numId w:val="59"/>
        </w:numPr>
      </w:pPr>
      <w:r w:rsidRPr="002C4067">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00F05BF6">
        <w:t>поселения</w:t>
      </w:r>
      <w:r w:rsidRPr="002C4067">
        <w:t>);</w:t>
      </w:r>
    </w:p>
    <w:p w14:paraId="7B5976E1" w14:textId="77777777" w:rsidR="00A96857" w:rsidRPr="002C4067" w:rsidRDefault="00A96857" w:rsidP="009138F6">
      <w:pPr>
        <w:pStyle w:val="af4"/>
        <w:numPr>
          <w:ilvl w:val="0"/>
          <w:numId w:val="59"/>
        </w:numPr>
      </w:pPr>
      <w:r w:rsidRPr="002C4067">
        <w:t>удельный расход условного топлива на отпуск электрической энергии;</w:t>
      </w:r>
    </w:p>
    <w:p w14:paraId="32328349" w14:textId="77777777" w:rsidR="00A96857" w:rsidRPr="002C4067" w:rsidRDefault="00A96857" w:rsidP="009138F6">
      <w:pPr>
        <w:pStyle w:val="af4"/>
        <w:numPr>
          <w:ilvl w:val="0"/>
          <w:numId w:val="59"/>
        </w:numPr>
      </w:pPr>
      <w:r w:rsidRPr="002C4067">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56E35093" w14:textId="77777777" w:rsidR="00A96857" w:rsidRPr="002C4067" w:rsidRDefault="00A96857" w:rsidP="009138F6">
      <w:pPr>
        <w:pStyle w:val="af4"/>
        <w:numPr>
          <w:ilvl w:val="0"/>
          <w:numId w:val="59"/>
        </w:numPr>
      </w:pPr>
      <w:r w:rsidRPr="002C4067">
        <w:t>доля отпуска тепловой энергии, осуществляемого потребителям по приборам учета, в общем объеме отпущенной тепловой энергии;</w:t>
      </w:r>
    </w:p>
    <w:p w14:paraId="6996F50F" w14:textId="77777777" w:rsidR="00A96857" w:rsidRPr="002C4067" w:rsidRDefault="00A96857" w:rsidP="009138F6">
      <w:pPr>
        <w:pStyle w:val="af4"/>
        <w:numPr>
          <w:ilvl w:val="0"/>
          <w:numId w:val="59"/>
        </w:numPr>
      </w:pPr>
      <w:r w:rsidRPr="002C4067">
        <w:t>средневзвешенный (по материальной характеристике) срок эксплуатации тепловых сетей (для каждой системы теплоснабжения);</w:t>
      </w:r>
    </w:p>
    <w:p w14:paraId="5F444299" w14:textId="7C6495B7" w:rsidR="00A96857" w:rsidRPr="002C4067" w:rsidRDefault="00A96857" w:rsidP="009138F6">
      <w:pPr>
        <w:pStyle w:val="af4"/>
        <w:numPr>
          <w:ilvl w:val="0"/>
          <w:numId w:val="59"/>
        </w:numPr>
      </w:pPr>
      <w:r w:rsidRPr="002C4067">
        <w:t xml:space="preserve">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w:t>
      </w:r>
      <w:r w:rsidR="00F05BF6">
        <w:t>поселения</w:t>
      </w:r>
      <w:r w:rsidRPr="002C4067">
        <w:t xml:space="preserve"> в целом);</w:t>
      </w:r>
    </w:p>
    <w:p w14:paraId="58BBD4FA" w14:textId="0F851396" w:rsidR="00A96857" w:rsidRPr="002C4067" w:rsidRDefault="00A96857" w:rsidP="009138F6">
      <w:pPr>
        <w:pStyle w:val="af4"/>
        <w:numPr>
          <w:ilvl w:val="0"/>
          <w:numId w:val="59"/>
        </w:numPr>
      </w:pPr>
      <w:r w:rsidRPr="002C4067">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w:t>
      </w:r>
      <w:r w:rsidR="000B4E51" w:rsidRPr="002C4067">
        <w:t xml:space="preserve">(для </w:t>
      </w:r>
      <w:r w:rsidR="00F05BF6">
        <w:t>поселения</w:t>
      </w:r>
      <w:r w:rsidR="000B4E51" w:rsidRPr="002C4067">
        <w:t xml:space="preserve"> в целом);</w:t>
      </w:r>
    </w:p>
    <w:p w14:paraId="38E65C27" w14:textId="77777777" w:rsidR="00A96857" w:rsidRPr="002C4067" w:rsidRDefault="00A96857" w:rsidP="009138F6">
      <w:pPr>
        <w:pStyle w:val="af4"/>
        <w:numPr>
          <w:ilvl w:val="0"/>
          <w:numId w:val="59"/>
        </w:numPr>
      </w:pPr>
      <w:r w:rsidRPr="002C4067">
        <w:t xml:space="preserve">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w:t>
      </w:r>
      <w:r w:rsidRPr="002C4067">
        <w:lastRenderedPageBreak/>
        <w:t>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14:paraId="19C627A2" w14:textId="066B6989" w:rsidR="00E72600" w:rsidRPr="002C4067" w:rsidRDefault="00E72600" w:rsidP="00393334">
      <w:pPr>
        <w:pStyle w:val="af8"/>
        <w:rPr>
          <w:lang w:eastAsia="ru-RU"/>
        </w:rPr>
      </w:pPr>
      <w:r w:rsidRPr="002C4067">
        <w:rPr>
          <w:lang w:eastAsia="ru-RU"/>
        </w:rPr>
        <w:t xml:space="preserve">Индикаторы развития системы теплоснабжения приведены в таблице </w:t>
      </w:r>
      <w:r w:rsidR="00B13B4E">
        <w:rPr>
          <w:lang w:eastAsia="ru-RU"/>
        </w:rPr>
        <w:t>5</w:t>
      </w:r>
      <w:r w:rsidR="00686689">
        <w:rPr>
          <w:lang w:eastAsia="ru-RU"/>
        </w:rPr>
        <w:t>3</w:t>
      </w:r>
      <w:r w:rsidRPr="002C4067">
        <w:rPr>
          <w:lang w:eastAsia="ru-RU"/>
        </w:rPr>
        <w:t>.</w:t>
      </w:r>
    </w:p>
    <w:p w14:paraId="61EB3F40" w14:textId="77777777" w:rsidR="001E6038" w:rsidRPr="002C4067" w:rsidRDefault="001E6038" w:rsidP="00393334">
      <w:pPr>
        <w:pStyle w:val="af8"/>
        <w:rPr>
          <w:lang w:eastAsia="ru-RU"/>
        </w:rPr>
      </w:pPr>
    </w:p>
    <w:p w14:paraId="7A6D9409" w14:textId="77777777" w:rsidR="00BB4A56" w:rsidRDefault="00BB4A56" w:rsidP="00FB3DF5">
      <w:pPr>
        <w:pStyle w:val="af6"/>
        <w:sectPr w:rsidR="00BB4A56" w:rsidSect="00BB4A56">
          <w:footerReference w:type="default" r:id="rId65"/>
          <w:pgSz w:w="11906" w:h="16838"/>
          <w:pgMar w:top="567" w:right="567" w:bottom="567" w:left="1134" w:header="709" w:footer="0" w:gutter="0"/>
          <w:cols w:space="708"/>
          <w:docGrid w:linePitch="360"/>
        </w:sectPr>
      </w:pPr>
    </w:p>
    <w:p w14:paraId="18E66C72" w14:textId="4B689FE1" w:rsidR="00E72600" w:rsidRDefault="00B10DA3" w:rsidP="00FB3DF5">
      <w:pPr>
        <w:pStyle w:val="af6"/>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686689">
        <w:rPr>
          <w:noProof/>
        </w:rPr>
        <w:t>53</w:t>
      </w:r>
      <w:r>
        <w:rPr>
          <w:noProof/>
        </w:rPr>
        <w:fldChar w:fldCharType="end"/>
      </w:r>
      <w:r w:rsidRPr="002C4067">
        <w:t xml:space="preserve"> </w:t>
      </w:r>
      <w:r w:rsidR="00E72600" w:rsidRPr="002C4067">
        <w:t xml:space="preserve">- </w:t>
      </w:r>
      <w:r w:rsidR="00043924" w:rsidRPr="002C4067">
        <w:t>Индикаторы развития систем</w:t>
      </w:r>
      <w:r w:rsidR="004858B5" w:rsidRPr="002C4067">
        <w:t xml:space="preserve"> централизованного</w:t>
      </w:r>
      <w:r w:rsidR="00E44D80" w:rsidRPr="002C4067">
        <w:t xml:space="preserve"> теплоснабжения*</w:t>
      </w:r>
    </w:p>
    <w:tbl>
      <w:tblPr>
        <w:tblW w:w="15778" w:type="dxa"/>
        <w:tblLayout w:type="fixed"/>
        <w:tblLook w:val="04A0" w:firstRow="1" w:lastRow="0" w:firstColumn="1" w:lastColumn="0" w:noHBand="0" w:noVBand="1"/>
      </w:tblPr>
      <w:tblGrid>
        <w:gridCol w:w="675"/>
        <w:gridCol w:w="5812"/>
        <w:gridCol w:w="1559"/>
        <w:gridCol w:w="1104"/>
        <w:gridCol w:w="1105"/>
        <w:gridCol w:w="1104"/>
        <w:gridCol w:w="1105"/>
        <w:gridCol w:w="1104"/>
        <w:gridCol w:w="1105"/>
        <w:gridCol w:w="1105"/>
      </w:tblGrid>
      <w:tr w:rsidR="007A0956" w:rsidRPr="002D2528" w14:paraId="3CD73E4F" w14:textId="77777777" w:rsidTr="007A0956">
        <w:trPr>
          <w:trHeight w:val="300"/>
          <w:tblHeader/>
        </w:trPr>
        <w:tc>
          <w:tcPr>
            <w:tcW w:w="67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ADAFDFF" w14:textId="3F7D184A" w:rsidR="007A0956" w:rsidRPr="002D2528" w:rsidRDefault="007A0956" w:rsidP="00524707">
            <w:pPr>
              <w:pStyle w:val="ad"/>
              <w:ind w:left="-142" w:right="-78"/>
              <w:rPr>
                <w:b/>
              </w:rPr>
            </w:pPr>
            <w:bookmarkStart w:id="757" w:name="_Hlk197360800"/>
            <w:bookmarkStart w:id="758" w:name="_Hlk197343790"/>
            <w:bookmarkStart w:id="759" w:name="_Hlk162286179"/>
            <w:r w:rsidRPr="002D2528">
              <w:rPr>
                <w:b/>
              </w:rPr>
              <w:t>п/п</w:t>
            </w:r>
          </w:p>
        </w:tc>
        <w:tc>
          <w:tcPr>
            <w:tcW w:w="5812" w:type="dxa"/>
            <w:tcBorders>
              <w:top w:val="single" w:sz="8" w:space="0" w:color="auto"/>
              <w:left w:val="nil"/>
              <w:bottom w:val="single" w:sz="8" w:space="0" w:color="auto"/>
              <w:right w:val="single" w:sz="8" w:space="0" w:color="auto"/>
            </w:tcBorders>
            <w:shd w:val="clear" w:color="auto" w:fill="auto"/>
            <w:noWrap/>
            <w:vAlign w:val="center"/>
            <w:hideMark/>
          </w:tcPr>
          <w:p w14:paraId="1E4EFC66" w14:textId="77777777" w:rsidR="007A0956" w:rsidRPr="002D2528" w:rsidRDefault="007A0956" w:rsidP="00524707">
            <w:pPr>
              <w:pStyle w:val="ad"/>
              <w:rPr>
                <w:b/>
              </w:rPr>
            </w:pPr>
            <w:r w:rsidRPr="002D2528">
              <w:rPr>
                <w:b/>
              </w:rPr>
              <w:t>Наименование</w:t>
            </w:r>
          </w:p>
        </w:tc>
        <w:tc>
          <w:tcPr>
            <w:tcW w:w="1559" w:type="dxa"/>
            <w:tcBorders>
              <w:top w:val="single" w:sz="8" w:space="0" w:color="auto"/>
              <w:left w:val="nil"/>
              <w:bottom w:val="single" w:sz="8" w:space="0" w:color="auto"/>
              <w:right w:val="single" w:sz="8" w:space="0" w:color="auto"/>
            </w:tcBorders>
            <w:shd w:val="clear" w:color="auto" w:fill="auto"/>
            <w:noWrap/>
            <w:vAlign w:val="center"/>
            <w:hideMark/>
          </w:tcPr>
          <w:p w14:paraId="5735A9F3" w14:textId="77777777" w:rsidR="007A0956" w:rsidRPr="002D2528" w:rsidRDefault="007A0956" w:rsidP="00524707">
            <w:pPr>
              <w:pStyle w:val="ad"/>
              <w:rPr>
                <w:b/>
              </w:rPr>
            </w:pPr>
            <w:r w:rsidRPr="002D2528">
              <w:rPr>
                <w:b/>
              </w:rPr>
              <w:t>Ед. изм</w:t>
            </w:r>
          </w:p>
        </w:tc>
        <w:tc>
          <w:tcPr>
            <w:tcW w:w="1104" w:type="dxa"/>
            <w:tcBorders>
              <w:top w:val="single" w:sz="8" w:space="0" w:color="auto"/>
              <w:left w:val="nil"/>
              <w:bottom w:val="single" w:sz="8" w:space="0" w:color="auto"/>
              <w:right w:val="single" w:sz="8" w:space="0" w:color="auto"/>
            </w:tcBorders>
            <w:shd w:val="clear" w:color="auto" w:fill="auto"/>
            <w:noWrap/>
            <w:vAlign w:val="center"/>
            <w:hideMark/>
          </w:tcPr>
          <w:p w14:paraId="40C5A166" w14:textId="35CEA3B1" w:rsidR="007A0956" w:rsidRPr="002D2528" w:rsidRDefault="007A0956" w:rsidP="00524707">
            <w:pPr>
              <w:pStyle w:val="ad"/>
              <w:rPr>
                <w:b/>
              </w:rPr>
            </w:pPr>
            <w:r w:rsidRPr="002D2528">
              <w:rPr>
                <w:b/>
              </w:rPr>
              <w:t>2024 год</w:t>
            </w:r>
          </w:p>
        </w:tc>
        <w:tc>
          <w:tcPr>
            <w:tcW w:w="1105" w:type="dxa"/>
            <w:tcBorders>
              <w:top w:val="single" w:sz="8" w:space="0" w:color="auto"/>
              <w:left w:val="nil"/>
              <w:bottom w:val="single" w:sz="8" w:space="0" w:color="auto"/>
              <w:right w:val="single" w:sz="8" w:space="0" w:color="auto"/>
            </w:tcBorders>
            <w:shd w:val="clear" w:color="auto" w:fill="auto"/>
            <w:noWrap/>
            <w:vAlign w:val="center"/>
          </w:tcPr>
          <w:p w14:paraId="78CDA2E3" w14:textId="536AA0E1" w:rsidR="007A0956" w:rsidRPr="002D2528" w:rsidRDefault="007A0956" w:rsidP="00524707">
            <w:pPr>
              <w:pStyle w:val="ad"/>
              <w:rPr>
                <w:b/>
              </w:rPr>
            </w:pPr>
            <w:r w:rsidRPr="002D2528">
              <w:rPr>
                <w:b/>
              </w:rPr>
              <w:t>2025 год</w:t>
            </w:r>
          </w:p>
        </w:tc>
        <w:tc>
          <w:tcPr>
            <w:tcW w:w="1104" w:type="dxa"/>
            <w:tcBorders>
              <w:top w:val="single" w:sz="8" w:space="0" w:color="auto"/>
              <w:left w:val="nil"/>
              <w:bottom w:val="single" w:sz="8" w:space="0" w:color="auto"/>
              <w:right w:val="single" w:sz="8" w:space="0" w:color="auto"/>
            </w:tcBorders>
            <w:shd w:val="clear" w:color="auto" w:fill="auto"/>
            <w:noWrap/>
            <w:vAlign w:val="center"/>
          </w:tcPr>
          <w:p w14:paraId="03EEE0B2" w14:textId="3CAAC0F0" w:rsidR="007A0956" w:rsidRPr="002D2528" w:rsidRDefault="007A0956" w:rsidP="00524707">
            <w:pPr>
              <w:pStyle w:val="ad"/>
              <w:rPr>
                <w:b/>
              </w:rPr>
            </w:pPr>
            <w:r w:rsidRPr="002D2528">
              <w:rPr>
                <w:b/>
              </w:rPr>
              <w:t>2026 год</w:t>
            </w:r>
          </w:p>
        </w:tc>
        <w:tc>
          <w:tcPr>
            <w:tcW w:w="1105" w:type="dxa"/>
            <w:tcBorders>
              <w:top w:val="single" w:sz="8" w:space="0" w:color="auto"/>
              <w:left w:val="nil"/>
              <w:bottom w:val="single" w:sz="8" w:space="0" w:color="auto"/>
              <w:right w:val="single" w:sz="8" w:space="0" w:color="auto"/>
            </w:tcBorders>
            <w:shd w:val="clear" w:color="auto" w:fill="auto"/>
            <w:noWrap/>
            <w:vAlign w:val="center"/>
          </w:tcPr>
          <w:p w14:paraId="7E2EB473" w14:textId="7DB891EC" w:rsidR="007A0956" w:rsidRPr="002D2528" w:rsidRDefault="007A0956" w:rsidP="00524707">
            <w:pPr>
              <w:pStyle w:val="ad"/>
              <w:rPr>
                <w:b/>
              </w:rPr>
            </w:pPr>
            <w:r w:rsidRPr="002D2528">
              <w:rPr>
                <w:b/>
              </w:rPr>
              <w:t>2027 год</w:t>
            </w:r>
          </w:p>
        </w:tc>
        <w:tc>
          <w:tcPr>
            <w:tcW w:w="1104" w:type="dxa"/>
            <w:tcBorders>
              <w:top w:val="single" w:sz="8" w:space="0" w:color="auto"/>
              <w:left w:val="nil"/>
              <w:bottom w:val="single" w:sz="8" w:space="0" w:color="auto"/>
              <w:right w:val="single" w:sz="8" w:space="0" w:color="auto"/>
            </w:tcBorders>
            <w:shd w:val="clear" w:color="auto" w:fill="auto"/>
            <w:noWrap/>
            <w:vAlign w:val="center"/>
          </w:tcPr>
          <w:p w14:paraId="60CD8AEC" w14:textId="2CC309AA" w:rsidR="007A0956" w:rsidRPr="002D2528" w:rsidRDefault="007A0956" w:rsidP="00524707">
            <w:pPr>
              <w:pStyle w:val="ad"/>
              <w:rPr>
                <w:b/>
              </w:rPr>
            </w:pPr>
            <w:r w:rsidRPr="002D2528">
              <w:rPr>
                <w:b/>
              </w:rPr>
              <w:t>2028 год</w:t>
            </w:r>
          </w:p>
        </w:tc>
        <w:tc>
          <w:tcPr>
            <w:tcW w:w="1105" w:type="dxa"/>
            <w:tcBorders>
              <w:top w:val="single" w:sz="8" w:space="0" w:color="auto"/>
              <w:left w:val="nil"/>
              <w:bottom w:val="single" w:sz="8" w:space="0" w:color="auto"/>
              <w:right w:val="single" w:sz="8" w:space="0" w:color="auto"/>
            </w:tcBorders>
            <w:shd w:val="clear" w:color="auto" w:fill="auto"/>
            <w:noWrap/>
            <w:vAlign w:val="center"/>
          </w:tcPr>
          <w:p w14:paraId="48577658" w14:textId="773B7BDE" w:rsidR="007A0956" w:rsidRPr="002D2528" w:rsidRDefault="007A0956" w:rsidP="00524707">
            <w:pPr>
              <w:pStyle w:val="ad"/>
              <w:rPr>
                <w:b/>
              </w:rPr>
            </w:pPr>
            <w:r>
              <w:rPr>
                <w:b/>
              </w:rPr>
              <w:t>2029 год</w:t>
            </w:r>
          </w:p>
        </w:tc>
        <w:tc>
          <w:tcPr>
            <w:tcW w:w="1105" w:type="dxa"/>
            <w:tcBorders>
              <w:top w:val="single" w:sz="8" w:space="0" w:color="auto"/>
              <w:left w:val="nil"/>
              <w:bottom w:val="single" w:sz="8" w:space="0" w:color="auto"/>
              <w:right w:val="single" w:sz="8" w:space="0" w:color="auto"/>
            </w:tcBorders>
            <w:shd w:val="clear" w:color="auto" w:fill="auto"/>
            <w:noWrap/>
            <w:vAlign w:val="center"/>
            <w:hideMark/>
          </w:tcPr>
          <w:p w14:paraId="5E63FC69" w14:textId="102E9680" w:rsidR="007A0956" w:rsidRPr="002D2528" w:rsidRDefault="007A0956" w:rsidP="00524707">
            <w:pPr>
              <w:pStyle w:val="ad"/>
              <w:rPr>
                <w:b/>
              </w:rPr>
            </w:pPr>
            <w:r w:rsidRPr="002D2528">
              <w:rPr>
                <w:b/>
              </w:rPr>
              <w:t>20</w:t>
            </w:r>
            <w:r>
              <w:rPr>
                <w:b/>
              </w:rPr>
              <w:t>30</w:t>
            </w:r>
            <w:r w:rsidRPr="002D2528">
              <w:rPr>
                <w:b/>
              </w:rPr>
              <w:t xml:space="preserve"> – 203</w:t>
            </w:r>
            <w:r>
              <w:rPr>
                <w:b/>
              </w:rPr>
              <w:t>5</w:t>
            </w:r>
            <w:r w:rsidRPr="002D2528">
              <w:rPr>
                <w:b/>
              </w:rPr>
              <w:t xml:space="preserve"> годы</w:t>
            </w:r>
          </w:p>
        </w:tc>
      </w:tr>
      <w:tr w:rsidR="007A0956" w:rsidRPr="002D2528" w14:paraId="28ED9ACA" w14:textId="689D826A"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hideMark/>
          </w:tcPr>
          <w:p w14:paraId="287E2156" w14:textId="77777777" w:rsidR="007A0956" w:rsidRPr="002D2528" w:rsidRDefault="007A0956" w:rsidP="007A0956">
            <w:pPr>
              <w:pStyle w:val="ad"/>
            </w:pPr>
            <w:r w:rsidRPr="002D2528">
              <w:t>1</w:t>
            </w:r>
          </w:p>
        </w:tc>
        <w:tc>
          <w:tcPr>
            <w:tcW w:w="5812" w:type="dxa"/>
            <w:tcBorders>
              <w:top w:val="nil"/>
              <w:left w:val="nil"/>
              <w:bottom w:val="single" w:sz="8" w:space="0" w:color="auto"/>
              <w:right w:val="single" w:sz="8" w:space="0" w:color="auto"/>
            </w:tcBorders>
            <w:shd w:val="clear" w:color="auto" w:fill="auto"/>
            <w:vAlign w:val="center"/>
            <w:hideMark/>
          </w:tcPr>
          <w:p w14:paraId="09D1A268" w14:textId="126D7330" w:rsidR="007A0956" w:rsidRPr="002D2528" w:rsidRDefault="007A0956" w:rsidP="007A0956">
            <w:pPr>
              <w:pStyle w:val="ad"/>
            </w:pPr>
            <w:r w:rsidRPr="00A71394">
              <w:rPr>
                <w:rFonts w:eastAsia="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559" w:type="dxa"/>
            <w:tcBorders>
              <w:top w:val="nil"/>
              <w:left w:val="nil"/>
              <w:bottom w:val="single" w:sz="8" w:space="0" w:color="auto"/>
              <w:right w:val="single" w:sz="8" w:space="0" w:color="auto"/>
            </w:tcBorders>
            <w:shd w:val="clear" w:color="auto" w:fill="auto"/>
            <w:noWrap/>
            <w:vAlign w:val="center"/>
            <w:hideMark/>
          </w:tcPr>
          <w:p w14:paraId="4A50322B" w14:textId="7B202A43" w:rsidR="007A0956" w:rsidRPr="002D2528" w:rsidRDefault="007A0956" w:rsidP="007A0956">
            <w:pPr>
              <w:pStyle w:val="ad"/>
            </w:pPr>
            <w:r w:rsidRPr="00A71394">
              <w:rPr>
                <w:rFonts w:eastAsia="Times New Roman"/>
                <w:color w:val="000000"/>
                <w:sz w:val="20"/>
                <w:szCs w:val="20"/>
                <w:lang w:eastAsia="ru-RU"/>
              </w:rPr>
              <w:t>ед. год</w:t>
            </w:r>
          </w:p>
        </w:tc>
        <w:tc>
          <w:tcPr>
            <w:tcW w:w="1104" w:type="dxa"/>
            <w:tcBorders>
              <w:top w:val="nil"/>
              <w:left w:val="nil"/>
              <w:bottom w:val="single" w:sz="8" w:space="0" w:color="auto"/>
              <w:right w:val="single" w:sz="8" w:space="0" w:color="auto"/>
            </w:tcBorders>
            <w:shd w:val="clear" w:color="auto" w:fill="auto"/>
            <w:noWrap/>
            <w:vAlign w:val="center"/>
            <w:hideMark/>
          </w:tcPr>
          <w:p w14:paraId="01A172EB" w14:textId="1C83396C" w:rsidR="007A0956" w:rsidRPr="002D2528" w:rsidRDefault="007A0956" w:rsidP="007A0956">
            <w:pPr>
              <w:pStyle w:val="ad"/>
            </w:pPr>
            <w:r>
              <w:rPr>
                <w:color w:val="000000"/>
                <w:szCs w:val="22"/>
              </w:rPr>
              <w:t>0</w:t>
            </w:r>
          </w:p>
        </w:tc>
        <w:tc>
          <w:tcPr>
            <w:tcW w:w="1105" w:type="dxa"/>
            <w:tcBorders>
              <w:top w:val="nil"/>
              <w:left w:val="nil"/>
              <w:bottom w:val="single" w:sz="8" w:space="0" w:color="auto"/>
              <w:right w:val="single" w:sz="8" w:space="0" w:color="auto"/>
            </w:tcBorders>
            <w:shd w:val="clear" w:color="auto" w:fill="auto"/>
            <w:noWrap/>
            <w:vAlign w:val="center"/>
            <w:hideMark/>
          </w:tcPr>
          <w:p w14:paraId="29C245F0" w14:textId="0D9BE143" w:rsidR="007A0956" w:rsidRPr="002D2528" w:rsidRDefault="007A0956" w:rsidP="007A0956">
            <w:pPr>
              <w:pStyle w:val="ad"/>
            </w:pPr>
            <w:r>
              <w:rPr>
                <w:color w:val="000000"/>
                <w:szCs w:val="22"/>
              </w:rPr>
              <w:t>0</w:t>
            </w:r>
          </w:p>
        </w:tc>
        <w:tc>
          <w:tcPr>
            <w:tcW w:w="1104" w:type="dxa"/>
            <w:tcBorders>
              <w:top w:val="nil"/>
              <w:left w:val="nil"/>
              <w:bottom w:val="single" w:sz="8" w:space="0" w:color="auto"/>
              <w:right w:val="single" w:sz="8" w:space="0" w:color="auto"/>
            </w:tcBorders>
            <w:shd w:val="clear" w:color="auto" w:fill="auto"/>
            <w:noWrap/>
            <w:vAlign w:val="center"/>
            <w:hideMark/>
          </w:tcPr>
          <w:p w14:paraId="1D01D43E" w14:textId="751D3FAF" w:rsidR="007A0956" w:rsidRPr="002D2528" w:rsidRDefault="007A0956" w:rsidP="007A0956">
            <w:pPr>
              <w:pStyle w:val="ad"/>
            </w:pPr>
            <w:r>
              <w:rPr>
                <w:color w:val="000000"/>
                <w:szCs w:val="22"/>
              </w:rPr>
              <w:t>0</w:t>
            </w:r>
          </w:p>
        </w:tc>
        <w:tc>
          <w:tcPr>
            <w:tcW w:w="1105" w:type="dxa"/>
            <w:tcBorders>
              <w:top w:val="nil"/>
              <w:left w:val="nil"/>
              <w:bottom w:val="single" w:sz="8" w:space="0" w:color="auto"/>
              <w:right w:val="single" w:sz="8" w:space="0" w:color="auto"/>
            </w:tcBorders>
            <w:shd w:val="clear" w:color="auto" w:fill="auto"/>
            <w:noWrap/>
            <w:vAlign w:val="center"/>
            <w:hideMark/>
          </w:tcPr>
          <w:p w14:paraId="6A381B83" w14:textId="53B679F1" w:rsidR="007A0956" w:rsidRPr="002D2528" w:rsidRDefault="007A0956" w:rsidP="007A0956">
            <w:pPr>
              <w:pStyle w:val="ad"/>
            </w:pPr>
            <w:r>
              <w:rPr>
                <w:color w:val="000000"/>
                <w:szCs w:val="22"/>
              </w:rPr>
              <w:t>0</w:t>
            </w:r>
          </w:p>
        </w:tc>
        <w:tc>
          <w:tcPr>
            <w:tcW w:w="1104" w:type="dxa"/>
            <w:tcBorders>
              <w:top w:val="nil"/>
              <w:left w:val="nil"/>
              <w:bottom w:val="single" w:sz="8" w:space="0" w:color="auto"/>
              <w:right w:val="single" w:sz="8" w:space="0" w:color="auto"/>
            </w:tcBorders>
            <w:shd w:val="clear" w:color="auto" w:fill="auto"/>
            <w:noWrap/>
            <w:vAlign w:val="center"/>
            <w:hideMark/>
          </w:tcPr>
          <w:p w14:paraId="05844FA4" w14:textId="79070B8C" w:rsidR="007A0956" w:rsidRPr="002D2528" w:rsidRDefault="007A0956" w:rsidP="007A0956">
            <w:pPr>
              <w:pStyle w:val="ad"/>
            </w:pPr>
            <w:r>
              <w:rPr>
                <w:color w:val="000000"/>
                <w:szCs w:val="22"/>
              </w:rPr>
              <w:t>0</w:t>
            </w:r>
          </w:p>
        </w:tc>
        <w:tc>
          <w:tcPr>
            <w:tcW w:w="1105" w:type="dxa"/>
            <w:tcBorders>
              <w:top w:val="nil"/>
              <w:left w:val="nil"/>
              <w:bottom w:val="single" w:sz="8" w:space="0" w:color="auto"/>
              <w:right w:val="single" w:sz="8" w:space="0" w:color="auto"/>
            </w:tcBorders>
            <w:shd w:val="clear" w:color="auto" w:fill="auto"/>
            <w:vAlign w:val="center"/>
            <w:hideMark/>
          </w:tcPr>
          <w:p w14:paraId="3FEFF6AF" w14:textId="71E83731" w:rsidR="007A0956" w:rsidRPr="002D2528" w:rsidRDefault="007A0956" w:rsidP="007A0956">
            <w:pPr>
              <w:pStyle w:val="ad"/>
            </w:pPr>
            <w:r>
              <w:rPr>
                <w:color w:val="000000"/>
                <w:szCs w:val="22"/>
              </w:rPr>
              <w:t>0</w:t>
            </w:r>
          </w:p>
        </w:tc>
        <w:tc>
          <w:tcPr>
            <w:tcW w:w="1105" w:type="dxa"/>
            <w:tcBorders>
              <w:top w:val="nil"/>
              <w:left w:val="nil"/>
              <w:bottom w:val="single" w:sz="8" w:space="0" w:color="auto"/>
              <w:right w:val="single" w:sz="8" w:space="0" w:color="auto"/>
            </w:tcBorders>
            <w:shd w:val="clear" w:color="auto" w:fill="auto"/>
            <w:vAlign w:val="center"/>
            <w:hideMark/>
          </w:tcPr>
          <w:p w14:paraId="73D76293" w14:textId="5EF38498" w:rsidR="007A0956" w:rsidRPr="002D2528" w:rsidRDefault="007A0956" w:rsidP="007A0956">
            <w:pPr>
              <w:pStyle w:val="ad"/>
            </w:pPr>
            <w:r>
              <w:rPr>
                <w:color w:val="000000"/>
                <w:szCs w:val="22"/>
              </w:rPr>
              <w:t>0</w:t>
            </w:r>
          </w:p>
        </w:tc>
      </w:tr>
      <w:tr w:rsidR="007A0956" w:rsidRPr="002D2528" w14:paraId="6A4FC294" w14:textId="160E09C6"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11073EE7" w14:textId="205734D3" w:rsidR="007A0956" w:rsidRPr="002D2528" w:rsidRDefault="007A0956" w:rsidP="007A0956">
            <w:pPr>
              <w:pStyle w:val="ad"/>
            </w:pPr>
            <w:r>
              <w:t>2</w:t>
            </w:r>
          </w:p>
        </w:tc>
        <w:tc>
          <w:tcPr>
            <w:tcW w:w="5812" w:type="dxa"/>
            <w:tcBorders>
              <w:top w:val="nil"/>
              <w:left w:val="nil"/>
              <w:bottom w:val="single" w:sz="8" w:space="0" w:color="auto"/>
              <w:right w:val="single" w:sz="8" w:space="0" w:color="auto"/>
            </w:tcBorders>
            <w:shd w:val="clear" w:color="auto" w:fill="auto"/>
            <w:vAlign w:val="center"/>
          </w:tcPr>
          <w:p w14:paraId="5E04DA64" w14:textId="10E8A1C1"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559" w:type="dxa"/>
            <w:tcBorders>
              <w:top w:val="nil"/>
              <w:left w:val="nil"/>
              <w:bottom w:val="single" w:sz="8" w:space="0" w:color="auto"/>
              <w:right w:val="single" w:sz="8" w:space="0" w:color="auto"/>
            </w:tcBorders>
            <w:shd w:val="clear" w:color="auto" w:fill="auto"/>
            <w:noWrap/>
            <w:vAlign w:val="center"/>
          </w:tcPr>
          <w:p w14:paraId="7B3B0A30" w14:textId="47921180"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ед. год</w:t>
            </w:r>
          </w:p>
        </w:tc>
        <w:tc>
          <w:tcPr>
            <w:tcW w:w="1104" w:type="dxa"/>
            <w:tcBorders>
              <w:top w:val="nil"/>
              <w:left w:val="nil"/>
              <w:bottom w:val="single" w:sz="8" w:space="0" w:color="auto"/>
              <w:right w:val="single" w:sz="8" w:space="0" w:color="auto"/>
            </w:tcBorders>
            <w:shd w:val="clear" w:color="auto" w:fill="auto"/>
            <w:noWrap/>
            <w:vAlign w:val="center"/>
          </w:tcPr>
          <w:p w14:paraId="2302C7CE" w14:textId="37FF8412" w:rsidR="007A0956" w:rsidRPr="00A71394" w:rsidRDefault="007A0956" w:rsidP="007A0956">
            <w:pPr>
              <w:pStyle w:val="ad"/>
              <w:rPr>
                <w:rFonts w:eastAsia="Times New Roman"/>
                <w:color w:val="000000"/>
                <w:lang w:eastAsia="ru-RU"/>
              </w:rPr>
            </w:pPr>
            <w:r>
              <w:rPr>
                <w:color w:val="000000"/>
                <w:szCs w:val="22"/>
              </w:rPr>
              <w:t>0</w:t>
            </w:r>
          </w:p>
        </w:tc>
        <w:tc>
          <w:tcPr>
            <w:tcW w:w="1105" w:type="dxa"/>
            <w:tcBorders>
              <w:top w:val="nil"/>
              <w:left w:val="nil"/>
              <w:bottom w:val="single" w:sz="8" w:space="0" w:color="auto"/>
              <w:right w:val="single" w:sz="8" w:space="0" w:color="auto"/>
            </w:tcBorders>
            <w:shd w:val="clear" w:color="auto" w:fill="auto"/>
            <w:noWrap/>
            <w:vAlign w:val="center"/>
          </w:tcPr>
          <w:p w14:paraId="3CB7E0C2" w14:textId="56F4F6E6" w:rsidR="007A0956" w:rsidRPr="00A71394" w:rsidRDefault="007A0956" w:rsidP="007A0956">
            <w:pPr>
              <w:pStyle w:val="ad"/>
              <w:rPr>
                <w:rFonts w:eastAsia="Times New Roman"/>
                <w:color w:val="000000"/>
                <w:lang w:eastAsia="ru-RU"/>
              </w:rPr>
            </w:pPr>
            <w:r>
              <w:rPr>
                <w:color w:val="000000"/>
                <w:szCs w:val="22"/>
              </w:rPr>
              <w:t>0</w:t>
            </w:r>
          </w:p>
        </w:tc>
        <w:tc>
          <w:tcPr>
            <w:tcW w:w="1104" w:type="dxa"/>
            <w:tcBorders>
              <w:top w:val="nil"/>
              <w:left w:val="nil"/>
              <w:bottom w:val="single" w:sz="8" w:space="0" w:color="auto"/>
              <w:right w:val="single" w:sz="8" w:space="0" w:color="auto"/>
            </w:tcBorders>
            <w:shd w:val="clear" w:color="auto" w:fill="auto"/>
            <w:noWrap/>
            <w:vAlign w:val="center"/>
          </w:tcPr>
          <w:p w14:paraId="753651C8" w14:textId="2F0E3BC8" w:rsidR="007A0956" w:rsidRPr="00A71394" w:rsidRDefault="007A0956" w:rsidP="007A0956">
            <w:pPr>
              <w:pStyle w:val="ad"/>
              <w:rPr>
                <w:rFonts w:eastAsia="Times New Roman"/>
                <w:color w:val="000000"/>
                <w:lang w:eastAsia="ru-RU"/>
              </w:rPr>
            </w:pPr>
            <w:r>
              <w:rPr>
                <w:color w:val="000000"/>
                <w:szCs w:val="22"/>
              </w:rPr>
              <w:t>0</w:t>
            </w:r>
          </w:p>
        </w:tc>
        <w:tc>
          <w:tcPr>
            <w:tcW w:w="1105" w:type="dxa"/>
            <w:tcBorders>
              <w:top w:val="nil"/>
              <w:left w:val="nil"/>
              <w:bottom w:val="single" w:sz="8" w:space="0" w:color="auto"/>
              <w:right w:val="single" w:sz="8" w:space="0" w:color="auto"/>
            </w:tcBorders>
            <w:shd w:val="clear" w:color="auto" w:fill="auto"/>
            <w:noWrap/>
            <w:vAlign w:val="center"/>
          </w:tcPr>
          <w:p w14:paraId="3FEC67A8" w14:textId="4C5C24E8" w:rsidR="007A0956" w:rsidRPr="00A71394" w:rsidRDefault="007A0956" w:rsidP="007A0956">
            <w:pPr>
              <w:pStyle w:val="ad"/>
              <w:rPr>
                <w:rFonts w:eastAsia="Times New Roman"/>
                <w:color w:val="000000"/>
                <w:lang w:eastAsia="ru-RU"/>
              </w:rPr>
            </w:pPr>
            <w:r>
              <w:rPr>
                <w:color w:val="000000"/>
                <w:szCs w:val="22"/>
              </w:rPr>
              <w:t>0</w:t>
            </w:r>
          </w:p>
        </w:tc>
        <w:tc>
          <w:tcPr>
            <w:tcW w:w="1104" w:type="dxa"/>
            <w:tcBorders>
              <w:top w:val="nil"/>
              <w:left w:val="nil"/>
              <w:bottom w:val="single" w:sz="8" w:space="0" w:color="auto"/>
              <w:right w:val="single" w:sz="8" w:space="0" w:color="auto"/>
            </w:tcBorders>
            <w:shd w:val="clear" w:color="auto" w:fill="auto"/>
            <w:noWrap/>
            <w:vAlign w:val="center"/>
          </w:tcPr>
          <w:p w14:paraId="6B517790" w14:textId="620094FA" w:rsidR="007A0956" w:rsidRPr="00A71394" w:rsidRDefault="007A0956" w:rsidP="007A0956">
            <w:pPr>
              <w:pStyle w:val="ad"/>
              <w:rPr>
                <w:rFonts w:eastAsia="Times New Roman"/>
                <w:color w:val="000000"/>
                <w:lang w:eastAsia="ru-RU"/>
              </w:rPr>
            </w:pPr>
            <w:r>
              <w:rPr>
                <w:color w:val="000000"/>
                <w:szCs w:val="22"/>
              </w:rPr>
              <w:t>0</w:t>
            </w:r>
          </w:p>
        </w:tc>
        <w:tc>
          <w:tcPr>
            <w:tcW w:w="1105" w:type="dxa"/>
            <w:tcBorders>
              <w:top w:val="nil"/>
              <w:left w:val="nil"/>
              <w:bottom w:val="single" w:sz="8" w:space="0" w:color="auto"/>
              <w:right w:val="single" w:sz="8" w:space="0" w:color="auto"/>
            </w:tcBorders>
            <w:shd w:val="clear" w:color="auto" w:fill="auto"/>
            <w:vAlign w:val="center"/>
          </w:tcPr>
          <w:p w14:paraId="2F64BFDB" w14:textId="43B15EC7" w:rsidR="007A0956" w:rsidRPr="00A71394" w:rsidRDefault="007A0956" w:rsidP="007A0956">
            <w:pPr>
              <w:pStyle w:val="ad"/>
              <w:rPr>
                <w:rFonts w:eastAsia="Times New Roman"/>
                <w:color w:val="000000"/>
                <w:lang w:eastAsia="ru-RU"/>
              </w:rPr>
            </w:pPr>
            <w:r>
              <w:rPr>
                <w:color w:val="000000"/>
                <w:szCs w:val="22"/>
              </w:rPr>
              <w:t>0</w:t>
            </w:r>
          </w:p>
        </w:tc>
        <w:tc>
          <w:tcPr>
            <w:tcW w:w="1105" w:type="dxa"/>
            <w:tcBorders>
              <w:top w:val="nil"/>
              <w:left w:val="nil"/>
              <w:bottom w:val="single" w:sz="8" w:space="0" w:color="auto"/>
              <w:right w:val="single" w:sz="8" w:space="0" w:color="auto"/>
            </w:tcBorders>
            <w:shd w:val="clear" w:color="auto" w:fill="auto"/>
            <w:vAlign w:val="center"/>
          </w:tcPr>
          <w:p w14:paraId="472107CE" w14:textId="08F71D36" w:rsidR="007A0956" w:rsidRPr="00A71394" w:rsidRDefault="007A0956" w:rsidP="007A0956">
            <w:pPr>
              <w:pStyle w:val="ad"/>
              <w:rPr>
                <w:rFonts w:eastAsia="Times New Roman"/>
                <w:color w:val="000000"/>
                <w:lang w:eastAsia="ru-RU"/>
              </w:rPr>
            </w:pPr>
            <w:r>
              <w:rPr>
                <w:color w:val="000000"/>
                <w:szCs w:val="22"/>
              </w:rPr>
              <w:t>0</w:t>
            </w:r>
          </w:p>
        </w:tc>
      </w:tr>
      <w:tr w:rsidR="007A0956" w:rsidRPr="002D2528" w14:paraId="3DC4BEC7" w14:textId="22F8A7DF"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42FBE3D7" w14:textId="4C9252D3" w:rsidR="007A0956" w:rsidRPr="002D2528" w:rsidRDefault="007A0956" w:rsidP="007A0956">
            <w:pPr>
              <w:pStyle w:val="ad"/>
            </w:pPr>
            <w:r>
              <w:t>3</w:t>
            </w:r>
          </w:p>
        </w:tc>
        <w:tc>
          <w:tcPr>
            <w:tcW w:w="5812" w:type="dxa"/>
            <w:tcBorders>
              <w:top w:val="nil"/>
              <w:left w:val="nil"/>
              <w:bottom w:val="single" w:sz="8" w:space="0" w:color="auto"/>
              <w:right w:val="single" w:sz="8" w:space="0" w:color="auto"/>
            </w:tcBorders>
            <w:shd w:val="clear" w:color="auto" w:fill="auto"/>
            <w:vAlign w:val="center"/>
          </w:tcPr>
          <w:p w14:paraId="54608CC4" w14:textId="3FD7AA6A"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 xml:space="preserve">Удельный расход условного топлива на единицу отпускаемой тепловой энергии </w:t>
            </w:r>
          </w:p>
        </w:tc>
        <w:tc>
          <w:tcPr>
            <w:tcW w:w="1559" w:type="dxa"/>
            <w:tcBorders>
              <w:top w:val="nil"/>
              <w:left w:val="nil"/>
              <w:bottom w:val="single" w:sz="8" w:space="0" w:color="auto"/>
              <w:right w:val="single" w:sz="8" w:space="0" w:color="auto"/>
            </w:tcBorders>
            <w:shd w:val="clear" w:color="auto" w:fill="auto"/>
            <w:noWrap/>
            <w:vAlign w:val="center"/>
          </w:tcPr>
          <w:p w14:paraId="170516FE" w14:textId="4FB18158"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394FD54E" w14:textId="2B50E29A" w:rsidR="007A0956" w:rsidRPr="00A71394" w:rsidRDefault="007A0956" w:rsidP="007A0956">
            <w:pPr>
              <w:pStyle w:val="ad"/>
              <w:rPr>
                <w:rFonts w:eastAsia="Times New Roman"/>
                <w:color w:val="00000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noWrap/>
            <w:vAlign w:val="center"/>
          </w:tcPr>
          <w:p w14:paraId="46B6F2AB" w14:textId="209C9FE8" w:rsidR="007A0956" w:rsidRPr="00A71394" w:rsidRDefault="007A0956" w:rsidP="007A0956">
            <w:pPr>
              <w:pStyle w:val="ad"/>
              <w:rPr>
                <w:rFonts w:eastAsia="Times New Roman"/>
                <w:color w:val="000000"/>
                <w:lang w:eastAsia="ru-RU"/>
              </w:rPr>
            </w:pPr>
            <w:r>
              <w:rPr>
                <w:color w:val="000000"/>
                <w:szCs w:val="22"/>
              </w:rPr>
              <w:t> </w:t>
            </w:r>
          </w:p>
        </w:tc>
        <w:tc>
          <w:tcPr>
            <w:tcW w:w="1104" w:type="dxa"/>
            <w:tcBorders>
              <w:top w:val="nil"/>
              <w:left w:val="nil"/>
              <w:bottom w:val="single" w:sz="8" w:space="0" w:color="auto"/>
              <w:right w:val="single" w:sz="8" w:space="0" w:color="auto"/>
            </w:tcBorders>
            <w:shd w:val="clear" w:color="auto" w:fill="auto"/>
            <w:noWrap/>
            <w:vAlign w:val="center"/>
          </w:tcPr>
          <w:p w14:paraId="73886216" w14:textId="64CFB1C0" w:rsidR="007A0956" w:rsidRPr="00A71394" w:rsidRDefault="007A0956" w:rsidP="007A0956">
            <w:pPr>
              <w:pStyle w:val="ad"/>
              <w:rPr>
                <w:rFonts w:eastAsia="Times New Roman"/>
                <w:color w:val="00000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noWrap/>
            <w:vAlign w:val="center"/>
          </w:tcPr>
          <w:p w14:paraId="5227C945" w14:textId="34899849" w:rsidR="007A0956" w:rsidRPr="00A71394" w:rsidRDefault="007A0956" w:rsidP="007A0956">
            <w:pPr>
              <w:pStyle w:val="ad"/>
              <w:rPr>
                <w:rFonts w:eastAsia="Times New Roman"/>
                <w:color w:val="000000"/>
                <w:lang w:eastAsia="ru-RU"/>
              </w:rPr>
            </w:pPr>
            <w:r>
              <w:rPr>
                <w:color w:val="000000"/>
                <w:szCs w:val="22"/>
              </w:rPr>
              <w:t> </w:t>
            </w:r>
          </w:p>
        </w:tc>
        <w:tc>
          <w:tcPr>
            <w:tcW w:w="1104" w:type="dxa"/>
            <w:tcBorders>
              <w:top w:val="nil"/>
              <w:left w:val="nil"/>
              <w:bottom w:val="single" w:sz="8" w:space="0" w:color="auto"/>
              <w:right w:val="single" w:sz="8" w:space="0" w:color="auto"/>
            </w:tcBorders>
            <w:shd w:val="clear" w:color="auto" w:fill="auto"/>
            <w:noWrap/>
            <w:vAlign w:val="center"/>
          </w:tcPr>
          <w:p w14:paraId="5B614FD4" w14:textId="352CB56D" w:rsidR="007A0956" w:rsidRPr="00A71394" w:rsidRDefault="007A0956" w:rsidP="007A0956">
            <w:pPr>
              <w:pStyle w:val="ad"/>
              <w:rPr>
                <w:rFonts w:eastAsia="Times New Roman"/>
                <w:color w:val="00000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vAlign w:val="center"/>
          </w:tcPr>
          <w:p w14:paraId="3F406A35" w14:textId="1586D4B5" w:rsidR="007A0956" w:rsidRPr="00A71394" w:rsidRDefault="007A0956" w:rsidP="007A0956">
            <w:pPr>
              <w:pStyle w:val="ad"/>
              <w:rPr>
                <w:rFonts w:eastAsia="Times New Roman"/>
                <w:color w:val="00000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vAlign w:val="center"/>
          </w:tcPr>
          <w:p w14:paraId="25374634" w14:textId="02985D92" w:rsidR="007A0956" w:rsidRPr="00A71394" w:rsidRDefault="007A0956" w:rsidP="007A0956">
            <w:pPr>
              <w:pStyle w:val="ad"/>
              <w:rPr>
                <w:rFonts w:eastAsia="Times New Roman"/>
                <w:color w:val="000000"/>
                <w:lang w:eastAsia="ru-RU"/>
              </w:rPr>
            </w:pPr>
            <w:r>
              <w:rPr>
                <w:color w:val="000000"/>
                <w:szCs w:val="22"/>
              </w:rPr>
              <w:t> </w:t>
            </w:r>
          </w:p>
        </w:tc>
      </w:tr>
      <w:tr w:rsidR="007A0956" w:rsidRPr="002D2528" w14:paraId="63A3A7F5" w14:textId="01CFE42F"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723C8DA0" w14:textId="27B10FE8" w:rsidR="007A0956" w:rsidRPr="002D2528" w:rsidRDefault="007A0956" w:rsidP="007A0956">
            <w:pPr>
              <w:pStyle w:val="ad"/>
            </w:pPr>
            <w:r>
              <w:t>3.1</w:t>
            </w:r>
          </w:p>
        </w:tc>
        <w:tc>
          <w:tcPr>
            <w:tcW w:w="5812" w:type="dxa"/>
            <w:tcBorders>
              <w:top w:val="nil"/>
              <w:left w:val="nil"/>
              <w:bottom w:val="single" w:sz="8" w:space="0" w:color="auto"/>
              <w:right w:val="single" w:sz="8" w:space="0" w:color="auto"/>
            </w:tcBorders>
            <w:shd w:val="clear" w:color="auto" w:fill="auto"/>
            <w:vAlign w:val="center"/>
          </w:tcPr>
          <w:p w14:paraId="1812247F" w14:textId="4A4DCB69" w:rsidR="007A0956" w:rsidRPr="00A71394" w:rsidRDefault="007A0956" w:rsidP="007A0956">
            <w:pPr>
              <w:pStyle w:val="ad"/>
              <w:rPr>
                <w:rFonts w:eastAsia="Times New Roman"/>
                <w:color w:val="000000"/>
                <w:sz w:val="20"/>
                <w:szCs w:val="20"/>
                <w:lang w:eastAsia="ru-RU"/>
              </w:rPr>
            </w:pPr>
            <w:r>
              <w:rPr>
                <w:rFonts w:eastAsia="Times New Roman"/>
                <w:color w:val="000000"/>
                <w:sz w:val="20"/>
                <w:szCs w:val="20"/>
                <w:lang w:eastAsia="ru-RU"/>
              </w:rPr>
              <w:t>Котельная № 1 ул. Ярославская,1а</w:t>
            </w:r>
          </w:p>
        </w:tc>
        <w:tc>
          <w:tcPr>
            <w:tcW w:w="1559" w:type="dxa"/>
            <w:tcBorders>
              <w:top w:val="nil"/>
              <w:left w:val="nil"/>
              <w:bottom w:val="single" w:sz="8" w:space="0" w:color="auto"/>
              <w:right w:val="single" w:sz="8" w:space="0" w:color="auto"/>
            </w:tcBorders>
            <w:shd w:val="clear" w:color="auto" w:fill="auto"/>
            <w:noWrap/>
            <w:vAlign w:val="center"/>
          </w:tcPr>
          <w:p w14:paraId="0B0EC8DF" w14:textId="7FEFCCC6"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 xml:space="preserve">кг </w:t>
            </w:r>
            <w:proofErr w:type="spellStart"/>
            <w:r w:rsidRPr="00A71394">
              <w:rPr>
                <w:rFonts w:eastAsia="Times New Roman"/>
                <w:color w:val="000000"/>
                <w:sz w:val="20"/>
                <w:szCs w:val="20"/>
                <w:lang w:eastAsia="ru-RU"/>
              </w:rPr>
              <w:t>у.т</w:t>
            </w:r>
            <w:proofErr w:type="spellEnd"/>
            <w:r w:rsidRPr="00A71394">
              <w:rPr>
                <w:rFonts w:eastAsia="Times New Roman"/>
                <w:color w:val="000000"/>
                <w:sz w:val="20"/>
                <w:szCs w:val="20"/>
                <w:lang w:eastAsia="ru-RU"/>
              </w:rPr>
              <w:t>./Гкал</w:t>
            </w:r>
          </w:p>
        </w:tc>
        <w:tc>
          <w:tcPr>
            <w:tcW w:w="1104" w:type="dxa"/>
            <w:tcBorders>
              <w:top w:val="nil"/>
              <w:left w:val="nil"/>
              <w:bottom w:val="single" w:sz="8" w:space="0" w:color="auto"/>
              <w:right w:val="single" w:sz="8" w:space="0" w:color="auto"/>
            </w:tcBorders>
            <w:shd w:val="clear" w:color="auto" w:fill="auto"/>
            <w:noWrap/>
            <w:vAlign w:val="center"/>
          </w:tcPr>
          <w:p w14:paraId="513CD758" w14:textId="5411BE79" w:rsidR="007A0956" w:rsidRPr="00A71394" w:rsidRDefault="007A0956" w:rsidP="007A0956">
            <w:pPr>
              <w:pStyle w:val="ad"/>
              <w:rPr>
                <w:rFonts w:eastAsia="Times New Roman"/>
                <w:color w:val="000000"/>
                <w:lang w:eastAsia="ru-RU"/>
              </w:rPr>
            </w:pPr>
            <w:r>
              <w:rPr>
                <w:color w:val="000000"/>
                <w:szCs w:val="22"/>
              </w:rPr>
              <w:t>170,7</w:t>
            </w:r>
          </w:p>
        </w:tc>
        <w:tc>
          <w:tcPr>
            <w:tcW w:w="1105" w:type="dxa"/>
            <w:tcBorders>
              <w:top w:val="nil"/>
              <w:left w:val="nil"/>
              <w:bottom w:val="single" w:sz="8" w:space="0" w:color="auto"/>
              <w:right w:val="single" w:sz="8" w:space="0" w:color="auto"/>
            </w:tcBorders>
            <w:shd w:val="clear" w:color="auto" w:fill="auto"/>
            <w:noWrap/>
            <w:vAlign w:val="center"/>
          </w:tcPr>
          <w:p w14:paraId="261E3DFC" w14:textId="6AFFAAFF" w:rsidR="007A0956" w:rsidRPr="00A71394" w:rsidRDefault="007A0956" w:rsidP="007A0956">
            <w:pPr>
              <w:pStyle w:val="ad"/>
              <w:rPr>
                <w:rFonts w:eastAsia="Times New Roman"/>
                <w:color w:val="000000"/>
                <w:lang w:eastAsia="ru-RU"/>
              </w:rPr>
            </w:pPr>
            <w:r>
              <w:rPr>
                <w:color w:val="000000"/>
                <w:szCs w:val="22"/>
              </w:rPr>
              <w:t>170,7</w:t>
            </w:r>
          </w:p>
        </w:tc>
        <w:tc>
          <w:tcPr>
            <w:tcW w:w="1104" w:type="dxa"/>
            <w:tcBorders>
              <w:top w:val="nil"/>
              <w:left w:val="nil"/>
              <w:bottom w:val="single" w:sz="8" w:space="0" w:color="auto"/>
              <w:right w:val="single" w:sz="8" w:space="0" w:color="auto"/>
            </w:tcBorders>
            <w:shd w:val="clear" w:color="auto" w:fill="auto"/>
            <w:noWrap/>
            <w:vAlign w:val="center"/>
          </w:tcPr>
          <w:p w14:paraId="713CBF6A" w14:textId="2D04E4B8" w:rsidR="007A0956" w:rsidRPr="00A71394" w:rsidRDefault="007A0956" w:rsidP="007A0956">
            <w:pPr>
              <w:pStyle w:val="ad"/>
              <w:rPr>
                <w:rFonts w:eastAsia="Times New Roman"/>
                <w:color w:val="000000"/>
                <w:lang w:eastAsia="ru-RU"/>
              </w:rPr>
            </w:pPr>
            <w:r>
              <w:rPr>
                <w:color w:val="000000"/>
                <w:szCs w:val="22"/>
              </w:rPr>
              <w:t>170,7</w:t>
            </w:r>
          </w:p>
        </w:tc>
        <w:tc>
          <w:tcPr>
            <w:tcW w:w="1105" w:type="dxa"/>
            <w:tcBorders>
              <w:top w:val="nil"/>
              <w:left w:val="nil"/>
              <w:bottom w:val="single" w:sz="8" w:space="0" w:color="auto"/>
              <w:right w:val="single" w:sz="8" w:space="0" w:color="auto"/>
            </w:tcBorders>
            <w:shd w:val="clear" w:color="auto" w:fill="auto"/>
            <w:noWrap/>
            <w:vAlign w:val="center"/>
          </w:tcPr>
          <w:p w14:paraId="428841AA" w14:textId="05B97CE9" w:rsidR="007A0956" w:rsidRPr="00A71394" w:rsidRDefault="007A0956" w:rsidP="007A0956">
            <w:pPr>
              <w:pStyle w:val="ad"/>
              <w:rPr>
                <w:rFonts w:eastAsia="Times New Roman"/>
                <w:color w:val="000000"/>
                <w:lang w:eastAsia="ru-RU"/>
              </w:rPr>
            </w:pPr>
            <w:r>
              <w:rPr>
                <w:color w:val="000000"/>
                <w:szCs w:val="22"/>
              </w:rPr>
              <w:t>170,7</w:t>
            </w:r>
          </w:p>
        </w:tc>
        <w:tc>
          <w:tcPr>
            <w:tcW w:w="1104" w:type="dxa"/>
            <w:tcBorders>
              <w:top w:val="nil"/>
              <w:left w:val="nil"/>
              <w:bottom w:val="single" w:sz="8" w:space="0" w:color="auto"/>
              <w:right w:val="single" w:sz="8" w:space="0" w:color="auto"/>
            </w:tcBorders>
            <w:shd w:val="clear" w:color="auto" w:fill="auto"/>
            <w:noWrap/>
            <w:vAlign w:val="center"/>
          </w:tcPr>
          <w:p w14:paraId="004BEFDA" w14:textId="015EE929" w:rsidR="007A0956" w:rsidRPr="00A71394" w:rsidRDefault="007A0956" w:rsidP="007A0956">
            <w:pPr>
              <w:pStyle w:val="ad"/>
              <w:rPr>
                <w:rFonts w:eastAsia="Times New Roman"/>
                <w:color w:val="000000"/>
                <w:lang w:eastAsia="ru-RU"/>
              </w:rPr>
            </w:pPr>
            <w:r>
              <w:rPr>
                <w:color w:val="000000"/>
                <w:szCs w:val="22"/>
              </w:rPr>
              <w:t>170,7</w:t>
            </w:r>
          </w:p>
        </w:tc>
        <w:tc>
          <w:tcPr>
            <w:tcW w:w="1105" w:type="dxa"/>
            <w:tcBorders>
              <w:top w:val="nil"/>
              <w:left w:val="nil"/>
              <w:bottom w:val="single" w:sz="8" w:space="0" w:color="auto"/>
              <w:right w:val="single" w:sz="8" w:space="0" w:color="auto"/>
            </w:tcBorders>
            <w:shd w:val="clear" w:color="auto" w:fill="auto"/>
            <w:vAlign w:val="center"/>
          </w:tcPr>
          <w:p w14:paraId="7C3D308B" w14:textId="38E0FEF2" w:rsidR="007A0956" w:rsidRPr="00A71394" w:rsidRDefault="007A0956" w:rsidP="007A0956">
            <w:pPr>
              <w:pStyle w:val="ad"/>
              <w:rPr>
                <w:rFonts w:eastAsia="Times New Roman"/>
                <w:color w:val="000000"/>
                <w:lang w:eastAsia="ru-RU"/>
              </w:rPr>
            </w:pPr>
            <w:r>
              <w:rPr>
                <w:color w:val="000000"/>
                <w:szCs w:val="22"/>
              </w:rPr>
              <w:t>170,7</w:t>
            </w:r>
          </w:p>
        </w:tc>
        <w:tc>
          <w:tcPr>
            <w:tcW w:w="1105" w:type="dxa"/>
            <w:tcBorders>
              <w:top w:val="nil"/>
              <w:left w:val="nil"/>
              <w:bottom w:val="single" w:sz="8" w:space="0" w:color="auto"/>
              <w:right w:val="single" w:sz="8" w:space="0" w:color="auto"/>
            </w:tcBorders>
            <w:shd w:val="clear" w:color="auto" w:fill="auto"/>
            <w:vAlign w:val="center"/>
          </w:tcPr>
          <w:p w14:paraId="527C4719" w14:textId="0AF4567B" w:rsidR="007A0956" w:rsidRPr="00A71394" w:rsidRDefault="007A0956" w:rsidP="007A0956">
            <w:pPr>
              <w:pStyle w:val="ad"/>
              <w:rPr>
                <w:rFonts w:eastAsia="Times New Roman"/>
                <w:color w:val="000000"/>
                <w:lang w:eastAsia="ru-RU"/>
              </w:rPr>
            </w:pPr>
            <w:r>
              <w:rPr>
                <w:color w:val="000000"/>
                <w:szCs w:val="22"/>
              </w:rPr>
              <w:t>170,7</w:t>
            </w:r>
          </w:p>
        </w:tc>
      </w:tr>
      <w:tr w:rsidR="007A0956" w:rsidRPr="002D2528" w14:paraId="1145D5BD" w14:textId="3A4867A3"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789D268C" w14:textId="01459CA1" w:rsidR="007A0956" w:rsidRPr="002D2528" w:rsidRDefault="007A0956" w:rsidP="007A0956">
            <w:pPr>
              <w:pStyle w:val="ad"/>
            </w:pPr>
            <w:r>
              <w:t>3.2</w:t>
            </w:r>
          </w:p>
        </w:tc>
        <w:tc>
          <w:tcPr>
            <w:tcW w:w="5812" w:type="dxa"/>
            <w:tcBorders>
              <w:top w:val="nil"/>
              <w:left w:val="nil"/>
              <w:bottom w:val="single" w:sz="8" w:space="0" w:color="auto"/>
              <w:right w:val="single" w:sz="8" w:space="0" w:color="auto"/>
            </w:tcBorders>
            <w:shd w:val="clear" w:color="auto" w:fill="auto"/>
            <w:vAlign w:val="center"/>
          </w:tcPr>
          <w:p w14:paraId="3FDCBFB2" w14:textId="54B0590A" w:rsidR="007A0956" w:rsidRPr="00A71394" w:rsidRDefault="007A0956" w:rsidP="007A0956">
            <w:pPr>
              <w:pStyle w:val="ad"/>
              <w:rPr>
                <w:rFonts w:eastAsia="Times New Roman"/>
                <w:color w:val="000000"/>
                <w:sz w:val="20"/>
                <w:szCs w:val="20"/>
                <w:lang w:eastAsia="ru-RU"/>
              </w:rPr>
            </w:pPr>
            <w:r>
              <w:rPr>
                <w:rFonts w:eastAsia="Times New Roman"/>
                <w:color w:val="000000"/>
                <w:sz w:val="20"/>
                <w:szCs w:val="20"/>
                <w:lang w:eastAsia="ru-RU"/>
              </w:rPr>
              <w:t xml:space="preserve">БМК </w:t>
            </w:r>
            <w:proofErr w:type="spellStart"/>
            <w:r>
              <w:rPr>
                <w:rFonts w:eastAsia="Times New Roman"/>
                <w:color w:val="000000"/>
                <w:sz w:val="20"/>
                <w:szCs w:val="20"/>
                <w:lang w:eastAsia="ru-RU"/>
              </w:rPr>
              <w:t>ул.Социалистическая</w:t>
            </w:r>
            <w:proofErr w:type="spellEnd"/>
            <w:r>
              <w:rPr>
                <w:rFonts w:eastAsia="Times New Roman"/>
                <w:color w:val="000000"/>
                <w:sz w:val="20"/>
                <w:szCs w:val="20"/>
                <w:lang w:eastAsia="ru-RU"/>
              </w:rPr>
              <w:t>, 1/2</w:t>
            </w:r>
          </w:p>
        </w:tc>
        <w:tc>
          <w:tcPr>
            <w:tcW w:w="1559" w:type="dxa"/>
            <w:tcBorders>
              <w:top w:val="nil"/>
              <w:left w:val="nil"/>
              <w:bottom w:val="single" w:sz="8" w:space="0" w:color="auto"/>
              <w:right w:val="single" w:sz="8" w:space="0" w:color="auto"/>
            </w:tcBorders>
            <w:shd w:val="clear" w:color="auto" w:fill="auto"/>
            <w:noWrap/>
            <w:vAlign w:val="center"/>
          </w:tcPr>
          <w:p w14:paraId="12B2ECCE" w14:textId="1C39D5A0"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 xml:space="preserve">кг </w:t>
            </w:r>
            <w:proofErr w:type="spellStart"/>
            <w:r w:rsidRPr="00A71394">
              <w:rPr>
                <w:rFonts w:eastAsia="Times New Roman"/>
                <w:color w:val="000000"/>
                <w:sz w:val="20"/>
                <w:szCs w:val="20"/>
                <w:lang w:eastAsia="ru-RU"/>
              </w:rPr>
              <w:t>у.т</w:t>
            </w:r>
            <w:proofErr w:type="spellEnd"/>
            <w:r w:rsidRPr="00A71394">
              <w:rPr>
                <w:rFonts w:eastAsia="Times New Roman"/>
                <w:color w:val="000000"/>
                <w:sz w:val="20"/>
                <w:szCs w:val="20"/>
                <w:lang w:eastAsia="ru-RU"/>
              </w:rPr>
              <w:t>./Гкал</w:t>
            </w:r>
          </w:p>
        </w:tc>
        <w:tc>
          <w:tcPr>
            <w:tcW w:w="1104" w:type="dxa"/>
            <w:tcBorders>
              <w:top w:val="nil"/>
              <w:left w:val="nil"/>
              <w:bottom w:val="single" w:sz="8" w:space="0" w:color="auto"/>
              <w:right w:val="single" w:sz="8" w:space="0" w:color="auto"/>
            </w:tcBorders>
            <w:shd w:val="clear" w:color="auto" w:fill="auto"/>
            <w:noWrap/>
            <w:vAlign w:val="center"/>
          </w:tcPr>
          <w:p w14:paraId="753345D8" w14:textId="198A4277" w:rsidR="007A0956" w:rsidRPr="00A71394" w:rsidRDefault="007A0956" w:rsidP="007A0956">
            <w:pPr>
              <w:pStyle w:val="ad"/>
              <w:rPr>
                <w:rFonts w:eastAsia="Times New Roman"/>
                <w:color w:val="000000"/>
                <w:lang w:eastAsia="ru-RU"/>
              </w:rPr>
            </w:pPr>
            <w:r>
              <w:rPr>
                <w:color w:val="000000"/>
                <w:szCs w:val="22"/>
              </w:rPr>
              <w:t>138,7</w:t>
            </w:r>
          </w:p>
        </w:tc>
        <w:tc>
          <w:tcPr>
            <w:tcW w:w="1105" w:type="dxa"/>
            <w:tcBorders>
              <w:top w:val="nil"/>
              <w:left w:val="nil"/>
              <w:bottom w:val="single" w:sz="8" w:space="0" w:color="auto"/>
              <w:right w:val="single" w:sz="8" w:space="0" w:color="auto"/>
            </w:tcBorders>
            <w:shd w:val="clear" w:color="auto" w:fill="auto"/>
            <w:noWrap/>
            <w:vAlign w:val="center"/>
          </w:tcPr>
          <w:p w14:paraId="4B0B5359" w14:textId="5ECDA7DC" w:rsidR="007A0956" w:rsidRPr="00A71394" w:rsidRDefault="007A0956" w:rsidP="007A0956">
            <w:pPr>
              <w:pStyle w:val="ad"/>
              <w:rPr>
                <w:rFonts w:eastAsia="Times New Roman"/>
                <w:color w:val="000000"/>
                <w:lang w:eastAsia="ru-RU"/>
              </w:rPr>
            </w:pPr>
            <w:r>
              <w:rPr>
                <w:color w:val="000000"/>
                <w:szCs w:val="22"/>
              </w:rPr>
              <w:t>155,4</w:t>
            </w:r>
          </w:p>
        </w:tc>
        <w:tc>
          <w:tcPr>
            <w:tcW w:w="1104" w:type="dxa"/>
            <w:tcBorders>
              <w:top w:val="nil"/>
              <w:left w:val="nil"/>
              <w:bottom w:val="single" w:sz="8" w:space="0" w:color="auto"/>
              <w:right w:val="single" w:sz="8" w:space="0" w:color="auto"/>
            </w:tcBorders>
            <w:shd w:val="clear" w:color="auto" w:fill="auto"/>
            <w:noWrap/>
            <w:vAlign w:val="center"/>
          </w:tcPr>
          <w:p w14:paraId="0C895C1F" w14:textId="272A58E6" w:rsidR="007A0956" w:rsidRPr="00A71394" w:rsidRDefault="007A0956" w:rsidP="007A0956">
            <w:pPr>
              <w:pStyle w:val="ad"/>
              <w:rPr>
                <w:rFonts w:eastAsia="Times New Roman"/>
                <w:color w:val="000000"/>
                <w:lang w:eastAsia="ru-RU"/>
              </w:rPr>
            </w:pPr>
            <w:r>
              <w:rPr>
                <w:color w:val="000000"/>
                <w:szCs w:val="22"/>
              </w:rPr>
              <w:t>155,4</w:t>
            </w:r>
          </w:p>
        </w:tc>
        <w:tc>
          <w:tcPr>
            <w:tcW w:w="1105" w:type="dxa"/>
            <w:tcBorders>
              <w:top w:val="nil"/>
              <w:left w:val="nil"/>
              <w:bottom w:val="single" w:sz="8" w:space="0" w:color="auto"/>
              <w:right w:val="single" w:sz="8" w:space="0" w:color="auto"/>
            </w:tcBorders>
            <w:shd w:val="clear" w:color="auto" w:fill="auto"/>
            <w:noWrap/>
            <w:vAlign w:val="center"/>
          </w:tcPr>
          <w:p w14:paraId="0C9FBC20" w14:textId="2905C1D8" w:rsidR="007A0956" w:rsidRPr="00A71394" w:rsidRDefault="007A0956" w:rsidP="007A0956">
            <w:pPr>
              <w:pStyle w:val="ad"/>
              <w:rPr>
                <w:rFonts w:eastAsia="Times New Roman"/>
                <w:color w:val="000000"/>
                <w:lang w:eastAsia="ru-RU"/>
              </w:rPr>
            </w:pPr>
            <w:r>
              <w:rPr>
                <w:color w:val="000000"/>
                <w:szCs w:val="22"/>
              </w:rPr>
              <w:t>155,4</w:t>
            </w:r>
          </w:p>
        </w:tc>
        <w:tc>
          <w:tcPr>
            <w:tcW w:w="1104" w:type="dxa"/>
            <w:tcBorders>
              <w:top w:val="nil"/>
              <w:left w:val="nil"/>
              <w:bottom w:val="single" w:sz="8" w:space="0" w:color="auto"/>
              <w:right w:val="single" w:sz="8" w:space="0" w:color="auto"/>
            </w:tcBorders>
            <w:shd w:val="clear" w:color="auto" w:fill="auto"/>
            <w:noWrap/>
            <w:vAlign w:val="center"/>
          </w:tcPr>
          <w:p w14:paraId="6700C734" w14:textId="229B831C" w:rsidR="007A0956" w:rsidRPr="00A71394" w:rsidRDefault="007A0956" w:rsidP="007A0956">
            <w:pPr>
              <w:pStyle w:val="ad"/>
              <w:rPr>
                <w:rFonts w:eastAsia="Times New Roman"/>
                <w:color w:val="000000"/>
                <w:lang w:eastAsia="ru-RU"/>
              </w:rPr>
            </w:pPr>
            <w:r>
              <w:rPr>
                <w:color w:val="000000"/>
                <w:szCs w:val="22"/>
              </w:rPr>
              <w:t>155,4</w:t>
            </w:r>
          </w:p>
        </w:tc>
        <w:tc>
          <w:tcPr>
            <w:tcW w:w="1105" w:type="dxa"/>
            <w:tcBorders>
              <w:top w:val="nil"/>
              <w:left w:val="nil"/>
              <w:bottom w:val="single" w:sz="8" w:space="0" w:color="auto"/>
              <w:right w:val="single" w:sz="8" w:space="0" w:color="auto"/>
            </w:tcBorders>
            <w:shd w:val="clear" w:color="auto" w:fill="auto"/>
            <w:vAlign w:val="center"/>
          </w:tcPr>
          <w:p w14:paraId="23E6FCD8" w14:textId="2D3145CB" w:rsidR="007A0956" w:rsidRPr="00A71394" w:rsidRDefault="007A0956" w:rsidP="007A0956">
            <w:pPr>
              <w:pStyle w:val="ad"/>
              <w:rPr>
                <w:rFonts w:eastAsia="Times New Roman"/>
                <w:color w:val="000000"/>
                <w:lang w:eastAsia="ru-RU"/>
              </w:rPr>
            </w:pPr>
            <w:r>
              <w:rPr>
                <w:color w:val="000000"/>
                <w:szCs w:val="22"/>
              </w:rPr>
              <w:t>155,4</w:t>
            </w:r>
          </w:p>
        </w:tc>
        <w:tc>
          <w:tcPr>
            <w:tcW w:w="1105" w:type="dxa"/>
            <w:tcBorders>
              <w:top w:val="nil"/>
              <w:left w:val="nil"/>
              <w:bottom w:val="single" w:sz="8" w:space="0" w:color="auto"/>
              <w:right w:val="single" w:sz="8" w:space="0" w:color="auto"/>
            </w:tcBorders>
            <w:shd w:val="clear" w:color="auto" w:fill="auto"/>
            <w:vAlign w:val="center"/>
          </w:tcPr>
          <w:p w14:paraId="6F7EB3F9" w14:textId="3C26F0C3" w:rsidR="007A0956" w:rsidRPr="00A71394" w:rsidRDefault="007A0956" w:rsidP="007A0956">
            <w:pPr>
              <w:pStyle w:val="ad"/>
              <w:rPr>
                <w:rFonts w:eastAsia="Times New Roman"/>
                <w:color w:val="000000"/>
                <w:lang w:eastAsia="ru-RU"/>
              </w:rPr>
            </w:pPr>
            <w:r>
              <w:rPr>
                <w:color w:val="000000"/>
                <w:szCs w:val="22"/>
              </w:rPr>
              <w:t>155,4</w:t>
            </w:r>
          </w:p>
        </w:tc>
      </w:tr>
      <w:tr w:rsidR="007A0956" w:rsidRPr="002D2528" w14:paraId="0DC0F42D" w14:textId="3ECD2230"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37E3194F" w14:textId="669682A9" w:rsidR="007A0956" w:rsidRPr="002D2528" w:rsidRDefault="007A0956" w:rsidP="007A0956">
            <w:pPr>
              <w:pStyle w:val="ad"/>
            </w:pPr>
            <w:r>
              <w:t>4</w:t>
            </w:r>
          </w:p>
        </w:tc>
        <w:tc>
          <w:tcPr>
            <w:tcW w:w="5812" w:type="dxa"/>
            <w:tcBorders>
              <w:top w:val="nil"/>
              <w:left w:val="nil"/>
              <w:bottom w:val="single" w:sz="8" w:space="0" w:color="auto"/>
              <w:right w:val="single" w:sz="8" w:space="0" w:color="auto"/>
            </w:tcBorders>
            <w:shd w:val="clear" w:color="auto" w:fill="auto"/>
            <w:vAlign w:val="center"/>
          </w:tcPr>
          <w:p w14:paraId="1E4ECB76" w14:textId="3E641CB8"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Отношение величины технологических потерь тепловой энергии к материальной характеристике тепловой сети</w:t>
            </w:r>
          </w:p>
        </w:tc>
        <w:tc>
          <w:tcPr>
            <w:tcW w:w="1559" w:type="dxa"/>
            <w:tcBorders>
              <w:top w:val="nil"/>
              <w:left w:val="nil"/>
              <w:bottom w:val="single" w:sz="8" w:space="0" w:color="auto"/>
              <w:right w:val="single" w:sz="8" w:space="0" w:color="auto"/>
            </w:tcBorders>
            <w:shd w:val="clear" w:color="auto" w:fill="auto"/>
            <w:noWrap/>
            <w:vAlign w:val="center"/>
          </w:tcPr>
          <w:p w14:paraId="4FE02696" w14:textId="21AE856E" w:rsidR="007A0956" w:rsidRPr="00A71394" w:rsidRDefault="007A0956" w:rsidP="007A0956">
            <w:pPr>
              <w:pStyle w:val="ad"/>
              <w:rPr>
                <w:rFonts w:eastAsia="Times New Roman"/>
                <w:color w:val="000000"/>
                <w:sz w:val="20"/>
                <w:szCs w:val="20"/>
                <w:lang w:eastAsia="ru-RU"/>
              </w:rPr>
            </w:pPr>
            <w:r w:rsidRPr="00A71394">
              <w:rPr>
                <w:rFonts w:eastAsia="Times New Roman"/>
                <w:color w:val="00000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65353596" w14:textId="0EB81505" w:rsidR="007A0956" w:rsidRPr="00A71394" w:rsidRDefault="007A0956" w:rsidP="007A0956">
            <w:pPr>
              <w:pStyle w:val="ad"/>
              <w:rPr>
                <w:rFonts w:eastAsia="Times New Roman"/>
                <w:color w:val="00000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noWrap/>
            <w:vAlign w:val="center"/>
          </w:tcPr>
          <w:p w14:paraId="4555A750" w14:textId="10A30113" w:rsidR="007A0956" w:rsidRPr="00A71394" w:rsidRDefault="007A0956" w:rsidP="007A0956">
            <w:pPr>
              <w:pStyle w:val="ad"/>
              <w:rPr>
                <w:rFonts w:eastAsia="Times New Roman"/>
                <w:color w:val="000000"/>
                <w:lang w:eastAsia="ru-RU"/>
              </w:rPr>
            </w:pPr>
            <w:r>
              <w:rPr>
                <w:color w:val="000000"/>
                <w:szCs w:val="22"/>
              </w:rPr>
              <w:t> </w:t>
            </w:r>
          </w:p>
        </w:tc>
        <w:tc>
          <w:tcPr>
            <w:tcW w:w="1104" w:type="dxa"/>
            <w:tcBorders>
              <w:top w:val="nil"/>
              <w:left w:val="nil"/>
              <w:bottom w:val="single" w:sz="8" w:space="0" w:color="auto"/>
              <w:right w:val="single" w:sz="8" w:space="0" w:color="auto"/>
            </w:tcBorders>
            <w:shd w:val="clear" w:color="auto" w:fill="auto"/>
            <w:noWrap/>
            <w:vAlign w:val="center"/>
          </w:tcPr>
          <w:p w14:paraId="02009084" w14:textId="6633750B" w:rsidR="007A0956" w:rsidRPr="00A71394" w:rsidRDefault="007A0956" w:rsidP="007A0956">
            <w:pPr>
              <w:pStyle w:val="ad"/>
              <w:rPr>
                <w:rFonts w:eastAsia="Times New Roman"/>
                <w:color w:val="00000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noWrap/>
            <w:vAlign w:val="center"/>
          </w:tcPr>
          <w:p w14:paraId="6AB4D35E" w14:textId="229EE387" w:rsidR="007A0956" w:rsidRPr="00A71394" w:rsidRDefault="007A0956" w:rsidP="007A0956">
            <w:pPr>
              <w:pStyle w:val="ad"/>
              <w:rPr>
                <w:rFonts w:eastAsia="Times New Roman"/>
                <w:color w:val="000000"/>
                <w:lang w:eastAsia="ru-RU"/>
              </w:rPr>
            </w:pPr>
            <w:r>
              <w:rPr>
                <w:color w:val="000000"/>
                <w:szCs w:val="22"/>
              </w:rPr>
              <w:t> </w:t>
            </w:r>
          </w:p>
        </w:tc>
        <w:tc>
          <w:tcPr>
            <w:tcW w:w="1104" w:type="dxa"/>
            <w:tcBorders>
              <w:top w:val="nil"/>
              <w:left w:val="nil"/>
              <w:bottom w:val="single" w:sz="8" w:space="0" w:color="auto"/>
              <w:right w:val="single" w:sz="8" w:space="0" w:color="auto"/>
            </w:tcBorders>
            <w:shd w:val="clear" w:color="auto" w:fill="auto"/>
            <w:noWrap/>
            <w:vAlign w:val="center"/>
          </w:tcPr>
          <w:p w14:paraId="361DBEED" w14:textId="380F33F2" w:rsidR="007A0956" w:rsidRPr="00A71394" w:rsidRDefault="007A0956" w:rsidP="007A0956">
            <w:pPr>
              <w:pStyle w:val="ad"/>
              <w:rPr>
                <w:rFonts w:eastAsia="Times New Roman"/>
                <w:color w:val="00000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vAlign w:val="center"/>
          </w:tcPr>
          <w:p w14:paraId="2E326BA8" w14:textId="1188FEE8" w:rsidR="007A0956" w:rsidRPr="00A71394" w:rsidRDefault="007A0956" w:rsidP="007A0956">
            <w:pPr>
              <w:pStyle w:val="ad"/>
              <w:rPr>
                <w:rFonts w:eastAsia="Times New Roman"/>
                <w:color w:val="00000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vAlign w:val="center"/>
          </w:tcPr>
          <w:p w14:paraId="5F58D28A" w14:textId="72E7F8F9" w:rsidR="007A0956" w:rsidRPr="00A71394" w:rsidRDefault="007A0956" w:rsidP="007A0956">
            <w:pPr>
              <w:pStyle w:val="ad"/>
              <w:rPr>
                <w:rFonts w:eastAsia="Times New Roman"/>
                <w:color w:val="000000"/>
                <w:lang w:eastAsia="ru-RU"/>
              </w:rPr>
            </w:pPr>
            <w:r>
              <w:rPr>
                <w:color w:val="000000"/>
                <w:szCs w:val="22"/>
              </w:rPr>
              <w:t> </w:t>
            </w:r>
          </w:p>
        </w:tc>
      </w:tr>
      <w:tr w:rsidR="007A0956" w:rsidRPr="002D2528" w14:paraId="5D46D662" w14:textId="721A6018"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60E8B55C" w14:textId="701EC6EF" w:rsidR="007A0956" w:rsidRPr="002D2528" w:rsidRDefault="007A0956" w:rsidP="007A0956">
            <w:pPr>
              <w:pStyle w:val="ad"/>
            </w:pPr>
            <w:r>
              <w:t>4.1</w:t>
            </w:r>
          </w:p>
        </w:tc>
        <w:tc>
          <w:tcPr>
            <w:tcW w:w="5812" w:type="dxa"/>
            <w:tcBorders>
              <w:top w:val="nil"/>
              <w:left w:val="nil"/>
              <w:bottom w:val="single" w:sz="8" w:space="0" w:color="auto"/>
              <w:right w:val="single" w:sz="8" w:space="0" w:color="auto"/>
            </w:tcBorders>
            <w:shd w:val="clear" w:color="auto" w:fill="auto"/>
            <w:vAlign w:val="center"/>
          </w:tcPr>
          <w:p w14:paraId="5A826515" w14:textId="6FA2E253" w:rsidR="007A0956" w:rsidRPr="00A71394" w:rsidRDefault="007A0956" w:rsidP="007A0956">
            <w:pPr>
              <w:pStyle w:val="ad"/>
              <w:rPr>
                <w:rFonts w:eastAsia="Times New Roman"/>
                <w:color w:val="000000"/>
                <w:sz w:val="20"/>
                <w:szCs w:val="20"/>
                <w:lang w:eastAsia="ru-RU"/>
              </w:rPr>
            </w:pPr>
            <w:r>
              <w:rPr>
                <w:rFonts w:eastAsia="Times New Roman"/>
                <w:color w:val="000000"/>
                <w:sz w:val="20"/>
                <w:szCs w:val="20"/>
                <w:lang w:eastAsia="ru-RU"/>
              </w:rPr>
              <w:t>Котельная № 1 ул. Ярославская,1а</w:t>
            </w:r>
          </w:p>
        </w:tc>
        <w:tc>
          <w:tcPr>
            <w:tcW w:w="1559" w:type="dxa"/>
            <w:tcBorders>
              <w:top w:val="nil"/>
              <w:left w:val="nil"/>
              <w:bottom w:val="single" w:sz="8" w:space="0" w:color="auto"/>
              <w:right w:val="single" w:sz="8" w:space="0" w:color="auto"/>
            </w:tcBorders>
            <w:shd w:val="clear" w:color="auto" w:fill="auto"/>
            <w:noWrap/>
            <w:vAlign w:val="center"/>
          </w:tcPr>
          <w:p w14:paraId="576CCE97" w14:textId="3F9FEE3D" w:rsidR="007A0956" w:rsidRPr="00A71394" w:rsidRDefault="007A0956" w:rsidP="007A0956">
            <w:pPr>
              <w:pStyle w:val="ad"/>
              <w:rPr>
                <w:rFonts w:eastAsia="Times New Roman"/>
                <w:color w:val="000000"/>
                <w:lang w:eastAsia="ru-RU"/>
              </w:rPr>
            </w:pPr>
            <w:r w:rsidRPr="00A71394">
              <w:rPr>
                <w:rFonts w:eastAsia="Times New Roman"/>
                <w:color w:val="000000"/>
                <w:sz w:val="20"/>
                <w:szCs w:val="20"/>
                <w:lang w:eastAsia="ru-RU"/>
              </w:rPr>
              <w:t>Гкал/</w:t>
            </w:r>
            <w:proofErr w:type="spellStart"/>
            <w:proofErr w:type="gramStart"/>
            <w:r w:rsidRPr="00A71394">
              <w:rPr>
                <w:rFonts w:eastAsia="Times New Roman"/>
                <w:color w:val="000000"/>
                <w:sz w:val="20"/>
                <w:szCs w:val="20"/>
                <w:lang w:eastAsia="ru-RU"/>
              </w:rPr>
              <w:t>м.кв</w:t>
            </w:r>
            <w:proofErr w:type="spellEnd"/>
            <w:proofErr w:type="gramEnd"/>
          </w:p>
        </w:tc>
        <w:tc>
          <w:tcPr>
            <w:tcW w:w="1104" w:type="dxa"/>
            <w:tcBorders>
              <w:top w:val="nil"/>
              <w:left w:val="nil"/>
              <w:bottom w:val="single" w:sz="8" w:space="0" w:color="auto"/>
              <w:right w:val="single" w:sz="8" w:space="0" w:color="auto"/>
            </w:tcBorders>
            <w:shd w:val="clear" w:color="auto" w:fill="auto"/>
            <w:noWrap/>
            <w:vAlign w:val="center"/>
          </w:tcPr>
          <w:p w14:paraId="043E4948" w14:textId="6F1D9890" w:rsidR="007A0956" w:rsidRPr="00A71394" w:rsidRDefault="007A0956" w:rsidP="007A0956">
            <w:pPr>
              <w:pStyle w:val="ad"/>
              <w:rPr>
                <w:rFonts w:eastAsia="Times New Roman"/>
                <w:color w:val="000000"/>
                <w:lang w:eastAsia="ru-RU"/>
              </w:rPr>
            </w:pPr>
            <w:r>
              <w:rPr>
                <w:color w:val="000000"/>
                <w:szCs w:val="22"/>
              </w:rPr>
              <w:t>1,544</w:t>
            </w:r>
          </w:p>
        </w:tc>
        <w:tc>
          <w:tcPr>
            <w:tcW w:w="1105" w:type="dxa"/>
            <w:tcBorders>
              <w:top w:val="nil"/>
              <w:left w:val="nil"/>
              <w:bottom w:val="single" w:sz="8" w:space="0" w:color="auto"/>
              <w:right w:val="single" w:sz="8" w:space="0" w:color="auto"/>
            </w:tcBorders>
            <w:shd w:val="clear" w:color="auto" w:fill="auto"/>
            <w:noWrap/>
            <w:vAlign w:val="center"/>
          </w:tcPr>
          <w:p w14:paraId="648DFB23" w14:textId="145F80D8" w:rsidR="007A0956" w:rsidRPr="00A71394" w:rsidRDefault="007A0956" w:rsidP="007A0956">
            <w:pPr>
              <w:pStyle w:val="ad"/>
              <w:rPr>
                <w:rFonts w:eastAsia="Times New Roman"/>
                <w:color w:val="000000"/>
                <w:lang w:eastAsia="ru-RU"/>
              </w:rPr>
            </w:pPr>
            <w:r>
              <w:rPr>
                <w:color w:val="000000"/>
                <w:szCs w:val="22"/>
              </w:rPr>
              <w:t>1,544</w:t>
            </w:r>
          </w:p>
        </w:tc>
        <w:tc>
          <w:tcPr>
            <w:tcW w:w="1104" w:type="dxa"/>
            <w:tcBorders>
              <w:top w:val="nil"/>
              <w:left w:val="nil"/>
              <w:bottom w:val="single" w:sz="8" w:space="0" w:color="auto"/>
              <w:right w:val="single" w:sz="8" w:space="0" w:color="auto"/>
            </w:tcBorders>
            <w:shd w:val="clear" w:color="auto" w:fill="auto"/>
            <w:noWrap/>
            <w:vAlign w:val="center"/>
          </w:tcPr>
          <w:p w14:paraId="35E85F75" w14:textId="2C46DA71" w:rsidR="007A0956" w:rsidRPr="00A71394" w:rsidRDefault="007A0956" w:rsidP="007A0956">
            <w:pPr>
              <w:pStyle w:val="ad"/>
              <w:rPr>
                <w:rFonts w:eastAsia="Times New Roman"/>
                <w:color w:val="000000"/>
                <w:lang w:eastAsia="ru-RU"/>
              </w:rPr>
            </w:pPr>
            <w:r>
              <w:rPr>
                <w:color w:val="000000"/>
                <w:szCs w:val="22"/>
              </w:rPr>
              <w:t>1,544</w:t>
            </w:r>
          </w:p>
        </w:tc>
        <w:tc>
          <w:tcPr>
            <w:tcW w:w="1105" w:type="dxa"/>
            <w:tcBorders>
              <w:top w:val="nil"/>
              <w:left w:val="nil"/>
              <w:bottom w:val="single" w:sz="8" w:space="0" w:color="auto"/>
              <w:right w:val="single" w:sz="8" w:space="0" w:color="auto"/>
            </w:tcBorders>
            <w:shd w:val="clear" w:color="auto" w:fill="auto"/>
            <w:noWrap/>
            <w:vAlign w:val="center"/>
          </w:tcPr>
          <w:p w14:paraId="2EA2DB01" w14:textId="14C8E21B" w:rsidR="007A0956" w:rsidRPr="00A71394" w:rsidRDefault="007A0956" w:rsidP="007A0956">
            <w:pPr>
              <w:pStyle w:val="ad"/>
              <w:rPr>
                <w:rFonts w:eastAsia="Times New Roman"/>
                <w:color w:val="000000"/>
                <w:lang w:eastAsia="ru-RU"/>
              </w:rPr>
            </w:pPr>
            <w:r>
              <w:rPr>
                <w:color w:val="000000"/>
                <w:szCs w:val="22"/>
              </w:rPr>
              <w:t>1,544</w:t>
            </w:r>
          </w:p>
        </w:tc>
        <w:tc>
          <w:tcPr>
            <w:tcW w:w="1104" w:type="dxa"/>
            <w:tcBorders>
              <w:top w:val="nil"/>
              <w:left w:val="nil"/>
              <w:bottom w:val="single" w:sz="8" w:space="0" w:color="auto"/>
              <w:right w:val="single" w:sz="8" w:space="0" w:color="auto"/>
            </w:tcBorders>
            <w:shd w:val="clear" w:color="auto" w:fill="auto"/>
            <w:noWrap/>
            <w:vAlign w:val="center"/>
          </w:tcPr>
          <w:p w14:paraId="38B8847D" w14:textId="2A3D4127" w:rsidR="007A0956" w:rsidRPr="00A71394" w:rsidRDefault="007A0956" w:rsidP="007A0956">
            <w:pPr>
              <w:pStyle w:val="ad"/>
              <w:rPr>
                <w:rFonts w:eastAsia="Times New Roman"/>
                <w:color w:val="000000"/>
                <w:lang w:eastAsia="ru-RU"/>
              </w:rPr>
            </w:pPr>
            <w:r>
              <w:rPr>
                <w:color w:val="000000"/>
                <w:szCs w:val="22"/>
              </w:rPr>
              <w:t>1,544</w:t>
            </w:r>
          </w:p>
        </w:tc>
        <w:tc>
          <w:tcPr>
            <w:tcW w:w="1105" w:type="dxa"/>
            <w:tcBorders>
              <w:top w:val="nil"/>
              <w:left w:val="nil"/>
              <w:bottom w:val="single" w:sz="8" w:space="0" w:color="auto"/>
              <w:right w:val="single" w:sz="8" w:space="0" w:color="auto"/>
            </w:tcBorders>
            <w:shd w:val="clear" w:color="auto" w:fill="auto"/>
            <w:vAlign w:val="center"/>
          </w:tcPr>
          <w:p w14:paraId="19BF820F" w14:textId="151A4249" w:rsidR="007A0956" w:rsidRPr="00A71394" w:rsidRDefault="007A0956" w:rsidP="007A0956">
            <w:pPr>
              <w:pStyle w:val="ad"/>
              <w:rPr>
                <w:rFonts w:eastAsia="Times New Roman"/>
                <w:color w:val="000000"/>
                <w:lang w:eastAsia="ru-RU"/>
              </w:rPr>
            </w:pPr>
            <w:r>
              <w:rPr>
                <w:color w:val="000000"/>
                <w:szCs w:val="22"/>
              </w:rPr>
              <w:t>1,544</w:t>
            </w:r>
          </w:p>
        </w:tc>
        <w:tc>
          <w:tcPr>
            <w:tcW w:w="1105" w:type="dxa"/>
            <w:tcBorders>
              <w:top w:val="nil"/>
              <w:left w:val="nil"/>
              <w:bottom w:val="single" w:sz="8" w:space="0" w:color="auto"/>
              <w:right w:val="single" w:sz="8" w:space="0" w:color="auto"/>
            </w:tcBorders>
            <w:shd w:val="clear" w:color="auto" w:fill="auto"/>
            <w:vAlign w:val="center"/>
          </w:tcPr>
          <w:p w14:paraId="62ED3A56" w14:textId="2ABCE9FF" w:rsidR="007A0956" w:rsidRPr="00A71394" w:rsidRDefault="007A0956" w:rsidP="007A0956">
            <w:pPr>
              <w:pStyle w:val="ad"/>
              <w:rPr>
                <w:rFonts w:eastAsia="Times New Roman"/>
                <w:color w:val="000000"/>
                <w:lang w:eastAsia="ru-RU"/>
              </w:rPr>
            </w:pPr>
            <w:r>
              <w:rPr>
                <w:color w:val="000000"/>
                <w:szCs w:val="22"/>
              </w:rPr>
              <w:t>1,544</w:t>
            </w:r>
          </w:p>
        </w:tc>
      </w:tr>
      <w:tr w:rsidR="007A0956" w:rsidRPr="002D2528" w14:paraId="0E1B29D5" w14:textId="6A8CC738"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5F8170F2" w14:textId="0CDCF463" w:rsidR="007A0956" w:rsidRPr="002D2528" w:rsidRDefault="007A0956" w:rsidP="007A0956">
            <w:pPr>
              <w:pStyle w:val="ad"/>
            </w:pPr>
            <w:r>
              <w:t>4.2</w:t>
            </w:r>
          </w:p>
        </w:tc>
        <w:tc>
          <w:tcPr>
            <w:tcW w:w="5812" w:type="dxa"/>
            <w:tcBorders>
              <w:top w:val="nil"/>
              <w:left w:val="nil"/>
              <w:bottom w:val="single" w:sz="8" w:space="0" w:color="auto"/>
              <w:right w:val="single" w:sz="8" w:space="0" w:color="auto"/>
            </w:tcBorders>
            <w:shd w:val="clear" w:color="auto" w:fill="auto"/>
            <w:vAlign w:val="center"/>
          </w:tcPr>
          <w:p w14:paraId="03D6F04D" w14:textId="27F566C9" w:rsidR="007A0956" w:rsidRPr="00A71394" w:rsidRDefault="007A0956" w:rsidP="007A0956">
            <w:pPr>
              <w:pStyle w:val="ad"/>
              <w:rPr>
                <w:rFonts w:eastAsia="Times New Roman"/>
                <w:color w:val="000000"/>
                <w:sz w:val="20"/>
                <w:szCs w:val="20"/>
                <w:lang w:eastAsia="ru-RU"/>
              </w:rPr>
            </w:pPr>
            <w:r>
              <w:rPr>
                <w:rFonts w:eastAsia="Times New Roman"/>
                <w:color w:val="000000"/>
                <w:sz w:val="20"/>
                <w:szCs w:val="20"/>
                <w:lang w:eastAsia="ru-RU"/>
              </w:rPr>
              <w:t xml:space="preserve">БМК </w:t>
            </w:r>
            <w:proofErr w:type="spellStart"/>
            <w:r>
              <w:rPr>
                <w:rFonts w:eastAsia="Times New Roman"/>
                <w:color w:val="000000"/>
                <w:sz w:val="20"/>
                <w:szCs w:val="20"/>
                <w:lang w:eastAsia="ru-RU"/>
              </w:rPr>
              <w:t>ул.Социалистическая</w:t>
            </w:r>
            <w:proofErr w:type="spellEnd"/>
            <w:r>
              <w:rPr>
                <w:rFonts w:eastAsia="Times New Roman"/>
                <w:color w:val="000000"/>
                <w:sz w:val="20"/>
                <w:szCs w:val="20"/>
                <w:lang w:eastAsia="ru-RU"/>
              </w:rPr>
              <w:t>, 1/2</w:t>
            </w:r>
          </w:p>
        </w:tc>
        <w:tc>
          <w:tcPr>
            <w:tcW w:w="1559" w:type="dxa"/>
            <w:tcBorders>
              <w:top w:val="nil"/>
              <w:left w:val="nil"/>
              <w:bottom w:val="single" w:sz="8" w:space="0" w:color="auto"/>
              <w:right w:val="single" w:sz="8" w:space="0" w:color="auto"/>
            </w:tcBorders>
            <w:shd w:val="clear" w:color="auto" w:fill="auto"/>
            <w:noWrap/>
            <w:vAlign w:val="center"/>
          </w:tcPr>
          <w:p w14:paraId="67CD5B2A" w14:textId="513B7C8F"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Гкал/</w:t>
            </w:r>
            <w:proofErr w:type="spellStart"/>
            <w:proofErr w:type="gramStart"/>
            <w:r w:rsidRPr="00A71394">
              <w:rPr>
                <w:rFonts w:eastAsia="Times New Roman"/>
                <w:color w:val="000000"/>
                <w:sz w:val="20"/>
                <w:szCs w:val="20"/>
                <w:lang w:eastAsia="ru-RU"/>
              </w:rPr>
              <w:t>м.кв</w:t>
            </w:r>
            <w:proofErr w:type="spellEnd"/>
            <w:proofErr w:type="gramEnd"/>
          </w:p>
        </w:tc>
        <w:tc>
          <w:tcPr>
            <w:tcW w:w="1104" w:type="dxa"/>
            <w:tcBorders>
              <w:top w:val="nil"/>
              <w:left w:val="nil"/>
              <w:bottom w:val="single" w:sz="8" w:space="0" w:color="auto"/>
              <w:right w:val="single" w:sz="8" w:space="0" w:color="auto"/>
            </w:tcBorders>
            <w:shd w:val="clear" w:color="auto" w:fill="auto"/>
            <w:noWrap/>
            <w:vAlign w:val="center"/>
          </w:tcPr>
          <w:p w14:paraId="4C2F4601" w14:textId="6C05D51A" w:rsidR="007A0956" w:rsidRPr="00A71394" w:rsidRDefault="007A0956" w:rsidP="007A0956">
            <w:pPr>
              <w:pStyle w:val="ad"/>
              <w:rPr>
                <w:rFonts w:eastAsia="Times New Roman"/>
                <w:color w:val="000000"/>
                <w:lang w:eastAsia="ru-RU"/>
              </w:rPr>
            </w:pPr>
            <w:r>
              <w:rPr>
                <w:color w:val="000000"/>
                <w:szCs w:val="22"/>
              </w:rPr>
              <w:t>2,348</w:t>
            </w:r>
          </w:p>
        </w:tc>
        <w:tc>
          <w:tcPr>
            <w:tcW w:w="1105" w:type="dxa"/>
            <w:tcBorders>
              <w:top w:val="nil"/>
              <w:left w:val="nil"/>
              <w:bottom w:val="single" w:sz="8" w:space="0" w:color="auto"/>
              <w:right w:val="single" w:sz="8" w:space="0" w:color="auto"/>
            </w:tcBorders>
            <w:shd w:val="clear" w:color="auto" w:fill="auto"/>
            <w:noWrap/>
            <w:vAlign w:val="center"/>
          </w:tcPr>
          <w:p w14:paraId="4C9D75D8" w14:textId="78422C55" w:rsidR="007A0956" w:rsidRPr="00A71394" w:rsidRDefault="007A0956" w:rsidP="007A0956">
            <w:pPr>
              <w:pStyle w:val="ad"/>
              <w:rPr>
                <w:rFonts w:eastAsia="Times New Roman"/>
                <w:color w:val="000000"/>
                <w:lang w:eastAsia="ru-RU"/>
              </w:rPr>
            </w:pPr>
            <w:r>
              <w:rPr>
                <w:color w:val="000000"/>
                <w:szCs w:val="22"/>
              </w:rPr>
              <w:t>2,348</w:t>
            </w:r>
          </w:p>
        </w:tc>
        <w:tc>
          <w:tcPr>
            <w:tcW w:w="1104" w:type="dxa"/>
            <w:tcBorders>
              <w:top w:val="nil"/>
              <w:left w:val="nil"/>
              <w:bottom w:val="single" w:sz="8" w:space="0" w:color="auto"/>
              <w:right w:val="single" w:sz="8" w:space="0" w:color="auto"/>
            </w:tcBorders>
            <w:shd w:val="clear" w:color="auto" w:fill="auto"/>
            <w:noWrap/>
            <w:vAlign w:val="center"/>
          </w:tcPr>
          <w:p w14:paraId="4FBEC55F" w14:textId="5EF3D771" w:rsidR="007A0956" w:rsidRPr="00A71394" w:rsidRDefault="007A0956" w:rsidP="007A0956">
            <w:pPr>
              <w:pStyle w:val="ad"/>
              <w:rPr>
                <w:rFonts w:eastAsia="Times New Roman"/>
                <w:color w:val="000000"/>
                <w:lang w:eastAsia="ru-RU"/>
              </w:rPr>
            </w:pPr>
            <w:r>
              <w:rPr>
                <w:color w:val="000000"/>
                <w:szCs w:val="22"/>
              </w:rPr>
              <w:t>2,348</w:t>
            </w:r>
          </w:p>
        </w:tc>
        <w:tc>
          <w:tcPr>
            <w:tcW w:w="1105" w:type="dxa"/>
            <w:tcBorders>
              <w:top w:val="nil"/>
              <w:left w:val="nil"/>
              <w:bottom w:val="single" w:sz="8" w:space="0" w:color="auto"/>
              <w:right w:val="single" w:sz="8" w:space="0" w:color="auto"/>
            </w:tcBorders>
            <w:shd w:val="clear" w:color="auto" w:fill="auto"/>
            <w:noWrap/>
            <w:vAlign w:val="center"/>
          </w:tcPr>
          <w:p w14:paraId="64A6A88C" w14:textId="5FA5738E" w:rsidR="007A0956" w:rsidRPr="00A71394" w:rsidRDefault="007A0956" w:rsidP="007A0956">
            <w:pPr>
              <w:pStyle w:val="ad"/>
              <w:rPr>
                <w:rFonts w:eastAsia="Times New Roman"/>
                <w:color w:val="000000"/>
                <w:lang w:eastAsia="ru-RU"/>
              </w:rPr>
            </w:pPr>
            <w:r>
              <w:rPr>
                <w:color w:val="000000"/>
                <w:szCs w:val="22"/>
              </w:rPr>
              <w:t>2,348</w:t>
            </w:r>
          </w:p>
        </w:tc>
        <w:tc>
          <w:tcPr>
            <w:tcW w:w="1104" w:type="dxa"/>
            <w:tcBorders>
              <w:top w:val="nil"/>
              <w:left w:val="nil"/>
              <w:bottom w:val="single" w:sz="8" w:space="0" w:color="auto"/>
              <w:right w:val="single" w:sz="8" w:space="0" w:color="auto"/>
            </w:tcBorders>
            <w:shd w:val="clear" w:color="auto" w:fill="auto"/>
            <w:noWrap/>
            <w:vAlign w:val="center"/>
          </w:tcPr>
          <w:p w14:paraId="689CF74C" w14:textId="15D53124" w:rsidR="007A0956" w:rsidRPr="00A71394" w:rsidRDefault="007A0956" w:rsidP="007A0956">
            <w:pPr>
              <w:pStyle w:val="ad"/>
              <w:rPr>
                <w:rFonts w:eastAsia="Times New Roman"/>
                <w:color w:val="000000"/>
                <w:lang w:eastAsia="ru-RU"/>
              </w:rPr>
            </w:pPr>
            <w:r>
              <w:rPr>
                <w:color w:val="000000"/>
                <w:szCs w:val="22"/>
              </w:rPr>
              <w:t>2,348</w:t>
            </w:r>
          </w:p>
        </w:tc>
        <w:tc>
          <w:tcPr>
            <w:tcW w:w="1105" w:type="dxa"/>
            <w:tcBorders>
              <w:top w:val="nil"/>
              <w:left w:val="nil"/>
              <w:bottom w:val="single" w:sz="8" w:space="0" w:color="auto"/>
              <w:right w:val="single" w:sz="8" w:space="0" w:color="auto"/>
            </w:tcBorders>
            <w:shd w:val="clear" w:color="auto" w:fill="auto"/>
            <w:vAlign w:val="center"/>
          </w:tcPr>
          <w:p w14:paraId="68C802C9" w14:textId="3898ECF9" w:rsidR="007A0956" w:rsidRPr="00A71394" w:rsidRDefault="007A0956" w:rsidP="007A0956">
            <w:pPr>
              <w:pStyle w:val="ad"/>
              <w:rPr>
                <w:rFonts w:eastAsia="Times New Roman"/>
                <w:color w:val="000000"/>
                <w:lang w:eastAsia="ru-RU"/>
              </w:rPr>
            </w:pPr>
            <w:r>
              <w:rPr>
                <w:color w:val="000000"/>
                <w:szCs w:val="22"/>
              </w:rPr>
              <w:t>2,348</w:t>
            </w:r>
          </w:p>
        </w:tc>
        <w:tc>
          <w:tcPr>
            <w:tcW w:w="1105" w:type="dxa"/>
            <w:tcBorders>
              <w:top w:val="nil"/>
              <w:left w:val="nil"/>
              <w:bottom w:val="single" w:sz="8" w:space="0" w:color="auto"/>
              <w:right w:val="single" w:sz="8" w:space="0" w:color="auto"/>
            </w:tcBorders>
            <w:shd w:val="clear" w:color="auto" w:fill="auto"/>
            <w:vAlign w:val="center"/>
          </w:tcPr>
          <w:p w14:paraId="5C1FD39A" w14:textId="5A42131D" w:rsidR="007A0956" w:rsidRPr="00A71394" w:rsidRDefault="007A0956" w:rsidP="007A0956">
            <w:pPr>
              <w:pStyle w:val="ad"/>
              <w:rPr>
                <w:rFonts w:eastAsia="Times New Roman"/>
                <w:color w:val="000000"/>
                <w:lang w:eastAsia="ru-RU"/>
              </w:rPr>
            </w:pPr>
            <w:r>
              <w:rPr>
                <w:color w:val="000000"/>
                <w:szCs w:val="22"/>
              </w:rPr>
              <w:t>2,348</w:t>
            </w:r>
          </w:p>
        </w:tc>
      </w:tr>
      <w:tr w:rsidR="007A0956" w:rsidRPr="002D2528" w14:paraId="1D717361" w14:textId="53E7446E"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4F6E3F7F" w14:textId="13983396" w:rsidR="007A0956" w:rsidRPr="002D2528" w:rsidRDefault="007A0956" w:rsidP="007A0956">
            <w:pPr>
              <w:pStyle w:val="ad"/>
            </w:pPr>
            <w:r>
              <w:t>5</w:t>
            </w:r>
          </w:p>
        </w:tc>
        <w:tc>
          <w:tcPr>
            <w:tcW w:w="5812" w:type="dxa"/>
            <w:tcBorders>
              <w:top w:val="nil"/>
              <w:left w:val="nil"/>
              <w:bottom w:val="single" w:sz="8" w:space="0" w:color="auto"/>
              <w:right w:val="single" w:sz="8" w:space="0" w:color="auto"/>
            </w:tcBorders>
            <w:shd w:val="clear" w:color="auto" w:fill="auto"/>
            <w:vAlign w:val="center"/>
          </w:tcPr>
          <w:p w14:paraId="5386D71C" w14:textId="246415D9"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Отношение величины потерь теплоносителя к материальной характеристике тепловой сети</w:t>
            </w:r>
          </w:p>
        </w:tc>
        <w:tc>
          <w:tcPr>
            <w:tcW w:w="1559" w:type="dxa"/>
            <w:tcBorders>
              <w:top w:val="nil"/>
              <w:left w:val="nil"/>
              <w:bottom w:val="single" w:sz="8" w:space="0" w:color="auto"/>
              <w:right w:val="single" w:sz="8" w:space="0" w:color="auto"/>
            </w:tcBorders>
            <w:shd w:val="clear" w:color="auto" w:fill="auto"/>
            <w:noWrap/>
            <w:vAlign w:val="center"/>
          </w:tcPr>
          <w:p w14:paraId="76F71D31" w14:textId="2EA6F5DB"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0127E0B5" w14:textId="0E1418FA" w:rsidR="007A0956" w:rsidRPr="00A71394" w:rsidRDefault="007A0956" w:rsidP="007A0956">
            <w:pPr>
              <w:pStyle w:val="ad"/>
              <w:rPr>
                <w:rFonts w:eastAsia="Times New Roman"/>
                <w:color w:val="00000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noWrap/>
            <w:vAlign w:val="center"/>
          </w:tcPr>
          <w:p w14:paraId="71E435A0" w14:textId="3CDAEEF3" w:rsidR="007A0956" w:rsidRPr="00A71394" w:rsidRDefault="007A0956" w:rsidP="007A0956">
            <w:pPr>
              <w:pStyle w:val="ad"/>
              <w:rPr>
                <w:rFonts w:eastAsia="Times New Roman"/>
                <w:color w:val="000000"/>
                <w:lang w:eastAsia="ru-RU"/>
              </w:rPr>
            </w:pPr>
            <w:r>
              <w:rPr>
                <w:color w:val="000000"/>
                <w:szCs w:val="22"/>
              </w:rPr>
              <w:t> </w:t>
            </w:r>
          </w:p>
        </w:tc>
        <w:tc>
          <w:tcPr>
            <w:tcW w:w="1104" w:type="dxa"/>
            <w:tcBorders>
              <w:top w:val="nil"/>
              <w:left w:val="nil"/>
              <w:bottom w:val="single" w:sz="8" w:space="0" w:color="auto"/>
              <w:right w:val="single" w:sz="8" w:space="0" w:color="auto"/>
            </w:tcBorders>
            <w:shd w:val="clear" w:color="auto" w:fill="auto"/>
            <w:noWrap/>
            <w:vAlign w:val="center"/>
          </w:tcPr>
          <w:p w14:paraId="5AEA2BF8" w14:textId="486D59C7" w:rsidR="007A0956" w:rsidRPr="00A71394" w:rsidRDefault="007A0956" w:rsidP="007A0956">
            <w:pPr>
              <w:pStyle w:val="ad"/>
              <w:rPr>
                <w:rFonts w:eastAsia="Times New Roman"/>
                <w:color w:val="00000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noWrap/>
            <w:vAlign w:val="center"/>
          </w:tcPr>
          <w:p w14:paraId="64A59D3C" w14:textId="4CD89BF9" w:rsidR="007A0956" w:rsidRPr="00A71394" w:rsidRDefault="007A0956" w:rsidP="007A0956">
            <w:pPr>
              <w:pStyle w:val="ad"/>
              <w:rPr>
                <w:rFonts w:eastAsia="Times New Roman"/>
                <w:color w:val="000000"/>
                <w:lang w:eastAsia="ru-RU"/>
              </w:rPr>
            </w:pPr>
            <w:r>
              <w:rPr>
                <w:color w:val="000000"/>
                <w:szCs w:val="22"/>
              </w:rPr>
              <w:t> </w:t>
            </w:r>
          </w:p>
        </w:tc>
        <w:tc>
          <w:tcPr>
            <w:tcW w:w="1104" w:type="dxa"/>
            <w:tcBorders>
              <w:top w:val="nil"/>
              <w:left w:val="nil"/>
              <w:bottom w:val="single" w:sz="8" w:space="0" w:color="auto"/>
              <w:right w:val="single" w:sz="8" w:space="0" w:color="auto"/>
            </w:tcBorders>
            <w:shd w:val="clear" w:color="auto" w:fill="auto"/>
            <w:noWrap/>
            <w:vAlign w:val="center"/>
          </w:tcPr>
          <w:p w14:paraId="408E0653" w14:textId="564D106A" w:rsidR="007A0956" w:rsidRPr="00A71394" w:rsidRDefault="007A0956" w:rsidP="007A0956">
            <w:pPr>
              <w:pStyle w:val="ad"/>
              <w:rPr>
                <w:rFonts w:eastAsia="Times New Roman"/>
                <w:color w:val="00000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vAlign w:val="center"/>
          </w:tcPr>
          <w:p w14:paraId="23957DD6" w14:textId="52A9A2A3" w:rsidR="007A0956" w:rsidRPr="00A71394" w:rsidRDefault="007A0956" w:rsidP="007A0956">
            <w:pPr>
              <w:pStyle w:val="ad"/>
              <w:rPr>
                <w:rFonts w:eastAsia="Times New Roman"/>
                <w:color w:val="00000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vAlign w:val="center"/>
          </w:tcPr>
          <w:p w14:paraId="390952DC" w14:textId="038055A8" w:rsidR="007A0956" w:rsidRPr="00A71394" w:rsidRDefault="007A0956" w:rsidP="007A0956">
            <w:pPr>
              <w:pStyle w:val="ad"/>
              <w:rPr>
                <w:rFonts w:eastAsia="Times New Roman"/>
                <w:color w:val="000000"/>
                <w:lang w:eastAsia="ru-RU"/>
              </w:rPr>
            </w:pPr>
            <w:r>
              <w:rPr>
                <w:color w:val="000000"/>
                <w:szCs w:val="22"/>
              </w:rPr>
              <w:t> </w:t>
            </w:r>
          </w:p>
        </w:tc>
      </w:tr>
      <w:tr w:rsidR="007A0956" w:rsidRPr="002D2528" w14:paraId="577A66CE" w14:textId="005BAD44"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02A2AB58" w14:textId="6A3B176F" w:rsidR="007A0956" w:rsidRPr="002D2528" w:rsidRDefault="007A0956" w:rsidP="007A0956">
            <w:pPr>
              <w:pStyle w:val="ad"/>
            </w:pPr>
            <w:r>
              <w:t>5.1</w:t>
            </w:r>
          </w:p>
        </w:tc>
        <w:tc>
          <w:tcPr>
            <w:tcW w:w="5812" w:type="dxa"/>
            <w:tcBorders>
              <w:top w:val="nil"/>
              <w:left w:val="nil"/>
              <w:bottom w:val="single" w:sz="8" w:space="0" w:color="auto"/>
              <w:right w:val="single" w:sz="8" w:space="0" w:color="auto"/>
            </w:tcBorders>
            <w:shd w:val="clear" w:color="auto" w:fill="auto"/>
            <w:vAlign w:val="center"/>
          </w:tcPr>
          <w:p w14:paraId="35941208" w14:textId="3F903890" w:rsidR="007A0956" w:rsidRPr="00A71394" w:rsidRDefault="007A0956" w:rsidP="007A0956">
            <w:pPr>
              <w:pStyle w:val="ad"/>
              <w:rPr>
                <w:rFonts w:eastAsia="Times New Roman"/>
                <w:color w:val="000000"/>
                <w:sz w:val="20"/>
                <w:szCs w:val="20"/>
                <w:lang w:eastAsia="ru-RU"/>
              </w:rPr>
            </w:pPr>
            <w:r>
              <w:rPr>
                <w:rFonts w:eastAsia="Times New Roman"/>
                <w:color w:val="000000"/>
                <w:sz w:val="20"/>
                <w:szCs w:val="20"/>
                <w:lang w:eastAsia="ru-RU"/>
              </w:rPr>
              <w:t>Котельная № 1 ул. Ярославская,1а</w:t>
            </w:r>
          </w:p>
        </w:tc>
        <w:tc>
          <w:tcPr>
            <w:tcW w:w="1559" w:type="dxa"/>
            <w:tcBorders>
              <w:top w:val="nil"/>
              <w:left w:val="nil"/>
              <w:bottom w:val="single" w:sz="8" w:space="0" w:color="auto"/>
              <w:right w:val="single" w:sz="8" w:space="0" w:color="auto"/>
            </w:tcBorders>
            <w:shd w:val="clear" w:color="auto" w:fill="auto"/>
            <w:noWrap/>
            <w:vAlign w:val="center"/>
          </w:tcPr>
          <w:p w14:paraId="0C848631" w14:textId="1E8423BA" w:rsidR="007A0956" w:rsidRPr="00A71394" w:rsidRDefault="007A0956" w:rsidP="007A0956">
            <w:pPr>
              <w:pStyle w:val="ad"/>
              <w:rPr>
                <w:rFonts w:eastAsia="Times New Roman"/>
                <w:color w:val="000000"/>
                <w:sz w:val="20"/>
                <w:szCs w:val="20"/>
                <w:lang w:eastAsia="ru-RU"/>
              </w:rPr>
            </w:pPr>
            <w:proofErr w:type="spellStart"/>
            <w:proofErr w:type="gramStart"/>
            <w:r w:rsidRPr="00A71394">
              <w:rPr>
                <w:rFonts w:eastAsia="Times New Roman"/>
                <w:color w:val="000000"/>
                <w:sz w:val="20"/>
                <w:szCs w:val="20"/>
                <w:lang w:eastAsia="ru-RU"/>
              </w:rPr>
              <w:t>куб.м</w:t>
            </w:r>
            <w:proofErr w:type="spellEnd"/>
            <w:proofErr w:type="gramEnd"/>
            <w:r w:rsidRPr="00A71394">
              <w:rPr>
                <w:rFonts w:eastAsia="Times New Roman"/>
                <w:color w:val="000000"/>
                <w:sz w:val="20"/>
                <w:szCs w:val="20"/>
                <w:lang w:eastAsia="ru-RU"/>
              </w:rPr>
              <w:t>/</w:t>
            </w:r>
            <w:proofErr w:type="spellStart"/>
            <w:r w:rsidRPr="00A71394">
              <w:rPr>
                <w:rFonts w:eastAsia="Times New Roman"/>
                <w:color w:val="000000"/>
                <w:sz w:val="20"/>
                <w:szCs w:val="20"/>
                <w:lang w:eastAsia="ru-RU"/>
              </w:rPr>
              <w:t>м.кв</w:t>
            </w:r>
            <w:proofErr w:type="spellEnd"/>
          </w:p>
        </w:tc>
        <w:tc>
          <w:tcPr>
            <w:tcW w:w="1104" w:type="dxa"/>
            <w:tcBorders>
              <w:top w:val="nil"/>
              <w:left w:val="nil"/>
              <w:bottom w:val="single" w:sz="8" w:space="0" w:color="auto"/>
              <w:right w:val="single" w:sz="8" w:space="0" w:color="auto"/>
            </w:tcBorders>
            <w:shd w:val="clear" w:color="auto" w:fill="auto"/>
            <w:noWrap/>
            <w:vAlign w:val="center"/>
          </w:tcPr>
          <w:p w14:paraId="531CC2A4" w14:textId="1EB9C6A0" w:rsidR="007A0956" w:rsidRPr="00A71394" w:rsidRDefault="007A0956" w:rsidP="007A0956">
            <w:pPr>
              <w:pStyle w:val="ad"/>
              <w:rPr>
                <w:rFonts w:eastAsia="Times New Roman"/>
                <w:color w:val="000000"/>
                <w:lang w:eastAsia="ru-RU"/>
              </w:rPr>
            </w:pPr>
            <w:r>
              <w:rPr>
                <w:color w:val="000000"/>
                <w:szCs w:val="22"/>
              </w:rPr>
              <w:t>2,348</w:t>
            </w:r>
          </w:p>
        </w:tc>
        <w:tc>
          <w:tcPr>
            <w:tcW w:w="1105" w:type="dxa"/>
            <w:tcBorders>
              <w:top w:val="nil"/>
              <w:left w:val="nil"/>
              <w:bottom w:val="single" w:sz="8" w:space="0" w:color="auto"/>
              <w:right w:val="single" w:sz="8" w:space="0" w:color="auto"/>
            </w:tcBorders>
            <w:shd w:val="clear" w:color="auto" w:fill="auto"/>
            <w:noWrap/>
            <w:vAlign w:val="center"/>
          </w:tcPr>
          <w:p w14:paraId="1163FA4D" w14:textId="6CEF74EE" w:rsidR="007A0956" w:rsidRPr="00A71394" w:rsidRDefault="007A0956" w:rsidP="007A0956">
            <w:pPr>
              <w:pStyle w:val="ad"/>
              <w:rPr>
                <w:rFonts w:eastAsia="Times New Roman"/>
                <w:color w:val="000000"/>
                <w:lang w:eastAsia="ru-RU"/>
              </w:rPr>
            </w:pPr>
            <w:r>
              <w:rPr>
                <w:color w:val="000000"/>
                <w:szCs w:val="22"/>
              </w:rPr>
              <w:t>2,348</w:t>
            </w:r>
          </w:p>
        </w:tc>
        <w:tc>
          <w:tcPr>
            <w:tcW w:w="1104" w:type="dxa"/>
            <w:tcBorders>
              <w:top w:val="nil"/>
              <w:left w:val="nil"/>
              <w:bottom w:val="single" w:sz="8" w:space="0" w:color="auto"/>
              <w:right w:val="single" w:sz="8" w:space="0" w:color="auto"/>
            </w:tcBorders>
            <w:shd w:val="clear" w:color="auto" w:fill="auto"/>
            <w:noWrap/>
            <w:vAlign w:val="center"/>
          </w:tcPr>
          <w:p w14:paraId="438624F4" w14:textId="0FD05770" w:rsidR="007A0956" w:rsidRPr="00A71394" w:rsidRDefault="007A0956" w:rsidP="007A0956">
            <w:pPr>
              <w:pStyle w:val="ad"/>
              <w:rPr>
                <w:rFonts w:eastAsia="Times New Roman"/>
                <w:color w:val="000000"/>
                <w:lang w:eastAsia="ru-RU"/>
              </w:rPr>
            </w:pPr>
            <w:r>
              <w:rPr>
                <w:color w:val="000000"/>
                <w:szCs w:val="22"/>
              </w:rPr>
              <w:t>2,348</w:t>
            </w:r>
          </w:p>
        </w:tc>
        <w:tc>
          <w:tcPr>
            <w:tcW w:w="1105" w:type="dxa"/>
            <w:tcBorders>
              <w:top w:val="nil"/>
              <w:left w:val="nil"/>
              <w:bottom w:val="single" w:sz="8" w:space="0" w:color="auto"/>
              <w:right w:val="single" w:sz="8" w:space="0" w:color="auto"/>
            </w:tcBorders>
            <w:shd w:val="clear" w:color="auto" w:fill="auto"/>
            <w:noWrap/>
            <w:vAlign w:val="center"/>
          </w:tcPr>
          <w:p w14:paraId="0C447B56" w14:textId="7BE8F66E" w:rsidR="007A0956" w:rsidRPr="00A71394" w:rsidRDefault="007A0956" w:rsidP="007A0956">
            <w:pPr>
              <w:pStyle w:val="ad"/>
              <w:rPr>
                <w:rFonts w:eastAsia="Times New Roman"/>
                <w:color w:val="000000"/>
                <w:lang w:eastAsia="ru-RU"/>
              </w:rPr>
            </w:pPr>
            <w:r>
              <w:rPr>
                <w:color w:val="000000"/>
                <w:szCs w:val="22"/>
              </w:rPr>
              <w:t>2,348</w:t>
            </w:r>
          </w:p>
        </w:tc>
        <w:tc>
          <w:tcPr>
            <w:tcW w:w="1104" w:type="dxa"/>
            <w:tcBorders>
              <w:top w:val="nil"/>
              <w:left w:val="nil"/>
              <w:bottom w:val="single" w:sz="8" w:space="0" w:color="auto"/>
              <w:right w:val="single" w:sz="8" w:space="0" w:color="auto"/>
            </w:tcBorders>
            <w:shd w:val="clear" w:color="auto" w:fill="auto"/>
            <w:noWrap/>
            <w:vAlign w:val="center"/>
          </w:tcPr>
          <w:p w14:paraId="3A3C4BCA" w14:textId="27ACA3F0" w:rsidR="007A0956" w:rsidRPr="00A71394" w:rsidRDefault="007A0956" w:rsidP="007A0956">
            <w:pPr>
              <w:pStyle w:val="ad"/>
              <w:rPr>
                <w:rFonts w:eastAsia="Times New Roman"/>
                <w:color w:val="000000"/>
                <w:lang w:eastAsia="ru-RU"/>
              </w:rPr>
            </w:pPr>
            <w:r>
              <w:rPr>
                <w:color w:val="000000"/>
                <w:szCs w:val="22"/>
              </w:rPr>
              <w:t>2,348</w:t>
            </w:r>
          </w:p>
        </w:tc>
        <w:tc>
          <w:tcPr>
            <w:tcW w:w="1105" w:type="dxa"/>
            <w:tcBorders>
              <w:top w:val="nil"/>
              <w:left w:val="nil"/>
              <w:bottom w:val="single" w:sz="8" w:space="0" w:color="auto"/>
              <w:right w:val="single" w:sz="8" w:space="0" w:color="auto"/>
            </w:tcBorders>
            <w:shd w:val="clear" w:color="auto" w:fill="auto"/>
            <w:vAlign w:val="center"/>
          </w:tcPr>
          <w:p w14:paraId="36344B0B" w14:textId="71E0EFA7" w:rsidR="007A0956" w:rsidRPr="00A71394" w:rsidRDefault="007A0956" w:rsidP="007A0956">
            <w:pPr>
              <w:pStyle w:val="ad"/>
              <w:rPr>
                <w:rFonts w:eastAsia="Times New Roman"/>
                <w:color w:val="000000"/>
                <w:lang w:eastAsia="ru-RU"/>
              </w:rPr>
            </w:pPr>
            <w:r>
              <w:rPr>
                <w:color w:val="000000"/>
                <w:szCs w:val="22"/>
              </w:rPr>
              <w:t>2,348</w:t>
            </w:r>
          </w:p>
        </w:tc>
        <w:tc>
          <w:tcPr>
            <w:tcW w:w="1105" w:type="dxa"/>
            <w:tcBorders>
              <w:top w:val="nil"/>
              <w:left w:val="nil"/>
              <w:bottom w:val="single" w:sz="8" w:space="0" w:color="auto"/>
              <w:right w:val="single" w:sz="8" w:space="0" w:color="auto"/>
            </w:tcBorders>
            <w:shd w:val="clear" w:color="auto" w:fill="auto"/>
            <w:vAlign w:val="center"/>
          </w:tcPr>
          <w:p w14:paraId="0F2FA37D" w14:textId="66F6FCEF" w:rsidR="007A0956" w:rsidRPr="00A71394" w:rsidRDefault="007A0956" w:rsidP="007A0956">
            <w:pPr>
              <w:pStyle w:val="ad"/>
              <w:rPr>
                <w:rFonts w:eastAsia="Times New Roman"/>
                <w:color w:val="000000"/>
                <w:lang w:eastAsia="ru-RU"/>
              </w:rPr>
            </w:pPr>
            <w:r>
              <w:rPr>
                <w:color w:val="000000"/>
                <w:szCs w:val="22"/>
              </w:rPr>
              <w:t>2,348</w:t>
            </w:r>
          </w:p>
        </w:tc>
      </w:tr>
      <w:tr w:rsidR="007A0956" w:rsidRPr="002D2528" w14:paraId="70580F7A" w14:textId="6AF37350"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69C956C2" w14:textId="50ADA13C" w:rsidR="007A0956" w:rsidRPr="002D2528" w:rsidRDefault="007A0956" w:rsidP="007A0956">
            <w:pPr>
              <w:pStyle w:val="ad"/>
            </w:pPr>
            <w:r>
              <w:t>5.2</w:t>
            </w:r>
          </w:p>
        </w:tc>
        <w:tc>
          <w:tcPr>
            <w:tcW w:w="5812" w:type="dxa"/>
            <w:tcBorders>
              <w:top w:val="nil"/>
              <w:left w:val="nil"/>
              <w:bottom w:val="single" w:sz="8" w:space="0" w:color="auto"/>
              <w:right w:val="single" w:sz="8" w:space="0" w:color="auto"/>
            </w:tcBorders>
            <w:shd w:val="clear" w:color="auto" w:fill="auto"/>
            <w:vAlign w:val="center"/>
          </w:tcPr>
          <w:p w14:paraId="6C123B9F" w14:textId="7E6D106C" w:rsidR="007A0956" w:rsidRPr="00A71394" w:rsidRDefault="007A0956" w:rsidP="007A0956">
            <w:pPr>
              <w:pStyle w:val="ad"/>
              <w:rPr>
                <w:rFonts w:eastAsia="Times New Roman"/>
                <w:color w:val="000000"/>
                <w:sz w:val="20"/>
                <w:szCs w:val="20"/>
                <w:lang w:eastAsia="ru-RU"/>
              </w:rPr>
            </w:pPr>
            <w:r>
              <w:rPr>
                <w:rFonts w:eastAsia="Times New Roman"/>
                <w:color w:val="000000"/>
                <w:sz w:val="20"/>
                <w:szCs w:val="20"/>
                <w:lang w:eastAsia="ru-RU"/>
              </w:rPr>
              <w:t xml:space="preserve">БМК </w:t>
            </w:r>
            <w:proofErr w:type="spellStart"/>
            <w:r>
              <w:rPr>
                <w:rFonts w:eastAsia="Times New Roman"/>
                <w:color w:val="000000"/>
                <w:sz w:val="20"/>
                <w:szCs w:val="20"/>
                <w:lang w:eastAsia="ru-RU"/>
              </w:rPr>
              <w:t>ул.Социалистическая</w:t>
            </w:r>
            <w:proofErr w:type="spellEnd"/>
            <w:r>
              <w:rPr>
                <w:rFonts w:eastAsia="Times New Roman"/>
                <w:color w:val="000000"/>
                <w:sz w:val="20"/>
                <w:szCs w:val="20"/>
                <w:lang w:eastAsia="ru-RU"/>
              </w:rPr>
              <w:t>, 1/2</w:t>
            </w:r>
          </w:p>
        </w:tc>
        <w:tc>
          <w:tcPr>
            <w:tcW w:w="1559" w:type="dxa"/>
            <w:tcBorders>
              <w:top w:val="nil"/>
              <w:left w:val="nil"/>
              <w:bottom w:val="single" w:sz="8" w:space="0" w:color="auto"/>
              <w:right w:val="single" w:sz="8" w:space="0" w:color="auto"/>
            </w:tcBorders>
            <w:shd w:val="clear" w:color="auto" w:fill="auto"/>
            <w:noWrap/>
            <w:vAlign w:val="center"/>
          </w:tcPr>
          <w:p w14:paraId="1286393A" w14:textId="007F36CC" w:rsidR="007A0956" w:rsidRPr="00A71394" w:rsidRDefault="007A0956" w:rsidP="007A0956">
            <w:pPr>
              <w:pStyle w:val="ad"/>
              <w:rPr>
                <w:rFonts w:eastAsia="Times New Roman"/>
                <w:color w:val="000000"/>
                <w:sz w:val="20"/>
                <w:szCs w:val="20"/>
                <w:lang w:eastAsia="ru-RU"/>
              </w:rPr>
            </w:pPr>
            <w:proofErr w:type="spellStart"/>
            <w:proofErr w:type="gramStart"/>
            <w:r w:rsidRPr="00A71394">
              <w:rPr>
                <w:rFonts w:eastAsia="Times New Roman"/>
                <w:color w:val="000000"/>
                <w:sz w:val="20"/>
                <w:szCs w:val="20"/>
                <w:lang w:eastAsia="ru-RU"/>
              </w:rPr>
              <w:t>куб.м</w:t>
            </w:r>
            <w:proofErr w:type="spellEnd"/>
            <w:proofErr w:type="gramEnd"/>
            <w:r w:rsidRPr="00A71394">
              <w:rPr>
                <w:rFonts w:eastAsia="Times New Roman"/>
                <w:color w:val="000000"/>
                <w:sz w:val="20"/>
                <w:szCs w:val="20"/>
                <w:lang w:eastAsia="ru-RU"/>
              </w:rPr>
              <w:t>/</w:t>
            </w:r>
            <w:proofErr w:type="spellStart"/>
            <w:r w:rsidRPr="00A71394">
              <w:rPr>
                <w:rFonts w:eastAsia="Times New Roman"/>
                <w:color w:val="000000"/>
                <w:sz w:val="20"/>
                <w:szCs w:val="20"/>
                <w:lang w:eastAsia="ru-RU"/>
              </w:rPr>
              <w:t>м.кв</w:t>
            </w:r>
            <w:proofErr w:type="spellEnd"/>
          </w:p>
        </w:tc>
        <w:tc>
          <w:tcPr>
            <w:tcW w:w="1104" w:type="dxa"/>
            <w:tcBorders>
              <w:top w:val="nil"/>
              <w:left w:val="nil"/>
              <w:bottom w:val="single" w:sz="8" w:space="0" w:color="auto"/>
              <w:right w:val="single" w:sz="8" w:space="0" w:color="auto"/>
            </w:tcBorders>
            <w:shd w:val="clear" w:color="auto" w:fill="auto"/>
            <w:noWrap/>
            <w:vAlign w:val="center"/>
          </w:tcPr>
          <w:p w14:paraId="424E204A" w14:textId="6B213195" w:rsidR="007A0956" w:rsidRPr="00A71394" w:rsidRDefault="007A0956" w:rsidP="007A0956">
            <w:pPr>
              <w:pStyle w:val="ad"/>
              <w:rPr>
                <w:rFonts w:eastAsia="Times New Roman"/>
                <w:color w:val="000000"/>
                <w:lang w:eastAsia="ru-RU"/>
              </w:rPr>
            </w:pPr>
            <w:r>
              <w:rPr>
                <w:color w:val="000000"/>
                <w:szCs w:val="22"/>
              </w:rPr>
              <w:t>2,954</w:t>
            </w:r>
          </w:p>
        </w:tc>
        <w:tc>
          <w:tcPr>
            <w:tcW w:w="1105" w:type="dxa"/>
            <w:tcBorders>
              <w:top w:val="nil"/>
              <w:left w:val="nil"/>
              <w:bottom w:val="single" w:sz="8" w:space="0" w:color="auto"/>
              <w:right w:val="single" w:sz="8" w:space="0" w:color="auto"/>
            </w:tcBorders>
            <w:shd w:val="clear" w:color="auto" w:fill="auto"/>
            <w:noWrap/>
            <w:vAlign w:val="center"/>
          </w:tcPr>
          <w:p w14:paraId="4A3995E4" w14:textId="6172D955" w:rsidR="007A0956" w:rsidRPr="00A71394" w:rsidRDefault="007A0956" w:rsidP="007A0956">
            <w:pPr>
              <w:pStyle w:val="ad"/>
              <w:rPr>
                <w:rFonts w:eastAsia="Times New Roman"/>
                <w:color w:val="000000"/>
                <w:lang w:eastAsia="ru-RU"/>
              </w:rPr>
            </w:pPr>
            <w:r>
              <w:rPr>
                <w:color w:val="000000"/>
                <w:szCs w:val="22"/>
              </w:rPr>
              <w:t>2,954</w:t>
            </w:r>
          </w:p>
        </w:tc>
        <w:tc>
          <w:tcPr>
            <w:tcW w:w="1104" w:type="dxa"/>
            <w:tcBorders>
              <w:top w:val="nil"/>
              <w:left w:val="nil"/>
              <w:bottom w:val="single" w:sz="8" w:space="0" w:color="auto"/>
              <w:right w:val="single" w:sz="8" w:space="0" w:color="auto"/>
            </w:tcBorders>
            <w:shd w:val="clear" w:color="auto" w:fill="auto"/>
            <w:noWrap/>
            <w:vAlign w:val="center"/>
          </w:tcPr>
          <w:p w14:paraId="1E3831F5" w14:textId="774F5E86" w:rsidR="007A0956" w:rsidRPr="00A71394" w:rsidRDefault="007A0956" w:rsidP="007A0956">
            <w:pPr>
              <w:pStyle w:val="ad"/>
              <w:rPr>
                <w:rFonts w:eastAsia="Times New Roman"/>
                <w:color w:val="000000"/>
                <w:lang w:eastAsia="ru-RU"/>
              </w:rPr>
            </w:pPr>
            <w:r>
              <w:rPr>
                <w:color w:val="000000"/>
                <w:szCs w:val="22"/>
              </w:rPr>
              <w:t>2,954</w:t>
            </w:r>
          </w:p>
        </w:tc>
        <w:tc>
          <w:tcPr>
            <w:tcW w:w="1105" w:type="dxa"/>
            <w:tcBorders>
              <w:top w:val="nil"/>
              <w:left w:val="nil"/>
              <w:bottom w:val="single" w:sz="8" w:space="0" w:color="auto"/>
              <w:right w:val="single" w:sz="8" w:space="0" w:color="auto"/>
            </w:tcBorders>
            <w:shd w:val="clear" w:color="auto" w:fill="auto"/>
            <w:noWrap/>
            <w:vAlign w:val="center"/>
          </w:tcPr>
          <w:p w14:paraId="6CE14D95" w14:textId="4868B043" w:rsidR="007A0956" w:rsidRPr="00A71394" w:rsidRDefault="007A0956" w:rsidP="007A0956">
            <w:pPr>
              <w:pStyle w:val="ad"/>
              <w:rPr>
                <w:rFonts w:eastAsia="Times New Roman"/>
                <w:color w:val="000000"/>
                <w:lang w:eastAsia="ru-RU"/>
              </w:rPr>
            </w:pPr>
            <w:r>
              <w:rPr>
                <w:color w:val="000000"/>
                <w:szCs w:val="22"/>
              </w:rPr>
              <w:t>2,954</w:t>
            </w:r>
          </w:p>
        </w:tc>
        <w:tc>
          <w:tcPr>
            <w:tcW w:w="1104" w:type="dxa"/>
            <w:tcBorders>
              <w:top w:val="nil"/>
              <w:left w:val="nil"/>
              <w:bottom w:val="single" w:sz="8" w:space="0" w:color="auto"/>
              <w:right w:val="single" w:sz="8" w:space="0" w:color="auto"/>
            </w:tcBorders>
            <w:shd w:val="clear" w:color="auto" w:fill="auto"/>
            <w:noWrap/>
            <w:vAlign w:val="center"/>
          </w:tcPr>
          <w:p w14:paraId="1A6A3535" w14:textId="49D7F77B" w:rsidR="007A0956" w:rsidRPr="00A71394" w:rsidRDefault="007A0956" w:rsidP="007A0956">
            <w:pPr>
              <w:pStyle w:val="ad"/>
              <w:rPr>
                <w:rFonts w:eastAsia="Times New Roman"/>
                <w:color w:val="000000"/>
                <w:lang w:eastAsia="ru-RU"/>
              </w:rPr>
            </w:pPr>
            <w:r>
              <w:rPr>
                <w:color w:val="000000"/>
                <w:szCs w:val="22"/>
              </w:rPr>
              <w:t>2,954</w:t>
            </w:r>
          </w:p>
        </w:tc>
        <w:tc>
          <w:tcPr>
            <w:tcW w:w="1105" w:type="dxa"/>
            <w:tcBorders>
              <w:top w:val="nil"/>
              <w:left w:val="nil"/>
              <w:bottom w:val="single" w:sz="8" w:space="0" w:color="auto"/>
              <w:right w:val="single" w:sz="8" w:space="0" w:color="auto"/>
            </w:tcBorders>
            <w:shd w:val="clear" w:color="auto" w:fill="auto"/>
            <w:vAlign w:val="center"/>
          </w:tcPr>
          <w:p w14:paraId="7787F144" w14:textId="5005B2BF" w:rsidR="007A0956" w:rsidRPr="00A71394" w:rsidRDefault="007A0956" w:rsidP="007A0956">
            <w:pPr>
              <w:pStyle w:val="ad"/>
              <w:rPr>
                <w:rFonts w:eastAsia="Times New Roman"/>
                <w:color w:val="000000"/>
                <w:lang w:eastAsia="ru-RU"/>
              </w:rPr>
            </w:pPr>
            <w:r>
              <w:rPr>
                <w:color w:val="000000"/>
                <w:szCs w:val="22"/>
              </w:rPr>
              <w:t>2,954</w:t>
            </w:r>
          </w:p>
        </w:tc>
        <w:tc>
          <w:tcPr>
            <w:tcW w:w="1105" w:type="dxa"/>
            <w:tcBorders>
              <w:top w:val="nil"/>
              <w:left w:val="nil"/>
              <w:bottom w:val="single" w:sz="8" w:space="0" w:color="auto"/>
              <w:right w:val="single" w:sz="8" w:space="0" w:color="auto"/>
            </w:tcBorders>
            <w:shd w:val="clear" w:color="auto" w:fill="auto"/>
            <w:vAlign w:val="center"/>
          </w:tcPr>
          <w:p w14:paraId="353FB4B1" w14:textId="7907ADD7" w:rsidR="007A0956" w:rsidRPr="00A71394" w:rsidRDefault="007A0956" w:rsidP="007A0956">
            <w:pPr>
              <w:pStyle w:val="ad"/>
              <w:rPr>
                <w:rFonts w:eastAsia="Times New Roman"/>
                <w:color w:val="000000"/>
                <w:lang w:eastAsia="ru-RU"/>
              </w:rPr>
            </w:pPr>
            <w:r>
              <w:rPr>
                <w:color w:val="000000"/>
                <w:szCs w:val="22"/>
              </w:rPr>
              <w:t>2,954</w:t>
            </w:r>
          </w:p>
        </w:tc>
      </w:tr>
      <w:tr w:rsidR="007A0956" w:rsidRPr="002D2528" w14:paraId="5B9C9EB1" w14:textId="76310E76"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33F2D309" w14:textId="300F5383" w:rsidR="007A0956" w:rsidRPr="002D2528" w:rsidRDefault="007A0956" w:rsidP="007A0956">
            <w:pPr>
              <w:pStyle w:val="ad"/>
            </w:pPr>
            <w:r>
              <w:t>6</w:t>
            </w:r>
          </w:p>
        </w:tc>
        <w:tc>
          <w:tcPr>
            <w:tcW w:w="5812" w:type="dxa"/>
            <w:tcBorders>
              <w:top w:val="nil"/>
              <w:left w:val="nil"/>
              <w:bottom w:val="single" w:sz="8" w:space="0" w:color="auto"/>
              <w:right w:val="single" w:sz="8" w:space="0" w:color="auto"/>
            </w:tcBorders>
            <w:shd w:val="clear" w:color="auto" w:fill="auto"/>
            <w:vAlign w:val="center"/>
          </w:tcPr>
          <w:p w14:paraId="0596BD7D" w14:textId="2280D8B9"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Коэффициент использования установленной тепловой мощности</w:t>
            </w:r>
          </w:p>
        </w:tc>
        <w:tc>
          <w:tcPr>
            <w:tcW w:w="1559" w:type="dxa"/>
            <w:tcBorders>
              <w:top w:val="nil"/>
              <w:left w:val="nil"/>
              <w:bottom w:val="single" w:sz="8" w:space="0" w:color="auto"/>
              <w:right w:val="single" w:sz="8" w:space="0" w:color="auto"/>
            </w:tcBorders>
            <w:shd w:val="clear" w:color="auto" w:fill="auto"/>
            <w:noWrap/>
            <w:vAlign w:val="center"/>
          </w:tcPr>
          <w:p w14:paraId="02F02740" w14:textId="440704AD"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521E76A0" w14:textId="49A7F752" w:rsidR="007A0956" w:rsidRPr="00A71394" w:rsidRDefault="007A0956" w:rsidP="007A0956">
            <w:pPr>
              <w:pStyle w:val="ad"/>
              <w:rPr>
                <w:rFonts w:eastAsia="Times New Roman"/>
                <w:color w:val="00000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noWrap/>
            <w:vAlign w:val="center"/>
          </w:tcPr>
          <w:p w14:paraId="75B9B0B1" w14:textId="50D973F3" w:rsidR="007A0956" w:rsidRPr="00A71394" w:rsidRDefault="007A0956" w:rsidP="007A0956">
            <w:pPr>
              <w:pStyle w:val="ad"/>
              <w:rPr>
                <w:rFonts w:eastAsia="Times New Roman"/>
                <w:color w:val="000000"/>
                <w:lang w:eastAsia="ru-RU"/>
              </w:rPr>
            </w:pPr>
            <w:r>
              <w:rPr>
                <w:color w:val="000000"/>
                <w:szCs w:val="22"/>
              </w:rPr>
              <w:t> </w:t>
            </w:r>
          </w:p>
        </w:tc>
        <w:tc>
          <w:tcPr>
            <w:tcW w:w="1104" w:type="dxa"/>
            <w:tcBorders>
              <w:top w:val="nil"/>
              <w:left w:val="nil"/>
              <w:bottom w:val="single" w:sz="8" w:space="0" w:color="auto"/>
              <w:right w:val="single" w:sz="8" w:space="0" w:color="auto"/>
            </w:tcBorders>
            <w:shd w:val="clear" w:color="auto" w:fill="auto"/>
            <w:noWrap/>
            <w:vAlign w:val="center"/>
          </w:tcPr>
          <w:p w14:paraId="6FBC5B9A" w14:textId="1D2D1586" w:rsidR="007A0956" w:rsidRPr="00A71394" w:rsidRDefault="007A0956" w:rsidP="007A0956">
            <w:pPr>
              <w:pStyle w:val="ad"/>
              <w:rPr>
                <w:rFonts w:eastAsia="Times New Roman"/>
                <w:color w:val="00000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noWrap/>
            <w:vAlign w:val="center"/>
          </w:tcPr>
          <w:p w14:paraId="281312F7" w14:textId="2F2A79DC" w:rsidR="007A0956" w:rsidRPr="00A71394" w:rsidRDefault="007A0956" w:rsidP="007A0956">
            <w:pPr>
              <w:pStyle w:val="ad"/>
              <w:rPr>
                <w:rFonts w:eastAsia="Times New Roman"/>
                <w:color w:val="000000"/>
                <w:lang w:eastAsia="ru-RU"/>
              </w:rPr>
            </w:pPr>
            <w:r>
              <w:rPr>
                <w:color w:val="000000"/>
                <w:szCs w:val="22"/>
              </w:rPr>
              <w:t> </w:t>
            </w:r>
          </w:p>
        </w:tc>
        <w:tc>
          <w:tcPr>
            <w:tcW w:w="1104" w:type="dxa"/>
            <w:tcBorders>
              <w:top w:val="nil"/>
              <w:left w:val="nil"/>
              <w:bottom w:val="single" w:sz="8" w:space="0" w:color="auto"/>
              <w:right w:val="single" w:sz="8" w:space="0" w:color="auto"/>
            </w:tcBorders>
            <w:shd w:val="clear" w:color="auto" w:fill="auto"/>
            <w:noWrap/>
            <w:vAlign w:val="center"/>
          </w:tcPr>
          <w:p w14:paraId="7ECB567B" w14:textId="71AE4214" w:rsidR="007A0956" w:rsidRPr="00A71394" w:rsidRDefault="007A0956" w:rsidP="007A0956">
            <w:pPr>
              <w:pStyle w:val="ad"/>
              <w:rPr>
                <w:rFonts w:eastAsia="Times New Roman"/>
                <w:color w:val="00000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vAlign w:val="center"/>
          </w:tcPr>
          <w:p w14:paraId="59C1BB32" w14:textId="75F8467A" w:rsidR="007A0956" w:rsidRPr="00A71394" w:rsidRDefault="007A0956" w:rsidP="007A0956">
            <w:pPr>
              <w:pStyle w:val="ad"/>
              <w:rPr>
                <w:rFonts w:eastAsia="Times New Roman"/>
                <w:color w:val="00000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vAlign w:val="center"/>
          </w:tcPr>
          <w:p w14:paraId="78375995" w14:textId="3D893E7F" w:rsidR="007A0956" w:rsidRPr="00A71394" w:rsidRDefault="007A0956" w:rsidP="007A0956">
            <w:pPr>
              <w:pStyle w:val="ad"/>
              <w:rPr>
                <w:rFonts w:eastAsia="Times New Roman"/>
                <w:color w:val="000000"/>
                <w:lang w:eastAsia="ru-RU"/>
              </w:rPr>
            </w:pPr>
            <w:r>
              <w:rPr>
                <w:color w:val="000000"/>
                <w:szCs w:val="22"/>
              </w:rPr>
              <w:t> </w:t>
            </w:r>
          </w:p>
        </w:tc>
      </w:tr>
      <w:tr w:rsidR="007A0956" w:rsidRPr="002D2528" w14:paraId="05BBB221" w14:textId="1661573F"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7782C2EA" w14:textId="757987BD" w:rsidR="007A0956" w:rsidRPr="002D2528" w:rsidRDefault="007A0956" w:rsidP="007A0956">
            <w:pPr>
              <w:pStyle w:val="ad"/>
            </w:pPr>
            <w:r>
              <w:lastRenderedPageBreak/>
              <w:t>6.1</w:t>
            </w:r>
          </w:p>
        </w:tc>
        <w:tc>
          <w:tcPr>
            <w:tcW w:w="5812" w:type="dxa"/>
            <w:tcBorders>
              <w:top w:val="nil"/>
              <w:left w:val="nil"/>
              <w:bottom w:val="single" w:sz="8" w:space="0" w:color="auto"/>
              <w:right w:val="single" w:sz="8" w:space="0" w:color="auto"/>
            </w:tcBorders>
            <w:shd w:val="clear" w:color="auto" w:fill="auto"/>
            <w:vAlign w:val="center"/>
          </w:tcPr>
          <w:p w14:paraId="6E7C898F" w14:textId="3B09C886" w:rsidR="007A0956" w:rsidRPr="00A71394" w:rsidRDefault="007A0956" w:rsidP="007A0956">
            <w:pPr>
              <w:pStyle w:val="ad"/>
              <w:rPr>
                <w:rFonts w:eastAsia="Times New Roman"/>
                <w:color w:val="000000"/>
                <w:sz w:val="20"/>
                <w:szCs w:val="20"/>
                <w:lang w:eastAsia="ru-RU"/>
              </w:rPr>
            </w:pPr>
            <w:r>
              <w:rPr>
                <w:rFonts w:eastAsia="Times New Roman"/>
                <w:color w:val="000000"/>
                <w:sz w:val="20"/>
                <w:szCs w:val="20"/>
                <w:lang w:eastAsia="ru-RU"/>
              </w:rPr>
              <w:t>Котельная № 1 ул. Ярославская,1а</w:t>
            </w:r>
          </w:p>
        </w:tc>
        <w:tc>
          <w:tcPr>
            <w:tcW w:w="1559" w:type="dxa"/>
            <w:tcBorders>
              <w:top w:val="nil"/>
              <w:left w:val="nil"/>
              <w:bottom w:val="single" w:sz="8" w:space="0" w:color="auto"/>
              <w:right w:val="single" w:sz="8" w:space="0" w:color="auto"/>
            </w:tcBorders>
            <w:shd w:val="clear" w:color="auto" w:fill="auto"/>
            <w:noWrap/>
            <w:vAlign w:val="center"/>
          </w:tcPr>
          <w:p w14:paraId="3AB62B36" w14:textId="6CFCDA5C"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w:t>
            </w:r>
          </w:p>
        </w:tc>
        <w:tc>
          <w:tcPr>
            <w:tcW w:w="1104" w:type="dxa"/>
            <w:tcBorders>
              <w:top w:val="nil"/>
              <w:left w:val="nil"/>
              <w:bottom w:val="single" w:sz="8" w:space="0" w:color="auto"/>
              <w:right w:val="single" w:sz="8" w:space="0" w:color="auto"/>
            </w:tcBorders>
            <w:shd w:val="clear" w:color="auto" w:fill="auto"/>
            <w:noWrap/>
            <w:vAlign w:val="center"/>
          </w:tcPr>
          <w:p w14:paraId="79A47E9F" w14:textId="6AE56219" w:rsidR="007A0956" w:rsidRPr="00A71394" w:rsidRDefault="007A0956" w:rsidP="007A0956">
            <w:pPr>
              <w:pStyle w:val="ad"/>
              <w:rPr>
                <w:rFonts w:eastAsia="Times New Roman"/>
                <w:color w:val="000000"/>
                <w:lang w:eastAsia="ru-RU"/>
              </w:rPr>
            </w:pPr>
            <w:r>
              <w:rPr>
                <w:color w:val="000000"/>
                <w:szCs w:val="22"/>
              </w:rPr>
              <w:t>55,12</w:t>
            </w:r>
          </w:p>
        </w:tc>
        <w:tc>
          <w:tcPr>
            <w:tcW w:w="1105" w:type="dxa"/>
            <w:tcBorders>
              <w:top w:val="nil"/>
              <w:left w:val="nil"/>
              <w:bottom w:val="single" w:sz="8" w:space="0" w:color="auto"/>
              <w:right w:val="single" w:sz="8" w:space="0" w:color="auto"/>
            </w:tcBorders>
            <w:shd w:val="clear" w:color="auto" w:fill="auto"/>
            <w:noWrap/>
            <w:vAlign w:val="center"/>
          </w:tcPr>
          <w:p w14:paraId="369A88F5" w14:textId="4D778B41" w:rsidR="007A0956" w:rsidRPr="00A71394" w:rsidRDefault="007A0956" w:rsidP="007A0956">
            <w:pPr>
              <w:pStyle w:val="ad"/>
              <w:rPr>
                <w:rFonts w:eastAsia="Times New Roman"/>
                <w:color w:val="000000"/>
                <w:lang w:eastAsia="ru-RU"/>
              </w:rPr>
            </w:pPr>
            <w:r>
              <w:rPr>
                <w:color w:val="000000"/>
                <w:szCs w:val="22"/>
              </w:rPr>
              <w:t>55,12</w:t>
            </w:r>
          </w:p>
        </w:tc>
        <w:tc>
          <w:tcPr>
            <w:tcW w:w="1104" w:type="dxa"/>
            <w:tcBorders>
              <w:top w:val="nil"/>
              <w:left w:val="nil"/>
              <w:bottom w:val="single" w:sz="8" w:space="0" w:color="auto"/>
              <w:right w:val="single" w:sz="8" w:space="0" w:color="auto"/>
            </w:tcBorders>
            <w:shd w:val="clear" w:color="auto" w:fill="auto"/>
            <w:noWrap/>
            <w:vAlign w:val="center"/>
          </w:tcPr>
          <w:p w14:paraId="6184E7C2" w14:textId="18435A47" w:rsidR="007A0956" w:rsidRPr="00A71394" w:rsidRDefault="007A0956" w:rsidP="007A0956">
            <w:pPr>
              <w:pStyle w:val="ad"/>
              <w:rPr>
                <w:rFonts w:eastAsia="Times New Roman"/>
                <w:color w:val="000000"/>
                <w:lang w:eastAsia="ru-RU"/>
              </w:rPr>
            </w:pPr>
            <w:r>
              <w:rPr>
                <w:color w:val="000000"/>
                <w:szCs w:val="22"/>
              </w:rPr>
              <w:t>55,12</w:t>
            </w:r>
          </w:p>
        </w:tc>
        <w:tc>
          <w:tcPr>
            <w:tcW w:w="1105" w:type="dxa"/>
            <w:tcBorders>
              <w:top w:val="nil"/>
              <w:left w:val="nil"/>
              <w:bottom w:val="single" w:sz="8" w:space="0" w:color="auto"/>
              <w:right w:val="single" w:sz="8" w:space="0" w:color="auto"/>
            </w:tcBorders>
            <w:shd w:val="clear" w:color="auto" w:fill="auto"/>
            <w:noWrap/>
            <w:vAlign w:val="center"/>
          </w:tcPr>
          <w:p w14:paraId="42BBE5A1" w14:textId="585350C5" w:rsidR="007A0956" w:rsidRPr="00A71394" w:rsidRDefault="007A0956" w:rsidP="007A0956">
            <w:pPr>
              <w:pStyle w:val="ad"/>
              <w:rPr>
                <w:rFonts w:eastAsia="Times New Roman"/>
                <w:color w:val="000000"/>
                <w:lang w:eastAsia="ru-RU"/>
              </w:rPr>
            </w:pPr>
            <w:r>
              <w:rPr>
                <w:color w:val="000000"/>
                <w:szCs w:val="22"/>
              </w:rPr>
              <w:t>55,12</w:t>
            </w:r>
          </w:p>
        </w:tc>
        <w:tc>
          <w:tcPr>
            <w:tcW w:w="1104" w:type="dxa"/>
            <w:tcBorders>
              <w:top w:val="nil"/>
              <w:left w:val="nil"/>
              <w:bottom w:val="single" w:sz="8" w:space="0" w:color="auto"/>
              <w:right w:val="single" w:sz="8" w:space="0" w:color="auto"/>
            </w:tcBorders>
            <w:shd w:val="clear" w:color="auto" w:fill="auto"/>
            <w:noWrap/>
            <w:vAlign w:val="center"/>
          </w:tcPr>
          <w:p w14:paraId="3D651766" w14:textId="4EAD3F1C" w:rsidR="007A0956" w:rsidRPr="00A71394" w:rsidRDefault="007A0956" w:rsidP="007A0956">
            <w:pPr>
              <w:pStyle w:val="ad"/>
              <w:rPr>
                <w:rFonts w:eastAsia="Times New Roman"/>
                <w:color w:val="000000"/>
                <w:lang w:eastAsia="ru-RU"/>
              </w:rPr>
            </w:pPr>
            <w:r>
              <w:rPr>
                <w:color w:val="000000"/>
                <w:szCs w:val="22"/>
              </w:rPr>
              <w:t>55,12</w:t>
            </w:r>
          </w:p>
        </w:tc>
        <w:tc>
          <w:tcPr>
            <w:tcW w:w="1105" w:type="dxa"/>
            <w:tcBorders>
              <w:top w:val="nil"/>
              <w:left w:val="nil"/>
              <w:bottom w:val="single" w:sz="8" w:space="0" w:color="auto"/>
              <w:right w:val="single" w:sz="8" w:space="0" w:color="auto"/>
            </w:tcBorders>
            <w:shd w:val="clear" w:color="auto" w:fill="auto"/>
            <w:vAlign w:val="center"/>
          </w:tcPr>
          <w:p w14:paraId="6A3F6996" w14:textId="25BB6155" w:rsidR="007A0956" w:rsidRPr="00A71394" w:rsidRDefault="007A0956" w:rsidP="007A0956">
            <w:pPr>
              <w:pStyle w:val="ad"/>
              <w:rPr>
                <w:rFonts w:eastAsia="Times New Roman"/>
                <w:color w:val="000000"/>
                <w:lang w:eastAsia="ru-RU"/>
              </w:rPr>
            </w:pPr>
            <w:r>
              <w:rPr>
                <w:color w:val="000000"/>
                <w:szCs w:val="22"/>
              </w:rPr>
              <w:t>55,12</w:t>
            </w:r>
          </w:p>
        </w:tc>
        <w:tc>
          <w:tcPr>
            <w:tcW w:w="1105" w:type="dxa"/>
            <w:tcBorders>
              <w:top w:val="nil"/>
              <w:left w:val="nil"/>
              <w:bottom w:val="single" w:sz="8" w:space="0" w:color="auto"/>
              <w:right w:val="single" w:sz="8" w:space="0" w:color="auto"/>
            </w:tcBorders>
            <w:shd w:val="clear" w:color="auto" w:fill="auto"/>
            <w:vAlign w:val="center"/>
          </w:tcPr>
          <w:p w14:paraId="1DC28EEA" w14:textId="15180FA8" w:rsidR="007A0956" w:rsidRPr="00A71394" w:rsidRDefault="007A0956" w:rsidP="007A0956">
            <w:pPr>
              <w:pStyle w:val="ad"/>
              <w:rPr>
                <w:rFonts w:eastAsia="Times New Roman"/>
                <w:color w:val="000000"/>
                <w:lang w:eastAsia="ru-RU"/>
              </w:rPr>
            </w:pPr>
            <w:r>
              <w:rPr>
                <w:color w:val="000000"/>
                <w:szCs w:val="22"/>
              </w:rPr>
              <w:t>55,12</w:t>
            </w:r>
          </w:p>
        </w:tc>
      </w:tr>
      <w:tr w:rsidR="007A0956" w:rsidRPr="002D2528" w14:paraId="297DDDC9" w14:textId="1D8C17B5"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18216637" w14:textId="788E79D8" w:rsidR="007A0956" w:rsidRPr="002D2528" w:rsidRDefault="007A0956" w:rsidP="007A0956">
            <w:pPr>
              <w:pStyle w:val="ad"/>
            </w:pPr>
            <w:r>
              <w:t>6.2</w:t>
            </w:r>
          </w:p>
        </w:tc>
        <w:tc>
          <w:tcPr>
            <w:tcW w:w="5812" w:type="dxa"/>
            <w:tcBorders>
              <w:top w:val="nil"/>
              <w:left w:val="nil"/>
              <w:bottom w:val="single" w:sz="8" w:space="0" w:color="auto"/>
              <w:right w:val="single" w:sz="8" w:space="0" w:color="auto"/>
            </w:tcBorders>
            <w:shd w:val="clear" w:color="auto" w:fill="auto"/>
            <w:vAlign w:val="center"/>
          </w:tcPr>
          <w:p w14:paraId="545B1675" w14:textId="7FEA170A" w:rsidR="007A0956" w:rsidRPr="00A71394" w:rsidRDefault="007A0956" w:rsidP="007A0956">
            <w:pPr>
              <w:pStyle w:val="ad"/>
              <w:rPr>
                <w:rFonts w:eastAsia="Times New Roman"/>
                <w:color w:val="000000"/>
                <w:sz w:val="20"/>
                <w:szCs w:val="20"/>
                <w:lang w:eastAsia="ru-RU"/>
              </w:rPr>
            </w:pPr>
            <w:r>
              <w:rPr>
                <w:rFonts w:eastAsia="Times New Roman"/>
                <w:color w:val="000000"/>
                <w:sz w:val="20"/>
                <w:szCs w:val="20"/>
                <w:lang w:eastAsia="ru-RU"/>
              </w:rPr>
              <w:t xml:space="preserve">БМК </w:t>
            </w:r>
            <w:proofErr w:type="spellStart"/>
            <w:r>
              <w:rPr>
                <w:rFonts w:eastAsia="Times New Roman"/>
                <w:color w:val="000000"/>
                <w:sz w:val="20"/>
                <w:szCs w:val="20"/>
                <w:lang w:eastAsia="ru-RU"/>
              </w:rPr>
              <w:t>ул.Социалистическая</w:t>
            </w:r>
            <w:proofErr w:type="spellEnd"/>
            <w:r>
              <w:rPr>
                <w:rFonts w:eastAsia="Times New Roman"/>
                <w:color w:val="000000"/>
                <w:sz w:val="20"/>
                <w:szCs w:val="20"/>
                <w:lang w:eastAsia="ru-RU"/>
              </w:rPr>
              <w:t>, 1/2</w:t>
            </w:r>
          </w:p>
        </w:tc>
        <w:tc>
          <w:tcPr>
            <w:tcW w:w="1559" w:type="dxa"/>
            <w:tcBorders>
              <w:top w:val="nil"/>
              <w:left w:val="nil"/>
              <w:bottom w:val="single" w:sz="8" w:space="0" w:color="auto"/>
              <w:right w:val="single" w:sz="8" w:space="0" w:color="auto"/>
            </w:tcBorders>
            <w:shd w:val="clear" w:color="auto" w:fill="auto"/>
            <w:noWrap/>
            <w:vAlign w:val="center"/>
          </w:tcPr>
          <w:p w14:paraId="45797579" w14:textId="3DAF456E"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w:t>
            </w:r>
          </w:p>
        </w:tc>
        <w:tc>
          <w:tcPr>
            <w:tcW w:w="1104" w:type="dxa"/>
            <w:tcBorders>
              <w:top w:val="nil"/>
              <w:left w:val="nil"/>
              <w:bottom w:val="single" w:sz="8" w:space="0" w:color="auto"/>
              <w:right w:val="single" w:sz="8" w:space="0" w:color="auto"/>
            </w:tcBorders>
            <w:shd w:val="clear" w:color="auto" w:fill="auto"/>
            <w:noWrap/>
            <w:vAlign w:val="center"/>
          </w:tcPr>
          <w:p w14:paraId="5F9C7D2B" w14:textId="12163046" w:rsidR="007A0956" w:rsidRPr="00A71394" w:rsidRDefault="007A0956" w:rsidP="007A0956">
            <w:pPr>
              <w:pStyle w:val="ad"/>
              <w:rPr>
                <w:rFonts w:eastAsia="Times New Roman"/>
                <w:color w:val="000000"/>
                <w:lang w:eastAsia="ru-RU"/>
              </w:rPr>
            </w:pPr>
            <w:r>
              <w:rPr>
                <w:color w:val="000000"/>
                <w:szCs w:val="22"/>
              </w:rPr>
              <w:t>43,83</w:t>
            </w:r>
          </w:p>
        </w:tc>
        <w:tc>
          <w:tcPr>
            <w:tcW w:w="1105" w:type="dxa"/>
            <w:tcBorders>
              <w:top w:val="nil"/>
              <w:left w:val="nil"/>
              <w:bottom w:val="single" w:sz="8" w:space="0" w:color="auto"/>
              <w:right w:val="single" w:sz="8" w:space="0" w:color="auto"/>
            </w:tcBorders>
            <w:shd w:val="clear" w:color="auto" w:fill="auto"/>
            <w:noWrap/>
            <w:vAlign w:val="center"/>
          </w:tcPr>
          <w:p w14:paraId="117ACF23" w14:textId="4BBF719D" w:rsidR="007A0956" w:rsidRPr="00A71394" w:rsidRDefault="007A0956" w:rsidP="007A0956">
            <w:pPr>
              <w:pStyle w:val="ad"/>
              <w:rPr>
                <w:rFonts w:eastAsia="Times New Roman"/>
                <w:color w:val="000000"/>
                <w:lang w:eastAsia="ru-RU"/>
              </w:rPr>
            </w:pPr>
            <w:r>
              <w:rPr>
                <w:color w:val="000000"/>
                <w:szCs w:val="22"/>
              </w:rPr>
              <w:t>43,83</w:t>
            </w:r>
          </w:p>
        </w:tc>
        <w:tc>
          <w:tcPr>
            <w:tcW w:w="1104" w:type="dxa"/>
            <w:tcBorders>
              <w:top w:val="nil"/>
              <w:left w:val="nil"/>
              <w:bottom w:val="single" w:sz="8" w:space="0" w:color="auto"/>
              <w:right w:val="single" w:sz="8" w:space="0" w:color="auto"/>
            </w:tcBorders>
            <w:shd w:val="clear" w:color="auto" w:fill="auto"/>
            <w:noWrap/>
            <w:vAlign w:val="center"/>
          </w:tcPr>
          <w:p w14:paraId="2F693680" w14:textId="7B4288FA" w:rsidR="007A0956" w:rsidRPr="00A71394" w:rsidRDefault="007A0956" w:rsidP="007A0956">
            <w:pPr>
              <w:pStyle w:val="ad"/>
              <w:rPr>
                <w:rFonts w:eastAsia="Times New Roman"/>
                <w:color w:val="000000"/>
                <w:lang w:eastAsia="ru-RU"/>
              </w:rPr>
            </w:pPr>
            <w:r>
              <w:rPr>
                <w:color w:val="000000"/>
                <w:szCs w:val="22"/>
              </w:rPr>
              <w:t>43,83</w:t>
            </w:r>
          </w:p>
        </w:tc>
        <w:tc>
          <w:tcPr>
            <w:tcW w:w="1105" w:type="dxa"/>
            <w:tcBorders>
              <w:top w:val="nil"/>
              <w:left w:val="nil"/>
              <w:bottom w:val="single" w:sz="8" w:space="0" w:color="auto"/>
              <w:right w:val="single" w:sz="8" w:space="0" w:color="auto"/>
            </w:tcBorders>
            <w:shd w:val="clear" w:color="auto" w:fill="auto"/>
            <w:noWrap/>
            <w:vAlign w:val="center"/>
          </w:tcPr>
          <w:p w14:paraId="725C9C98" w14:textId="56250CC6" w:rsidR="007A0956" w:rsidRPr="00A71394" w:rsidRDefault="007A0956" w:rsidP="007A0956">
            <w:pPr>
              <w:pStyle w:val="ad"/>
              <w:rPr>
                <w:rFonts w:eastAsia="Times New Roman"/>
                <w:color w:val="000000"/>
                <w:lang w:eastAsia="ru-RU"/>
              </w:rPr>
            </w:pPr>
            <w:r>
              <w:rPr>
                <w:color w:val="000000"/>
                <w:szCs w:val="22"/>
              </w:rPr>
              <w:t>43,83</w:t>
            </w:r>
          </w:p>
        </w:tc>
        <w:tc>
          <w:tcPr>
            <w:tcW w:w="1104" w:type="dxa"/>
            <w:tcBorders>
              <w:top w:val="nil"/>
              <w:left w:val="nil"/>
              <w:bottom w:val="single" w:sz="8" w:space="0" w:color="auto"/>
              <w:right w:val="single" w:sz="8" w:space="0" w:color="auto"/>
            </w:tcBorders>
            <w:shd w:val="clear" w:color="auto" w:fill="auto"/>
            <w:noWrap/>
            <w:vAlign w:val="center"/>
          </w:tcPr>
          <w:p w14:paraId="65F07A16" w14:textId="3A4474A0" w:rsidR="007A0956" w:rsidRPr="00A71394" w:rsidRDefault="007A0956" w:rsidP="007A0956">
            <w:pPr>
              <w:pStyle w:val="ad"/>
              <w:rPr>
                <w:rFonts w:eastAsia="Times New Roman"/>
                <w:color w:val="000000"/>
                <w:lang w:eastAsia="ru-RU"/>
              </w:rPr>
            </w:pPr>
            <w:r>
              <w:rPr>
                <w:color w:val="000000"/>
                <w:szCs w:val="22"/>
              </w:rPr>
              <w:t>41,78</w:t>
            </w:r>
          </w:p>
        </w:tc>
        <w:tc>
          <w:tcPr>
            <w:tcW w:w="1105" w:type="dxa"/>
            <w:tcBorders>
              <w:top w:val="nil"/>
              <w:left w:val="nil"/>
              <w:bottom w:val="single" w:sz="8" w:space="0" w:color="auto"/>
              <w:right w:val="single" w:sz="8" w:space="0" w:color="auto"/>
            </w:tcBorders>
            <w:shd w:val="clear" w:color="auto" w:fill="auto"/>
            <w:vAlign w:val="center"/>
          </w:tcPr>
          <w:p w14:paraId="55889C65" w14:textId="46109BD7" w:rsidR="007A0956" w:rsidRPr="00A71394" w:rsidRDefault="007A0956" w:rsidP="007A0956">
            <w:pPr>
              <w:pStyle w:val="ad"/>
              <w:rPr>
                <w:rFonts w:eastAsia="Times New Roman"/>
                <w:color w:val="000000"/>
                <w:lang w:eastAsia="ru-RU"/>
              </w:rPr>
            </w:pPr>
            <w:r>
              <w:rPr>
                <w:color w:val="000000"/>
                <w:szCs w:val="22"/>
              </w:rPr>
              <w:t>41,78</w:t>
            </w:r>
          </w:p>
        </w:tc>
        <w:tc>
          <w:tcPr>
            <w:tcW w:w="1105" w:type="dxa"/>
            <w:tcBorders>
              <w:top w:val="nil"/>
              <w:left w:val="nil"/>
              <w:bottom w:val="single" w:sz="8" w:space="0" w:color="auto"/>
              <w:right w:val="single" w:sz="8" w:space="0" w:color="auto"/>
            </w:tcBorders>
            <w:shd w:val="clear" w:color="auto" w:fill="auto"/>
            <w:vAlign w:val="center"/>
          </w:tcPr>
          <w:p w14:paraId="74E4B8F0" w14:textId="150ABB8A" w:rsidR="007A0956" w:rsidRPr="00A71394" w:rsidRDefault="007A0956" w:rsidP="007A0956">
            <w:pPr>
              <w:pStyle w:val="ad"/>
              <w:rPr>
                <w:rFonts w:eastAsia="Times New Roman"/>
                <w:color w:val="000000"/>
                <w:lang w:eastAsia="ru-RU"/>
              </w:rPr>
            </w:pPr>
            <w:r>
              <w:rPr>
                <w:color w:val="000000"/>
                <w:szCs w:val="22"/>
              </w:rPr>
              <w:t>41,78</w:t>
            </w:r>
          </w:p>
        </w:tc>
      </w:tr>
      <w:tr w:rsidR="007A0956" w:rsidRPr="002D2528" w14:paraId="0FC96760" w14:textId="60BEC6FF"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76180483" w14:textId="0CE549EF" w:rsidR="007A0956" w:rsidRPr="002D2528" w:rsidRDefault="007A0956" w:rsidP="007A0956">
            <w:pPr>
              <w:pStyle w:val="ad"/>
            </w:pPr>
            <w:r>
              <w:t>7</w:t>
            </w:r>
          </w:p>
        </w:tc>
        <w:tc>
          <w:tcPr>
            <w:tcW w:w="5812" w:type="dxa"/>
            <w:tcBorders>
              <w:top w:val="nil"/>
              <w:left w:val="nil"/>
              <w:bottom w:val="single" w:sz="8" w:space="0" w:color="auto"/>
              <w:right w:val="single" w:sz="8" w:space="0" w:color="auto"/>
            </w:tcBorders>
            <w:shd w:val="clear" w:color="auto" w:fill="auto"/>
            <w:vAlign w:val="center"/>
          </w:tcPr>
          <w:p w14:paraId="12720636" w14:textId="3C8F8193"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1559" w:type="dxa"/>
            <w:tcBorders>
              <w:top w:val="nil"/>
              <w:left w:val="nil"/>
              <w:bottom w:val="single" w:sz="8" w:space="0" w:color="auto"/>
              <w:right w:val="single" w:sz="8" w:space="0" w:color="auto"/>
            </w:tcBorders>
            <w:shd w:val="clear" w:color="auto" w:fill="auto"/>
            <w:noWrap/>
            <w:vAlign w:val="center"/>
          </w:tcPr>
          <w:p w14:paraId="3B64F965" w14:textId="686ACAFA"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2BC05EE0" w14:textId="5DFF98C6" w:rsidR="007A0956" w:rsidRPr="00A71394" w:rsidRDefault="007A0956" w:rsidP="007A0956">
            <w:pPr>
              <w:pStyle w:val="ad"/>
              <w:rPr>
                <w:rFonts w:eastAsia="Times New Roman"/>
                <w:color w:val="000000"/>
                <w:lang w:eastAsia="ru-RU"/>
              </w:rPr>
            </w:pPr>
            <w:r>
              <w:rPr>
                <w:color w:val="000000"/>
                <w:sz w:val="20"/>
                <w:szCs w:val="20"/>
              </w:rPr>
              <w:t> </w:t>
            </w:r>
          </w:p>
        </w:tc>
        <w:tc>
          <w:tcPr>
            <w:tcW w:w="1105" w:type="dxa"/>
            <w:tcBorders>
              <w:top w:val="nil"/>
              <w:left w:val="nil"/>
              <w:bottom w:val="single" w:sz="8" w:space="0" w:color="auto"/>
              <w:right w:val="single" w:sz="8" w:space="0" w:color="auto"/>
            </w:tcBorders>
            <w:shd w:val="clear" w:color="auto" w:fill="auto"/>
            <w:noWrap/>
            <w:vAlign w:val="center"/>
          </w:tcPr>
          <w:p w14:paraId="0E048049" w14:textId="321BA1EC" w:rsidR="007A0956" w:rsidRPr="00A71394" w:rsidRDefault="007A0956" w:rsidP="007A0956">
            <w:pPr>
              <w:pStyle w:val="ad"/>
              <w:rPr>
                <w:rFonts w:eastAsia="Times New Roman"/>
                <w:color w:val="000000"/>
                <w:lang w:eastAsia="ru-RU"/>
              </w:rPr>
            </w:pPr>
            <w:r>
              <w:rPr>
                <w:color w:val="000000"/>
                <w:sz w:val="20"/>
                <w:szCs w:val="20"/>
              </w:rPr>
              <w:t> </w:t>
            </w:r>
          </w:p>
        </w:tc>
        <w:tc>
          <w:tcPr>
            <w:tcW w:w="1104" w:type="dxa"/>
            <w:tcBorders>
              <w:top w:val="nil"/>
              <w:left w:val="nil"/>
              <w:bottom w:val="single" w:sz="8" w:space="0" w:color="auto"/>
              <w:right w:val="single" w:sz="8" w:space="0" w:color="auto"/>
            </w:tcBorders>
            <w:shd w:val="clear" w:color="auto" w:fill="auto"/>
            <w:noWrap/>
            <w:vAlign w:val="center"/>
          </w:tcPr>
          <w:p w14:paraId="5DBA19E1" w14:textId="7CD5C5CF" w:rsidR="007A0956" w:rsidRPr="00A71394" w:rsidRDefault="007A0956" w:rsidP="007A0956">
            <w:pPr>
              <w:pStyle w:val="ad"/>
              <w:rPr>
                <w:rFonts w:eastAsia="Times New Roman"/>
                <w:color w:val="000000"/>
                <w:lang w:eastAsia="ru-RU"/>
              </w:rPr>
            </w:pPr>
            <w:r>
              <w:rPr>
                <w:color w:val="000000"/>
                <w:sz w:val="20"/>
                <w:szCs w:val="20"/>
              </w:rPr>
              <w:t> </w:t>
            </w:r>
          </w:p>
        </w:tc>
        <w:tc>
          <w:tcPr>
            <w:tcW w:w="1105" w:type="dxa"/>
            <w:tcBorders>
              <w:top w:val="nil"/>
              <w:left w:val="nil"/>
              <w:bottom w:val="single" w:sz="8" w:space="0" w:color="auto"/>
              <w:right w:val="single" w:sz="8" w:space="0" w:color="auto"/>
            </w:tcBorders>
            <w:shd w:val="clear" w:color="auto" w:fill="auto"/>
            <w:noWrap/>
            <w:vAlign w:val="center"/>
          </w:tcPr>
          <w:p w14:paraId="477FB0C4" w14:textId="5320EAC0" w:rsidR="007A0956" w:rsidRPr="00A71394" w:rsidRDefault="007A0956" w:rsidP="007A0956">
            <w:pPr>
              <w:pStyle w:val="ad"/>
              <w:rPr>
                <w:rFonts w:eastAsia="Times New Roman"/>
                <w:color w:val="000000"/>
                <w:lang w:eastAsia="ru-RU"/>
              </w:rPr>
            </w:pPr>
            <w:r>
              <w:rPr>
                <w:color w:val="000000"/>
                <w:sz w:val="20"/>
                <w:szCs w:val="20"/>
              </w:rPr>
              <w:t> </w:t>
            </w:r>
          </w:p>
        </w:tc>
        <w:tc>
          <w:tcPr>
            <w:tcW w:w="1104" w:type="dxa"/>
            <w:tcBorders>
              <w:top w:val="nil"/>
              <w:left w:val="nil"/>
              <w:bottom w:val="single" w:sz="8" w:space="0" w:color="auto"/>
              <w:right w:val="single" w:sz="8" w:space="0" w:color="auto"/>
            </w:tcBorders>
            <w:shd w:val="clear" w:color="auto" w:fill="auto"/>
            <w:noWrap/>
            <w:vAlign w:val="center"/>
          </w:tcPr>
          <w:p w14:paraId="08AD3BDA" w14:textId="4DF49559" w:rsidR="007A0956" w:rsidRPr="00A71394" w:rsidRDefault="007A0956" w:rsidP="007A0956">
            <w:pPr>
              <w:pStyle w:val="ad"/>
              <w:rPr>
                <w:rFonts w:eastAsia="Times New Roman"/>
                <w:color w:val="000000"/>
                <w:lang w:eastAsia="ru-RU"/>
              </w:rPr>
            </w:pPr>
            <w:r>
              <w:rPr>
                <w:color w:val="000000"/>
                <w:sz w:val="20"/>
                <w:szCs w:val="20"/>
              </w:rPr>
              <w:t> </w:t>
            </w:r>
          </w:p>
        </w:tc>
        <w:tc>
          <w:tcPr>
            <w:tcW w:w="1105" w:type="dxa"/>
            <w:tcBorders>
              <w:top w:val="nil"/>
              <w:left w:val="nil"/>
              <w:bottom w:val="single" w:sz="8" w:space="0" w:color="auto"/>
              <w:right w:val="single" w:sz="8" w:space="0" w:color="auto"/>
            </w:tcBorders>
            <w:shd w:val="clear" w:color="auto" w:fill="auto"/>
            <w:vAlign w:val="center"/>
          </w:tcPr>
          <w:p w14:paraId="78DDDC34" w14:textId="47BB426D" w:rsidR="007A0956" w:rsidRPr="00A71394" w:rsidRDefault="007A0956" w:rsidP="007A0956">
            <w:pPr>
              <w:pStyle w:val="ad"/>
              <w:rPr>
                <w:rFonts w:eastAsia="Times New Roman"/>
                <w:color w:val="000000"/>
                <w:lang w:eastAsia="ru-RU"/>
              </w:rPr>
            </w:pPr>
            <w:r>
              <w:rPr>
                <w:color w:val="000000"/>
                <w:sz w:val="20"/>
                <w:szCs w:val="20"/>
              </w:rPr>
              <w:t> </w:t>
            </w:r>
          </w:p>
        </w:tc>
        <w:tc>
          <w:tcPr>
            <w:tcW w:w="1105" w:type="dxa"/>
            <w:tcBorders>
              <w:top w:val="nil"/>
              <w:left w:val="nil"/>
              <w:bottom w:val="single" w:sz="8" w:space="0" w:color="auto"/>
              <w:right w:val="single" w:sz="8" w:space="0" w:color="auto"/>
            </w:tcBorders>
            <w:shd w:val="clear" w:color="auto" w:fill="auto"/>
            <w:vAlign w:val="center"/>
          </w:tcPr>
          <w:p w14:paraId="7255B810" w14:textId="1816AF03" w:rsidR="007A0956" w:rsidRPr="00A71394" w:rsidRDefault="007A0956" w:rsidP="007A0956">
            <w:pPr>
              <w:pStyle w:val="ad"/>
              <w:rPr>
                <w:rFonts w:eastAsia="Times New Roman"/>
                <w:color w:val="000000"/>
                <w:lang w:eastAsia="ru-RU"/>
              </w:rPr>
            </w:pPr>
            <w:r>
              <w:rPr>
                <w:color w:val="000000"/>
                <w:sz w:val="20"/>
                <w:szCs w:val="20"/>
              </w:rPr>
              <w:t> </w:t>
            </w:r>
          </w:p>
        </w:tc>
      </w:tr>
      <w:tr w:rsidR="007A0956" w:rsidRPr="002D2528" w14:paraId="4987B3D0" w14:textId="1C7E8220"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722F5FFB" w14:textId="084FED7F" w:rsidR="007A0956" w:rsidRPr="002D2528" w:rsidRDefault="007A0956" w:rsidP="007A0956">
            <w:pPr>
              <w:pStyle w:val="ad"/>
            </w:pPr>
            <w:r>
              <w:t>7.1</w:t>
            </w:r>
          </w:p>
        </w:tc>
        <w:tc>
          <w:tcPr>
            <w:tcW w:w="5812" w:type="dxa"/>
            <w:tcBorders>
              <w:top w:val="nil"/>
              <w:left w:val="nil"/>
              <w:bottom w:val="single" w:sz="8" w:space="0" w:color="auto"/>
              <w:right w:val="single" w:sz="8" w:space="0" w:color="auto"/>
            </w:tcBorders>
            <w:shd w:val="clear" w:color="auto" w:fill="auto"/>
            <w:vAlign w:val="center"/>
          </w:tcPr>
          <w:p w14:paraId="1E821A3F" w14:textId="23DE2835" w:rsidR="007A0956" w:rsidRPr="00A71394" w:rsidRDefault="007A0956" w:rsidP="007A0956">
            <w:pPr>
              <w:pStyle w:val="ad"/>
              <w:rPr>
                <w:rFonts w:eastAsia="Times New Roman"/>
                <w:color w:val="000000"/>
                <w:sz w:val="20"/>
                <w:szCs w:val="20"/>
                <w:lang w:eastAsia="ru-RU"/>
              </w:rPr>
            </w:pPr>
            <w:r>
              <w:rPr>
                <w:rFonts w:eastAsia="Times New Roman"/>
                <w:color w:val="000000"/>
                <w:sz w:val="20"/>
                <w:szCs w:val="20"/>
                <w:lang w:eastAsia="ru-RU"/>
              </w:rPr>
              <w:t>Котельная № 1 ул. Ярославская,1а</w:t>
            </w:r>
          </w:p>
        </w:tc>
        <w:tc>
          <w:tcPr>
            <w:tcW w:w="1559" w:type="dxa"/>
            <w:tcBorders>
              <w:top w:val="nil"/>
              <w:left w:val="nil"/>
              <w:bottom w:val="single" w:sz="8" w:space="0" w:color="auto"/>
              <w:right w:val="single" w:sz="8" w:space="0" w:color="auto"/>
            </w:tcBorders>
            <w:shd w:val="clear" w:color="auto" w:fill="auto"/>
            <w:noWrap/>
            <w:vAlign w:val="center"/>
          </w:tcPr>
          <w:p w14:paraId="00359252" w14:textId="7834B7FD"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Гкал/</w:t>
            </w:r>
            <w:proofErr w:type="spellStart"/>
            <w:r w:rsidRPr="00A71394">
              <w:rPr>
                <w:rFonts w:eastAsia="Times New Roman"/>
                <w:color w:val="000000"/>
                <w:sz w:val="20"/>
                <w:szCs w:val="20"/>
                <w:lang w:eastAsia="ru-RU"/>
              </w:rPr>
              <w:t>час.</w:t>
            </w:r>
            <w:proofErr w:type="gramStart"/>
            <w:r w:rsidRPr="00A71394">
              <w:rPr>
                <w:rFonts w:eastAsia="Times New Roman"/>
                <w:color w:val="000000"/>
                <w:sz w:val="20"/>
                <w:szCs w:val="20"/>
                <w:lang w:eastAsia="ru-RU"/>
              </w:rPr>
              <w:t>м.кв</w:t>
            </w:r>
            <w:proofErr w:type="spellEnd"/>
            <w:proofErr w:type="gramEnd"/>
          </w:p>
        </w:tc>
        <w:tc>
          <w:tcPr>
            <w:tcW w:w="1104" w:type="dxa"/>
            <w:tcBorders>
              <w:top w:val="nil"/>
              <w:left w:val="nil"/>
              <w:bottom w:val="single" w:sz="8" w:space="0" w:color="auto"/>
              <w:right w:val="single" w:sz="8" w:space="0" w:color="auto"/>
            </w:tcBorders>
            <w:shd w:val="clear" w:color="auto" w:fill="auto"/>
            <w:noWrap/>
            <w:vAlign w:val="center"/>
          </w:tcPr>
          <w:p w14:paraId="223B0671" w14:textId="72F418DC" w:rsidR="007A0956" w:rsidRPr="00A71394" w:rsidRDefault="007A0956" w:rsidP="007A0956">
            <w:pPr>
              <w:pStyle w:val="ad"/>
              <w:rPr>
                <w:rFonts w:eastAsia="Times New Roman"/>
                <w:color w:val="000000"/>
                <w:sz w:val="20"/>
                <w:szCs w:val="20"/>
                <w:lang w:eastAsia="ru-RU"/>
              </w:rPr>
            </w:pPr>
            <w:r>
              <w:rPr>
                <w:color w:val="000000"/>
                <w:szCs w:val="22"/>
              </w:rPr>
              <w:t>0,00315</w:t>
            </w:r>
          </w:p>
        </w:tc>
        <w:tc>
          <w:tcPr>
            <w:tcW w:w="1105" w:type="dxa"/>
            <w:tcBorders>
              <w:top w:val="nil"/>
              <w:left w:val="nil"/>
              <w:bottom w:val="single" w:sz="8" w:space="0" w:color="auto"/>
              <w:right w:val="single" w:sz="8" w:space="0" w:color="auto"/>
            </w:tcBorders>
            <w:shd w:val="clear" w:color="auto" w:fill="auto"/>
            <w:noWrap/>
            <w:vAlign w:val="center"/>
          </w:tcPr>
          <w:p w14:paraId="4D72EECC" w14:textId="2C27767B" w:rsidR="007A0956" w:rsidRPr="00A71394" w:rsidRDefault="007A0956" w:rsidP="007A0956">
            <w:pPr>
              <w:pStyle w:val="ad"/>
              <w:rPr>
                <w:rFonts w:eastAsia="Times New Roman"/>
                <w:color w:val="000000"/>
                <w:sz w:val="20"/>
                <w:szCs w:val="20"/>
                <w:lang w:eastAsia="ru-RU"/>
              </w:rPr>
            </w:pPr>
            <w:r>
              <w:rPr>
                <w:color w:val="000000"/>
                <w:szCs w:val="22"/>
              </w:rPr>
              <w:t>0,00315</w:t>
            </w:r>
          </w:p>
        </w:tc>
        <w:tc>
          <w:tcPr>
            <w:tcW w:w="1104" w:type="dxa"/>
            <w:tcBorders>
              <w:top w:val="nil"/>
              <w:left w:val="nil"/>
              <w:bottom w:val="single" w:sz="8" w:space="0" w:color="auto"/>
              <w:right w:val="single" w:sz="8" w:space="0" w:color="auto"/>
            </w:tcBorders>
            <w:shd w:val="clear" w:color="auto" w:fill="auto"/>
            <w:noWrap/>
            <w:vAlign w:val="center"/>
          </w:tcPr>
          <w:p w14:paraId="4D3FF6DA" w14:textId="6F116DD4" w:rsidR="007A0956" w:rsidRPr="00A71394" w:rsidRDefault="007A0956" w:rsidP="007A0956">
            <w:pPr>
              <w:pStyle w:val="ad"/>
              <w:rPr>
                <w:rFonts w:eastAsia="Times New Roman"/>
                <w:color w:val="000000"/>
                <w:sz w:val="20"/>
                <w:szCs w:val="20"/>
                <w:lang w:eastAsia="ru-RU"/>
              </w:rPr>
            </w:pPr>
            <w:r>
              <w:rPr>
                <w:color w:val="000000"/>
                <w:szCs w:val="22"/>
              </w:rPr>
              <w:t>0,00315</w:t>
            </w:r>
          </w:p>
        </w:tc>
        <w:tc>
          <w:tcPr>
            <w:tcW w:w="1105" w:type="dxa"/>
            <w:tcBorders>
              <w:top w:val="nil"/>
              <w:left w:val="nil"/>
              <w:bottom w:val="single" w:sz="8" w:space="0" w:color="auto"/>
              <w:right w:val="single" w:sz="8" w:space="0" w:color="auto"/>
            </w:tcBorders>
            <w:shd w:val="clear" w:color="auto" w:fill="auto"/>
            <w:noWrap/>
            <w:vAlign w:val="center"/>
          </w:tcPr>
          <w:p w14:paraId="29EDF4DE" w14:textId="7FDBFFCF" w:rsidR="007A0956" w:rsidRPr="00A71394" w:rsidRDefault="007A0956" w:rsidP="007A0956">
            <w:pPr>
              <w:pStyle w:val="ad"/>
              <w:rPr>
                <w:rFonts w:eastAsia="Times New Roman"/>
                <w:color w:val="000000"/>
                <w:sz w:val="20"/>
                <w:szCs w:val="20"/>
                <w:lang w:eastAsia="ru-RU"/>
              </w:rPr>
            </w:pPr>
            <w:r>
              <w:rPr>
                <w:color w:val="000000"/>
                <w:szCs w:val="22"/>
              </w:rPr>
              <w:t>0,00315</w:t>
            </w:r>
          </w:p>
        </w:tc>
        <w:tc>
          <w:tcPr>
            <w:tcW w:w="1104" w:type="dxa"/>
            <w:tcBorders>
              <w:top w:val="nil"/>
              <w:left w:val="nil"/>
              <w:bottom w:val="single" w:sz="8" w:space="0" w:color="auto"/>
              <w:right w:val="single" w:sz="8" w:space="0" w:color="auto"/>
            </w:tcBorders>
            <w:shd w:val="clear" w:color="auto" w:fill="auto"/>
            <w:noWrap/>
            <w:vAlign w:val="center"/>
          </w:tcPr>
          <w:p w14:paraId="28D7C32A" w14:textId="110D3DA8" w:rsidR="007A0956" w:rsidRPr="00A71394" w:rsidRDefault="007A0956" w:rsidP="007A0956">
            <w:pPr>
              <w:pStyle w:val="ad"/>
              <w:rPr>
                <w:rFonts w:eastAsia="Times New Roman"/>
                <w:color w:val="000000"/>
                <w:sz w:val="20"/>
                <w:szCs w:val="20"/>
                <w:lang w:eastAsia="ru-RU"/>
              </w:rPr>
            </w:pPr>
            <w:r>
              <w:rPr>
                <w:color w:val="000000"/>
                <w:szCs w:val="22"/>
              </w:rPr>
              <w:t>0,00315</w:t>
            </w:r>
          </w:p>
        </w:tc>
        <w:tc>
          <w:tcPr>
            <w:tcW w:w="1105" w:type="dxa"/>
            <w:tcBorders>
              <w:top w:val="nil"/>
              <w:left w:val="nil"/>
              <w:bottom w:val="single" w:sz="8" w:space="0" w:color="auto"/>
              <w:right w:val="single" w:sz="8" w:space="0" w:color="auto"/>
            </w:tcBorders>
            <w:shd w:val="clear" w:color="auto" w:fill="auto"/>
            <w:vAlign w:val="center"/>
          </w:tcPr>
          <w:p w14:paraId="7866E5EA" w14:textId="43F52D5F" w:rsidR="007A0956" w:rsidRPr="00A71394" w:rsidRDefault="007A0956" w:rsidP="007A0956">
            <w:pPr>
              <w:pStyle w:val="ad"/>
              <w:rPr>
                <w:rFonts w:eastAsia="Times New Roman"/>
                <w:color w:val="000000"/>
                <w:sz w:val="20"/>
                <w:szCs w:val="20"/>
                <w:lang w:eastAsia="ru-RU"/>
              </w:rPr>
            </w:pPr>
            <w:r>
              <w:rPr>
                <w:color w:val="000000"/>
                <w:szCs w:val="22"/>
              </w:rPr>
              <w:t>0,00315</w:t>
            </w:r>
          </w:p>
        </w:tc>
        <w:tc>
          <w:tcPr>
            <w:tcW w:w="1105" w:type="dxa"/>
            <w:tcBorders>
              <w:top w:val="nil"/>
              <w:left w:val="nil"/>
              <w:bottom w:val="single" w:sz="8" w:space="0" w:color="auto"/>
              <w:right w:val="single" w:sz="8" w:space="0" w:color="auto"/>
            </w:tcBorders>
            <w:shd w:val="clear" w:color="auto" w:fill="auto"/>
            <w:vAlign w:val="center"/>
          </w:tcPr>
          <w:p w14:paraId="1E8F4309" w14:textId="6B3EF23C" w:rsidR="007A0956" w:rsidRPr="00A71394" w:rsidRDefault="007A0956" w:rsidP="007A0956">
            <w:pPr>
              <w:pStyle w:val="ad"/>
              <w:rPr>
                <w:rFonts w:eastAsia="Times New Roman"/>
                <w:color w:val="000000"/>
                <w:sz w:val="20"/>
                <w:szCs w:val="20"/>
                <w:lang w:eastAsia="ru-RU"/>
              </w:rPr>
            </w:pPr>
            <w:r>
              <w:rPr>
                <w:color w:val="000000"/>
                <w:szCs w:val="22"/>
              </w:rPr>
              <w:t>0,00315</w:t>
            </w:r>
          </w:p>
        </w:tc>
      </w:tr>
      <w:tr w:rsidR="007A0956" w:rsidRPr="002D2528" w14:paraId="4AC71E21" w14:textId="6D7E603B"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7639D4FD" w14:textId="126CA2F3" w:rsidR="007A0956" w:rsidRPr="002D2528" w:rsidRDefault="007A0956" w:rsidP="007A0956">
            <w:pPr>
              <w:pStyle w:val="ad"/>
            </w:pPr>
            <w:r>
              <w:t>7.2</w:t>
            </w:r>
          </w:p>
        </w:tc>
        <w:tc>
          <w:tcPr>
            <w:tcW w:w="5812" w:type="dxa"/>
            <w:tcBorders>
              <w:top w:val="nil"/>
              <w:left w:val="nil"/>
              <w:bottom w:val="single" w:sz="8" w:space="0" w:color="auto"/>
              <w:right w:val="single" w:sz="8" w:space="0" w:color="auto"/>
            </w:tcBorders>
            <w:shd w:val="clear" w:color="auto" w:fill="auto"/>
            <w:vAlign w:val="center"/>
          </w:tcPr>
          <w:p w14:paraId="23ACDB28" w14:textId="7DD91A87" w:rsidR="007A0956" w:rsidRPr="00A71394" w:rsidRDefault="007A0956" w:rsidP="007A0956">
            <w:pPr>
              <w:pStyle w:val="ad"/>
              <w:rPr>
                <w:rFonts w:eastAsia="Times New Roman"/>
                <w:color w:val="000000"/>
                <w:sz w:val="20"/>
                <w:szCs w:val="20"/>
                <w:lang w:eastAsia="ru-RU"/>
              </w:rPr>
            </w:pPr>
            <w:r>
              <w:rPr>
                <w:rFonts w:eastAsia="Times New Roman"/>
                <w:color w:val="000000"/>
                <w:sz w:val="20"/>
                <w:szCs w:val="20"/>
                <w:lang w:eastAsia="ru-RU"/>
              </w:rPr>
              <w:t xml:space="preserve">БМК </w:t>
            </w:r>
            <w:proofErr w:type="spellStart"/>
            <w:r>
              <w:rPr>
                <w:rFonts w:eastAsia="Times New Roman"/>
                <w:color w:val="000000"/>
                <w:sz w:val="20"/>
                <w:szCs w:val="20"/>
                <w:lang w:eastAsia="ru-RU"/>
              </w:rPr>
              <w:t>ул.Социалистическая</w:t>
            </w:r>
            <w:proofErr w:type="spellEnd"/>
            <w:r>
              <w:rPr>
                <w:rFonts w:eastAsia="Times New Roman"/>
                <w:color w:val="000000"/>
                <w:sz w:val="20"/>
                <w:szCs w:val="20"/>
                <w:lang w:eastAsia="ru-RU"/>
              </w:rPr>
              <w:t>, 1/2</w:t>
            </w:r>
          </w:p>
        </w:tc>
        <w:tc>
          <w:tcPr>
            <w:tcW w:w="1559" w:type="dxa"/>
            <w:tcBorders>
              <w:top w:val="nil"/>
              <w:left w:val="nil"/>
              <w:bottom w:val="single" w:sz="8" w:space="0" w:color="auto"/>
              <w:right w:val="single" w:sz="8" w:space="0" w:color="auto"/>
            </w:tcBorders>
            <w:shd w:val="clear" w:color="auto" w:fill="auto"/>
            <w:noWrap/>
            <w:vAlign w:val="center"/>
          </w:tcPr>
          <w:p w14:paraId="39606114" w14:textId="2CFA326F"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Гкал/</w:t>
            </w:r>
            <w:proofErr w:type="spellStart"/>
            <w:r w:rsidRPr="00A71394">
              <w:rPr>
                <w:rFonts w:eastAsia="Times New Roman"/>
                <w:color w:val="000000"/>
                <w:sz w:val="20"/>
                <w:szCs w:val="20"/>
                <w:lang w:eastAsia="ru-RU"/>
              </w:rPr>
              <w:t>час.</w:t>
            </w:r>
            <w:proofErr w:type="gramStart"/>
            <w:r w:rsidRPr="00A71394">
              <w:rPr>
                <w:rFonts w:eastAsia="Times New Roman"/>
                <w:color w:val="000000"/>
                <w:sz w:val="20"/>
                <w:szCs w:val="20"/>
                <w:lang w:eastAsia="ru-RU"/>
              </w:rPr>
              <w:t>м.кв</w:t>
            </w:r>
            <w:proofErr w:type="spellEnd"/>
            <w:proofErr w:type="gramEnd"/>
          </w:p>
        </w:tc>
        <w:tc>
          <w:tcPr>
            <w:tcW w:w="1104" w:type="dxa"/>
            <w:tcBorders>
              <w:top w:val="nil"/>
              <w:left w:val="nil"/>
              <w:bottom w:val="single" w:sz="8" w:space="0" w:color="auto"/>
              <w:right w:val="single" w:sz="8" w:space="0" w:color="auto"/>
            </w:tcBorders>
            <w:shd w:val="clear" w:color="auto" w:fill="auto"/>
            <w:noWrap/>
            <w:vAlign w:val="center"/>
          </w:tcPr>
          <w:p w14:paraId="4179040C" w14:textId="2B7D3A41" w:rsidR="007A0956" w:rsidRPr="00A71394" w:rsidRDefault="007A0956" w:rsidP="007A0956">
            <w:pPr>
              <w:pStyle w:val="ad"/>
              <w:rPr>
                <w:rFonts w:eastAsia="Times New Roman"/>
                <w:color w:val="000000"/>
                <w:lang w:eastAsia="ru-RU"/>
              </w:rPr>
            </w:pPr>
            <w:r>
              <w:rPr>
                <w:color w:val="000000"/>
                <w:szCs w:val="22"/>
              </w:rPr>
              <w:t>0,00397</w:t>
            </w:r>
          </w:p>
        </w:tc>
        <w:tc>
          <w:tcPr>
            <w:tcW w:w="1105" w:type="dxa"/>
            <w:tcBorders>
              <w:top w:val="nil"/>
              <w:left w:val="nil"/>
              <w:bottom w:val="single" w:sz="8" w:space="0" w:color="auto"/>
              <w:right w:val="single" w:sz="8" w:space="0" w:color="auto"/>
            </w:tcBorders>
            <w:shd w:val="clear" w:color="auto" w:fill="auto"/>
            <w:noWrap/>
            <w:vAlign w:val="center"/>
          </w:tcPr>
          <w:p w14:paraId="5A9D1AA6" w14:textId="2A82E898" w:rsidR="007A0956" w:rsidRPr="00A71394" w:rsidRDefault="007A0956" w:rsidP="007A0956">
            <w:pPr>
              <w:pStyle w:val="ad"/>
              <w:rPr>
                <w:rFonts w:eastAsia="Times New Roman"/>
                <w:color w:val="000000"/>
                <w:lang w:eastAsia="ru-RU"/>
              </w:rPr>
            </w:pPr>
            <w:r>
              <w:rPr>
                <w:color w:val="000000"/>
                <w:szCs w:val="22"/>
              </w:rPr>
              <w:t>0,00397</w:t>
            </w:r>
          </w:p>
        </w:tc>
        <w:tc>
          <w:tcPr>
            <w:tcW w:w="1104" w:type="dxa"/>
            <w:tcBorders>
              <w:top w:val="nil"/>
              <w:left w:val="nil"/>
              <w:bottom w:val="single" w:sz="8" w:space="0" w:color="auto"/>
              <w:right w:val="single" w:sz="8" w:space="0" w:color="auto"/>
            </w:tcBorders>
            <w:shd w:val="clear" w:color="auto" w:fill="auto"/>
            <w:noWrap/>
            <w:vAlign w:val="center"/>
          </w:tcPr>
          <w:p w14:paraId="5814276C" w14:textId="59C0F221" w:rsidR="007A0956" w:rsidRPr="00A71394" w:rsidRDefault="007A0956" w:rsidP="007A0956">
            <w:pPr>
              <w:pStyle w:val="ad"/>
              <w:rPr>
                <w:rFonts w:eastAsia="Times New Roman"/>
                <w:color w:val="000000"/>
                <w:lang w:eastAsia="ru-RU"/>
              </w:rPr>
            </w:pPr>
            <w:r>
              <w:rPr>
                <w:color w:val="000000"/>
                <w:szCs w:val="22"/>
              </w:rPr>
              <w:t>0,00397</w:t>
            </w:r>
          </w:p>
        </w:tc>
        <w:tc>
          <w:tcPr>
            <w:tcW w:w="1105" w:type="dxa"/>
            <w:tcBorders>
              <w:top w:val="nil"/>
              <w:left w:val="nil"/>
              <w:bottom w:val="single" w:sz="8" w:space="0" w:color="auto"/>
              <w:right w:val="single" w:sz="8" w:space="0" w:color="auto"/>
            </w:tcBorders>
            <w:shd w:val="clear" w:color="auto" w:fill="auto"/>
            <w:noWrap/>
            <w:vAlign w:val="center"/>
          </w:tcPr>
          <w:p w14:paraId="18394143" w14:textId="0CFBE28E" w:rsidR="007A0956" w:rsidRPr="00A71394" w:rsidRDefault="007A0956" w:rsidP="007A0956">
            <w:pPr>
              <w:pStyle w:val="ad"/>
              <w:rPr>
                <w:rFonts w:eastAsia="Times New Roman"/>
                <w:color w:val="000000"/>
                <w:lang w:eastAsia="ru-RU"/>
              </w:rPr>
            </w:pPr>
            <w:r>
              <w:rPr>
                <w:color w:val="000000"/>
                <w:szCs w:val="22"/>
              </w:rPr>
              <w:t>0,00397</w:t>
            </w:r>
          </w:p>
        </w:tc>
        <w:tc>
          <w:tcPr>
            <w:tcW w:w="1104" w:type="dxa"/>
            <w:tcBorders>
              <w:top w:val="nil"/>
              <w:left w:val="nil"/>
              <w:bottom w:val="single" w:sz="8" w:space="0" w:color="auto"/>
              <w:right w:val="single" w:sz="8" w:space="0" w:color="auto"/>
            </w:tcBorders>
            <w:shd w:val="clear" w:color="auto" w:fill="auto"/>
            <w:noWrap/>
            <w:vAlign w:val="center"/>
          </w:tcPr>
          <w:p w14:paraId="678977D0" w14:textId="475917B5" w:rsidR="007A0956" w:rsidRPr="00A71394" w:rsidRDefault="007A0956" w:rsidP="007A0956">
            <w:pPr>
              <w:pStyle w:val="ad"/>
              <w:rPr>
                <w:rFonts w:eastAsia="Times New Roman"/>
                <w:color w:val="000000"/>
                <w:lang w:eastAsia="ru-RU"/>
              </w:rPr>
            </w:pPr>
            <w:r>
              <w:rPr>
                <w:color w:val="000000"/>
                <w:szCs w:val="22"/>
              </w:rPr>
              <w:t>0,00397</w:t>
            </w:r>
          </w:p>
        </w:tc>
        <w:tc>
          <w:tcPr>
            <w:tcW w:w="1105" w:type="dxa"/>
            <w:tcBorders>
              <w:top w:val="nil"/>
              <w:left w:val="nil"/>
              <w:bottom w:val="single" w:sz="8" w:space="0" w:color="auto"/>
              <w:right w:val="single" w:sz="8" w:space="0" w:color="auto"/>
            </w:tcBorders>
            <w:shd w:val="clear" w:color="auto" w:fill="auto"/>
            <w:vAlign w:val="center"/>
          </w:tcPr>
          <w:p w14:paraId="1FC6438D" w14:textId="5D870621" w:rsidR="007A0956" w:rsidRPr="00A71394" w:rsidRDefault="007A0956" w:rsidP="007A0956">
            <w:pPr>
              <w:pStyle w:val="ad"/>
              <w:rPr>
                <w:rFonts w:eastAsia="Times New Roman"/>
                <w:color w:val="000000"/>
                <w:lang w:eastAsia="ru-RU"/>
              </w:rPr>
            </w:pPr>
            <w:r>
              <w:rPr>
                <w:color w:val="000000"/>
                <w:szCs w:val="22"/>
              </w:rPr>
              <w:t>0,00397</w:t>
            </w:r>
          </w:p>
        </w:tc>
        <w:tc>
          <w:tcPr>
            <w:tcW w:w="1105" w:type="dxa"/>
            <w:tcBorders>
              <w:top w:val="nil"/>
              <w:left w:val="nil"/>
              <w:bottom w:val="single" w:sz="8" w:space="0" w:color="auto"/>
              <w:right w:val="single" w:sz="8" w:space="0" w:color="auto"/>
            </w:tcBorders>
            <w:shd w:val="clear" w:color="auto" w:fill="auto"/>
            <w:vAlign w:val="center"/>
          </w:tcPr>
          <w:p w14:paraId="141A3BA9" w14:textId="2DAFC642" w:rsidR="007A0956" w:rsidRPr="00A71394" w:rsidRDefault="007A0956" w:rsidP="007A0956">
            <w:pPr>
              <w:pStyle w:val="ad"/>
              <w:rPr>
                <w:rFonts w:eastAsia="Times New Roman"/>
                <w:color w:val="000000"/>
                <w:lang w:eastAsia="ru-RU"/>
              </w:rPr>
            </w:pPr>
            <w:r>
              <w:rPr>
                <w:color w:val="000000"/>
                <w:szCs w:val="22"/>
              </w:rPr>
              <w:t>0,00397</w:t>
            </w:r>
          </w:p>
        </w:tc>
      </w:tr>
      <w:tr w:rsidR="007A0956" w:rsidRPr="002D2528" w14:paraId="6FC1F288" w14:textId="2DAAE542"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434B6597" w14:textId="6CB3EE89" w:rsidR="007A0956" w:rsidRPr="002D2528" w:rsidRDefault="007A0956" w:rsidP="007A0956">
            <w:pPr>
              <w:pStyle w:val="ad"/>
            </w:pPr>
            <w:r>
              <w:t>8</w:t>
            </w:r>
          </w:p>
        </w:tc>
        <w:tc>
          <w:tcPr>
            <w:tcW w:w="5812" w:type="dxa"/>
            <w:tcBorders>
              <w:top w:val="nil"/>
              <w:left w:val="nil"/>
              <w:bottom w:val="single" w:sz="8" w:space="0" w:color="auto"/>
              <w:right w:val="single" w:sz="8" w:space="0" w:color="auto"/>
            </w:tcBorders>
            <w:shd w:val="clear" w:color="auto" w:fill="auto"/>
            <w:vAlign w:val="center"/>
          </w:tcPr>
          <w:p w14:paraId="3E853237" w14:textId="7E8230EE"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 xml:space="preserve">Доля тепловой энергии, выработанной в комбинированном режиме </w:t>
            </w:r>
          </w:p>
        </w:tc>
        <w:tc>
          <w:tcPr>
            <w:tcW w:w="1559" w:type="dxa"/>
            <w:tcBorders>
              <w:top w:val="nil"/>
              <w:left w:val="nil"/>
              <w:bottom w:val="single" w:sz="8" w:space="0" w:color="auto"/>
              <w:right w:val="single" w:sz="8" w:space="0" w:color="auto"/>
            </w:tcBorders>
            <w:shd w:val="clear" w:color="auto" w:fill="auto"/>
            <w:noWrap/>
            <w:vAlign w:val="center"/>
          </w:tcPr>
          <w:p w14:paraId="16E44917" w14:textId="639C1F75"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w:t>
            </w:r>
          </w:p>
        </w:tc>
        <w:tc>
          <w:tcPr>
            <w:tcW w:w="1104" w:type="dxa"/>
            <w:tcBorders>
              <w:top w:val="nil"/>
              <w:left w:val="nil"/>
              <w:bottom w:val="single" w:sz="8" w:space="0" w:color="auto"/>
              <w:right w:val="single" w:sz="8" w:space="0" w:color="auto"/>
            </w:tcBorders>
            <w:shd w:val="clear" w:color="auto" w:fill="auto"/>
            <w:noWrap/>
            <w:vAlign w:val="center"/>
          </w:tcPr>
          <w:p w14:paraId="4ED4BA6A" w14:textId="23A53470" w:rsidR="007A0956" w:rsidRPr="00A71394" w:rsidRDefault="007A0956" w:rsidP="007A0956">
            <w:pPr>
              <w:pStyle w:val="ad"/>
              <w:rPr>
                <w:rFonts w:eastAsia="Times New Roman"/>
                <w:color w:val="00000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noWrap/>
            <w:vAlign w:val="center"/>
          </w:tcPr>
          <w:p w14:paraId="52006426" w14:textId="18A67644" w:rsidR="007A0956" w:rsidRPr="00A71394" w:rsidRDefault="007A0956" w:rsidP="007A0956">
            <w:pPr>
              <w:pStyle w:val="ad"/>
              <w:rPr>
                <w:rFonts w:eastAsia="Times New Roman"/>
                <w:color w:val="000000"/>
                <w:lang w:eastAsia="ru-RU"/>
              </w:rPr>
            </w:pPr>
            <w:r>
              <w:rPr>
                <w:color w:val="000000"/>
                <w:szCs w:val="22"/>
              </w:rPr>
              <w:t> </w:t>
            </w:r>
          </w:p>
        </w:tc>
        <w:tc>
          <w:tcPr>
            <w:tcW w:w="1104" w:type="dxa"/>
            <w:tcBorders>
              <w:top w:val="nil"/>
              <w:left w:val="nil"/>
              <w:bottom w:val="single" w:sz="8" w:space="0" w:color="auto"/>
              <w:right w:val="single" w:sz="8" w:space="0" w:color="auto"/>
            </w:tcBorders>
            <w:shd w:val="clear" w:color="auto" w:fill="auto"/>
            <w:noWrap/>
            <w:vAlign w:val="center"/>
          </w:tcPr>
          <w:p w14:paraId="740EF85E" w14:textId="214C990D" w:rsidR="007A0956" w:rsidRPr="00A71394" w:rsidRDefault="007A0956" w:rsidP="007A0956">
            <w:pPr>
              <w:pStyle w:val="ad"/>
              <w:rPr>
                <w:rFonts w:eastAsia="Times New Roman"/>
                <w:color w:val="00000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noWrap/>
            <w:vAlign w:val="center"/>
          </w:tcPr>
          <w:p w14:paraId="7D5B23EF" w14:textId="7634F8E9" w:rsidR="007A0956" w:rsidRPr="00A71394" w:rsidRDefault="007A0956" w:rsidP="007A0956">
            <w:pPr>
              <w:pStyle w:val="ad"/>
              <w:rPr>
                <w:rFonts w:eastAsia="Times New Roman"/>
                <w:color w:val="000000"/>
                <w:lang w:eastAsia="ru-RU"/>
              </w:rPr>
            </w:pPr>
            <w:r>
              <w:rPr>
                <w:color w:val="000000"/>
                <w:szCs w:val="22"/>
              </w:rPr>
              <w:t> </w:t>
            </w:r>
          </w:p>
        </w:tc>
        <w:tc>
          <w:tcPr>
            <w:tcW w:w="1104" w:type="dxa"/>
            <w:tcBorders>
              <w:top w:val="nil"/>
              <w:left w:val="nil"/>
              <w:bottom w:val="single" w:sz="8" w:space="0" w:color="auto"/>
              <w:right w:val="single" w:sz="8" w:space="0" w:color="auto"/>
            </w:tcBorders>
            <w:shd w:val="clear" w:color="auto" w:fill="auto"/>
            <w:noWrap/>
            <w:vAlign w:val="center"/>
          </w:tcPr>
          <w:p w14:paraId="2C7E7658" w14:textId="09C0FEDD" w:rsidR="007A0956" w:rsidRPr="00A71394" w:rsidRDefault="007A0956" w:rsidP="007A0956">
            <w:pPr>
              <w:pStyle w:val="ad"/>
              <w:rPr>
                <w:rFonts w:eastAsia="Times New Roman"/>
                <w:color w:val="00000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vAlign w:val="center"/>
          </w:tcPr>
          <w:p w14:paraId="0A8EE4D0" w14:textId="6D610B54" w:rsidR="007A0956" w:rsidRPr="00A71394" w:rsidRDefault="007A0956" w:rsidP="007A0956">
            <w:pPr>
              <w:pStyle w:val="ad"/>
              <w:rPr>
                <w:rFonts w:eastAsia="Times New Roman"/>
                <w:color w:val="00000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vAlign w:val="center"/>
          </w:tcPr>
          <w:p w14:paraId="26ECC70C" w14:textId="7A02F148" w:rsidR="007A0956" w:rsidRPr="00A71394" w:rsidRDefault="007A0956" w:rsidP="007A0956">
            <w:pPr>
              <w:pStyle w:val="ad"/>
              <w:rPr>
                <w:rFonts w:eastAsia="Times New Roman"/>
                <w:color w:val="000000"/>
                <w:lang w:eastAsia="ru-RU"/>
              </w:rPr>
            </w:pPr>
            <w:r>
              <w:rPr>
                <w:color w:val="000000"/>
                <w:szCs w:val="22"/>
              </w:rPr>
              <w:t> </w:t>
            </w:r>
          </w:p>
        </w:tc>
      </w:tr>
      <w:tr w:rsidR="007A0956" w:rsidRPr="002D2528" w14:paraId="5754E3B9" w14:textId="409B65E4"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7916EECE" w14:textId="4DD2E8B1" w:rsidR="007A0956" w:rsidRPr="002D2528" w:rsidRDefault="007A0956" w:rsidP="007A0956">
            <w:pPr>
              <w:pStyle w:val="ad"/>
            </w:pPr>
            <w:r>
              <w:t>9</w:t>
            </w:r>
          </w:p>
        </w:tc>
        <w:tc>
          <w:tcPr>
            <w:tcW w:w="5812" w:type="dxa"/>
            <w:tcBorders>
              <w:top w:val="nil"/>
              <w:left w:val="nil"/>
              <w:bottom w:val="single" w:sz="8" w:space="0" w:color="auto"/>
              <w:right w:val="single" w:sz="8" w:space="0" w:color="auto"/>
            </w:tcBorders>
            <w:shd w:val="clear" w:color="auto" w:fill="auto"/>
            <w:vAlign w:val="center"/>
          </w:tcPr>
          <w:p w14:paraId="7FD451BD" w14:textId="6EB107B9"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удельный расход условного топлива на отпуск электрической энергии</w:t>
            </w:r>
          </w:p>
        </w:tc>
        <w:tc>
          <w:tcPr>
            <w:tcW w:w="1559" w:type="dxa"/>
            <w:tcBorders>
              <w:top w:val="nil"/>
              <w:left w:val="nil"/>
              <w:bottom w:val="single" w:sz="8" w:space="0" w:color="auto"/>
              <w:right w:val="single" w:sz="8" w:space="0" w:color="auto"/>
            </w:tcBorders>
            <w:shd w:val="clear" w:color="auto" w:fill="auto"/>
            <w:noWrap/>
            <w:vAlign w:val="center"/>
          </w:tcPr>
          <w:p w14:paraId="0F50B813" w14:textId="1882240B"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 xml:space="preserve">г </w:t>
            </w:r>
            <w:proofErr w:type="spellStart"/>
            <w:r w:rsidRPr="00A71394">
              <w:rPr>
                <w:rFonts w:eastAsia="Times New Roman"/>
                <w:color w:val="000000"/>
                <w:sz w:val="20"/>
                <w:szCs w:val="20"/>
                <w:lang w:eastAsia="ru-RU"/>
              </w:rPr>
              <w:t>у.т</w:t>
            </w:r>
            <w:proofErr w:type="spellEnd"/>
            <w:r w:rsidRPr="00A71394">
              <w:rPr>
                <w:rFonts w:eastAsia="Times New Roman"/>
                <w:color w:val="000000"/>
                <w:sz w:val="20"/>
                <w:szCs w:val="20"/>
                <w:lang w:eastAsia="ru-RU"/>
              </w:rPr>
              <w:t>./</w:t>
            </w:r>
            <w:proofErr w:type="spellStart"/>
            <w:r w:rsidRPr="00A71394">
              <w:rPr>
                <w:rFonts w:eastAsia="Times New Roman"/>
                <w:color w:val="000000"/>
                <w:sz w:val="20"/>
                <w:szCs w:val="20"/>
                <w:lang w:eastAsia="ru-RU"/>
              </w:rPr>
              <w:t>кВт.ч</w:t>
            </w:r>
            <w:proofErr w:type="spellEnd"/>
          </w:p>
        </w:tc>
        <w:tc>
          <w:tcPr>
            <w:tcW w:w="1104" w:type="dxa"/>
            <w:tcBorders>
              <w:top w:val="nil"/>
              <w:left w:val="single" w:sz="8" w:space="0" w:color="auto"/>
              <w:bottom w:val="single" w:sz="8" w:space="0" w:color="auto"/>
              <w:right w:val="single" w:sz="8" w:space="0" w:color="auto"/>
            </w:tcBorders>
            <w:shd w:val="clear" w:color="auto" w:fill="auto"/>
            <w:noWrap/>
            <w:vAlign w:val="center"/>
          </w:tcPr>
          <w:p w14:paraId="26B2607C" w14:textId="3AF37991" w:rsidR="007A0956" w:rsidRPr="00A71394" w:rsidRDefault="007A0956" w:rsidP="007A0956">
            <w:pPr>
              <w:pStyle w:val="ad"/>
              <w:rPr>
                <w:rFonts w:eastAsia="Times New Roman"/>
                <w:color w:val="000000"/>
                <w:lang w:eastAsia="ru-RU"/>
              </w:rPr>
            </w:pPr>
            <w:r>
              <w:rPr>
                <w:color w:val="000000"/>
                <w:sz w:val="20"/>
                <w:szCs w:val="20"/>
              </w:rPr>
              <w:t> </w:t>
            </w:r>
          </w:p>
        </w:tc>
        <w:tc>
          <w:tcPr>
            <w:tcW w:w="1105" w:type="dxa"/>
            <w:tcBorders>
              <w:top w:val="nil"/>
              <w:left w:val="nil"/>
              <w:bottom w:val="single" w:sz="8" w:space="0" w:color="auto"/>
              <w:right w:val="single" w:sz="8" w:space="0" w:color="auto"/>
            </w:tcBorders>
            <w:shd w:val="clear" w:color="auto" w:fill="auto"/>
            <w:noWrap/>
            <w:vAlign w:val="center"/>
          </w:tcPr>
          <w:p w14:paraId="242C35A3" w14:textId="65F7035A" w:rsidR="007A0956" w:rsidRPr="00A71394" w:rsidRDefault="007A0956" w:rsidP="007A0956">
            <w:pPr>
              <w:pStyle w:val="ad"/>
              <w:rPr>
                <w:rFonts w:eastAsia="Times New Roman"/>
                <w:color w:val="000000"/>
                <w:lang w:eastAsia="ru-RU"/>
              </w:rPr>
            </w:pPr>
            <w:r>
              <w:rPr>
                <w:color w:val="000000"/>
                <w:sz w:val="20"/>
                <w:szCs w:val="20"/>
              </w:rPr>
              <w:t> </w:t>
            </w:r>
          </w:p>
        </w:tc>
        <w:tc>
          <w:tcPr>
            <w:tcW w:w="1104" w:type="dxa"/>
            <w:tcBorders>
              <w:top w:val="nil"/>
              <w:left w:val="nil"/>
              <w:bottom w:val="single" w:sz="8" w:space="0" w:color="auto"/>
              <w:right w:val="single" w:sz="8" w:space="0" w:color="auto"/>
            </w:tcBorders>
            <w:shd w:val="clear" w:color="auto" w:fill="auto"/>
            <w:noWrap/>
            <w:vAlign w:val="center"/>
          </w:tcPr>
          <w:p w14:paraId="4F1277B8" w14:textId="08791199" w:rsidR="007A0956" w:rsidRPr="00A71394" w:rsidRDefault="007A0956" w:rsidP="007A0956">
            <w:pPr>
              <w:pStyle w:val="ad"/>
              <w:rPr>
                <w:rFonts w:eastAsia="Times New Roman"/>
                <w:color w:val="000000"/>
                <w:lang w:eastAsia="ru-RU"/>
              </w:rPr>
            </w:pPr>
            <w:r>
              <w:rPr>
                <w:color w:val="000000"/>
                <w:sz w:val="20"/>
                <w:szCs w:val="20"/>
              </w:rPr>
              <w:t> </w:t>
            </w:r>
          </w:p>
        </w:tc>
        <w:tc>
          <w:tcPr>
            <w:tcW w:w="1105" w:type="dxa"/>
            <w:tcBorders>
              <w:top w:val="nil"/>
              <w:left w:val="nil"/>
              <w:bottom w:val="single" w:sz="8" w:space="0" w:color="auto"/>
              <w:right w:val="single" w:sz="8" w:space="0" w:color="auto"/>
            </w:tcBorders>
            <w:shd w:val="clear" w:color="auto" w:fill="auto"/>
            <w:noWrap/>
            <w:vAlign w:val="center"/>
          </w:tcPr>
          <w:p w14:paraId="1287AEF4" w14:textId="76CCFAC7" w:rsidR="007A0956" w:rsidRPr="00A71394" w:rsidRDefault="007A0956" w:rsidP="007A0956">
            <w:pPr>
              <w:pStyle w:val="ad"/>
              <w:rPr>
                <w:rFonts w:eastAsia="Times New Roman"/>
                <w:color w:val="000000"/>
                <w:lang w:eastAsia="ru-RU"/>
              </w:rPr>
            </w:pPr>
            <w:r>
              <w:rPr>
                <w:color w:val="000000"/>
                <w:sz w:val="20"/>
                <w:szCs w:val="20"/>
              </w:rPr>
              <w:t> </w:t>
            </w:r>
          </w:p>
        </w:tc>
        <w:tc>
          <w:tcPr>
            <w:tcW w:w="1104" w:type="dxa"/>
            <w:tcBorders>
              <w:top w:val="nil"/>
              <w:left w:val="nil"/>
              <w:bottom w:val="single" w:sz="8" w:space="0" w:color="auto"/>
              <w:right w:val="single" w:sz="8" w:space="0" w:color="auto"/>
            </w:tcBorders>
            <w:shd w:val="clear" w:color="auto" w:fill="auto"/>
            <w:noWrap/>
            <w:vAlign w:val="center"/>
          </w:tcPr>
          <w:p w14:paraId="7A4F89B3" w14:textId="726E5B25" w:rsidR="007A0956" w:rsidRPr="00A71394" w:rsidRDefault="007A0956" w:rsidP="007A0956">
            <w:pPr>
              <w:pStyle w:val="ad"/>
              <w:rPr>
                <w:rFonts w:eastAsia="Times New Roman"/>
                <w:color w:val="000000"/>
                <w:lang w:eastAsia="ru-RU"/>
              </w:rPr>
            </w:pPr>
            <w:r>
              <w:rPr>
                <w:color w:val="000000"/>
                <w:sz w:val="20"/>
                <w:szCs w:val="20"/>
              </w:rPr>
              <w:t> </w:t>
            </w:r>
          </w:p>
        </w:tc>
        <w:tc>
          <w:tcPr>
            <w:tcW w:w="1105" w:type="dxa"/>
            <w:tcBorders>
              <w:top w:val="nil"/>
              <w:left w:val="nil"/>
              <w:bottom w:val="single" w:sz="8" w:space="0" w:color="auto"/>
              <w:right w:val="single" w:sz="8" w:space="0" w:color="auto"/>
            </w:tcBorders>
            <w:shd w:val="clear" w:color="auto" w:fill="auto"/>
            <w:vAlign w:val="center"/>
          </w:tcPr>
          <w:p w14:paraId="586287AB" w14:textId="67026D00" w:rsidR="007A0956" w:rsidRPr="00A71394" w:rsidRDefault="007A0956" w:rsidP="007A0956">
            <w:pPr>
              <w:pStyle w:val="ad"/>
              <w:rPr>
                <w:rFonts w:eastAsia="Times New Roman"/>
                <w:color w:val="000000"/>
                <w:lang w:eastAsia="ru-RU"/>
              </w:rPr>
            </w:pPr>
            <w:r>
              <w:rPr>
                <w:color w:val="000000"/>
                <w:sz w:val="20"/>
                <w:szCs w:val="20"/>
              </w:rPr>
              <w:t> </w:t>
            </w:r>
          </w:p>
        </w:tc>
        <w:tc>
          <w:tcPr>
            <w:tcW w:w="1105" w:type="dxa"/>
            <w:tcBorders>
              <w:top w:val="nil"/>
              <w:left w:val="nil"/>
              <w:bottom w:val="single" w:sz="8" w:space="0" w:color="auto"/>
              <w:right w:val="single" w:sz="8" w:space="0" w:color="auto"/>
            </w:tcBorders>
            <w:shd w:val="clear" w:color="auto" w:fill="auto"/>
            <w:vAlign w:val="center"/>
          </w:tcPr>
          <w:p w14:paraId="56FB9DD6" w14:textId="59DDE0B1" w:rsidR="007A0956" w:rsidRPr="00A71394" w:rsidRDefault="007A0956" w:rsidP="007A0956">
            <w:pPr>
              <w:pStyle w:val="ad"/>
              <w:rPr>
                <w:rFonts w:eastAsia="Times New Roman"/>
                <w:color w:val="000000"/>
                <w:lang w:eastAsia="ru-RU"/>
              </w:rPr>
            </w:pPr>
            <w:r>
              <w:rPr>
                <w:color w:val="000000"/>
                <w:sz w:val="20"/>
                <w:szCs w:val="20"/>
              </w:rPr>
              <w:t> </w:t>
            </w:r>
          </w:p>
        </w:tc>
      </w:tr>
      <w:tr w:rsidR="007A0956" w:rsidRPr="002D2528" w14:paraId="70E0B85D" w14:textId="516831E4"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306608D7" w14:textId="39AB314D" w:rsidR="007A0956" w:rsidRPr="002D2528" w:rsidRDefault="007A0956" w:rsidP="007A0956">
            <w:pPr>
              <w:pStyle w:val="ad"/>
            </w:pPr>
            <w:r>
              <w:t>10</w:t>
            </w:r>
          </w:p>
        </w:tc>
        <w:tc>
          <w:tcPr>
            <w:tcW w:w="5812" w:type="dxa"/>
            <w:tcBorders>
              <w:top w:val="nil"/>
              <w:left w:val="nil"/>
              <w:bottom w:val="single" w:sz="8" w:space="0" w:color="auto"/>
              <w:right w:val="single" w:sz="8" w:space="0" w:color="auto"/>
            </w:tcBorders>
            <w:shd w:val="clear" w:color="auto" w:fill="auto"/>
            <w:vAlign w:val="center"/>
          </w:tcPr>
          <w:p w14:paraId="556DF55F" w14:textId="780DB866"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559" w:type="dxa"/>
            <w:tcBorders>
              <w:top w:val="nil"/>
              <w:left w:val="nil"/>
              <w:bottom w:val="single" w:sz="8" w:space="0" w:color="auto"/>
              <w:right w:val="single" w:sz="8" w:space="0" w:color="auto"/>
            </w:tcBorders>
            <w:shd w:val="clear" w:color="auto" w:fill="auto"/>
            <w:noWrap/>
            <w:vAlign w:val="center"/>
          </w:tcPr>
          <w:p w14:paraId="766B3279" w14:textId="4168218F"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 </w:t>
            </w:r>
          </w:p>
        </w:tc>
        <w:tc>
          <w:tcPr>
            <w:tcW w:w="1104" w:type="dxa"/>
            <w:tcBorders>
              <w:top w:val="nil"/>
              <w:left w:val="nil"/>
              <w:bottom w:val="single" w:sz="8" w:space="0" w:color="auto"/>
              <w:right w:val="single" w:sz="8" w:space="0" w:color="auto"/>
            </w:tcBorders>
            <w:shd w:val="clear" w:color="auto" w:fill="auto"/>
            <w:noWrap/>
            <w:vAlign w:val="center"/>
          </w:tcPr>
          <w:p w14:paraId="097C3A8E" w14:textId="5DA06C40" w:rsidR="007A0956" w:rsidRPr="00A71394" w:rsidRDefault="007A0956" w:rsidP="007A0956">
            <w:pPr>
              <w:pStyle w:val="ad"/>
              <w:rPr>
                <w:rFonts w:eastAsia="Times New Roman"/>
                <w:color w:val="000000"/>
                <w:sz w:val="20"/>
                <w:szCs w:val="2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noWrap/>
            <w:vAlign w:val="center"/>
          </w:tcPr>
          <w:p w14:paraId="7DDF10F4" w14:textId="50E9F7C8" w:rsidR="007A0956" w:rsidRPr="00A71394" w:rsidRDefault="007A0956" w:rsidP="007A0956">
            <w:pPr>
              <w:pStyle w:val="ad"/>
              <w:rPr>
                <w:rFonts w:eastAsia="Times New Roman"/>
                <w:color w:val="000000"/>
                <w:sz w:val="20"/>
                <w:szCs w:val="20"/>
                <w:lang w:eastAsia="ru-RU"/>
              </w:rPr>
            </w:pPr>
            <w:r>
              <w:rPr>
                <w:color w:val="000000"/>
                <w:szCs w:val="22"/>
              </w:rPr>
              <w:t> </w:t>
            </w:r>
          </w:p>
        </w:tc>
        <w:tc>
          <w:tcPr>
            <w:tcW w:w="1104" w:type="dxa"/>
            <w:tcBorders>
              <w:top w:val="nil"/>
              <w:left w:val="nil"/>
              <w:bottom w:val="single" w:sz="8" w:space="0" w:color="auto"/>
              <w:right w:val="single" w:sz="8" w:space="0" w:color="auto"/>
            </w:tcBorders>
            <w:shd w:val="clear" w:color="auto" w:fill="auto"/>
            <w:noWrap/>
            <w:vAlign w:val="center"/>
          </w:tcPr>
          <w:p w14:paraId="719A69C2" w14:textId="61388F30" w:rsidR="007A0956" w:rsidRPr="00A71394" w:rsidRDefault="007A0956" w:rsidP="007A0956">
            <w:pPr>
              <w:pStyle w:val="ad"/>
              <w:rPr>
                <w:rFonts w:eastAsia="Times New Roman"/>
                <w:color w:val="000000"/>
                <w:sz w:val="20"/>
                <w:szCs w:val="2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noWrap/>
            <w:vAlign w:val="center"/>
          </w:tcPr>
          <w:p w14:paraId="4BD820E6" w14:textId="32DFFCC2" w:rsidR="007A0956" w:rsidRPr="00A71394" w:rsidRDefault="007A0956" w:rsidP="007A0956">
            <w:pPr>
              <w:pStyle w:val="ad"/>
              <w:rPr>
                <w:rFonts w:eastAsia="Times New Roman"/>
                <w:color w:val="000000"/>
                <w:sz w:val="20"/>
                <w:szCs w:val="20"/>
                <w:lang w:eastAsia="ru-RU"/>
              </w:rPr>
            </w:pPr>
            <w:r>
              <w:rPr>
                <w:color w:val="000000"/>
                <w:szCs w:val="22"/>
              </w:rPr>
              <w:t> </w:t>
            </w:r>
          </w:p>
        </w:tc>
        <w:tc>
          <w:tcPr>
            <w:tcW w:w="1104" w:type="dxa"/>
            <w:tcBorders>
              <w:top w:val="nil"/>
              <w:left w:val="nil"/>
              <w:bottom w:val="single" w:sz="8" w:space="0" w:color="auto"/>
              <w:right w:val="single" w:sz="8" w:space="0" w:color="auto"/>
            </w:tcBorders>
            <w:shd w:val="clear" w:color="auto" w:fill="auto"/>
            <w:noWrap/>
            <w:vAlign w:val="center"/>
          </w:tcPr>
          <w:p w14:paraId="3D730746" w14:textId="05A088F7" w:rsidR="007A0956" w:rsidRPr="00A71394" w:rsidRDefault="007A0956" w:rsidP="007A0956">
            <w:pPr>
              <w:pStyle w:val="ad"/>
              <w:rPr>
                <w:rFonts w:eastAsia="Times New Roman"/>
                <w:color w:val="000000"/>
                <w:sz w:val="20"/>
                <w:szCs w:val="2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vAlign w:val="center"/>
          </w:tcPr>
          <w:p w14:paraId="00EADB9B" w14:textId="422BE3AC" w:rsidR="007A0956" w:rsidRPr="00A71394" w:rsidRDefault="007A0956" w:rsidP="007A0956">
            <w:pPr>
              <w:pStyle w:val="ad"/>
              <w:rPr>
                <w:rFonts w:eastAsia="Times New Roman"/>
                <w:color w:val="000000"/>
                <w:sz w:val="20"/>
                <w:szCs w:val="2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vAlign w:val="center"/>
          </w:tcPr>
          <w:p w14:paraId="4CF76E3F" w14:textId="6A2D30FF" w:rsidR="007A0956" w:rsidRPr="00A71394" w:rsidRDefault="007A0956" w:rsidP="007A0956">
            <w:pPr>
              <w:pStyle w:val="ad"/>
              <w:rPr>
                <w:rFonts w:eastAsia="Times New Roman"/>
                <w:color w:val="000000"/>
                <w:sz w:val="20"/>
                <w:szCs w:val="20"/>
                <w:lang w:eastAsia="ru-RU"/>
              </w:rPr>
            </w:pPr>
            <w:r>
              <w:rPr>
                <w:color w:val="000000"/>
                <w:szCs w:val="22"/>
              </w:rPr>
              <w:t> </w:t>
            </w:r>
          </w:p>
        </w:tc>
      </w:tr>
      <w:tr w:rsidR="007A0956" w:rsidRPr="002D2528" w14:paraId="63E3E7AB" w14:textId="1F40A898"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62C0E5BB" w14:textId="4A423964" w:rsidR="007A0956" w:rsidRPr="002D2528" w:rsidRDefault="007A0956" w:rsidP="007A0956">
            <w:pPr>
              <w:pStyle w:val="ad"/>
            </w:pPr>
            <w:r>
              <w:t>11</w:t>
            </w:r>
          </w:p>
        </w:tc>
        <w:tc>
          <w:tcPr>
            <w:tcW w:w="5812" w:type="dxa"/>
            <w:tcBorders>
              <w:top w:val="nil"/>
              <w:left w:val="nil"/>
              <w:bottom w:val="single" w:sz="8" w:space="0" w:color="auto"/>
              <w:right w:val="single" w:sz="8" w:space="0" w:color="auto"/>
            </w:tcBorders>
            <w:shd w:val="clear" w:color="auto" w:fill="auto"/>
            <w:vAlign w:val="center"/>
          </w:tcPr>
          <w:p w14:paraId="1D3A248E" w14:textId="393B6DBA"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1559" w:type="dxa"/>
            <w:tcBorders>
              <w:top w:val="nil"/>
              <w:left w:val="nil"/>
              <w:bottom w:val="single" w:sz="8" w:space="0" w:color="auto"/>
              <w:right w:val="single" w:sz="8" w:space="0" w:color="auto"/>
            </w:tcBorders>
            <w:shd w:val="clear" w:color="auto" w:fill="auto"/>
            <w:noWrap/>
            <w:vAlign w:val="center"/>
          </w:tcPr>
          <w:p w14:paraId="5A992B75" w14:textId="37ED53E9" w:rsidR="007A0956" w:rsidRPr="00A71394" w:rsidRDefault="007A0956" w:rsidP="007A0956">
            <w:pPr>
              <w:pStyle w:val="ad"/>
              <w:rPr>
                <w:rFonts w:eastAsia="Times New Roman"/>
                <w:color w:val="000000"/>
                <w:sz w:val="20"/>
                <w:szCs w:val="20"/>
                <w:lang w:eastAsia="ru-RU"/>
              </w:rPr>
            </w:pPr>
            <w:r w:rsidRPr="00A71394">
              <w:rPr>
                <w:rFonts w:eastAsia="Times New Roman"/>
                <w:color w:val="000000"/>
                <w:lang w:eastAsia="ru-RU"/>
              </w:rPr>
              <w:t>%</w:t>
            </w:r>
          </w:p>
        </w:tc>
        <w:tc>
          <w:tcPr>
            <w:tcW w:w="1104" w:type="dxa"/>
            <w:tcBorders>
              <w:top w:val="nil"/>
              <w:left w:val="nil"/>
              <w:bottom w:val="single" w:sz="8" w:space="0" w:color="auto"/>
              <w:right w:val="single" w:sz="8" w:space="0" w:color="auto"/>
            </w:tcBorders>
            <w:shd w:val="clear" w:color="auto" w:fill="auto"/>
            <w:noWrap/>
            <w:vAlign w:val="center"/>
          </w:tcPr>
          <w:p w14:paraId="41251978" w14:textId="1BFCA742" w:rsidR="007A0956" w:rsidRPr="00A71394" w:rsidRDefault="007A0956" w:rsidP="007A0956">
            <w:pPr>
              <w:pStyle w:val="ad"/>
              <w:rPr>
                <w:rFonts w:eastAsia="Times New Roman"/>
                <w:color w:val="000000"/>
                <w:lang w:eastAsia="ru-RU"/>
              </w:rPr>
            </w:pPr>
            <w:r>
              <w:rPr>
                <w:color w:val="000000"/>
                <w:sz w:val="20"/>
                <w:szCs w:val="20"/>
              </w:rPr>
              <w:t>10</w:t>
            </w:r>
          </w:p>
        </w:tc>
        <w:tc>
          <w:tcPr>
            <w:tcW w:w="1105" w:type="dxa"/>
            <w:tcBorders>
              <w:top w:val="nil"/>
              <w:left w:val="nil"/>
              <w:bottom w:val="single" w:sz="8" w:space="0" w:color="auto"/>
              <w:right w:val="single" w:sz="8" w:space="0" w:color="auto"/>
            </w:tcBorders>
            <w:shd w:val="clear" w:color="auto" w:fill="auto"/>
            <w:noWrap/>
            <w:vAlign w:val="center"/>
          </w:tcPr>
          <w:p w14:paraId="474EF4FF" w14:textId="69106F29" w:rsidR="007A0956" w:rsidRPr="00A71394" w:rsidRDefault="007A0956" w:rsidP="007A0956">
            <w:pPr>
              <w:pStyle w:val="ad"/>
              <w:rPr>
                <w:rFonts w:eastAsia="Times New Roman"/>
                <w:color w:val="000000"/>
                <w:lang w:eastAsia="ru-RU"/>
              </w:rPr>
            </w:pPr>
            <w:r>
              <w:rPr>
                <w:color w:val="000000"/>
                <w:sz w:val="20"/>
                <w:szCs w:val="20"/>
              </w:rPr>
              <w:t>10</w:t>
            </w:r>
          </w:p>
        </w:tc>
        <w:tc>
          <w:tcPr>
            <w:tcW w:w="1104" w:type="dxa"/>
            <w:tcBorders>
              <w:top w:val="nil"/>
              <w:left w:val="nil"/>
              <w:bottom w:val="single" w:sz="8" w:space="0" w:color="auto"/>
              <w:right w:val="single" w:sz="8" w:space="0" w:color="auto"/>
            </w:tcBorders>
            <w:shd w:val="clear" w:color="auto" w:fill="auto"/>
            <w:noWrap/>
            <w:vAlign w:val="center"/>
          </w:tcPr>
          <w:p w14:paraId="3B19C3C3" w14:textId="36A867EC" w:rsidR="007A0956" w:rsidRPr="00A71394" w:rsidRDefault="007A0956" w:rsidP="007A0956">
            <w:pPr>
              <w:pStyle w:val="ad"/>
              <w:rPr>
                <w:rFonts w:eastAsia="Times New Roman"/>
                <w:color w:val="000000"/>
                <w:lang w:eastAsia="ru-RU"/>
              </w:rPr>
            </w:pPr>
            <w:r>
              <w:rPr>
                <w:color w:val="000000"/>
                <w:sz w:val="20"/>
                <w:szCs w:val="20"/>
              </w:rPr>
              <w:t>15</w:t>
            </w:r>
          </w:p>
        </w:tc>
        <w:tc>
          <w:tcPr>
            <w:tcW w:w="1105" w:type="dxa"/>
            <w:tcBorders>
              <w:top w:val="nil"/>
              <w:left w:val="nil"/>
              <w:bottom w:val="single" w:sz="8" w:space="0" w:color="auto"/>
              <w:right w:val="single" w:sz="8" w:space="0" w:color="auto"/>
            </w:tcBorders>
            <w:shd w:val="clear" w:color="auto" w:fill="auto"/>
            <w:noWrap/>
            <w:vAlign w:val="center"/>
          </w:tcPr>
          <w:p w14:paraId="6677E39C" w14:textId="3A5F9B39" w:rsidR="007A0956" w:rsidRPr="00A71394" w:rsidRDefault="007A0956" w:rsidP="007A0956">
            <w:pPr>
              <w:pStyle w:val="ad"/>
              <w:rPr>
                <w:rFonts w:eastAsia="Times New Roman"/>
                <w:color w:val="000000"/>
                <w:lang w:eastAsia="ru-RU"/>
              </w:rPr>
            </w:pPr>
            <w:r>
              <w:rPr>
                <w:color w:val="000000"/>
                <w:sz w:val="20"/>
                <w:szCs w:val="20"/>
              </w:rPr>
              <w:t>20</w:t>
            </w:r>
          </w:p>
        </w:tc>
        <w:tc>
          <w:tcPr>
            <w:tcW w:w="1104" w:type="dxa"/>
            <w:tcBorders>
              <w:top w:val="nil"/>
              <w:left w:val="nil"/>
              <w:bottom w:val="single" w:sz="8" w:space="0" w:color="auto"/>
              <w:right w:val="single" w:sz="8" w:space="0" w:color="auto"/>
            </w:tcBorders>
            <w:shd w:val="clear" w:color="auto" w:fill="auto"/>
            <w:noWrap/>
            <w:vAlign w:val="center"/>
          </w:tcPr>
          <w:p w14:paraId="2063B45C" w14:textId="2CDA6392" w:rsidR="007A0956" w:rsidRPr="00A71394" w:rsidRDefault="007A0956" w:rsidP="007A0956">
            <w:pPr>
              <w:pStyle w:val="ad"/>
              <w:rPr>
                <w:rFonts w:eastAsia="Times New Roman"/>
                <w:color w:val="000000"/>
                <w:lang w:eastAsia="ru-RU"/>
              </w:rPr>
            </w:pPr>
            <w:r>
              <w:rPr>
                <w:color w:val="000000"/>
                <w:sz w:val="20"/>
                <w:szCs w:val="20"/>
              </w:rPr>
              <w:t>25</w:t>
            </w:r>
          </w:p>
        </w:tc>
        <w:tc>
          <w:tcPr>
            <w:tcW w:w="1105" w:type="dxa"/>
            <w:tcBorders>
              <w:top w:val="nil"/>
              <w:left w:val="nil"/>
              <w:bottom w:val="single" w:sz="8" w:space="0" w:color="auto"/>
              <w:right w:val="single" w:sz="8" w:space="0" w:color="auto"/>
            </w:tcBorders>
            <w:shd w:val="clear" w:color="auto" w:fill="auto"/>
            <w:vAlign w:val="center"/>
          </w:tcPr>
          <w:p w14:paraId="2C0AFB59" w14:textId="69FD4FB1" w:rsidR="007A0956" w:rsidRPr="00A71394" w:rsidRDefault="007A0956" w:rsidP="007A0956">
            <w:pPr>
              <w:pStyle w:val="ad"/>
              <w:rPr>
                <w:rFonts w:eastAsia="Times New Roman"/>
                <w:color w:val="000000"/>
                <w:lang w:eastAsia="ru-RU"/>
              </w:rPr>
            </w:pPr>
            <w:r>
              <w:rPr>
                <w:color w:val="000000"/>
                <w:sz w:val="20"/>
                <w:szCs w:val="20"/>
              </w:rPr>
              <w:t>30</w:t>
            </w:r>
          </w:p>
        </w:tc>
        <w:tc>
          <w:tcPr>
            <w:tcW w:w="1105" w:type="dxa"/>
            <w:tcBorders>
              <w:top w:val="nil"/>
              <w:left w:val="nil"/>
              <w:bottom w:val="single" w:sz="8" w:space="0" w:color="auto"/>
              <w:right w:val="single" w:sz="8" w:space="0" w:color="auto"/>
            </w:tcBorders>
            <w:shd w:val="clear" w:color="auto" w:fill="auto"/>
            <w:vAlign w:val="center"/>
          </w:tcPr>
          <w:p w14:paraId="3C595B93" w14:textId="7F1DA37E" w:rsidR="007A0956" w:rsidRPr="00A71394" w:rsidRDefault="007A0956" w:rsidP="007A0956">
            <w:pPr>
              <w:pStyle w:val="ad"/>
              <w:rPr>
                <w:rFonts w:eastAsia="Times New Roman"/>
                <w:color w:val="000000"/>
                <w:lang w:eastAsia="ru-RU"/>
              </w:rPr>
            </w:pPr>
            <w:r>
              <w:rPr>
                <w:color w:val="000000"/>
                <w:szCs w:val="22"/>
              </w:rPr>
              <w:t>35</w:t>
            </w:r>
          </w:p>
        </w:tc>
      </w:tr>
      <w:tr w:rsidR="007A0956" w:rsidRPr="002D2528" w14:paraId="5CE78780" w14:textId="7ED45476"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5162B543" w14:textId="4F863C9A" w:rsidR="007A0956" w:rsidRPr="002D2528" w:rsidRDefault="007A0956" w:rsidP="007A0956">
            <w:pPr>
              <w:pStyle w:val="ad"/>
            </w:pPr>
            <w:r>
              <w:t>12</w:t>
            </w:r>
          </w:p>
        </w:tc>
        <w:tc>
          <w:tcPr>
            <w:tcW w:w="5812" w:type="dxa"/>
            <w:tcBorders>
              <w:top w:val="nil"/>
              <w:left w:val="nil"/>
              <w:bottom w:val="single" w:sz="8" w:space="0" w:color="auto"/>
              <w:right w:val="single" w:sz="8" w:space="0" w:color="auto"/>
            </w:tcBorders>
            <w:shd w:val="clear" w:color="auto" w:fill="auto"/>
            <w:vAlign w:val="center"/>
          </w:tcPr>
          <w:p w14:paraId="52D0BD61" w14:textId="394616C9"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1559" w:type="dxa"/>
            <w:tcBorders>
              <w:top w:val="nil"/>
              <w:left w:val="nil"/>
              <w:bottom w:val="single" w:sz="8" w:space="0" w:color="auto"/>
              <w:right w:val="single" w:sz="8" w:space="0" w:color="auto"/>
            </w:tcBorders>
            <w:shd w:val="clear" w:color="auto" w:fill="auto"/>
            <w:noWrap/>
            <w:vAlign w:val="center"/>
          </w:tcPr>
          <w:p w14:paraId="2CFE1D9D" w14:textId="288BF5C1" w:rsidR="007A0956" w:rsidRPr="00A71394" w:rsidRDefault="007A0956" w:rsidP="007A0956">
            <w:pPr>
              <w:pStyle w:val="ad"/>
              <w:rPr>
                <w:rFonts w:eastAsia="Times New Roman"/>
                <w:color w:val="000000"/>
                <w:lang w:eastAsia="ru-RU"/>
              </w:rPr>
            </w:pPr>
          </w:p>
        </w:tc>
        <w:tc>
          <w:tcPr>
            <w:tcW w:w="1104" w:type="dxa"/>
            <w:tcBorders>
              <w:top w:val="nil"/>
              <w:left w:val="nil"/>
              <w:bottom w:val="single" w:sz="8" w:space="0" w:color="auto"/>
              <w:right w:val="single" w:sz="8" w:space="0" w:color="auto"/>
            </w:tcBorders>
            <w:shd w:val="clear" w:color="auto" w:fill="auto"/>
            <w:noWrap/>
            <w:vAlign w:val="center"/>
          </w:tcPr>
          <w:p w14:paraId="2BC2CEAD" w14:textId="05E62B7E" w:rsidR="007A0956" w:rsidRPr="00A71394" w:rsidRDefault="007A0956" w:rsidP="007A0956">
            <w:pPr>
              <w:pStyle w:val="ad"/>
              <w:rPr>
                <w:rFonts w:eastAsia="Times New Roman"/>
                <w:color w:val="000000"/>
                <w:sz w:val="20"/>
                <w:szCs w:val="2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noWrap/>
            <w:vAlign w:val="center"/>
          </w:tcPr>
          <w:p w14:paraId="6B7F96FD" w14:textId="6A1F45DB" w:rsidR="007A0956" w:rsidRPr="00A71394" w:rsidRDefault="007A0956" w:rsidP="007A0956">
            <w:pPr>
              <w:pStyle w:val="ad"/>
              <w:rPr>
                <w:rFonts w:eastAsia="Times New Roman"/>
                <w:color w:val="000000"/>
                <w:sz w:val="20"/>
                <w:szCs w:val="20"/>
                <w:lang w:eastAsia="ru-RU"/>
              </w:rPr>
            </w:pPr>
            <w:r>
              <w:rPr>
                <w:color w:val="000000"/>
                <w:szCs w:val="22"/>
              </w:rPr>
              <w:t> </w:t>
            </w:r>
          </w:p>
        </w:tc>
        <w:tc>
          <w:tcPr>
            <w:tcW w:w="1104" w:type="dxa"/>
            <w:tcBorders>
              <w:top w:val="nil"/>
              <w:left w:val="nil"/>
              <w:bottom w:val="single" w:sz="8" w:space="0" w:color="auto"/>
              <w:right w:val="single" w:sz="8" w:space="0" w:color="auto"/>
            </w:tcBorders>
            <w:shd w:val="clear" w:color="auto" w:fill="auto"/>
            <w:noWrap/>
            <w:vAlign w:val="center"/>
          </w:tcPr>
          <w:p w14:paraId="18D06771" w14:textId="4CC7CE88" w:rsidR="007A0956" w:rsidRPr="00A71394" w:rsidRDefault="007A0956" w:rsidP="007A0956">
            <w:pPr>
              <w:pStyle w:val="ad"/>
              <w:rPr>
                <w:rFonts w:eastAsia="Times New Roman"/>
                <w:color w:val="000000"/>
                <w:sz w:val="20"/>
                <w:szCs w:val="2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noWrap/>
            <w:vAlign w:val="center"/>
          </w:tcPr>
          <w:p w14:paraId="0E1D1386" w14:textId="284B076E" w:rsidR="007A0956" w:rsidRPr="00A71394" w:rsidRDefault="007A0956" w:rsidP="007A0956">
            <w:pPr>
              <w:pStyle w:val="ad"/>
              <w:rPr>
                <w:rFonts w:eastAsia="Times New Roman"/>
                <w:color w:val="000000"/>
                <w:sz w:val="20"/>
                <w:szCs w:val="20"/>
                <w:lang w:eastAsia="ru-RU"/>
              </w:rPr>
            </w:pPr>
            <w:r>
              <w:rPr>
                <w:color w:val="000000"/>
                <w:szCs w:val="22"/>
              </w:rPr>
              <w:t> </w:t>
            </w:r>
          </w:p>
        </w:tc>
        <w:tc>
          <w:tcPr>
            <w:tcW w:w="1104" w:type="dxa"/>
            <w:tcBorders>
              <w:top w:val="nil"/>
              <w:left w:val="nil"/>
              <w:bottom w:val="single" w:sz="8" w:space="0" w:color="auto"/>
              <w:right w:val="single" w:sz="8" w:space="0" w:color="auto"/>
            </w:tcBorders>
            <w:shd w:val="clear" w:color="auto" w:fill="auto"/>
            <w:noWrap/>
            <w:vAlign w:val="center"/>
          </w:tcPr>
          <w:p w14:paraId="0C82BB5F" w14:textId="6168E080" w:rsidR="007A0956" w:rsidRPr="00A71394" w:rsidRDefault="007A0956" w:rsidP="007A0956">
            <w:pPr>
              <w:pStyle w:val="ad"/>
              <w:rPr>
                <w:rFonts w:eastAsia="Times New Roman"/>
                <w:color w:val="000000"/>
                <w:sz w:val="20"/>
                <w:szCs w:val="2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vAlign w:val="center"/>
          </w:tcPr>
          <w:p w14:paraId="0E5AEE20" w14:textId="0F796AAA" w:rsidR="007A0956" w:rsidRPr="00A71394" w:rsidRDefault="007A0956" w:rsidP="007A0956">
            <w:pPr>
              <w:pStyle w:val="ad"/>
              <w:rPr>
                <w:rFonts w:eastAsia="Times New Roman"/>
                <w:color w:val="000000"/>
                <w:sz w:val="20"/>
                <w:szCs w:val="20"/>
                <w:lang w:eastAsia="ru-RU"/>
              </w:rPr>
            </w:pPr>
            <w:r>
              <w:rPr>
                <w:color w:val="000000"/>
                <w:szCs w:val="22"/>
              </w:rPr>
              <w:t> </w:t>
            </w:r>
          </w:p>
        </w:tc>
        <w:tc>
          <w:tcPr>
            <w:tcW w:w="1105" w:type="dxa"/>
            <w:tcBorders>
              <w:top w:val="nil"/>
              <w:left w:val="nil"/>
              <w:bottom w:val="single" w:sz="8" w:space="0" w:color="auto"/>
              <w:right w:val="single" w:sz="8" w:space="0" w:color="auto"/>
            </w:tcBorders>
            <w:shd w:val="clear" w:color="auto" w:fill="auto"/>
            <w:vAlign w:val="center"/>
          </w:tcPr>
          <w:p w14:paraId="516E0775" w14:textId="3FFDBF45" w:rsidR="007A0956" w:rsidRPr="00A71394" w:rsidRDefault="007A0956" w:rsidP="007A0956">
            <w:pPr>
              <w:pStyle w:val="ad"/>
              <w:rPr>
                <w:rFonts w:eastAsia="Times New Roman"/>
                <w:color w:val="000000"/>
                <w:lang w:eastAsia="ru-RU"/>
              </w:rPr>
            </w:pPr>
            <w:r>
              <w:rPr>
                <w:color w:val="000000"/>
                <w:szCs w:val="22"/>
              </w:rPr>
              <w:t> </w:t>
            </w:r>
          </w:p>
        </w:tc>
      </w:tr>
      <w:tr w:rsidR="007A0956" w:rsidRPr="002D2528" w14:paraId="27546D33" w14:textId="7702F395"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4F4DBADF" w14:textId="5990B4FD" w:rsidR="007A0956" w:rsidRDefault="007A0956" w:rsidP="007A0956">
            <w:pPr>
              <w:pStyle w:val="ad"/>
            </w:pPr>
            <w:r>
              <w:t>12.1</w:t>
            </w:r>
          </w:p>
        </w:tc>
        <w:tc>
          <w:tcPr>
            <w:tcW w:w="5812" w:type="dxa"/>
            <w:tcBorders>
              <w:top w:val="nil"/>
              <w:left w:val="nil"/>
              <w:bottom w:val="single" w:sz="8" w:space="0" w:color="auto"/>
              <w:right w:val="single" w:sz="8" w:space="0" w:color="auto"/>
            </w:tcBorders>
            <w:shd w:val="clear" w:color="auto" w:fill="auto"/>
            <w:vAlign w:val="center"/>
          </w:tcPr>
          <w:p w14:paraId="7406EE86" w14:textId="5F1D2F01" w:rsidR="007A0956" w:rsidRPr="00A71394" w:rsidRDefault="007A0956" w:rsidP="007A0956">
            <w:pPr>
              <w:pStyle w:val="ad"/>
              <w:rPr>
                <w:rFonts w:eastAsia="Times New Roman"/>
                <w:color w:val="000000"/>
                <w:sz w:val="20"/>
                <w:szCs w:val="20"/>
                <w:lang w:eastAsia="ru-RU"/>
              </w:rPr>
            </w:pPr>
            <w:r>
              <w:rPr>
                <w:rFonts w:eastAsia="Times New Roman"/>
                <w:color w:val="000000"/>
                <w:sz w:val="20"/>
                <w:szCs w:val="20"/>
                <w:lang w:eastAsia="ru-RU"/>
              </w:rPr>
              <w:t>Котельная № 1 ул. Ярославская,1а</w:t>
            </w:r>
          </w:p>
        </w:tc>
        <w:tc>
          <w:tcPr>
            <w:tcW w:w="1559" w:type="dxa"/>
            <w:tcBorders>
              <w:top w:val="nil"/>
              <w:left w:val="nil"/>
              <w:bottom w:val="single" w:sz="8" w:space="0" w:color="auto"/>
              <w:right w:val="single" w:sz="8" w:space="0" w:color="auto"/>
            </w:tcBorders>
            <w:shd w:val="clear" w:color="auto" w:fill="auto"/>
            <w:noWrap/>
            <w:vAlign w:val="center"/>
          </w:tcPr>
          <w:p w14:paraId="48F99200" w14:textId="46D77DEF" w:rsidR="007A0956" w:rsidRPr="00A71394" w:rsidRDefault="007A0956" w:rsidP="007A0956">
            <w:pPr>
              <w:pStyle w:val="ad"/>
              <w:rPr>
                <w:rFonts w:eastAsia="Times New Roman"/>
                <w:color w:val="000000"/>
                <w:lang w:eastAsia="ru-RU"/>
              </w:rPr>
            </w:pPr>
            <w:r w:rsidRPr="00A71394">
              <w:rPr>
                <w:rFonts w:eastAsia="Times New Roman"/>
                <w:color w:val="000000"/>
                <w:lang w:eastAsia="ru-RU"/>
              </w:rPr>
              <w:t>лет</w:t>
            </w:r>
          </w:p>
        </w:tc>
        <w:tc>
          <w:tcPr>
            <w:tcW w:w="1104" w:type="dxa"/>
            <w:tcBorders>
              <w:top w:val="nil"/>
              <w:left w:val="nil"/>
              <w:bottom w:val="single" w:sz="8" w:space="0" w:color="auto"/>
              <w:right w:val="single" w:sz="8" w:space="0" w:color="auto"/>
            </w:tcBorders>
            <w:shd w:val="clear" w:color="auto" w:fill="auto"/>
            <w:noWrap/>
            <w:vAlign w:val="center"/>
          </w:tcPr>
          <w:p w14:paraId="2962E5A4" w14:textId="4430ED45" w:rsidR="007A0956" w:rsidRPr="00A71394" w:rsidRDefault="007A0956" w:rsidP="007A0956">
            <w:pPr>
              <w:pStyle w:val="ad"/>
              <w:rPr>
                <w:rFonts w:eastAsia="Times New Roman"/>
                <w:color w:val="000000"/>
                <w:lang w:eastAsia="ru-RU"/>
              </w:rPr>
            </w:pPr>
            <w:r>
              <w:rPr>
                <w:color w:val="000000"/>
                <w:szCs w:val="22"/>
              </w:rPr>
              <w:t>29,1</w:t>
            </w:r>
          </w:p>
        </w:tc>
        <w:tc>
          <w:tcPr>
            <w:tcW w:w="1105" w:type="dxa"/>
            <w:tcBorders>
              <w:top w:val="nil"/>
              <w:left w:val="nil"/>
              <w:bottom w:val="single" w:sz="8" w:space="0" w:color="auto"/>
              <w:right w:val="single" w:sz="8" w:space="0" w:color="auto"/>
            </w:tcBorders>
            <w:shd w:val="clear" w:color="auto" w:fill="auto"/>
            <w:noWrap/>
            <w:vAlign w:val="center"/>
          </w:tcPr>
          <w:p w14:paraId="52107DAC" w14:textId="62863F47" w:rsidR="007A0956" w:rsidRPr="00A71394" w:rsidRDefault="007A0956" w:rsidP="007A0956">
            <w:pPr>
              <w:pStyle w:val="ad"/>
              <w:rPr>
                <w:rFonts w:eastAsia="Times New Roman"/>
                <w:color w:val="000000"/>
                <w:lang w:eastAsia="ru-RU"/>
              </w:rPr>
            </w:pPr>
            <w:r>
              <w:rPr>
                <w:color w:val="000000"/>
                <w:szCs w:val="22"/>
              </w:rPr>
              <w:t>28,5</w:t>
            </w:r>
          </w:p>
        </w:tc>
        <w:tc>
          <w:tcPr>
            <w:tcW w:w="1104" w:type="dxa"/>
            <w:tcBorders>
              <w:top w:val="nil"/>
              <w:left w:val="nil"/>
              <w:bottom w:val="single" w:sz="8" w:space="0" w:color="auto"/>
              <w:right w:val="single" w:sz="8" w:space="0" w:color="auto"/>
            </w:tcBorders>
            <w:shd w:val="clear" w:color="auto" w:fill="auto"/>
            <w:noWrap/>
            <w:vAlign w:val="center"/>
          </w:tcPr>
          <w:p w14:paraId="5DB2190F" w14:textId="6825F885" w:rsidR="007A0956" w:rsidRPr="00A71394" w:rsidRDefault="007A0956" w:rsidP="007A0956">
            <w:pPr>
              <w:pStyle w:val="ad"/>
              <w:rPr>
                <w:rFonts w:eastAsia="Times New Roman"/>
                <w:color w:val="000000"/>
                <w:lang w:eastAsia="ru-RU"/>
              </w:rPr>
            </w:pPr>
            <w:r>
              <w:rPr>
                <w:color w:val="000000"/>
                <w:szCs w:val="22"/>
              </w:rPr>
              <w:t>27,9</w:t>
            </w:r>
          </w:p>
        </w:tc>
        <w:tc>
          <w:tcPr>
            <w:tcW w:w="1105" w:type="dxa"/>
            <w:tcBorders>
              <w:top w:val="nil"/>
              <w:left w:val="nil"/>
              <w:bottom w:val="single" w:sz="8" w:space="0" w:color="auto"/>
              <w:right w:val="single" w:sz="8" w:space="0" w:color="auto"/>
            </w:tcBorders>
            <w:shd w:val="clear" w:color="auto" w:fill="auto"/>
            <w:noWrap/>
            <w:vAlign w:val="center"/>
          </w:tcPr>
          <w:p w14:paraId="14782BAB" w14:textId="2F41AEC4" w:rsidR="007A0956" w:rsidRPr="00A71394" w:rsidRDefault="007A0956" w:rsidP="007A0956">
            <w:pPr>
              <w:pStyle w:val="ad"/>
              <w:rPr>
                <w:rFonts w:eastAsia="Times New Roman"/>
                <w:color w:val="000000"/>
                <w:lang w:eastAsia="ru-RU"/>
              </w:rPr>
            </w:pPr>
            <w:r>
              <w:rPr>
                <w:color w:val="000000"/>
                <w:szCs w:val="22"/>
              </w:rPr>
              <w:t>27,4</w:t>
            </w:r>
          </w:p>
        </w:tc>
        <w:tc>
          <w:tcPr>
            <w:tcW w:w="1104" w:type="dxa"/>
            <w:tcBorders>
              <w:top w:val="nil"/>
              <w:left w:val="nil"/>
              <w:bottom w:val="single" w:sz="8" w:space="0" w:color="auto"/>
              <w:right w:val="single" w:sz="8" w:space="0" w:color="auto"/>
            </w:tcBorders>
            <w:shd w:val="clear" w:color="auto" w:fill="auto"/>
            <w:noWrap/>
            <w:vAlign w:val="center"/>
          </w:tcPr>
          <w:p w14:paraId="61300314" w14:textId="25C662FC" w:rsidR="007A0956" w:rsidRPr="00A71394" w:rsidRDefault="007A0956" w:rsidP="007A0956">
            <w:pPr>
              <w:pStyle w:val="ad"/>
              <w:rPr>
                <w:rFonts w:eastAsia="Times New Roman"/>
                <w:color w:val="000000"/>
                <w:lang w:eastAsia="ru-RU"/>
              </w:rPr>
            </w:pPr>
            <w:r>
              <w:rPr>
                <w:color w:val="000000"/>
                <w:szCs w:val="22"/>
              </w:rPr>
              <w:t>26,8</w:t>
            </w:r>
          </w:p>
        </w:tc>
        <w:tc>
          <w:tcPr>
            <w:tcW w:w="1105" w:type="dxa"/>
            <w:tcBorders>
              <w:top w:val="nil"/>
              <w:left w:val="nil"/>
              <w:bottom w:val="single" w:sz="8" w:space="0" w:color="auto"/>
              <w:right w:val="single" w:sz="8" w:space="0" w:color="auto"/>
            </w:tcBorders>
            <w:shd w:val="clear" w:color="auto" w:fill="auto"/>
            <w:vAlign w:val="center"/>
          </w:tcPr>
          <w:p w14:paraId="09F30CCE" w14:textId="383818B2" w:rsidR="007A0956" w:rsidRPr="00A71394" w:rsidRDefault="007A0956" w:rsidP="007A0956">
            <w:pPr>
              <w:pStyle w:val="ad"/>
              <w:rPr>
                <w:rFonts w:eastAsia="Times New Roman"/>
                <w:color w:val="000000"/>
                <w:lang w:eastAsia="ru-RU"/>
              </w:rPr>
            </w:pPr>
            <w:r>
              <w:rPr>
                <w:color w:val="000000"/>
                <w:szCs w:val="22"/>
              </w:rPr>
              <w:t>26,3</w:t>
            </w:r>
          </w:p>
        </w:tc>
        <w:tc>
          <w:tcPr>
            <w:tcW w:w="1105" w:type="dxa"/>
            <w:tcBorders>
              <w:top w:val="nil"/>
              <w:left w:val="nil"/>
              <w:bottom w:val="single" w:sz="8" w:space="0" w:color="auto"/>
              <w:right w:val="single" w:sz="8" w:space="0" w:color="auto"/>
            </w:tcBorders>
            <w:shd w:val="clear" w:color="auto" w:fill="auto"/>
            <w:vAlign w:val="center"/>
          </w:tcPr>
          <w:p w14:paraId="4C3EFBF3" w14:textId="4B81B3C7" w:rsidR="007A0956" w:rsidRPr="00A71394" w:rsidRDefault="007A0956" w:rsidP="007A0956">
            <w:pPr>
              <w:pStyle w:val="ad"/>
              <w:rPr>
                <w:rFonts w:eastAsia="Times New Roman"/>
                <w:color w:val="000000"/>
                <w:lang w:eastAsia="ru-RU"/>
              </w:rPr>
            </w:pPr>
            <w:r>
              <w:rPr>
                <w:color w:val="000000"/>
                <w:szCs w:val="22"/>
              </w:rPr>
              <w:t>25,8</w:t>
            </w:r>
          </w:p>
        </w:tc>
      </w:tr>
      <w:tr w:rsidR="007A0956" w:rsidRPr="002D2528" w14:paraId="395EE72E" w14:textId="661CB0C3"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0D93552C" w14:textId="10D51FA0" w:rsidR="007A0956" w:rsidRDefault="007A0956" w:rsidP="007A0956">
            <w:pPr>
              <w:pStyle w:val="ad"/>
            </w:pPr>
            <w:r>
              <w:t>12.2</w:t>
            </w:r>
          </w:p>
        </w:tc>
        <w:tc>
          <w:tcPr>
            <w:tcW w:w="5812" w:type="dxa"/>
            <w:tcBorders>
              <w:top w:val="nil"/>
              <w:left w:val="nil"/>
              <w:bottom w:val="single" w:sz="8" w:space="0" w:color="auto"/>
              <w:right w:val="single" w:sz="8" w:space="0" w:color="auto"/>
            </w:tcBorders>
            <w:shd w:val="clear" w:color="auto" w:fill="auto"/>
            <w:vAlign w:val="center"/>
          </w:tcPr>
          <w:p w14:paraId="6837209F" w14:textId="7DA12FF9" w:rsidR="007A0956" w:rsidRPr="00A71394" w:rsidRDefault="007A0956" w:rsidP="007A0956">
            <w:pPr>
              <w:pStyle w:val="ad"/>
              <w:rPr>
                <w:rFonts w:eastAsia="Times New Roman"/>
                <w:color w:val="000000"/>
                <w:sz w:val="20"/>
                <w:szCs w:val="20"/>
                <w:lang w:eastAsia="ru-RU"/>
              </w:rPr>
            </w:pPr>
            <w:r>
              <w:rPr>
                <w:rFonts w:eastAsia="Times New Roman"/>
                <w:color w:val="000000"/>
                <w:sz w:val="20"/>
                <w:szCs w:val="20"/>
                <w:lang w:eastAsia="ru-RU"/>
              </w:rPr>
              <w:t xml:space="preserve">БМК </w:t>
            </w:r>
            <w:proofErr w:type="spellStart"/>
            <w:r>
              <w:rPr>
                <w:rFonts w:eastAsia="Times New Roman"/>
                <w:color w:val="000000"/>
                <w:sz w:val="20"/>
                <w:szCs w:val="20"/>
                <w:lang w:eastAsia="ru-RU"/>
              </w:rPr>
              <w:t>ул.Социалистическая</w:t>
            </w:r>
            <w:proofErr w:type="spellEnd"/>
            <w:r>
              <w:rPr>
                <w:rFonts w:eastAsia="Times New Roman"/>
                <w:color w:val="000000"/>
                <w:sz w:val="20"/>
                <w:szCs w:val="20"/>
                <w:lang w:eastAsia="ru-RU"/>
              </w:rPr>
              <w:t>, 1/2</w:t>
            </w:r>
          </w:p>
        </w:tc>
        <w:tc>
          <w:tcPr>
            <w:tcW w:w="1559" w:type="dxa"/>
            <w:tcBorders>
              <w:top w:val="nil"/>
              <w:left w:val="nil"/>
              <w:bottom w:val="single" w:sz="8" w:space="0" w:color="auto"/>
              <w:right w:val="single" w:sz="8" w:space="0" w:color="auto"/>
            </w:tcBorders>
            <w:shd w:val="clear" w:color="auto" w:fill="auto"/>
            <w:noWrap/>
            <w:vAlign w:val="center"/>
          </w:tcPr>
          <w:p w14:paraId="25EB50F9" w14:textId="668E125F" w:rsidR="007A0956" w:rsidRPr="00A71394" w:rsidRDefault="007A0956" w:rsidP="007A0956">
            <w:pPr>
              <w:pStyle w:val="ad"/>
              <w:rPr>
                <w:rFonts w:eastAsia="Times New Roman"/>
                <w:color w:val="000000"/>
                <w:lang w:eastAsia="ru-RU"/>
              </w:rPr>
            </w:pPr>
            <w:r>
              <w:rPr>
                <w:rFonts w:eastAsia="Times New Roman"/>
                <w:color w:val="000000"/>
                <w:lang w:eastAsia="ru-RU"/>
              </w:rPr>
              <w:t>лет</w:t>
            </w:r>
          </w:p>
        </w:tc>
        <w:tc>
          <w:tcPr>
            <w:tcW w:w="1104" w:type="dxa"/>
            <w:tcBorders>
              <w:top w:val="nil"/>
              <w:left w:val="nil"/>
              <w:bottom w:val="single" w:sz="8" w:space="0" w:color="auto"/>
              <w:right w:val="single" w:sz="8" w:space="0" w:color="auto"/>
            </w:tcBorders>
            <w:shd w:val="clear" w:color="auto" w:fill="auto"/>
            <w:noWrap/>
            <w:vAlign w:val="center"/>
          </w:tcPr>
          <w:p w14:paraId="4F8E38CC" w14:textId="6703EBAB" w:rsidR="007A0956" w:rsidRPr="00A71394" w:rsidRDefault="007A0956" w:rsidP="007A0956">
            <w:pPr>
              <w:pStyle w:val="ad"/>
              <w:rPr>
                <w:rFonts w:eastAsia="Times New Roman"/>
                <w:color w:val="000000"/>
                <w:lang w:eastAsia="ru-RU"/>
              </w:rPr>
            </w:pPr>
            <w:r>
              <w:rPr>
                <w:color w:val="000000"/>
                <w:szCs w:val="22"/>
              </w:rPr>
              <w:t>28,2</w:t>
            </w:r>
          </w:p>
        </w:tc>
        <w:tc>
          <w:tcPr>
            <w:tcW w:w="1105" w:type="dxa"/>
            <w:tcBorders>
              <w:top w:val="nil"/>
              <w:left w:val="nil"/>
              <w:bottom w:val="single" w:sz="8" w:space="0" w:color="auto"/>
              <w:right w:val="single" w:sz="8" w:space="0" w:color="auto"/>
            </w:tcBorders>
            <w:shd w:val="clear" w:color="auto" w:fill="auto"/>
            <w:noWrap/>
            <w:vAlign w:val="center"/>
          </w:tcPr>
          <w:p w14:paraId="1E25C9DF" w14:textId="1C74EA59" w:rsidR="007A0956" w:rsidRPr="00A71394" w:rsidRDefault="007A0956" w:rsidP="007A0956">
            <w:pPr>
              <w:pStyle w:val="ad"/>
              <w:rPr>
                <w:rFonts w:eastAsia="Times New Roman"/>
                <w:color w:val="000000"/>
                <w:lang w:eastAsia="ru-RU"/>
              </w:rPr>
            </w:pPr>
            <w:r>
              <w:rPr>
                <w:color w:val="000000"/>
                <w:szCs w:val="22"/>
              </w:rPr>
              <w:t>27,6</w:t>
            </w:r>
          </w:p>
        </w:tc>
        <w:tc>
          <w:tcPr>
            <w:tcW w:w="1104" w:type="dxa"/>
            <w:tcBorders>
              <w:top w:val="nil"/>
              <w:left w:val="nil"/>
              <w:bottom w:val="single" w:sz="8" w:space="0" w:color="auto"/>
              <w:right w:val="single" w:sz="8" w:space="0" w:color="auto"/>
            </w:tcBorders>
            <w:shd w:val="clear" w:color="auto" w:fill="auto"/>
            <w:noWrap/>
            <w:vAlign w:val="center"/>
          </w:tcPr>
          <w:p w14:paraId="2ABE28BC" w14:textId="4C4F0909" w:rsidR="007A0956" w:rsidRPr="00A71394" w:rsidRDefault="007A0956" w:rsidP="007A0956">
            <w:pPr>
              <w:pStyle w:val="ad"/>
              <w:rPr>
                <w:rFonts w:eastAsia="Times New Roman"/>
                <w:color w:val="000000"/>
                <w:lang w:eastAsia="ru-RU"/>
              </w:rPr>
            </w:pPr>
            <w:r>
              <w:rPr>
                <w:color w:val="000000"/>
                <w:szCs w:val="22"/>
              </w:rPr>
              <w:t>27,1</w:t>
            </w:r>
          </w:p>
        </w:tc>
        <w:tc>
          <w:tcPr>
            <w:tcW w:w="1105" w:type="dxa"/>
            <w:tcBorders>
              <w:top w:val="nil"/>
              <w:left w:val="nil"/>
              <w:bottom w:val="single" w:sz="8" w:space="0" w:color="auto"/>
              <w:right w:val="single" w:sz="8" w:space="0" w:color="auto"/>
            </w:tcBorders>
            <w:shd w:val="clear" w:color="auto" w:fill="auto"/>
            <w:noWrap/>
            <w:vAlign w:val="center"/>
          </w:tcPr>
          <w:p w14:paraId="5C2D7B07" w14:textId="0F1A7AA9" w:rsidR="007A0956" w:rsidRPr="00A71394" w:rsidRDefault="007A0956" w:rsidP="007A0956">
            <w:pPr>
              <w:pStyle w:val="ad"/>
              <w:rPr>
                <w:rFonts w:eastAsia="Times New Roman"/>
                <w:color w:val="000000"/>
                <w:lang w:eastAsia="ru-RU"/>
              </w:rPr>
            </w:pPr>
            <w:r>
              <w:rPr>
                <w:color w:val="000000"/>
                <w:szCs w:val="22"/>
              </w:rPr>
              <w:t>26,5</w:t>
            </w:r>
          </w:p>
        </w:tc>
        <w:tc>
          <w:tcPr>
            <w:tcW w:w="1104" w:type="dxa"/>
            <w:tcBorders>
              <w:top w:val="nil"/>
              <w:left w:val="nil"/>
              <w:bottom w:val="single" w:sz="8" w:space="0" w:color="auto"/>
              <w:right w:val="single" w:sz="8" w:space="0" w:color="auto"/>
            </w:tcBorders>
            <w:shd w:val="clear" w:color="auto" w:fill="auto"/>
            <w:noWrap/>
            <w:vAlign w:val="center"/>
          </w:tcPr>
          <w:p w14:paraId="57D5A75D" w14:textId="05E05773" w:rsidR="007A0956" w:rsidRPr="00A71394" w:rsidRDefault="007A0956" w:rsidP="007A0956">
            <w:pPr>
              <w:pStyle w:val="ad"/>
              <w:rPr>
                <w:rFonts w:eastAsia="Times New Roman"/>
                <w:color w:val="000000"/>
                <w:lang w:eastAsia="ru-RU"/>
              </w:rPr>
            </w:pPr>
            <w:r>
              <w:rPr>
                <w:color w:val="000000"/>
                <w:szCs w:val="22"/>
              </w:rPr>
              <w:t>26,0</w:t>
            </w:r>
          </w:p>
        </w:tc>
        <w:tc>
          <w:tcPr>
            <w:tcW w:w="1105" w:type="dxa"/>
            <w:tcBorders>
              <w:top w:val="nil"/>
              <w:left w:val="nil"/>
              <w:bottom w:val="single" w:sz="8" w:space="0" w:color="auto"/>
              <w:right w:val="single" w:sz="8" w:space="0" w:color="auto"/>
            </w:tcBorders>
            <w:shd w:val="clear" w:color="auto" w:fill="auto"/>
            <w:vAlign w:val="center"/>
          </w:tcPr>
          <w:p w14:paraId="3A82833C" w14:textId="0A879725" w:rsidR="007A0956" w:rsidRPr="00A71394" w:rsidRDefault="007A0956" w:rsidP="007A0956">
            <w:pPr>
              <w:pStyle w:val="ad"/>
              <w:rPr>
                <w:rFonts w:eastAsia="Times New Roman"/>
                <w:color w:val="000000"/>
                <w:lang w:eastAsia="ru-RU"/>
              </w:rPr>
            </w:pPr>
            <w:r>
              <w:rPr>
                <w:color w:val="000000"/>
                <w:szCs w:val="22"/>
              </w:rPr>
              <w:t>25,5</w:t>
            </w:r>
          </w:p>
        </w:tc>
        <w:tc>
          <w:tcPr>
            <w:tcW w:w="1105" w:type="dxa"/>
            <w:tcBorders>
              <w:top w:val="nil"/>
              <w:left w:val="nil"/>
              <w:bottom w:val="single" w:sz="8" w:space="0" w:color="auto"/>
              <w:right w:val="single" w:sz="8" w:space="0" w:color="auto"/>
            </w:tcBorders>
            <w:shd w:val="clear" w:color="auto" w:fill="auto"/>
            <w:vAlign w:val="center"/>
          </w:tcPr>
          <w:p w14:paraId="3BF17694" w14:textId="0EBE1B0B" w:rsidR="007A0956" w:rsidRPr="00A71394" w:rsidRDefault="007A0956" w:rsidP="007A0956">
            <w:pPr>
              <w:pStyle w:val="ad"/>
              <w:rPr>
                <w:rFonts w:eastAsia="Times New Roman"/>
                <w:color w:val="000000"/>
                <w:lang w:eastAsia="ru-RU"/>
              </w:rPr>
            </w:pPr>
            <w:r>
              <w:rPr>
                <w:color w:val="000000"/>
                <w:szCs w:val="22"/>
              </w:rPr>
              <w:t>25,0</w:t>
            </w:r>
          </w:p>
        </w:tc>
      </w:tr>
      <w:tr w:rsidR="007A0956" w:rsidRPr="002D2528" w14:paraId="535B77E8" w14:textId="25AE99BF"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730A81B1" w14:textId="0538B459" w:rsidR="007A0956" w:rsidRPr="002D2528" w:rsidRDefault="007A0956" w:rsidP="007A0956">
            <w:pPr>
              <w:pStyle w:val="ad"/>
            </w:pPr>
            <w:r>
              <w:lastRenderedPageBreak/>
              <w:t>13</w:t>
            </w:r>
          </w:p>
        </w:tc>
        <w:tc>
          <w:tcPr>
            <w:tcW w:w="5812" w:type="dxa"/>
            <w:tcBorders>
              <w:top w:val="nil"/>
              <w:left w:val="nil"/>
              <w:bottom w:val="single" w:sz="8" w:space="0" w:color="auto"/>
              <w:right w:val="single" w:sz="8" w:space="0" w:color="auto"/>
            </w:tcBorders>
            <w:shd w:val="clear" w:color="auto" w:fill="auto"/>
            <w:vAlign w:val="center"/>
          </w:tcPr>
          <w:p w14:paraId="751E5869" w14:textId="7713EAE0"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tc>
        <w:tc>
          <w:tcPr>
            <w:tcW w:w="1559" w:type="dxa"/>
            <w:tcBorders>
              <w:top w:val="nil"/>
              <w:left w:val="nil"/>
              <w:bottom w:val="single" w:sz="8" w:space="0" w:color="auto"/>
              <w:right w:val="single" w:sz="8" w:space="0" w:color="auto"/>
            </w:tcBorders>
            <w:shd w:val="clear" w:color="auto" w:fill="auto"/>
            <w:noWrap/>
            <w:vAlign w:val="center"/>
          </w:tcPr>
          <w:p w14:paraId="2832B0C1" w14:textId="52268D48" w:rsidR="007A0956" w:rsidRPr="00A71394" w:rsidRDefault="007A0956" w:rsidP="007A0956">
            <w:pPr>
              <w:pStyle w:val="ad"/>
              <w:rPr>
                <w:rFonts w:eastAsia="Times New Roman"/>
                <w:color w:val="000000"/>
                <w:lang w:eastAsia="ru-RU"/>
              </w:rPr>
            </w:pPr>
            <w:r w:rsidRPr="00A71394">
              <w:rPr>
                <w:rFonts w:eastAsia="Times New Roman"/>
                <w:color w:val="000000"/>
                <w:sz w:val="20"/>
                <w:szCs w:val="20"/>
                <w:lang w:eastAsia="ru-RU"/>
              </w:rPr>
              <w:t>%</w:t>
            </w:r>
          </w:p>
        </w:tc>
        <w:tc>
          <w:tcPr>
            <w:tcW w:w="1104" w:type="dxa"/>
            <w:tcBorders>
              <w:top w:val="nil"/>
              <w:left w:val="nil"/>
              <w:bottom w:val="single" w:sz="8" w:space="0" w:color="auto"/>
              <w:right w:val="single" w:sz="8" w:space="0" w:color="auto"/>
            </w:tcBorders>
            <w:shd w:val="clear" w:color="auto" w:fill="auto"/>
            <w:noWrap/>
            <w:vAlign w:val="center"/>
          </w:tcPr>
          <w:p w14:paraId="3BB39249" w14:textId="251A7329" w:rsidR="007A0956" w:rsidRPr="00A71394" w:rsidRDefault="007A0956" w:rsidP="007A0956">
            <w:pPr>
              <w:pStyle w:val="ad"/>
              <w:rPr>
                <w:rFonts w:eastAsia="Times New Roman"/>
                <w:color w:val="000000"/>
                <w:lang w:eastAsia="ru-RU"/>
              </w:rPr>
            </w:pPr>
            <w:r>
              <w:rPr>
                <w:color w:val="000000"/>
                <w:szCs w:val="22"/>
              </w:rPr>
              <w:t>2</w:t>
            </w:r>
          </w:p>
        </w:tc>
        <w:tc>
          <w:tcPr>
            <w:tcW w:w="1105" w:type="dxa"/>
            <w:tcBorders>
              <w:top w:val="nil"/>
              <w:left w:val="nil"/>
              <w:bottom w:val="single" w:sz="8" w:space="0" w:color="auto"/>
              <w:right w:val="single" w:sz="8" w:space="0" w:color="auto"/>
            </w:tcBorders>
            <w:shd w:val="clear" w:color="auto" w:fill="auto"/>
            <w:noWrap/>
            <w:vAlign w:val="center"/>
          </w:tcPr>
          <w:p w14:paraId="72FFE0DE" w14:textId="37F2F488" w:rsidR="007A0956" w:rsidRPr="00A71394" w:rsidRDefault="007A0956" w:rsidP="007A0956">
            <w:pPr>
              <w:pStyle w:val="ad"/>
              <w:rPr>
                <w:rFonts w:eastAsia="Times New Roman"/>
                <w:color w:val="000000"/>
                <w:lang w:eastAsia="ru-RU"/>
              </w:rPr>
            </w:pPr>
            <w:r>
              <w:rPr>
                <w:color w:val="000000"/>
                <w:szCs w:val="22"/>
              </w:rPr>
              <w:t>2</w:t>
            </w:r>
          </w:p>
        </w:tc>
        <w:tc>
          <w:tcPr>
            <w:tcW w:w="1104" w:type="dxa"/>
            <w:tcBorders>
              <w:top w:val="nil"/>
              <w:left w:val="nil"/>
              <w:bottom w:val="single" w:sz="8" w:space="0" w:color="auto"/>
              <w:right w:val="single" w:sz="8" w:space="0" w:color="auto"/>
            </w:tcBorders>
            <w:shd w:val="clear" w:color="auto" w:fill="auto"/>
            <w:noWrap/>
            <w:vAlign w:val="center"/>
          </w:tcPr>
          <w:p w14:paraId="5D62A97F" w14:textId="3A8E968F" w:rsidR="007A0956" w:rsidRPr="00A71394" w:rsidRDefault="007A0956" w:rsidP="007A0956">
            <w:pPr>
              <w:pStyle w:val="ad"/>
              <w:rPr>
                <w:rFonts w:eastAsia="Times New Roman"/>
                <w:color w:val="000000"/>
                <w:lang w:eastAsia="ru-RU"/>
              </w:rPr>
            </w:pPr>
            <w:r>
              <w:rPr>
                <w:color w:val="000000"/>
                <w:szCs w:val="22"/>
              </w:rPr>
              <w:t>2</w:t>
            </w:r>
          </w:p>
        </w:tc>
        <w:tc>
          <w:tcPr>
            <w:tcW w:w="1105" w:type="dxa"/>
            <w:tcBorders>
              <w:top w:val="nil"/>
              <w:left w:val="nil"/>
              <w:bottom w:val="single" w:sz="8" w:space="0" w:color="auto"/>
              <w:right w:val="single" w:sz="8" w:space="0" w:color="auto"/>
            </w:tcBorders>
            <w:shd w:val="clear" w:color="auto" w:fill="auto"/>
            <w:noWrap/>
            <w:vAlign w:val="center"/>
          </w:tcPr>
          <w:p w14:paraId="2D0D48ED" w14:textId="3214D382" w:rsidR="007A0956" w:rsidRPr="00A71394" w:rsidRDefault="007A0956" w:rsidP="007A0956">
            <w:pPr>
              <w:pStyle w:val="ad"/>
              <w:rPr>
                <w:rFonts w:eastAsia="Times New Roman"/>
                <w:color w:val="000000"/>
                <w:lang w:eastAsia="ru-RU"/>
              </w:rPr>
            </w:pPr>
            <w:r>
              <w:rPr>
                <w:color w:val="000000"/>
                <w:szCs w:val="22"/>
              </w:rPr>
              <w:t>2</w:t>
            </w:r>
          </w:p>
        </w:tc>
        <w:tc>
          <w:tcPr>
            <w:tcW w:w="1104" w:type="dxa"/>
            <w:tcBorders>
              <w:top w:val="nil"/>
              <w:left w:val="nil"/>
              <w:bottom w:val="single" w:sz="8" w:space="0" w:color="auto"/>
              <w:right w:val="single" w:sz="8" w:space="0" w:color="auto"/>
            </w:tcBorders>
            <w:shd w:val="clear" w:color="auto" w:fill="auto"/>
            <w:noWrap/>
            <w:vAlign w:val="center"/>
          </w:tcPr>
          <w:p w14:paraId="71B37321" w14:textId="6205A46A" w:rsidR="007A0956" w:rsidRPr="00A71394" w:rsidRDefault="007A0956" w:rsidP="007A0956">
            <w:pPr>
              <w:pStyle w:val="ad"/>
              <w:rPr>
                <w:rFonts w:eastAsia="Times New Roman"/>
                <w:color w:val="000000"/>
                <w:lang w:eastAsia="ru-RU"/>
              </w:rPr>
            </w:pPr>
            <w:r>
              <w:rPr>
                <w:color w:val="000000"/>
                <w:szCs w:val="22"/>
              </w:rPr>
              <w:t>2</w:t>
            </w:r>
          </w:p>
        </w:tc>
        <w:tc>
          <w:tcPr>
            <w:tcW w:w="1105" w:type="dxa"/>
            <w:tcBorders>
              <w:top w:val="nil"/>
              <w:left w:val="nil"/>
              <w:bottom w:val="single" w:sz="8" w:space="0" w:color="auto"/>
              <w:right w:val="single" w:sz="8" w:space="0" w:color="auto"/>
            </w:tcBorders>
            <w:shd w:val="clear" w:color="auto" w:fill="auto"/>
            <w:vAlign w:val="center"/>
          </w:tcPr>
          <w:p w14:paraId="0C549A53" w14:textId="37B19873" w:rsidR="007A0956" w:rsidRPr="00A71394" w:rsidRDefault="007A0956" w:rsidP="007A0956">
            <w:pPr>
              <w:pStyle w:val="ad"/>
              <w:rPr>
                <w:rFonts w:eastAsia="Times New Roman"/>
                <w:color w:val="000000"/>
                <w:lang w:eastAsia="ru-RU"/>
              </w:rPr>
            </w:pPr>
            <w:r>
              <w:rPr>
                <w:color w:val="000000"/>
                <w:szCs w:val="22"/>
              </w:rPr>
              <w:t>2</w:t>
            </w:r>
          </w:p>
        </w:tc>
        <w:tc>
          <w:tcPr>
            <w:tcW w:w="1105" w:type="dxa"/>
            <w:tcBorders>
              <w:top w:val="nil"/>
              <w:left w:val="nil"/>
              <w:bottom w:val="single" w:sz="8" w:space="0" w:color="auto"/>
              <w:right w:val="single" w:sz="8" w:space="0" w:color="auto"/>
            </w:tcBorders>
            <w:shd w:val="clear" w:color="auto" w:fill="auto"/>
            <w:vAlign w:val="center"/>
          </w:tcPr>
          <w:p w14:paraId="24B113D5" w14:textId="2A90C6D1" w:rsidR="007A0956" w:rsidRPr="00A71394" w:rsidRDefault="007A0956" w:rsidP="007A0956">
            <w:pPr>
              <w:pStyle w:val="ad"/>
              <w:rPr>
                <w:rFonts w:eastAsia="Times New Roman"/>
                <w:color w:val="000000"/>
                <w:lang w:eastAsia="ru-RU"/>
              </w:rPr>
            </w:pPr>
            <w:r>
              <w:rPr>
                <w:color w:val="000000"/>
                <w:szCs w:val="22"/>
              </w:rPr>
              <w:t>2</w:t>
            </w:r>
          </w:p>
        </w:tc>
      </w:tr>
      <w:tr w:rsidR="007A0956" w:rsidRPr="002D2528" w14:paraId="3DB806E1" w14:textId="0C0A7893"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2B41D106" w14:textId="00FDDFB3" w:rsidR="007A0956" w:rsidRPr="002D2528" w:rsidRDefault="007A0956" w:rsidP="007A0956">
            <w:pPr>
              <w:pStyle w:val="ad"/>
            </w:pPr>
            <w:r>
              <w:t>14</w:t>
            </w:r>
          </w:p>
        </w:tc>
        <w:tc>
          <w:tcPr>
            <w:tcW w:w="5812" w:type="dxa"/>
            <w:tcBorders>
              <w:top w:val="nil"/>
              <w:left w:val="nil"/>
              <w:bottom w:val="single" w:sz="8" w:space="0" w:color="auto"/>
              <w:right w:val="single" w:sz="8" w:space="0" w:color="auto"/>
            </w:tcBorders>
            <w:shd w:val="clear" w:color="auto" w:fill="auto"/>
            <w:vAlign w:val="center"/>
          </w:tcPr>
          <w:p w14:paraId="16FCA29B" w14:textId="57ECC891"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1559" w:type="dxa"/>
            <w:tcBorders>
              <w:top w:val="nil"/>
              <w:left w:val="nil"/>
              <w:bottom w:val="single" w:sz="8" w:space="0" w:color="auto"/>
              <w:right w:val="single" w:sz="8" w:space="0" w:color="auto"/>
            </w:tcBorders>
            <w:shd w:val="clear" w:color="auto" w:fill="auto"/>
            <w:noWrap/>
            <w:vAlign w:val="center"/>
          </w:tcPr>
          <w:p w14:paraId="74F6DC76" w14:textId="31D752EB"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w:t>
            </w:r>
          </w:p>
        </w:tc>
        <w:tc>
          <w:tcPr>
            <w:tcW w:w="1104" w:type="dxa"/>
            <w:tcBorders>
              <w:top w:val="nil"/>
              <w:left w:val="nil"/>
              <w:bottom w:val="single" w:sz="8" w:space="0" w:color="auto"/>
              <w:right w:val="single" w:sz="8" w:space="0" w:color="auto"/>
            </w:tcBorders>
            <w:shd w:val="clear" w:color="auto" w:fill="auto"/>
            <w:noWrap/>
            <w:vAlign w:val="center"/>
          </w:tcPr>
          <w:p w14:paraId="3D7497FF" w14:textId="76A56B10" w:rsidR="007A0956" w:rsidRPr="00A71394" w:rsidRDefault="007A0956" w:rsidP="007A0956">
            <w:pPr>
              <w:pStyle w:val="ad"/>
              <w:rPr>
                <w:rFonts w:eastAsia="Times New Roman"/>
                <w:color w:val="000000"/>
                <w:lang w:eastAsia="ru-RU"/>
              </w:rPr>
            </w:pPr>
            <w:r>
              <w:rPr>
                <w:color w:val="000000"/>
                <w:szCs w:val="22"/>
              </w:rPr>
              <w:t>0</w:t>
            </w:r>
          </w:p>
        </w:tc>
        <w:tc>
          <w:tcPr>
            <w:tcW w:w="1105" w:type="dxa"/>
            <w:tcBorders>
              <w:top w:val="nil"/>
              <w:left w:val="nil"/>
              <w:bottom w:val="single" w:sz="8" w:space="0" w:color="auto"/>
              <w:right w:val="single" w:sz="8" w:space="0" w:color="auto"/>
            </w:tcBorders>
            <w:shd w:val="clear" w:color="auto" w:fill="auto"/>
            <w:noWrap/>
            <w:vAlign w:val="center"/>
          </w:tcPr>
          <w:p w14:paraId="3CF7F8AA" w14:textId="56BA8FFD" w:rsidR="007A0956" w:rsidRPr="00A71394" w:rsidRDefault="007A0956" w:rsidP="007A0956">
            <w:pPr>
              <w:pStyle w:val="ad"/>
              <w:rPr>
                <w:rFonts w:eastAsia="Times New Roman"/>
                <w:color w:val="000000"/>
                <w:lang w:eastAsia="ru-RU"/>
              </w:rPr>
            </w:pPr>
            <w:r>
              <w:rPr>
                <w:color w:val="000000"/>
                <w:szCs w:val="22"/>
              </w:rPr>
              <w:t>0</w:t>
            </w:r>
          </w:p>
        </w:tc>
        <w:tc>
          <w:tcPr>
            <w:tcW w:w="1104" w:type="dxa"/>
            <w:tcBorders>
              <w:top w:val="nil"/>
              <w:left w:val="nil"/>
              <w:bottom w:val="single" w:sz="8" w:space="0" w:color="auto"/>
              <w:right w:val="single" w:sz="8" w:space="0" w:color="auto"/>
            </w:tcBorders>
            <w:shd w:val="clear" w:color="auto" w:fill="auto"/>
            <w:noWrap/>
            <w:vAlign w:val="center"/>
          </w:tcPr>
          <w:p w14:paraId="100B623C" w14:textId="0B714BBA" w:rsidR="007A0956" w:rsidRPr="00A71394" w:rsidRDefault="007A0956" w:rsidP="007A0956">
            <w:pPr>
              <w:pStyle w:val="ad"/>
              <w:rPr>
                <w:rFonts w:eastAsia="Times New Roman"/>
                <w:color w:val="000000"/>
                <w:lang w:eastAsia="ru-RU"/>
              </w:rPr>
            </w:pPr>
            <w:r>
              <w:rPr>
                <w:color w:val="000000"/>
                <w:szCs w:val="22"/>
              </w:rPr>
              <w:t>0</w:t>
            </w:r>
          </w:p>
        </w:tc>
        <w:tc>
          <w:tcPr>
            <w:tcW w:w="1105" w:type="dxa"/>
            <w:tcBorders>
              <w:top w:val="nil"/>
              <w:left w:val="nil"/>
              <w:bottom w:val="single" w:sz="8" w:space="0" w:color="auto"/>
              <w:right w:val="single" w:sz="8" w:space="0" w:color="auto"/>
            </w:tcBorders>
            <w:shd w:val="clear" w:color="auto" w:fill="auto"/>
            <w:noWrap/>
            <w:vAlign w:val="center"/>
          </w:tcPr>
          <w:p w14:paraId="1FC44E6C" w14:textId="138C4C90" w:rsidR="007A0956" w:rsidRPr="00A71394" w:rsidRDefault="007A0956" w:rsidP="007A0956">
            <w:pPr>
              <w:pStyle w:val="ad"/>
              <w:rPr>
                <w:rFonts w:eastAsia="Times New Roman"/>
                <w:color w:val="000000"/>
                <w:lang w:eastAsia="ru-RU"/>
              </w:rPr>
            </w:pPr>
            <w:r>
              <w:rPr>
                <w:color w:val="000000"/>
                <w:szCs w:val="22"/>
              </w:rPr>
              <w:t>0</w:t>
            </w:r>
          </w:p>
        </w:tc>
        <w:tc>
          <w:tcPr>
            <w:tcW w:w="1104" w:type="dxa"/>
            <w:tcBorders>
              <w:top w:val="nil"/>
              <w:left w:val="nil"/>
              <w:bottom w:val="single" w:sz="8" w:space="0" w:color="auto"/>
              <w:right w:val="single" w:sz="8" w:space="0" w:color="auto"/>
            </w:tcBorders>
            <w:shd w:val="clear" w:color="auto" w:fill="auto"/>
            <w:noWrap/>
            <w:vAlign w:val="center"/>
          </w:tcPr>
          <w:p w14:paraId="490148AB" w14:textId="2CF9BEBD" w:rsidR="007A0956" w:rsidRPr="00A71394" w:rsidRDefault="007A0956" w:rsidP="007A0956">
            <w:pPr>
              <w:pStyle w:val="ad"/>
              <w:rPr>
                <w:rFonts w:eastAsia="Times New Roman"/>
                <w:color w:val="000000"/>
                <w:lang w:eastAsia="ru-RU"/>
              </w:rPr>
            </w:pPr>
            <w:r>
              <w:rPr>
                <w:color w:val="000000"/>
                <w:szCs w:val="22"/>
              </w:rPr>
              <w:t>0</w:t>
            </w:r>
          </w:p>
        </w:tc>
        <w:tc>
          <w:tcPr>
            <w:tcW w:w="1105" w:type="dxa"/>
            <w:tcBorders>
              <w:top w:val="nil"/>
              <w:left w:val="nil"/>
              <w:bottom w:val="single" w:sz="8" w:space="0" w:color="auto"/>
              <w:right w:val="single" w:sz="8" w:space="0" w:color="auto"/>
            </w:tcBorders>
            <w:shd w:val="clear" w:color="auto" w:fill="auto"/>
            <w:vAlign w:val="center"/>
          </w:tcPr>
          <w:p w14:paraId="514DB43E" w14:textId="08161464" w:rsidR="007A0956" w:rsidRPr="00A71394" w:rsidRDefault="007A0956" w:rsidP="007A0956">
            <w:pPr>
              <w:pStyle w:val="ad"/>
              <w:rPr>
                <w:rFonts w:eastAsia="Times New Roman"/>
                <w:color w:val="000000"/>
                <w:lang w:eastAsia="ru-RU"/>
              </w:rPr>
            </w:pPr>
            <w:r>
              <w:rPr>
                <w:color w:val="000000"/>
                <w:szCs w:val="22"/>
              </w:rPr>
              <w:t>0</w:t>
            </w:r>
          </w:p>
        </w:tc>
        <w:tc>
          <w:tcPr>
            <w:tcW w:w="1105" w:type="dxa"/>
            <w:tcBorders>
              <w:top w:val="nil"/>
              <w:left w:val="nil"/>
              <w:bottom w:val="single" w:sz="8" w:space="0" w:color="auto"/>
              <w:right w:val="single" w:sz="8" w:space="0" w:color="auto"/>
            </w:tcBorders>
            <w:shd w:val="clear" w:color="auto" w:fill="auto"/>
            <w:vAlign w:val="center"/>
          </w:tcPr>
          <w:p w14:paraId="2D088C7C" w14:textId="25087815" w:rsidR="007A0956" w:rsidRPr="00A71394" w:rsidRDefault="007A0956" w:rsidP="007A0956">
            <w:pPr>
              <w:pStyle w:val="ad"/>
              <w:rPr>
                <w:rFonts w:eastAsia="Times New Roman"/>
                <w:color w:val="000000"/>
                <w:lang w:eastAsia="ru-RU"/>
              </w:rPr>
            </w:pPr>
            <w:r>
              <w:rPr>
                <w:color w:val="000000"/>
                <w:szCs w:val="22"/>
              </w:rPr>
              <w:t>0</w:t>
            </w:r>
          </w:p>
        </w:tc>
      </w:tr>
      <w:tr w:rsidR="007A0956" w:rsidRPr="002D2528" w14:paraId="4F75812C" w14:textId="2B5D0FE6" w:rsidTr="007A0956">
        <w:trPr>
          <w:trHeight w:val="540"/>
        </w:trPr>
        <w:tc>
          <w:tcPr>
            <w:tcW w:w="675" w:type="dxa"/>
            <w:tcBorders>
              <w:top w:val="nil"/>
              <w:left w:val="single" w:sz="8" w:space="0" w:color="auto"/>
              <w:bottom w:val="single" w:sz="8" w:space="0" w:color="auto"/>
              <w:right w:val="single" w:sz="8" w:space="0" w:color="auto"/>
            </w:tcBorders>
            <w:shd w:val="clear" w:color="auto" w:fill="auto"/>
            <w:vAlign w:val="center"/>
          </w:tcPr>
          <w:p w14:paraId="184FC243" w14:textId="6E3F958C" w:rsidR="007A0956" w:rsidRPr="002D2528" w:rsidRDefault="007A0956" w:rsidP="007A0956">
            <w:pPr>
              <w:pStyle w:val="ad"/>
            </w:pPr>
            <w:r>
              <w:t>15</w:t>
            </w:r>
          </w:p>
        </w:tc>
        <w:tc>
          <w:tcPr>
            <w:tcW w:w="5812" w:type="dxa"/>
            <w:tcBorders>
              <w:top w:val="nil"/>
              <w:left w:val="nil"/>
              <w:bottom w:val="single" w:sz="8" w:space="0" w:color="auto"/>
              <w:right w:val="single" w:sz="8" w:space="0" w:color="auto"/>
            </w:tcBorders>
            <w:shd w:val="clear" w:color="auto" w:fill="auto"/>
            <w:vAlign w:val="center"/>
          </w:tcPr>
          <w:p w14:paraId="46DC3E1C" w14:textId="69E944C5"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c>
          <w:tcPr>
            <w:tcW w:w="1559" w:type="dxa"/>
            <w:tcBorders>
              <w:top w:val="nil"/>
              <w:left w:val="nil"/>
              <w:bottom w:val="single" w:sz="8" w:space="0" w:color="auto"/>
              <w:right w:val="single" w:sz="8" w:space="0" w:color="auto"/>
            </w:tcBorders>
            <w:shd w:val="clear" w:color="auto" w:fill="auto"/>
            <w:noWrap/>
            <w:vAlign w:val="center"/>
          </w:tcPr>
          <w:p w14:paraId="0A4793BD" w14:textId="35003BA5" w:rsidR="007A0956" w:rsidRPr="00A71394" w:rsidRDefault="007A0956" w:rsidP="007A0956">
            <w:pPr>
              <w:pStyle w:val="ad"/>
              <w:rPr>
                <w:rFonts w:eastAsia="Times New Roman"/>
                <w:color w:val="000000"/>
                <w:sz w:val="20"/>
                <w:szCs w:val="20"/>
                <w:lang w:eastAsia="ru-RU"/>
              </w:rPr>
            </w:pPr>
            <w:r w:rsidRPr="00A71394">
              <w:rPr>
                <w:rFonts w:eastAsia="Times New Roman"/>
                <w:color w:val="000000"/>
                <w:sz w:val="20"/>
                <w:szCs w:val="20"/>
                <w:lang w:eastAsia="ru-RU"/>
              </w:rPr>
              <w:t>%</w:t>
            </w:r>
          </w:p>
        </w:tc>
        <w:tc>
          <w:tcPr>
            <w:tcW w:w="1104" w:type="dxa"/>
            <w:tcBorders>
              <w:top w:val="nil"/>
              <w:left w:val="nil"/>
              <w:bottom w:val="single" w:sz="8" w:space="0" w:color="auto"/>
              <w:right w:val="single" w:sz="8" w:space="0" w:color="auto"/>
            </w:tcBorders>
            <w:shd w:val="clear" w:color="auto" w:fill="auto"/>
            <w:noWrap/>
            <w:vAlign w:val="center"/>
          </w:tcPr>
          <w:p w14:paraId="76FB6BC9" w14:textId="1D129CE6" w:rsidR="007A0956" w:rsidRPr="00A71394" w:rsidRDefault="007A0956" w:rsidP="007A0956">
            <w:pPr>
              <w:pStyle w:val="ad"/>
              <w:rPr>
                <w:rFonts w:eastAsia="Times New Roman"/>
                <w:color w:val="000000"/>
                <w:lang w:eastAsia="ru-RU"/>
              </w:rPr>
            </w:pPr>
            <w:r>
              <w:rPr>
                <w:color w:val="000000"/>
                <w:szCs w:val="22"/>
              </w:rPr>
              <w:t>0</w:t>
            </w:r>
          </w:p>
        </w:tc>
        <w:tc>
          <w:tcPr>
            <w:tcW w:w="1105" w:type="dxa"/>
            <w:tcBorders>
              <w:top w:val="nil"/>
              <w:left w:val="nil"/>
              <w:bottom w:val="single" w:sz="8" w:space="0" w:color="auto"/>
              <w:right w:val="single" w:sz="8" w:space="0" w:color="auto"/>
            </w:tcBorders>
            <w:shd w:val="clear" w:color="auto" w:fill="auto"/>
            <w:noWrap/>
            <w:vAlign w:val="center"/>
          </w:tcPr>
          <w:p w14:paraId="2662EBB7" w14:textId="723E09D9" w:rsidR="007A0956" w:rsidRPr="00A71394" w:rsidRDefault="007A0956" w:rsidP="007A0956">
            <w:pPr>
              <w:pStyle w:val="ad"/>
              <w:rPr>
                <w:rFonts w:eastAsia="Times New Roman"/>
                <w:color w:val="000000"/>
                <w:lang w:eastAsia="ru-RU"/>
              </w:rPr>
            </w:pPr>
            <w:r>
              <w:rPr>
                <w:color w:val="000000"/>
                <w:szCs w:val="22"/>
              </w:rPr>
              <w:t>0</w:t>
            </w:r>
          </w:p>
        </w:tc>
        <w:tc>
          <w:tcPr>
            <w:tcW w:w="1104" w:type="dxa"/>
            <w:tcBorders>
              <w:top w:val="nil"/>
              <w:left w:val="nil"/>
              <w:bottom w:val="single" w:sz="8" w:space="0" w:color="auto"/>
              <w:right w:val="single" w:sz="8" w:space="0" w:color="auto"/>
            </w:tcBorders>
            <w:shd w:val="clear" w:color="auto" w:fill="auto"/>
            <w:noWrap/>
            <w:vAlign w:val="center"/>
          </w:tcPr>
          <w:p w14:paraId="3BF9A253" w14:textId="725F10A2" w:rsidR="007A0956" w:rsidRPr="00A71394" w:rsidRDefault="007A0956" w:rsidP="007A0956">
            <w:pPr>
              <w:pStyle w:val="ad"/>
              <w:rPr>
                <w:rFonts w:eastAsia="Times New Roman"/>
                <w:color w:val="000000"/>
                <w:lang w:eastAsia="ru-RU"/>
              </w:rPr>
            </w:pPr>
            <w:r>
              <w:rPr>
                <w:color w:val="000000"/>
                <w:szCs w:val="22"/>
              </w:rPr>
              <w:t>0</w:t>
            </w:r>
          </w:p>
        </w:tc>
        <w:tc>
          <w:tcPr>
            <w:tcW w:w="1105" w:type="dxa"/>
            <w:tcBorders>
              <w:top w:val="nil"/>
              <w:left w:val="nil"/>
              <w:bottom w:val="single" w:sz="8" w:space="0" w:color="auto"/>
              <w:right w:val="single" w:sz="8" w:space="0" w:color="auto"/>
            </w:tcBorders>
            <w:shd w:val="clear" w:color="auto" w:fill="auto"/>
            <w:noWrap/>
            <w:vAlign w:val="center"/>
          </w:tcPr>
          <w:p w14:paraId="72D511A2" w14:textId="6C9CDA23" w:rsidR="007A0956" w:rsidRPr="00A71394" w:rsidRDefault="007A0956" w:rsidP="007A0956">
            <w:pPr>
              <w:pStyle w:val="ad"/>
              <w:rPr>
                <w:rFonts w:eastAsia="Times New Roman"/>
                <w:color w:val="000000"/>
                <w:lang w:eastAsia="ru-RU"/>
              </w:rPr>
            </w:pPr>
            <w:r>
              <w:rPr>
                <w:color w:val="000000"/>
                <w:szCs w:val="22"/>
              </w:rPr>
              <w:t>0</w:t>
            </w:r>
          </w:p>
        </w:tc>
        <w:tc>
          <w:tcPr>
            <w:tcW w:w="1104" w:type="dxa"/>
            <w:tcBorders>
              <w:top w:val="nil"/>
              <w:left w:val="nil"/>
              <w:bottom w:val="single" w:sz="8" w:space="0" w:color="auto"/>
              <w:right w:val="single" w:sz="8" w:space="0" w:color="auto"/>
            </w:tcBorders>
            <w:shd w:val="clear" w:color="auto" w:fill="auto"/>
            <w:noWrap/>
            <w:vAlign w:val="center"/>
          </w:tcPr>
          <w:p w14:paraId="731258A1" w14:textId="5DADF541" w:rsidR="007A0956" w:rsidRPr="00A71394" w:rsidRDefault="007A0956" w:rsidP="007A0956">
            <w:pPr>
              <w:pStyle w:val="ad"/>
              <w:rPr>
                <w:rFonts w:eastAsia="Times New Roman"/>
                <w:color w:val="000000"/>
                <w:lang w:eastAsia="ru-RU"/>
              </w:rPr>
            </w:pPr>
            <w:r>
              <w:rPr>
                <w:color w:val="000000"/>
                <w:szCs w:val="22"/>
              </w:rPr>
              <w:t>0</w:t>
            </w:r>
          </w:p>
        </w:tc>
        <w:tc>
          <w:tcPr>
            <w:tcW w:w="1105" w:type="dxa"/>
            <w:tcBorders>
              <w:top w:val="nil"/>
              <w:left w:val="nil"/>
              <w:bottom w:val="single" w:sz="8" w:space="0" w:color="auto"/>
              <w:right w:val="single" w:sz="8" w:space="0" w:color="auto"/>
            </w:tcBorders>
            <w:shd w:val="clear" w:color="auto" w:fill="auto"/>
            <w:vAlign w:val="center"/>
          </w:tcPr>
          <w:p w14:paraId="21DEFE2B" w14:textId="1701DFF9" w:rsidR="007A0956" w:rsidRPr="00A71394" w:rsidRDefault="007A0956" w:rsidP="007A0956">
            <w:pPr>
              <w:pStyle w:val="ad"/>
              <w:rPr>
                <w:rFonts w:eastAsia="Times New Roman"/>
                <w:color w:val="000000"/>
                <w:lang w:eastAsia="ru-RU"/>
              </w:rPr>
            </w:pPr>
            <w:r>
              <w:rPr>
                <w:color w:val="000000"/>
                <w:szCs w:val="22"/>
              </w:rPr>
              <w:t>0</w:t>
            </w:r>
          </w:p>
        </w:tc>
        <w:tc>
          <w:tcPr>
            <w:tcW w:w="1105" w:type="dxa"/>
            <w:tcBorders>
              <w:top w:val="nil"/>
              <w:left w:val="nil"/>
              <w:bottom w:val="single" w:sz="8" w:space="0" w:color="auto"/>
              <w:right w:val="single" w:sz="8" w:space="0" w:color="auto"/>
            </w:tcBorders>
            <w:shd w:val="clear" w:color="auto" w:fill="auto"/>
            <w:vAlign w:val="center"/>
          </w:tcPr>
          <w:p w14:paraId="02C97DD5" w14:textId="3F35EA7A" w:rsidR="007A0956" w:rsidRPr="00A71394" w:rsidRDefault="007A0956" w:rsidP="007A0956">
            <w:pPr>
              <w:pStyle w:val="ad"/>
              <w:rPr>
                <w:rFonts w:eastAsia="Times New Roman"/>
                <w:color w:val="000000"/>
                <w:lang w:eastAsia="ru-RU"/>
              </w:rPr>
            </w:pPr>
            <w:r>
              <w:rPr>
                <w:color w:val="000000"/>
                <w:szCs w:val="22"/>
              </w:rPr>
              <w:t>0</w:t>
            </w:r>
          </w:p>
        </w:tc>
      </w:tr>
      <w:bookmarkEnd w:id="757"/>
    </w:tbl>
    <w:p w14:paraId="2BC71246" w14:textId="77777777" w:rsidR="00A71394" w:rsidRDefault="00A71394"/>
    <w:p w14:paraId="0E1516B4" w14:textId="12EDBCB2" w:rsidR="004E6F6A" w:rsidRPr="002C4067" w:rsidRDefault="00F53679" w:rsidP="00FA1C46">
      <w:pPr>
        <w:pStyle w:val="a1"/>
      </w:pPr>
      <w:bookmarkStart w:id="760" w:name="_Toc197443017"/>
      <w:bookmarkEnd w:id="758"/>
      <w:bookmarkEnd w:id="759"/>
      <w:r>
        <w:t xml:space="preserve">Состав изменений, выполненных </w:t>
      </w:r>
      <w:r w:rsidR="00540956" w:rsidRPr="002C4067">
        <w:t>в доработанной и (или) актуализированной схеме теплоснабжения</w:t>
      </w:r>
      <w:bookmarkEnd w:id="760"/>
    </w:p>
    <w:p w14:paraId="046B8D04" w14:textId="11EB61D8" w:rsidR="003C486D" w:rsidRDefault="00293591" w:rsidP="00393334">
      <w:pPr>
        <w:pStyle w:val="af8"/>
      </w:pPr>
      <w:r>
        <w:t xml:space="preserve">Раздел переработан </w:t>
      </w:r>
      <w:r w:rsidR="00DD0BFB" w:rsidRPr="002C4067">
        <w:t xml:space="preserve">в соответствии с действующей редакцией </w:t>
      </w:r>
      <w:r w:rsidR="00C879D3" w:rsidRPr="002C4067">
        <w:t xml:space="preserve">Постановления Правительства РФ от 22.02.2012 № 154 </w:t>
      </w:r>
      <w:r w:rsidR="00DD0BFB" w:rsidRPr="002C4067">
        <w:t xml:space="preserve"> «О требованиях к схемам теплоснабжения, порядку их </w:t>
      </w:r>
      <w:r w:rsidR="008E4EBE" w:rsidRPr="002C4067">
        <w:t>разработки</w:t>
      </w:r>
      <w:r w:rsidR="00DD0BFB" w:rsidRPr="002C4067">
        <w:t xml:space="preserve"> и утверждения» </w:t>
      </w:r>
      <w:r w:rsidR="00C6704F" w:rsidRPr="002C4067">
        <w:t xml:space="preserve">(в редакции </w:t>
      </w:r>
      <w:r w:rsidR="007010E8" w:rsidRPr="002C4067">
        <w:t>Постановлений Правительства РФ</w:t>
      </w:r>
      <w:r w:rsidR="00DD0BFB" w:rsidRPr="002C4067">
        <w:t xml:space="preserve"> от 07.10.2014 № 1016, от 18.0</w:t>
      </w:r>
      <w:r w:rsidR="003E674F" w:rsidRPr="002C4067">
        <w:t>7.</w:t>
      </w:r>
      <w:r w:rsidR="00DD0BFB" w:rsidRPr="002C4067">
        <w:t>2016 № 208, от 2</w:t>
      </w:r>
      <w:r w:rsidR="003E674F" w:rsidRPr="002C4067">
        <w:t>7.</w:t>
      </w:r>
      <w:r w:rsidR="00DD0BFB" w:rsidRPr="002C4067">
        <w:t>0</w:t>
      </w:r>
      <w:r w:rsidR="003E674F" w:rsidRPr="002C4067">
        <w:t>7.</w:t>
      </w:r>
      <w:r w:rsidR="00DD0BFB" w:rsidRPr="002C4067">
        <w:t>2016 № 229, от 12.07.2016 № 666, от 0</w:t>
      </w:r>
      <w:r w:rsidR="003E674F" w:rsidRPr="002C4067">
        <w:t>7.</w:t>
      </w:r>
      <w:r w:rsidR="00DD0BFB" w:rsidRPr="002C4067">
        <w:t>04.2018 № 405, от 16.0</w:t>
      </w:r>
      <w:r w:rsidR="003E674F" w:rsidRPr="002C4067">
        <w:t>7.</w:t>
      </w:r>
      <w:r w:rsidR="00DD0BFB" w:rsidRPr="002C4067">
        <w:t xml:space="preserve">2019 № </w:t>
      </w:r>
      <w:r w:rsidR="00127490" w:rsidRPr="002C4067">
        <w:t>276) и Методическими указаниями (</w:t>
      </w:r>
      <w:r w:rsidR="003965AF" w:rsidRPr="002C4067">
        <w:t>утв. Приказом Минэнерго России от 05.0</w:t>
      </w:r>
      <w:r w:rsidR="003E674F" w:rsidRPr="002C4067">
        <w:t>7.</w:t>
      </w:r>
      <w:r w:rsidR="003965AF" w:rsidRPr="002C4067">
        <w:t>2019 № 212 «Об утверждении Методических указаний по разработке схем теплоснабжения»</w:t>
      </w:r>
      <w:r w:rsidR="00127490" w:rsidRPr="002C4067">
        <w:t>).</w:t>
      </w:r>
    </w:p>
    <w:p w14:paraId="787AF0AC" w14:textId="21A2FA5D" w:rsidR="003C486D" w:rsidRDefault="003C486D" w:rsidP="00393334">
      <w:pPr>
        <w:pStyle w:val="af8"/>
        <w:sectPr w:rsidR="003C486D" w:rsidSect="00BB4A56">
          <w:footerReference w:type="default" r:id="rId66"/>
          <w:pgSz w:w="16838" w:h="11906" w:orient="landscape"/>
          <w:pgMar w:top="1134" w:right="567" w:bottom="567" w:left="567" w:header="709" w:footer="0" w:gutter="0"/>
          <w:cols w:space="708"/>
          <w:docGrid w:linePitch="360"/>
        </w:sectPr>
      </w:pPr>
    </w:p>
    <w:p w14:paraId="64DDA47A" w14:textId="1F6FDDF6" w:rsidR="00E847F5" w:rsidRPr="00F65D5E" w:rsidRDefault="00E847F5" w:rsidP="00396A3D">
      <w:pPr>
        <w:pStyle w:val="a0"/>
      </w:pPr>
      <w:bookmarkStart w:id="761" w:name="_Toc162259316"/>
      <w:bookmarkStart w:id="762" w:name="_Toc165985202"/>
      <w:r w:rsidRPr="00F65D5E">
        <w:lastRenderedPageBreak/>
        <w:t xml:space="preserve"> </w:t>
      </w:r>
      <w:bookmarkStart w:id="763" w:name="_Toc197443018"/>
      <w:r w:rsidR="00CE6763" w:rsidRPr="00F65D5E">
        <w:t>Ценовые (тарифные) последствия</w:t>
      </w:r>
      <w:bookmarkEnd w:id="761"/>
      <w:bookmarkEnd w:id="762"/>
      <w:bookmarkEnd w:id="763"/>
    </w:p>
    <w:p w14:paraId="25FBB975" w14:textId="453DF279" w:rsidR="005F699F" w:rsidRPr="002C4067" w:rsidRDefault="00CC521F" w:rsidP="003C486D">
      <w:pPr>
        <w:pStyle w:val="a1"/>
      </w:pPr>
      <w:bookmarkStart w:id="764" w:name="_Toc162259317"/>
      <w:bookmarkStart w:id="765" w:name="_Toc165985203"/>
      <w:bookmarkStart w:id="766" w:name="_Toc197443019"/>
      <w:r w:rsidRPr="002C4067">
        <w:t>Т</w:t>
      </w:r>
      <w:r w:rsidR="00CE6763" w:rsidRPr="002C4067">
        <w:t>арифно-балансовые расчетные модели теплоснабжения потребителей по каждой системе теплоснабжения</w:t>
      </w:r>
      <w:bookmarkEnd w:id="764"/>
      <w:bookmarkEnd w:id="765"/>
      <w:bookmarkEnd w:id="766"/>
    </w:p>
    <w:p w14:paraId="27A40B42" w14:textId="77777777" w:rsidR="006E3EC4" w:rsidRPr="002C4067" w:rsidRDefault="006E3EC4" w:rsidP="00FA1C46">
      <w:pPr>
        <w:pStyle w:val="af8"/>
      </w:pPr>
      <w:r w:rsidRPr="002C4067">
        <w:t>Прогнозирование</w:t>
      </w:r>
      <w:r w:rsidRPr="002C4067">
        <w:rPr>
          <w:spacing w:val="1"/>
        </w:rPr>
        <w:t xml:space="preserve"> </w:t>
      </w:r>
      <w:r w:rsidRPr="002C4067">
        <w:t>финансово-хозяйственной</w:t>
      </w:r>
      <w:r w:rsidRPr="002C4067">
        <w:rPr>
          <w:spacing w:val="1"/>
        </w:rPr>
        <w:t xml:space="preserve"> </w:t>
      </w:r>
      <w:r w:rsidRPr="002C4067">
        <w:t>деятельности</w:t>
      </w:r>
      <w:r w:rsidRPr="002C4067">
        <w:rPr>
          <w:spacing w:val="1"/>
        </w:rPr>
        <w:t xml:space="preserve"> </w:t>
      </w:r>
      <w:r w:rsidRPr="002C4067">
        <w:t>Теплоснабжающей</w:t>
      </w:r>
      <w:r w:rsidRPr="002C4067">
        <w:rPr>
          <w:spacing w:val="1"/>
        </w:rPr>
        <w:t xml:space="preserve"> </w:t>
      </w:r>
      <w:r w:rsidRPr="002C4067">
        <w:t>организации</w:t>
      </w:r>
      <w:r w:rsidRPr="002C4067">
        <w:rPr>
          <w:spacing w:val="1"/>
        </w:rPr>
        <w:t xml:space="preserve"> </w:t>
      </w:r>
      <w:r w:rsidRPr="002C4067">
        <w:t>проводится на основе фактических</w:t>
      </w:r>
      <w:r w:rsidRPr="002C4067">
        <w:rPr>
          <w:spacing w:val="1"/>
        </w:rPr>
        <w:t xml:space="preserve"> </w:t>
      </w:r>
      <w:r w:rsidRPr="002C4067">
        <w:t>показателей</w:t>
      </w:r>
      <w:r w:rsidRPr="002C4067">
        <w:rPr>
          <w:spacing w:val="1"/>
        </w:rPr>
        <w:t xml:space="preserve"> </w:t>
      </w:r>
      <w:r w:rsidRPr="002C4067">
        <w:t>финансово-хозяйственной</w:t>
      </w:r>
      <w:r w:rsidRPr="002C4067">
        <w:rPr>
          <w:spacing w:val="1"/>
        </w:rPr>
        <w:t xml:space="preserve"> </w:t>
      </w:r>
      <w:r w:rsidRPr="002C4067">
        <w:t>деятельности за базовый период регулирования и утверждённый период регулирования на</w:t>
      </w:r>
      <w:r w:rsidRPr="002C4067">
        <w:rPr>
          <w:spacing w:val="-57"/>
        </w:rPr>
        <w:t xml:space="preserve"> </w:t>
      </w:r>
      <w:r w:rsidRPr="002C4067">
        <w:t>момент разработки схемы теплоснабжения. Исходные данные принимаются с портала по</w:t>
      </w:r>
      <w:r w:rsidRPr="002C4067">
        <w:rPr>
          <w:spacing w:val="1"/>
        </w:rPr>
        <w:t xml:space="preserve"> </w:t>
      </w:r>
      <w:r w:rsidRPr="002C4067">
        <w:t>раскрытию информации, подлежащих свободному доступу (</w:t>
      </w:r>
      <w:hyperlink r:id="rId67">
        <w:r w:rsidRPr="002C4067">
          <w:rPr>
            <w:u w:val="single"/>
          </w:rPr>
          <w:t>http://ri.eias.ru</w:t>
        </w:r>
      </w:hyperlink>
      <w:r w:rsidRPr="002C4067">
        <w:t>) и данных от</w:t>
      </w:r>
      <w:r w:rsidRPr="002C4067">
        <w:rPr>
          <w:spacing w:val="1"/>
        </w:rPr>
        <w:t xml:space="preserve"> </w:t>
      </w:r>
      <w:r w:rsidRPr="002C4067">
        <w:t>ТСО.</w:t>
      </w:r>
      <w:r w:rsidRPr="002C4067">
        <w:rPr>
          <w:spacing w:val="1"/>
        </w:rPr>
        <w:t xml:space="preserve"> </w:t>
      </w:r>
    </w:p>
    <w:p w14:paraId="24576449" w14:textId="77777777" w:rsidR="004A3488" w:rsidRPr="00903032" w:rsidRDefault="004A3488" w:rsidP="004A3488">
      <w:pPr>
        <w:pStyle w:val="af8"/>
        <w:rPr>
          <w:lang w:eastAsia="ar-SA"/>
        </w:rPr>
      </w:pPr>
      <w:bookmarkStart w:id="767" w:name="_Hlk192850863"/>
      <w:bookmarkStart w:id="768" w:name="_Toc510893988"/>
      <w:r w:rsidRPr="00903032">
        <w:rPr>
          <w:lang w:eastAsia="ar-SA"/>
        </w:rPr>
        <w:t>Индексы-дефляторы, принятые для прогноза производственных расходов и тарифов на покупные энергоносители и воду определены на основе следующих документов:</w:t>
      </w:r>
    </w:p>
    <w:p w14:paraId="47AF0EEC" w14:textId="77777777" w:rsidR="004A3488" w:rsidRPr="00903032" w:rsidRDefault="004A3488" w:rsidP="004A3488">
      <w:pPr>
        <w:pStyle w:val="af8"/>
      </w:pPr>
      <w:r w:rsidRPr="00903032">
        <w:t>1) Прогноз социально-экономического развития Российской Федерации на 2025 год и на плановый период 2026 и 2027 годов (опубликован на сайте Минэкономразвития РФ, от 30.09.2024 г.).</w:t>
      </w:r>
    </w:p>
    <w:bookmarkEnd w:id="767"/>
    <w:p w14:paraId="30FE7E63" w14:textId="081956E2" w:rsidR="00302B66" w:rsidRDefault="00B10DA3" w:rsidP="006C7ADF">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54</w:t>
      </w:r>
      <w:r>
        <w:rPr>
          <w:noProof/>
        </w:rPr>
        <w:fldChar w:fldCharType="end"/>
      </w:r>
      <w:r w:rsidRPr="002C4067">
        <w:t xml:space="preserve"> </w:t>
      </w:r>
      <w:r w:rsidR="00302B66" w:rsidRPr="002C4067">
        <w:t>– Индексы-дефляторы, принятые для прогноза производственных расходов и тарифов на покупные энергоносители и воду</w:t>
      </w:r>
      <w:bookmarkEnd w:id="768"/>
      <w:r w:rsidR="00302B66" w:rsidRPr="002C4067">
        <w:t xml:space="preserve"> (базовый вариант развития)</w:t>
      </w:r>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3503"/>
        <w:gridCol w:w="820"/>
        <w:gridCol w:w="820"/>
        <w:gridCol w:w="820"/>
        <w:gridCol w:w="820"/>
        <w:gridCol w:w="820"/>
        <w:gridCol w:w="999"/>
        <w:gridCol w:w="999"/>
        <w:gridCol w:w="999"/>
        <w:gridCol w:w="811"/>
        <w:gridCol w:w="999"/>
        <w:gridCol w:w="779"/>
        <w:gridCol w:w="1000"/>
        <w:gridCol w:w="969"/>
      </w:tblGrid>
      <w:tr w:rsidR="00F741F7" w:rsidRPr="00903032" w14:paraId="00139FC2" w14:textId="77777777" w:rsidTr="00295B56">
        <w:trPr>
          <w:cantSplit/>
          <w:tblHeader/>
        </w:trPr>
        <w:tc>
          <w:tcPr>
            <w:tcW w:w="188" w:type="pct"/>
            <w:vMerge w:val="restart"/>
            <w:tcBorders>
              <w:top w:val="single" w:sz="4" w:space="0" w:color="auto"/>
              <w:left w:val="single" w:sz="4" w:space="0" w:color="auto"/>
              <w:right w:val="single" w:sz="4" w:space="0" w:color="auto"/>
            </w:tcBorders>
            <w:vAlign w:val="center"/>
          </w:tcPr>
          <w:p w14:paraId="50761BAF" w14:textId="77777777" w:rsidR="00F741F7" w:rsidRPr="00903032" w:rsidRDefault="00F741F7" w:rsidP="00F741F7">
            <w:pPr>
              <w:pStyle w:val="ad"/>
            </w:pPr>
            <w:r w:rsidRPr="00903032">
              <w:t>№ п/п</w:t>
            </w:r>
          </w:p>
        </w:tc>
        <w:tc>
          <w:tcPr>
            <w:tcW w:w="1064" w:type="pct"/>
            <w:vMerge w:val="restart"/>
            <w:tcBorders>
              <w:top w:val="single" w:sz="4" w:space="0" w:color="auto"/>
              <w:left w:val="single" w:sz="4" w:space="0" w:color="auto"/>
              <w:right w:val="single" w:sz="4" w:space="0" w:color="auto"/>
            </w:tcBorders>
            <w:noWrap/>
            <w:vAlign w:val="center"/>
          </w:tcPr>
          <w:p w14:paraId="5E10DD2B" w14:textId="77777777" w:rsidR="00F741F7" w:rsidRPr="00903032" w:rsidRDefault="00F741F7" w:rsidP="00F741F7">
            <w:pPr>
              <w:pStyle w:val="ad"/>
            </w:pPr>
            <w:r w:rsidRPr="00903032">
              <w:t>Наименование</w:t>
            </w:r>
          </w:p>
        </w:tc>
        <w:tc>
          <w:tcPr>
            <w:tcW w:w="3748" w:type="pct"/>
            <w:gridSpan w:val="13"/>
            <w:tcBorders>
              <w:top w:val="single" w:sz="4" w:space="0" w:color="auto"/>
              <w:left w:val="single" w:sz="4" w:space="0" w:color="auto"/>
              <w:bottom w:val="single" w:sz="4" w:space="0" w:color="auto"/>
              <w:right w:val="single" w:sz="4" w:space="0" w:color="auto"/>
            </w:tcBorders>
            <w:noWrap/>
            <w:vAlign w:val="center"/>
          </w:tcPr>
          <w:p w14:paraId="4801973B" w14:textId="77777777" w:rsidR="00F741F7" w:rsidRPr="00903032" w:rsidRDefault="00F741F7" w:rsidP="00F741F7">
            <w:pPr>
              <w:pStyle w:val="ad"/>
            </w:pPr>
            <w:r w:rsidRPr="00903032">
              <w:t>Период, год</w:t>
            </w:r>
          </w:p>
        </w:tc>
      </w:tr>
      <w:tr w:rsidR="00F741F7" w:rsidRPr="00903032" w14:paraId="52F9D55B" w14:textId="77777777" w:rsidTr="00295B56">
        <w:trPr>
          <w:cantSplit/>
          <w:tblHeader/>
        </w:trPr>
        <w:tc>
          <w:tcPr>
            <w:tcW w:w="188" w:type="pct"/>
            <w:vMerge/>
            <w:tcBorders>
              <w:left w:val="single" w:sz="4" w:space="0" w:color="auto"/>
              <w:bottom w:val="single" w:sz="4" w:space="0" w:color="auto"/>
              <w:right w:val="single" w:sz="4" w:space="0" w:color="auto"/>
            </w:tcBorders>
            <w:vAlign w:val="center"/>
          </w:tcPr>
          <w:p w14:paraId="0BE4897B" w14:textId="77777777" w:rsidR="00F741F7" w:rsidRPr="00903032" w:rsidRDefault="00F741F7" w:rsidP="00F741F7">
            <w:pPr>
              <w:pStyle w:val="ad"/>
            </w:pPr>
          </w:p>
        </w:tc>
        <w:tc>
          <w:tcPr>
            <w:tcW w:w="1064" w:type="pct"/>
            <w:vMerge/>
            <w:tcBorders>
              <w:left w:val="single" w:sz="4" w:space="0" w:color="auto"/>
              <w:bottom w:val="single" w:sz="4" w:space="0" w:color="auto"/>
              <w:right w:val="single" w:sz="4" w:space="0" w:color="auto"/>
            </w:tcBorders>
            <w:noWrap/>
            <w:vAlign w:val="center"/>
          </w:tcPr>
          <w:p w14:paraId="597AE968" w14:textId="77777777" w:rsidR="00F741F7" w:rsidRPr="00903032" w:rsidRDefault="00F741F7" w:rsidP="00F741F7">
            <w:pPr>
              <w:pStyle w:val="ad"/>
            </w:pPr>
          </w:p>
        </w:tc>
        <w:tc>
          <w:tcPr>
            <w:tcW w:w="264" w:type="pct"/>
            <w:tcBorders>
              <w:top w:val="single" w:sz="4" w:space="0" w:color="auto"/>
              <w:left w:val="single" w:sz="4" w:space="0" w:color="auto"/>
              <w:bottom w:val="single" w:sz="4" w:space="0" w:color="auto"/>
              <w:right w:val="single" w:sz="4" w:space="0" w:color="auto"/>
            </w:tcBorders>
            <w:noWrap/>
            <w:vAlign w:val="center"/>
          </w:tcPr>
          <w:p w14:paraId="5B592B57" w14:textId="77777777" w:rsidR="00F741F7" w:rsidRPr="00903032" w:rsidRDefault="00F741F7" w:rsidP="00F741F7">
            <w:pPr>
              <w:pStyle w:val="ad"/>
            </w:pPr>
            <w:r w:rsidRPr="00903032">
              <w:t>2021</w:t>
            </w:r>
          </w:p>
        </w:tc>
        <w:tc>
          <w:tcPr>
            <w:tcW w:w="264" w:type="pct"/>
            <w:tcBorders>
              <w:top w:val="single" w:sz="4" w:space="0" w:color="auto"/>
              <w:left w:val="single" w:sz="4" w:space="0" w:color="auto"/>
              <w:bottom w:val="single" w:sz="4" w:space="0" w:color="auto"/>
              <w:right w:val="single" w:sz="4" w:space="0" w:color="auto"/>
            </w:tcBorders>
            <w:noWrap/>
            <w:vAlign w:val="center"/>
          </w:tcPr>
          <w:p w14:paraId="06E09A33" w14:textId="77777777" w:rsidR="00F741F7" w:rsidRPr="00903032" w:rsidRDefault="00F741F7" w:rsidP="00F741F7">
            <w:pPr>
              <w:pStyle w:val="ad"/>
            </w:pPr>
            <w:r w:rsidRPr="00903032">
              <w:t xml:space="preserve">2022 </w:t>
            </w:r>
          </w:p>
        </w:tc>
        <w:tc>
          <w:tcPr>
            <w:tcW w:w="264" w:type="pct"/>
            <w:tcBorders>
              <w:top w:val="single" w:sz="4" w:space="0" w:color="auto"/>
              <w:left w:val="single" w:sz="4" w:space="0" w:color="auto"/>
              <w:bottom w:val="single" w:sz="4" w:space="0" w:color="auto"/>
              <w:right w:val="single" w:sz="4" w:space="0" w:color="auto"/>
            </w:tcBorders>
            <w:noWrap/>
            <w:vAlign w:val="center"/>
          </w:tcPr>
          <w:p w14:paraId="71885816" w14:textId="77777777" w:rsidR="00F741F7" w:rsidRPr="00903032" w:rsidRDefault="00F741F7" w:rsidP="00F741F7">
            <w:pPr>
              <w:pStyle w:val="ad"/>
            </w:pPr>
            <w:r w:rsidRPr="00903032">
              <w:t>2023</w:t>
            </w:r>
          </w:p>
        </w:tc>
        <w:tc>
          <w:tcPr>
            <w:tcW w:w="264" w:type="pct"/>
            <w:tcBorders>
              <w:top w:val="single" w:sz="4" w:space="0" w:color="auto"/>
              <w:left w:val="single" w:sz="4" w:space="0" w:color="auto"/>
              <w:bottom w:val="single" w:sz="4" w:space="0" w:color="auto"/>
              <w:right w:val="single" w:sz="4" w:space="0" w:color="auto"/>
            </w:tcBorders>
            <w:noWrap/>
            <w:vAlign w:val="center"/>
          </w:tcPr>
          <w:p w14:paraId="16A841BA" w14:textId="77777777" w:rsidR="00F741F7" w:rsidRPr="00903032" w:rsidRDefault="00F741F7" w:rsidP="00F741F7">
            <w:pPr>
              <w:pStyle w:val="ad"/>
            </w:pPr>
            <w:r w:rsidRPr="00903032">
              <w:t>2024</w:t>
            </w:r>
          </w:p>
        </w:tc>
        <w:tc>
          <w:tcPr>
            <w:tcW w:w="264" w:type="pct"/>
            <w:tcBorders>
              <w:top w:val="single" w:sz="4" w:space="0" w:color="auto"/>
              <w:left w:val="single" w:sz="4" w:space="0" w:color="auto"/>
              <w:bottom w:val="single" w:sz="4" w:space="0" w:color="auto"/>
              <w:right w:val="single" w:sz="4" w:space="0" w:color="auto"/>
            </w:tcBorders>
            <w:noWrap/>
            <w:vAlign w:val="center"/>
          </w:tcPr>
          <w:p w14:paraId="4FEE2841" w14:textId="77777777" w:rsidR="00F741F7" w:rsidRPr="00903032" w:rsidRDefault="00F741F7" w:rsidP="00F741F7">
            <w:pPr>
              <w:pStyle w:val="ad"/>
            </w:pPr>
            <w:r w:rsidRPr="00903032">
              <w:t>2025</w:t>
            </w:r>
          </w:p>
        </w:tc>
        <w:tc>
          <w:tcPr>
            <w:tcW w:w="321" w:type="pct"/>
            <w:tcBorders>
              <w:top w:val="single" w:sz="4" w:space="0" w:color="auto"/>
              <w:left w:val="single" w:sz="4" w:space="0" w:color="auto"/>
              <w:bottom w:val="single" w:sz="4" w:space="0" w:color="auto"/>
              <w:right w:val="single" w:sz="4" w:space="0" w:color="auto"/>
            </w:tcBorders>
            <w:noWrap/>
            <w:vAlign w:val="center"/>
          </w:tcPr>
          <w:p w14:paraId="7E8B1B7A" w14:textId="77777777" w:rsidR="00F741F7" w:rsidRPr="00903032" w:rsidRDefault="00F741F7" w:rsidP="00F741F7">
            <w:pPr>
              <w:pStyle w:val="ad"/>
            </w:pPr>
            <w:r w:rsidRPr="00903032">
              <w:t>2026</w:t>
            </w:r>
          </w:p>
        </w:tc>
        <w:tc>
          <w:tcPr>
            <w:tcW w:w="321" w:type="pct"/>
            <w:tcBorders>
              <w:top w:val="single" w:sz="4" w:space="0" w:color="auto"/>
              <w:left w:val="single" w:sz="4" w:space="0" w:color="auto"/>
              <w:bottom w:val="single" w:sz="4" w:space="0" w:color="auto"/>
              <w:right w:val="single" w:sz="4" w:space="0" w:color="auto"/>
            </w:tcBorders>
            <w:noWrap/>
            <w:vAlign w:val="center"/>
          </w:tcPr>
          <w:p w14:paraId="39AA1DAB" w14:textId="77777777" w:rsidR="00F741F7" w:rsidRPr="00903032" w:rsidRDefault="00F741F7" w:rsidP="00F741F7">
            <w:pPr>
              <w:pStyle w:val="ad"/>
            </w:pPr>
            <w:r w:rsidRPr="00903032">
              <w:t>2027</w:t>
            </w:r>
          </w:p>
        </w:tc>
        <w:tc>
          <w:tcPr>
            <w:tcW w:w="321" w:type="pct"/>
            <w:tcBorders>
              <w:top w:val="single" w:sz="4" w:space="0" w:color="auto"/>
              <w:left w:val="single" w:sz="4" w:space="0" w:color="auto"/>
              <w:bottom w:val="single" w:sz="4" w:space="0" w:color="auto"/>
              <w:right w:val="single" w:sz="4" w:space="0" w:color="auto"/>
            </w:tcBorders>
            <w:noWrap/>
            <w:vAlign w:val="center"/>
          </w:tcPr>
          <w:p w14:paraId="4E40F6D2" w14:textId="77777777" w:rsidR="00F741F7" w:rsidRPr="00903032" w:rsidRDefault="00F741F7" w:rsidP="00F741F7">
            <w:pPr>
              <w:pStyle w:val="ad"/>
            </w:pPr>
            <w:r w:rsidRPr="00903032">
              <w:t>2028</w:t>
            </w:r>
          </w:p>
        </w:tc>
        <w:tc>
          <w:tcPr>
            <w:tcW w:w="261" w:type="pct"/>
            <w:tcBorders>
              <w:top w:val="single" w:sz="4" w:space="0" w:color="auto"/>
              <w:left w:val="single" w:sz="4" w:space="0" w:color="auto"/>
              <w:bottom w:val="single" w:sz="4" w:space="0" w:color="auto"/>
              <w:right w:val="single" w:sz="4" w:space="0" w:color="auto"/>
            </w:tcBorders>
            <w:noWrap/>
            <w:vAlign w:val="center"/>
          </w:tcPr>
          <w:p w14:paraId="2D49BDFE" w14:textId="77777777" w:rsidR="00F741F7" w:rsidRPr="00903032" w:rsidRDefault="00F741F7" w:rsidP="00F741F7">
            <w:pPr>
              <w:pStyle w:val="ad"/>
            </w:pPr>
            <w:r w:rsidRPr="00903032">
              <w:t>2029</w:t>
            </w:r>
          </w:p>
        </w:tc>
        <w:tc>
          <w:tcPr>
            <w:tcW w:w="321" w:type="pct"/>
            <w:tcBorders>
              <w:top w:val="single" w:sz="4" w:space="0" w:color="auto"/>
              <w:left w:val="single" w:sz="4" w:space="0" w:color="auto"/>
              <w:bottom w:val="single" w:sz="4" w:space="0" w:color="auto"/>
              <w:right w:val="single" w:sz="4" w:space="0" w:color="auto"/>
            </w:tcBorders>
            <w:noWrap/>
            <w:vAlign w:val="center"/>
          </w:tcPr>
          <w:p w14:paraId="010A7BBD" w14:textId="77777777" w:rsidR="00F741F7" w:rsidRPr="00903032" w:rsidRDefault="00F741F7" w:rsidP="00F741F7">
            <w:pPr>
              <w:pStyle w:val="ad"/>
            </w:pPr>
            <w:r w:rsidRPr="00903032">
              <w:t>2030</w:t>
            </w:r>
          </w:p>
        </w:tc>
        <w:tc>
          <w:tcPr>
            <w:tcW w:w="251" w:type="pct"/>
            <w:tcBorders>
              <w:top w:val="single" w:sz="4" w:space="0" w:color="auto"/>
              <w:left w:val="single" w:sz="4" w:space="0" w:color="auto"/>
              <w:bottom w:val="single" w:sz="4" w:space="0" w:color="auto"/>
              <w:right w:val="single" w:sz="4" w:space="0" w:color="auto"/>
            </w:tcBorders>
            <w:noWrap/>
            <w:vAlign w:val="center"/>
          </w:tcPr>
          <w:p w14:paraId="0A39B98F" w14:textId="77777777" w:rsidR="00F741F7" w:rsidRPr="00903032" w:rsidRDefault="00F741F7" w:rsidP="00F741F7">
            <w:pPr>
              <w:pStyle w:val="ad"/>
            </w:pPr>
            <w:r w:rsidRPr="00903032">
              <w:t>2031</w:t>
            </w:r>
          </w:p>
        </w:tc>
        <w:tc>
          <w:tcPr>
            <w:tcW w:w="321" w:type="pct"/>
            <w:tcBorders>
              <w:top w:val="single" w:sz="4" w:space="0" w:color="auto"/>
              <w:left w:val="single" w:sz="4" w:space="0" w:color="auto"/>
              <w:bottom w:val="single" w:sz="4" w:space="0" w:color="auto"/>
              <w:right w:val="single" w:sz="4" w:space="0" w:color="auto"/>
            </w:tcBorders>
            <w:noWrap/>
            <w:vAlign w:val="center"/>
          </w:tcPr>
          <w:p w14:paraId="639069C1" w14:textId="77777777" w:rsidR="00F741F7" w:rsidRPr="00903032" w:rsidRDefault="00F741F7" w:rsidP="00F741F7">
            <w:pPr>
              <w:pStyle w:val="ad"/>
            </w:pPr>
            <w:r w:rsidRPr="00903032">
              <w:t>2032</w:t>
            </w:r>
          </w:p>
        </w:tc>
        <w:tc>
          <w:tcPr>
            <w:tcW w:w="311" w:type="pct"/>
            <w:tcBorders>
              <w:top w:val="single" w:sz="4" w:space="0" w:color="auto"/>
              <w:left w:val="single" w:sz="4" w:space="0" w:color="auto"/>
              <w:bottom w:val="single" w:sz="4" w:space="0" w:color="auto"/>
              <w:right w:val="single" w:sz="4" w:space="0" w:color="auto"/>
            </w:tcBorders>
            <w:noWrap/>
            <w:vAlign w:val="center"/>
          </w:tcPr>
          <w:p w14:paraId="36360F68" w14:textId="77777777" w:rsidR="00F741F7" w:rsidRPr="00903032" w:rsidRDefault="00F741F7" w:rsidP="00F741F7">
            <w:pPr>
              <w:pStyle w:val="ad"/>
            </w:pPr>
            <w:r w:rsidRPr="00903032">
              <w:t>2033</w:t>
            </w:r>
          </w:p>
        </w:tc>
      </w:tr>
      <w:tr w:rsidR="00F741F7" w:rsidRPr="00903032" w14:paraId="2FAC65AB" w14:textId="77777777" w:rsidTr="00295B56">
        <w:tc>
          <w:tcPr>
            <w:tcW w:w="188" w:type="pct"/>
            <w:tcBorders>
              <w:top w:val="single" w:sz="4" w:space="0" w:color="auto"/>
              <w:left w:val="single" w:sz="4" w:space="0" w:color="auto"/>
              <w:bottom w:val="single" w:sz="4" w:space="0" w:color="auto"/>
              <w:right w:val="single" w:sz="4" w:space="0" w:color="auto"/>
            </w:tcBorders>
            <w:vAlign w:val="center"/>
          </w:tcPr>
          <w:p w14:paraId="557AF653" w14:textId="77777777" w:rsidR="00F741F7" w:rsidRPr="00903032" w:rsidRDefault="00F741F7" w:rsidP="00F741F7">
            <w:pPr>
              <w:pStyle w:val="ad"/>
              <w:rPr>
                <w:bCs/>
              </w:rPr>
            </w:pPr>
            <w:r w:rsidRPr="00903032">
              <w:rPr>
                <w:bCs/>
              </w:rPr>
              <w:t>1</w:t>
            </w:r>
          </w:p>
        </w:tc>
        <w:tc>
          <w:tcPr>
            <w:tcW w:w="1064" w:type="pct"/>
            <w:tcBorders>
              <w:top w:val="single" w:sz="4" w:space="0" w:color="auto"/>
              <w:left w:val="single" w:sz="4" w:space="0" w:color="auto"/>
              <w:bottom w:val="single" w:sz="4" w:space="0" w:color="auto"/>
              <w:right w:val="single" w:sz="4" w:space="0" w:color="auto"/>
            </w:tcBorders>
            <w:vAlign w:val="center"/>
          </w:tcPr>
          <w:p w14:paraId="6948A810" w14:textId="77777777" w:rsidR="00F741F7" w:rsidRPr="00903032" w:rsidRDefault="00F741F7" w:rsidP="00F741F7">
            <w:pPr>
              <w:pStyle w:val="ad"/>
            </w:pPr>
            <w:r w:rsidRPr="00903032">
              <w:rPr>
                <w:bCs/>
              </w:rPr>
              <w:t xml:space="preserve">Индекс потребительских цен (ИПЦ), </w:t>
            </w:r>
            <w:proofErr w:type="spellStart"/>
            <w:r w:rsidRPr="00903032">
              <w:rPr>
                <w:b/>
                <w:bCs/>
                <w:i/>
                <w:iCs/>
              </w:rPr>
              <w:t>I</w:t>
            </w:r>
            <w:proofErr w:type="gramStart"/>
            <w:r w:rsidRPr="00903032">
              <w:rPr>
                <w:b/>
                <w:bCs/>
                <w:i/>
                <w:iCs/>
                <w:vertAlign w:val="subscript"/>
              </w:rPr>
              <w:t>ИПЦ,i</w:t>
            </w:r>
            <w:proofErr w:type="spellEnd"/>
            <w:proofErr w:type="gramEnd"/>
          </w:p>
        </w:tc>
        <w:tc>
          <w:tcPr>
            <w:tcW w:w="264" w:type="pct"/>
            <w:tcBorders>
              <w:top w:val="single" w:sz="4" w:space="0" w:color="auto"/>
              <w:left w:val="single" w:sz="4" w:space="0" w:color="auto"/>
              <w:bottom w:val="single" w:sz="4" w:space="0" w:color="auto"/>
              <w:right w:val="single" w:sz="4" w:space="0" w:color="auto"/>
            </w:tcBorders>
            <w:noWrap/>
            <w:vAlign w:val="center"/>
          </w:tcPr>
          <w:p w14:paraId="23646CD1" w14:textId="77777777" w:rsidR="00F741F7" w:rsidRPr="00903032" w:rsidRDefault="00F741F7" w:rsidP="00F741F7">
            <w:pPr>
              <w:pStyle w:val="ad"/>
            </w:pPr>
            <w:r w:rsidRPr="00903032">
              <w:t>1,037</w:t>
            </w:r>
          </w:p>
        </w:tc>
        <w:tc>
          <w:tcPr>
            <w:tcW w:w="264" w:type="pct"/>
            <w:tcBorders>
              <w:top w:val="single" w:sz="4" w:space="0" w:color="auto"/>
              <w:left w:val="single" w:sz="4" w:space="0" w:color="auto"/>
              <w:bottom w:val="single" w:sz="4" w:space="0" w:color="auto"/>
              <w:right w:val="single" w:sz="4" w:space="0" w:color="auto"/>
            </w:tcBorders>
            <w:noWrap/>
            <w:vAlign w:val="center"/>
          </w:tcPr>
          <w:p w14:paraId="5EAF6331" w14:textId="77777777" w:rsidR="00F741F7" w:rsidRPr="00903032" w:rsidRDefault="00F741F7" w:rsidP="00F741F7">
            <w:pPr>
              <w:pStyle w:val="ad"/>
            </w:pPr>
            <w:r w:rsidRPr="00903032">
              <w:t>1,124</w:t>
            </w:r>
          </w:p>
        </w:tc>
        <w:tc>
          <w:tcPr>
            <w:tcW w:w="264" w:type="pct"/>
            <w:tcBorders>
              <w:top w:val="single" w:sz="8" w:space="0" w:color="auto"/>
              <w:left w:val="single" w:sz="8" w:space="0" w:color="auto"/>
              <w:bottom w:val="single" w:sz="8" w:space="0" w:color="auto"/>
              <w:right w:val="single" w:sz="8" w:space="0" w:color="auto"/>
            </w:tcBorders>
            <w:shd w:val="clear" w:color="auto" w:fill="auto"/>
            <w:noWrap/>
            <w:vAlign w:val="center"/>
          </w:tcPr>
          <w:p w14:paraId="097D43C4" w14:textId="77777777" w:rsidR="00F741F7" w:rsidRPr="00903032" w:rsidRDefault="00F741F7" w:rsidP="00F741F7">
            <w:pPr>
              <w:pStyle w:val="ad"/>
            </w:pPr>
            <w:r w:rsidRPr="00903032">
              <w:t>1,055</w:t>
            </w:r>
          </w:p>
        </w:tc>
        <w:tc>
          <w:tcPr>
            <w:tcW w:w="264" w:type="pct"/>
            <w:tcBorders>
              <w:top w:val="single" w:sz="8" w:space="0" w:color="auto"/>
              <w:left w:val="nil"/>
              <w:bottom w:val="single" w:sz="8" w:space="0" w:color="auto"/>
              <w:right w:val="single" w:sz="8" w:space="0" w:color="auto"/>
            </w:tcBorders>
            <w:shd w:val="clear" w:color="auto" w:fill="auto"/>
            <w:noWrap/>
            <w:vAlign w:val="center"/>
          </w:tcPr>
          <w:p w14:paraId="259D7E70" w14:textId="77777777" w:rsidR="00F741F7" w:rsidRPr="00903032" w:rsidRDefault="00F741F7" w:rsidP="00F741F7">
            <w:pPr>
              <w:pStyle w:val="ad"/>
            </w:pPr>
            <w:r w:rsidRPr="00903032">
              <w:t>1,057</w:t>
            </w:r>
          </w:p>
        </w:tc>
        <w:tc>
          <w:tcPr>
            <w:tcW w:w="264" w:type="pct"/>
            <w:tcBorders>
              <w:top w:val="single" w:sz="8" w:space="0" w:color="auto"/>
              <w:left w:val="nil"/>
              <w:bottom w:val="single" w:sz="8" w:space="0" w:color="auto"/>
              <w:right w:val="single" w:sz="8" w:space="0" w:color="auto"/>
            </w:tcBorders>
            <w:shd w:val="clear" w:color="auto" w:fill="auto"/>
            <w:noWrap/>
            <w:vAlign w:val="center"/>
          </w:tcPr>
          <w:p w14:paraId="26084610" w14:textId="77777777" w:rsidR="00F741F7" w:rsidRPr="00903032" w:rsidRDefault="00F741F7" w:rsidP="00F741F7">
            <w:pPr>
              <w:pStyle w:val="ad"/>
            </w:pPr>
            <w:r w:rsidRPr="00903032">
              <w:t>1,055</w:t>
            </w:r>
          </w:p>
        </w:tc>
        <w:tc>
          <w:tcPr>
            <w:tcW w:w="321" w:type="pct"/>
            <w:tcBorders>
              <w:top w:val="single" w:sz="8" w:space="0" w:color="auto"/>
              <w:left w:val="nil"/>
              <w:bottom w:val="single" w:sz="8" w:space="0" w:color="auto"/>
              <w:right w:val="single" w:sz="8" w:space="0" w:color="auto"/>
            </w:tcBorders>
            <w:shd w:val="clear" w:color="auto" w:fill="auto"/>
            <w:noWrap/>
            <w:vAlign w:val="center"/>
          </w:tcPr>
          <w:p w14:paraId="26749035" w14:textId="77777777" w:rsidR="00F741F7" w:rsidRPr="00903032" w:rsidRDefault="00F741F7" w:rsidP="00F741F7">
            <w:pPr>
              <w:pStyle w:val="ad"/>
            </w:pPr>
            <w:r w:rsidRPr="00903032">
              <w:t>1,045</w:t>
            </w:r>
          </w:p>
        </w:tc>
        <w:tc>
          <w:tcPr>
            <w:tcW w:w="321" w:type="pct"/>
            <w:tcBorders>
              <w:top w:val="single" w:sz="4" w:space="0" w:color="auto"/>
              <w:left w:val="single" w:sz="4" w:space="0" w:color="auto"/>
              <w:bottom w:val="single" w:sz="4" w:space="0" w:color="auto"/>
              <w:right w:val="single" w:sz="4" w:space="0" w:color="auto"/>
            </w:tcBorders>
            <w:noWrap/>
            <w:vAlign w:val="center"/>
          </w:tcPr>
          <w:p w14:paraId="60CD042A" w14:textId="77777777" w:rsidR="00F741F7" w:rsidRPr="00903032" w:rsidRDefault="00F741F7" w:rsidP="00F741F7">
            <w:pPr>
              <w:pStyle w:val="ad"/>
            </w:pPr>
            <w:r w:rsidRPr="00903032">
              <w:t>1,041</w:t>
            </w:r>
          </w:p>
        </w:tc>
        <w:tc>
          <w:tcPr>
            <w:tcW w:w="321" w:type="pct"/>
            <w:tcBorders>
              <w:top w:val="single" w:sz="4" w:space="0" w:color="auto"/>
              <w:left w:val="single" w:sz="4" w:space="0" w:color="auto"/>
              <w:bottom w:val="single" w:sz="4" w:space="0" w:color="auto"/>
              <w:right w:val="single" w:sz="4" w:space="0" w:color="auto"/>
            </w:tcBorders>
            <w:noWrap/>
            <w:vAlign w:val="center"/>
          </w:tcPr>
          <w:p w14:paraId="3425A0F7" w14:textId="77777777" w:rsidR="00F741F7" w:rsidRPr="00903032" w:rsidRDefault="00F741F7" w:rsidP="00F741F7">
            <w:pPr>
              <w:pStyle w:val="ad"/>
            </w:pPr>
            <w:r w:rsidRPr="00903032">
              <w:t>1,020</w:t>
            </w:r>
          </w:p>
        </w:tc>
        <w:tc>
          <w:tcPr>
            <w:tcW w:w="261" w:type="pct"/>
            <w:tcBorders>
              <w:top w:val="single" w:sz="4" w:space="0" w:color="auto"/>
              <w:left w:val="single" w:sz="4" w:space="0" w:color="auto"/>
              <w:bottom w:val="single" w:sz="4" w:space="0" w:color="auto"/>
              <w:right w:val="single" w:sz="4" w:space="0" w:color="auto"/>
            </w:tcBorders>
            <w:noWrap/>
            <w:vAlign w:val="center"/>
          </w:tcPr>
          <w:p w14:paraId="229CF82D" w14:textId="77777777" w:rsidR="00F741F7" w:rsidRPr="00903032" w:rsidRDefault="00F741F7" w:rsidP="00F741F7">
            <w:pPr>
              <w:pStyle w:val="ad"/>
            </w:pPr>
            <w:r w:rsidRPr="00903032">
              <w:t>1,020</w:t>
            </w:r>
          </w:p>
        </w:tc>
        <w:tc>
          <w:tcPr>
            <w:tcW w:w="321" w:type="pct"/>
            <w:tcBorders>
              <w:top w:val="single" w:sz="4" w:space="0" w:color="auto"/>
              <w:left w:val="single" w:sz="4" w:space="0" w:color="auto"/>
              <w:bottom w:val="single" w:sz="4" w:space="0" w:color="auto"/>
              <w:right w:val="single" w:sz="4" w:space="0" w:color="auto"/>
            </w:tcBorders>
            <w:noWrap/>
            <w:vAlign w:val="center"/>
          </w:tcPr>
          <w:p w14:paraId="7AE9A505" w14:textId="77777777" w:rsidR="00F741F7" w:rsidRPr="00903032" w:rsidRDefault="00F741F7" w:rsidP="00F741F7">
            <w:pPr>
              <w:pStyle w:val="ad"/>
            </w:pPr>
            <w:r w:rsidRPr="00903032">
              <w:t>1,020</w:t>
            </w:r>
          </w:p>
        </w:tc>
        <w:tc>
          <w:tcPr>
            <w:tcW w:w="251" w:type="pct"/>
            <w:tcBorders>
              <w:top w:val="single" w:sz="4" w:space="0" w:color="auto"/>
              <w:left w:val="single" w:sz="4" w:space="0" w:color="auto"/>
              <w:bottom w:val="single" w:sz="4" w:space="0" w:color="auto"/>
              <w:right w:val="single" w:sz="4" w:space="0" w:color="auto"/>
            </w:tcBorders>
            <w:noWrap/>
            <w:vAlign w:val="center"/>
          </w:tcPr>
          <w:p w14:paraId="706CA660" w14:textId="77777777" w:rsidR="00F741F7" w:rsidRPr="00903032" w:rsidRDefault="00F741F7" w:rsidP="00F741F7">
            <w:pPr>
              <w:pStyle w:val="ad"/>
            </w:pPr>
            <w:r w:rsidRPr="00903032">
              <w:t>1,02</w:t>
            </w:r>
          </w:p>
        </w:tc>
        <w:tc>
          <w:tcPr>
            <w:tcW w:w="321" w:type="pct"/>
            <w:tcBorders>
              <w:top w:val="single" w:sz="4" w:space="0" w:color="auto"/>
              <w:left w:val="single" w:sz="4" w:space="0" w:color="auto"/>
              <w:bottom w:val="single" w:sz="4" w:space="0" w:color="auto"/>
              <w:right w:val="single" w:sz="4" w:space="0" w:color="auto"/>
            </w:tcBorders>
            <w:noWrap/>
            <w:vAlign w:val="center"/>
          </w:tcPr>
          <w:p w14:paraId="1337B0EE" w14:textId="77777777" w:rsidR="00F741F7" w:rsidRPr="00903032" w:rsidRDefault="00F741F7" w:rsidP="00F741F7">
            <w:pPr>
              <w:pStyle w:val="ad"/>
            </w:pPr>
            <w:r w:rsidRPr="00903032">
              <w:t>1,02</w:t>
            </w:r>
          </w:p>
        </w:tc>
        <w:tc>
          <w:tcPr>
            <w:tcW w:w="311" w:type="pct"/>
            <w:tcBorders>
              <w:top w:val="single" w:sz="4" w:space="0" w:color="auto"/>
              <w:left w:val="single" w:sz="4" w:space="0" w:color="auto"/>
              <w:bottom w:val="single" w:sz="4" w:space="0" w:color="auto"/>
              <w:right w:val="single" w:sz="4" w:space="0" w:color="auto"/>
            </w:tcBorders>
            <w:noWrap/>
            <w:vAlign w:val="center"/>
          </w:tcPr>
          <w:p w14:paraId="5A8B5E45" w14:textId="77777777" w:rsidR="00F741F7" w:rsidRPr="00903032" w:rsidRDefault="00F741F7" w:rsidP="00F741F7">
            <w:pPr>
              <w:pStyle w:val="ad"/>
            </w:pPr>
            <w:r w:rsidRPr="00903032">
              <w:t>1,02</w:t>
            </w:r>
          </w:p>
        </w:tc>
      </w:tr>
      <w:tr w:rsidR="00F741F7" w:rsidRPr="00903032" w14:paraId="7E57C741" w14:textId="77777777" w:rsidTr="00295B56">
        <w:tc>
          <w:tcPr>
            <w:tcW w:w="188" w:type="pct"/>
            <w:tcBorders>
              <w:top w:val="single" w:sz="4" w:space="0" w:color="auto"/>
              <w:left w:val="single" w:sz="4" w:space="0" w:color="auto"/>
              <w:bottom w:val="single" w:sz="4" w:space="0" w:color="auto"/>
              <w:right w:val="single" w:sz="4" w:space="0" w:color="auto"/>
            </w:tcBorders>
            <w:vAlign w:val="center"/>
          </w:tcPr>
          <w:p w14:paraId="03C51A7B" w14:textId="77777777" w:rsidR="00F741F7" w:rsidRPr="00903032" w:rsidRDefault="00F741F7" w:rsidP="00F741F7">
            <w:pPr>
              <w:pStyle w:val="ad"/>
              <w:rPr>
                <w:bCs/>
              </w:rPr>
            </w:pPr>
            <w:r w:rsidRPr="00903032">
              <w:rPr>
                <w:bCs/>
              </w:rPr>
              <w:t>2</w:t>
            </w:r>
          </w:p>
        </w:tc>
        <w:tc>
          <w:tcPr>
            <w:tcW w:w="1064" w:type="pct"/>
            <w:tcBorders>
              <w:top w:val="single" w:sz="4" w:space="0" w:color="auto"/>
              <w:left w:val="single" w:sz="4" w:space="0" w:color="auto"/>
              <w:bottom w:val="single" w:sz="4" w:space="0" w:color="auto"/>
              <w:right w:val="single" w:sz="4" w:space="0" w:color="auto"/>
            </w:tcBorders>
            <w:vAlign w:val="center"/>
          </w:tcPr>
          <w:p w14:paraId="3B958D7E" w14:textId="77777777" w:rsidR="00F741F7" w:rsidRPr="00903032" w:rsidRDefault="00F741F7" w:rsidP="00F741F7">
            <w:pPr>
              <w:pStyle w:val="ad"/>
            </w:pPr>
            <w:r w:rsidRPr="00903032">
              <w:rPr>
                <w:bCs/>
              </w:rPr>
              <w:t xml:space="preserve">Индекс роста оптовой цены на природный газ (для всех категорий потребителей, за исключением населения), </w:t>
            </w:r>
            <w:proofErr w:type="spellStart"/>
            <w:r w:rsidRPr="00903032">
              <w:rPr>
                <w:b/>
                <w:bCs/>
                <w:i/>
                <w:iCs/>
              </w:rPr>
              <w:t>I</w:t>
            </w:r>
            <w:proofErr w:type="gramStart"/>
            <w:r w:rsidRPr="00903032">
              <w:rPr>
                <w:b/>
                <w:bCs/>
                <w:i/>
                <w:iCs/>
                <w:vertAlign w:val="subscript"/>
              </w:rPr>
              <w:t>ПГ,i</w:t>
            </w:r>
            <w:proofErr w:type="spellEnd"/>
            <w:proofErr w:type="gramEnd"/>
          </w:p>
        </w:tc>
        <w:tc>
          <w:tcPr>
            <w:tcW w:w="264" w:type="pct"/>
            <w:tcBorders>
              <w:top w:val="single" w:sz="4" w:space="0" w:color="auto"/>
              <w:left w:val="single" w:sz="4" w:space="0" w:color="auto"/>
              <w:bottom w:val="single" w:sz="4" w:space="0" w:color="auto"/>
              <w:right w:val="single" w:sz="4" w:space="0" w:color="auto"/>
            </w:tcBorders>
            <w:noWrap/>
            <w:vAlign w:val="center"/>
          </w:tcPr>
          <w:p w14:paraId="7361E613" w14:textId="77777777" w:rsidR="00F741F7" w:rsidRPr="00903032" w:rsidRDefault="00F741F7" w:rsidP="00F741F7">
            <w:pPr>
              <w:pStyle w:val="ad"/>
            </w:pPr>
            <w:r w:rsidRPr="00903032">
              <w:t>1,367</w:t>
            </w:r>
          </w:p>
        </w:tc>
        <w:tc>
          <w:tcPr>
            <w:tcW w:w="264" w:type="pct"/>
            <w:tcBorders>
              <w:top w:val="single" w:sz="4" w:space="0" w:color="auto"/>
              <w:left w:val="single" w:sz="4" w:space="0" w:color="auto"/>
              <w:bottom w:val="single" w:sz="4" w:space="0" w:color="auto"/>
              <w:right w:val="single" w:sz="4" w:space="0" w:color="auto"/>
            </w:tcBorders>
            <w:noWrap/>
            <w:vAlign w:val="center"/>
          </w:tcPr>
          <w:p w14:paraId="0DC455CD" w14:textId="77777777" w:rsidR="00F741F7" w:rsidRPr="00903032" w:rsidRDefault="00F741F7" w:rsidP="00F741F7">
            <w:pPr>
              <w:pStyle w:val="ad"/>
            </w:pPr>
            <w:r w:rsidRPr="00903032">
              <w:t>1,122</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401C465B" w14:textId="77777777" w:rsidR="00F741F7" w:rsidRPr="00903032" w:rsidRDefault="00F741F7" w:rsidP="00F741F7">
            <w:pPr>
              <w:pStyle w:val="ad"/>
            </w:pPr>
            <w:r w:rsidRPr="00903032">
              <w:t>0,929</w:t>
            </w:r>
          </w:p>
        </w:tc>
        <w:tc>
          <w:tcPr>
            <w:tcW w:w="264" w:type="pct"/>
            <w:tcBorders>
              <w:top w:val="nil"/>
              <w:left w:val="nil"/>
              <w:bottom w:val="single" w:sz="8" w:space="0" w:color="auto"/>
              <w:right w:val="single" w:sz="8" w:space="0" w:color="auto"/>
            </w:tcBorders>
            <w:shd w:val="clear" w:color="auto" w:fill="auto"/>
            <w:noWrap/>
            <w:vAlign w:val="center"/>
          </w:tcPr>
          <w:p w14:paraId="17C3E355" w14:textId="77777777" w:rsidR="00F741F7" w:rsidRPr="00903032" w:rsidRDefault="00F741F7" w:rsidP="00F741F7">
            <w:pPr>
              <w:pStyle w:val="ad"/>
            </w:pPr>
            <w:r w:rsidRPr="00903032">
              <w:t>1,159</w:t>
            </w:r>
          </w:p>
        </w:tc>
        <w:tc>
          <w:tcPr>
            <w:tcW w:w="264" w:type="pct"/>
            <w:tcBorders>
              <w:top w:val="nil"/>
              <w:left w:val="nil"/>
              <w:bottom w:val="single" w:sz="8" w:space="0" w:color="auto"/>
              <w:right w:val="single" w:sz="8" w:space="0" w:color="auto"/>
            </w:tcBorders>
            <w:shd w:val="clear" w:color="auto" w:fill="auto"/>
            <w:noWrap/>
            <w:vAlign w:val="center"/>
          </w:tcPr>
          <w:p w14:paraId="50F4F84A" w14:textId="77777777" w:rsidR="00F741F7" w:rsidRPr="00903032" w:rsidRDefault="00F741F7" w:rsidP="00F741F7">
            <w:pPr>
              <w:pStyle w:val="ad"/>
            </w:pPr>
            <w:r w:rsidRPr="00903032">
              <w:t>1,074</w:t>
            </w:r>
          </w:p>
        </w:tc>
        <w:tc>
          <w:tcPr>
            <w:tcW w:w="321" w:type="pct"/>
            <w:tcBorders>
              <w:top w:val="nil"/>
              <w:left w:val="nil"/>
              <w:bottom w:val="single" w:sz="8" w:space="0" w:color="auto"/>
              <w:right w:val="single" w:sz="8" w:space="0" w:color="auto"/>
            </w:tcBorders>
            <w:shd w:val="clear" w:color="auto" w:fill="auto"/>
            <w:noWrap/>
            <w:vAlign w:val="center"/>
          </w:tcPr>
          <w:p w14:paraId="60E60280" w14:textId="77777777" w:rsidR="00F741F7" w:rsidRPr="00903032" w:rsidRDefault="00F741F7" w:rsidP="00F741F7">
            <w:pPr>
              <w:pStyle w:val="ad"/>
            </w:pPr>
            <w:r w:rsidRPr="00903032">
              <w:t>1,014</w:t>
            </w:r>
          </w:p>
        </w:tc>
        <w:tc>
          <w:tcPr>
            <w:tcW w:w="321" w:type="pct"/>
            <w:tcBorders>
              <w:top w:val="single" w:sz="4" w:space="0" w:color="auto"/>
              <w:left w:val="single" w:sz="4" w:space="0" w:color="auto"/>
              <w:bottom w:val="single" w:sz="4" w:space="0" w:color="auto"/>
              <w:right w:val="single" w:sz="4" w:space="0" w:color="auto"/>
            </w:tcBorders>
            <w:noWrap/>
            <w:vAlign w:val="center"/>
          </w:tcPr>
          <w:p w14:paraId="72FADD9C" w14:textId="77777777" w:rsidR="00F741F7" w:rsidRPr="00903032" w:rsidRDefault="00F741F7" w:rsidP="00F741F7">
            <w:pPr>
              <w:pStyle w:val="ad"/>
            </w:pPr>
            <w:r w:rsidRPr="00903032">
              <w:t>1,017</w:t>
            </w:r>
          </w:p>
        </w:tc>
        <w:tc>
          <w:tcPr>
            <w:tcW w:w="321" w:type="pct"/>
            <w:tcBorders>
              <w:top w:val="single" w:sz="4" w:space="0" w:color="auto"/>
              <w:left w:val="single" w:sz="4" w:space="0" w:color="auto"/>
              <w:bottom w:val="single" w:sz="4" w:space="0" w:color="auto"/>
              <w:right w:val="single" w:sz="4" w:space="0" w:color="auto"/>
            </w:tcBorders>
            <w:noWrap/>
            <w:vAlign w:val="center"/>
          </w:tcPr>
          <w:p w14:paraId="1D14A635" w14:textId="77777777" w:rsidR="00F741F7" w:rsidRPr="00903032" w:rsidRDefault="00F741F7" w:rsidP="00F741F7">
            <w:pPr>
              <w:pStyle w:val="ad"/>
            </w:pPr>
            <w:r w:rsidRPr="00903032">
              <w:t>1,020</w:t>
            </w:r>
          </w:p>
        </w:tc>
        <w:tc>
          <w:tcPr>
            <w:tcW w:w="261" w:type="pct"/>
            <w:tcBorders>
              <w:top w:val="single" w:sz="4" w:space="0" w:color="auto"/>
              <w:left w:val="single" w:sz="4" w:space="0" w:color="auto"/>
              <w:bottom w:val="single" w:sz="4" w:space="0" w:color="auto"/>
              <w:right w:val="single" w:sz="4" w:space="0" w:color="auto"/>
            </w:tcBorders>
            <w:noWrap/>
            <w:vAlign w:val="center"/>
          </w:tcPr>
          <w:p w14:paraId="3C38EE89" w14:textId="77777777" w:rsidR="00F741F7" w:rsidRPr="00903032" w:rsidRDefault="00F741F7" w:rsidP="00F741F7">
            <w:pPr>
              <w:pStyle w:val="ad"/>
            </w:pPr>
            <w:r w:rsidRPr="00903032">
              <w:t>1,020</w:t>
            </w:r>
          </w:p>
        </w:tc>
        <w:tc>
          <w:tcPr>
            <w:tcW w:w="321" w:type="pct"/>
            <w:tcBorders>
              <w:top w:val="single" w:sz="4" w:space="0" w:color="auto"/>
              <w:left w:val="single" w:sz="4" w:space="0" w:color="auto"/>
              <w:bottom w:val="single" w:sz="4" w:space="0" w:color="auto"/>
              <w:right w:val="single" w:sz="4" w:space="0" w:color="auto"/>
            </w:tcBorders>
            <w:noWrap/>
            <w:vAlign w:val="center"/>
          </w:tcPr>
          <w:p w14:paraId="6F23C8D8" w14:textId="77777777" w:rsidR="00F741F7" w:rsidRPr="00903032" w:rsidRDefault="00F741F7" w:rsidP="00F741F7">
            <w:pPr>
              <w:pStyle w:val="ad"/>
            </w:pPr>
            <w:r w:rsidRPr="00903032">
              <w:t>1,020</w:t>
            </w:r>
          </w:p>
        </w:tc>
        <w:tc>
          <w:tcPr>
            <w:tcW w:w="251" w:type="pct"/>
            <w:tcBorders>
              <w:top w:val="single" w:sz="4" w:space="0" w:color="auto"/>
              <w:left w:val="single" w:sz="4" w:space="0" w:color="auto"/>
              <w:bottom w:val="single" w:sz="4" w:space="0" w:color="auto"/>
              <w:right w:val="single" w:sz="4" w:space="0" w:color="auto"/>
            </w:tcBorders>
            <w:noWrap/>
            <w:vAlign w:val="center"/>
          </w:tcPr>
          <w:p w14:paraId="4ADD06D2" w14:textId="77777777" w:rsidR="00F741F7" w:rsidRPr="00903032" w:rsidRDefault="00F741F7" w:rsidP="00F741F7">
            <w:pPr>
              <w:pStyle w:val="ad"/>
            </w:pPr>
            <w:r w:rsidRPr="00903032">
              <w:t>1,02</w:t>
            </w:r>
          </w:p>
        </w:tc>
        <w:tc>
          <w:tcPr>
            <w:tcW w:w="321" w:type="pct"/>
            <w:tcBorders>
              <w:top w:val="single" w:sz="4" w:space="0" w:color="auto"/>
              <w:left w:val="single" w:sz="4" w:space="0" w:color="auto"/>
              <w:bottom w:val="single" w:sz="4" w:space="0" w:color="auto"/>
              <w:right w:val="single" w:sz="4" w:space="0" w:color="auto"/>
            </w:tcBorders>
            <w:noWrap/>
            <w:vAlign w:val="center"/>
          </w:tcPr>
          <w:p w14:paraId="1C5B85FA" w14:textId="77777777" w:rsidR="00F741F7" w:rsidRPr="00903032" w:rsidRDefault="00F741F7" w:rsidP="00F741F7">
            <w:pPr>
              <w:pStyle w:val="ad"/>
            </w:pPr>
            <w:r w:rsidRPr="00903032">
              <w:t>1,02</w:t>
            </w:r>
          </w:p>
        </w:tc>
        <w:tc>
          <w:tcPr>
            <w:tcW w:w="311" w:type="pct"/>
            <w:tcBorders>
              <w:top w:val="single" w:sz="4" w:space="0" w:color="auto"/>
              <w:left w:val="single" w:sz="4" w:space="0" w:color="auto"/>
              <w:bottom w:val="single" w:sz="4" w:space="0" w:color="auto"/>
              <w:right w:val="single" w:sz="4" w:space="0" w:color="auto"/>
            </w:tcBorders>
            <w:noWrap/>
            <w:vAlign w:val="center"/>
          </w:tcPr>
          <w:p w14:paraId="7E2F7992" w14:textId="77777777" w:rsidR="00F741F7" w:rsidRPr="00903032" w:rsidRDefault="00F741F7" w:rsidP="00F741F7">
            <w:pPr>
              <w:pStyle w:val="ad"/>
            </w:pPr>
            <w:r w:rsidRPr="00903032">
              <w:t>1,02</w:t>
            </w:r>
          </w:p>
        </w:tc>
      </w:tr>
      <w:tr w:rsidR="00F741F7" w:rsidRPr="00903032" w14:paraId="0A2750B9" w14:textId="77777777" w:rsidTr="00295B56">
        <w:tc>
          <w:tcPr>
            <w:tcW w:w="188" w:type="pct"/>
            <w:tcBorders>
              <w:top w:val="single" w:sz="4" w:space="0" w:color="auto"/>
              <w:left w:val="single" w:sz="4" w:space="0" w:color="auto"/>
              <w:bottom w:val="single" w:sz="4" w:space="0" w:color="auto"/>
              <w:right w:val="single" w:sz="4" w:space="0" w:color="auto"/>
            </w:tcBorders>
            <w:vAlign w:val="center"/>
          </w:tcPr>
          <w:p w14:paraId="0883F424" w14:textId="77777777" w:rsidR="00F741F7" w:rsidRPr="00903032" w:rsidRDefault="00F741F7" w:rsidP="00F741F7">
            <w:pPr>
              <w:pStyle w:val="ad"/>
              <w:rPr>
                <w:bCs/>
              </w:rPr>
            </w:pPr>
            <w:r w:rsidRPr="00903032">
              <w:rPr>
                <w:bCs/>
              </w:rPr>
              <w:t>3</w:t>
            </w:r>
          </w:p>
        </w:tc>
        <w:tc>
          <w:tcPr>
            <w:tcW w:w="1064" w:type="pct"/>
            <w:tcBorders>
              <w:top w:val="single" w:sz="4" w:space="0" w:color="auto"/>
              <w:left w:val="single" w:sz="4" w:space="0" w:color="auto"/>
              <w:bottom w:val="single" w:sz="4" w:space="0" w:color="auto"/>
              <w:right w:val="single" w:sz="4" w:space="0" w:color="auto"/>
            </w:tcBorders>
            <w:vAlign w:val="center"/>
          </w:tcPr>
          <w:p w14:paraId="4939AF5E" w14:textId="77777777" w:rsidR="00F741F7" w:rsidRPr="00903032" w:rsidRDefault="00F741F7" w:rsidP="00F741F7">
            <w:pPr>
              <w:pStyle w:val="ad"/>
              <w:rPr>
                <w:bCs/>
              </w:rPr>
            </w:pPr>
            <w:r w:rsidRPr="00903032">
              <w:rPr>
                <w:bCs/>
              </w:rPr>
              <w:t>Индекс роста цены на каменный уголь,</w:t>
            </w:r>
            <w:r w:rsidRPr="00903032">
              <w:rPr>
                <w:b/>
                <w:bCs/>
                <w:i/>
                <w:iCs/>
              </w:rPr>
              <w:t xml:space="preserve"> </w:t>
            </w:r>
            <w:proofErr w:type="spellStart"/>
            <w:r w:rsidRPr="00903032">
              <w:rPr>
                <w:b/>
                <w:bCs/>
                <w:i/>
                <w:iCs/>
              </w:rPr>
              <w:t>I</w:t>
            </w:r>
            <w:proofErr w:type="gramStart"/>
            <w:r w:rsidRPr="00903032">
              <w:rPr>
                <w:b/>
                <w:bCs/>
                <w:i/>
                <w:iCs/>
                <w:vertAlign w:val="subscript"/>
              </w:rPr>
              <w:t>КУ,i</w:t>
            </w:r>
            <w:proofErr w:type="spellEnd"/>
            <w:proofErr w:type="gramEnd"/>
          </w:p>
        </w:tc>
        <w:tc>
          <w:tcPr>
            <w:tcW w:w="264" w:type="pct"/>
            <w:tcBorders>
              <w:top w:val="single" w:sz="4" w:space="0" w:color="auto"/>
              <w:left w:val="single" w:sz="4" w:space="0" w:color="auto"/>
              <w:bottom w:val="single" w:sz="4" w:space="0" w:color="auto"/>
              <w:right w:val="single" w:sz="4" w:space="0" w:color="auto"/>
            </w:tcBorders>
            <w:noWrap/>
            <w:vAlign w:val="center"/>
          </w:tcPr>
          <w:p w14:paraId="45097C05" w14:textId="77777777" w:rsidR="00F741F7" w:rsidRPr="00903032" w:rsidRDefault="00F741F7" w:rsidP="00F741F7">
            <w:pPr>
              <w:pStyle w:val="ad"/>
            </w:pPr>
            <w:r w:rsidRPr="00903032">
              <w:t>1,165</w:t>
            </w:r>
          </w:p>
        </w:tc>
        <w:tc>
          <w:tcPr>
            <w:tcW w:w="264" w:type="pct"/>
            <w:tcBorders>
              <w:top w:val="single" w:sz="4" w:space="0" w:color="auto"/>
              <w:left w:val="single" w:sz="4" w:space="0" w:color="auto"/>
              <w:bottom w:val="single" w:sz="4" w:space="0" w:color="auto"/>
              <w:right w:val="single" w:sz="4" w:space="0" w:color="auto"/>
            </w:tcBorders>
            <w:noWrap/>
            <w:vAlign w:val="center"/>
          </w:tcPr>
          <w:p w14:paraId="17E7A19D" w14:textId="77777777" w:rsidR="00F741F7" w:rsidRPr="00903032" w:rsidRDefault="00F741F7" w:rsidP="00F741F7">
            <w:pPr>
              <w:pStyle w:val="ad"/>
            </w:pPr>
            <w:r w:rsidRPr="00903032">
              <w:t>1,537</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2C2FB6B0" w14:textId="77777777" w:rsidR="00F741F7" w:rsidRPr="00903032" w:rsidRDefault="00F741F7" w:rsidP="00F741F7">
            <w:pPr>
              <w:pStyle w:val="ad"/>
            </w:pPr>
            <w:r w:rsidRPr="00903032">
              <w:t>0,875</w:t>
            </w:r>
          </w:p>
        </w:tc>
        <w:tc>
          <w:tcPr>
            <w:tcW w:w="264" w:type="pct"/>
            <w:tcBorders>
              <w:top w:val="nil"/>
              <w:left w:val="nil"/>
              <w:bottom w:val="single" w:sz="8" w:space="0" w:color="auto"/>
              <w:right w:val="single" w:sz="8" w:space="0" w:color="auto"/>
            </w:tcBorders>
            <w:shd w:val="clear" w:color="auto" w:fill="auto"/>
            <w:noWrap/>
            <w:vAlign w:val="center"/>
          </w:tcPr>
          <w:p w14:paraId="3D804FAF" w14:textId="77777777" w:rsidR="00F741F7" w:rsidRPr="00903032" w:rsidRDefault="00F741F7" w:rsidP="00F741F7">
            <w:pPr>
              <w:pStyle w:val="ad"/>
            </w:pPr>
            <w:r w:rsidRPr="00903032">
              <w:t>1,057</w:t>
            </w:r>
          </w:p>
        </w:tc>
        <w:tc>
          <w:tcPr>
            <w:tcW w:w="264" w:type="pct"/>
            <w:tcBorders>
              <w:top w:val="nil"/>
              <w:left w:val="nil"/>
              <w:bottom w:val="single" w:sz="8" w:space="0" w:color="auto"/>
              <w:right w:val="single" w:sz="8" w:space="0" w:color="auto"/>
            </w:tcBorders>
            <w:shd w:val="clear" w:color="auto" w:fill="auto"/>
            <w:noWrap/>
            <w:vAlign w:val="center"/>
          </w:tcPr>
          <w:p w14:paraId="7E7DCCEE" w14:textId="77777777" w:rsidR="00F741F7" w:rsidRPr="00903032" w:rsidRDefault="00F741F7" w:rsidP="00F741F7">
            <w:pPr>
              <w:pStyle w:val="ad"/>
            </w:pPr>
            <w:r w:rsidRPr="00903032">
              <w:t>1,059</w:t>
            </w:r>
          </w:p>
        </w:tc>
        <w:tc>
          <w:tcPr>
            <w:tcW w:w="321" w:type="pct"/>
            <w:tcBorders>
              <w:top w:val="nil"/>
              <w:left w:val="nil"/>
              <w:bottom w:val="single" w:sz="8" w:space="0" w:color="auto"/>
              <w:right w:val="single" w:sz="8" w:space="0" w:color="auto"/>
            </w:tcBorders>
            <w:shd w:val="clear" w:color="auto" w:fill="auto"/>
            <w:noWrap/>
            <w:vAlign w:val="center"/>
          </w:tcPr>
          <w:p w14:paraId="3B2BB6EE" w14:textId="77777777" w:rsidR="00F741F7" w:rsidRPr="00903032" w:rsidRDefault="00F741F7" w:rsidP="00F741F7">
            <w:pPr>
              <w:pStyle w:val="ad"/>
            </w:pPr>
            <w:r w:rsidRPr="00903032">
              <w:t>1,033</w:t>
            </w:r>
          </w:p>
        </w:tc>
        <w:tc>
          <w:tcPr>
            <w:tcW w:w="321" w:type="pct"/>
            <w:tcBorders>
              <w:top w:val="single" w:sz="4" w:space="0" w:color="auto"/>
              <w:left w:val="single" w:sz="4" w:space="0" w:color="auto"/>
              <w:bottom w:val="single" w:sz="4" w:space="0" w:color="auto"/>
              <w:right w:val="single" w:sz="4" w:space="0" w:color="auto"/>
            </w:tcBorders>
            <w:noWrap/>
            <w:vAlign w:val="center"/>
          </w:tcPr>
          <w:p w14:paraId="171594AA" w14:textId="77777777" w:rsidR="00F741F7" w:rsidRPr="00903032" w:rsidRDefault="00F741F7" w:rsidP="00F741F7">
            <w:pPr>
              <w:pStyle w:val="ad"/>
            </w:pPr>
            <w:r w:rsidRPr="00903032">
              <w:t>1,030</w:t>
            </w:r>
          </w:p>
        </w:tc>
        <w:tc>
          <w:tcPr>
            <w:tcW w:w="321" w:type="pct"/>
            <w:tcBorders>
              <w:top w:val="single" w:sz="4" w:space="0" w:color="auto"/>
              <w:left w:val="single" w:sz="4" w:space="0" w:color="auto"/>
              <w:bottom w:val="single" w:sz="4" w:space="0" w:color="auto"/>
              <w:right w:val="single" w:sz="4" w:space="0" w:color="auto"/>
            </w:tcBorders>
            <w:noWrap/>
            <w:vAlign w:val="center"/>
          </w:tcPr>
          <w:p w14:paraId="31F50D2F" w14:textId="77777777" w:rsidR="00F741F7" w:rsidRPr="00903032" w:rsidRDefault="00F741F7" w:rsidP="00F741F7">
            <w:pPr>
              <w:pStyle w:val="ad"/>
            </w:pPr>
            <w:r w:rsidRPr="00903032">
              <w:t>1,036</w:t>
            </w:r>
          </w:p>
        </w:tc>
        <w:tc>
          <w:tcPr>
            <w:tcW w:w="261" w:type="pct"/>
            <w:tcBorders>
              <w:top w:val="single" w:sz="4" w:space="0" w:color="auto"/>
              <w:left w:val="single" w:sz="4" w:space="0" w:color="auto"/>
              <w:bottom w:val="single" w:sz="4" w:space="0" w:color="auto"/>
              <w:right w:val="single" w:sz="4" w:space="0" w:color="auto"/>
            </w:tcBorders>
            <w:noWrap/>
            <w:vAlign w:val="center"/>
          </w:tcPr>
          <w:p w14:paraId="21078C3B" w14:textId="77777777" w:rsidR="00F741F7" w:rsidRPr="00903032" w:rsidRDefault="00F741F7" w:rsidP="00F741F7">
            <w:pPr>
              <w:pStyle w:val="ad"/>
            </w:pPr>
            <w:r w:rsidRPr="00903032">
              <w:t>1,036</w:t>
            </w:r>
          </w:p>
        </w:tc>
        <w:tc>
          <w:tcPr>
            <w:tcW w:w="321" w:type="pct"/>
            <w:tcBorders>
              <w:top w:val="single" w:sz="4" w:space="0" w:color="auto"/>
              <w:left w:val="single" w:sz="4" w:space="0" w:color="auto"/>
              <w:bottom w:val="single" w:sz="4" w:space="0" w:color="auto"/>
              <w:right w:val="single" w:sz="4" w:space="0" w:color="auto"/>
            </w:tcBorders>
            <w:noWrap/>
            <w:vAlign w:val="center"/>
          </w:tcPr>
          <w:p w14:paraId="399B8A34" w14:textId="77777777" w:rsidR="00F741F7" w:rsidRPr="00903032" w:rsidRDefault="00F741F7" w:rsidP="00F741F7">
            <w:pPr>
              <w:pStyle w:val="ad"/>
            </w:pPr>
            <w:r w:rsidRPr="00903032">
              <w:t>1,036</w:t>
            </w:r>
          </w:p>
        </w:tc>
        <w:tc>
          <w:tcPr>
            <w:tcW w:w="251" w:type="pct"/>
            <w:tcBorders>
              <w:top w:val="single" w:sz="4" w:space="0" w:color="auto"/>
              <w:left w:val="single" w:sz="4" w:space="0" w:color="auto"/>
              <w:bottom w:val="single" w:sz="4" w:space="0" w:color="auto"/>
              <w:right w:val="single" w:sz="4" w:space="0" w:color="auto"/>
            </w:tcBorders>
            <w:noWrap/>
            <w:vAlign w:val="center"/>
          </w:tcPr>
          <w:p w14:paraId="1F11AD68" w14:textId="77777777" w:rsidR="00F741F7" w:rsidRPr="00903032" w:rsidRDefault="00F741F7" w:rsidP="00F741F7">
            <w:pPr>
              <w:pStyle w:val="ad"/>
            </w:pPr>
            <w:r w:rsidRPr="00903032">
              <w:t>1,036</w:t>
            </w:r>
          </w:p>
        </w:tc>
        <w:tc>
          <w:tcPr>
            <w:tcW w:w="321" w:type="pct"/>
            <w:tcBorders>
              <w:top w:val="single" w:sz="4" w:space="0" w:color="auto"/>
              <w:left w:val="single" w:sz="4" w:space="0" w:color="auto"/>
              <w:bottom w:val="single" w:sz="4" w:space="0" w:color="auto"/>
              <w:right w:val="single" w:sz="4" w:space="0" w:color="auto"/>
            </w:tcBorders>
            <w:noWrap/>
            <w:vAlign w:val="center"/>
          </w:tcPr>
          <w:p w14:paraId="04363152" w14:textId="77777777" w:rsidR="00F741F7" w:rsidRPr="00903032" w:rsidRDefault="00F741F7" w:rsidP="00F741F7">
            <w:pPr>
              <w:pStyle w:val="ad"/>
            </w:pPr>
            <w:r w:rsidRPr="00903032">
              <w:t>1,036</w:t>
            </w:r>
          </w:p>
        </w:tc>
        <w:tc>
          <w:tcPr>
            <w:tcW w:w="311" w:type="pct"/>
            <w:tcBorders>
              <w:top w:val="single" w:sz="4" w:space="0" w:color="auto"/>
              <w:left w:val="single" w:sz="4" w:space="0" w:color="auto"/>
              <w:bottom w:val="single" w:sz="4" w:space="0" w:color="auto"/>
              <w:right w:val="single" w:sz="4" w:space="0" w:color="auto"/>
            </w:tcBorders>
            <w:noWrap/>
            <w:vAlign w:val="center"/>
          </w:tcPr>
          <w:p w14:paraId="2E0ED5A8" w14:textId="77777777" w:rsidR="00F741F7" w:rsidRPr="00903032" w:rsidRDefault="00F741F7" w:rsidP="00F741F7">
            <w:pPr>
              <w:pStyle w:val="ad"/>
            </w:pPr>
            <w:r w:rsidRPr="00903032">
              <w:t>1,036</w:t>
            </w:r>
          </w:p>
        </w:tc>
      </w:tr>
      <w:tr w:rsidR="00F741F7" w:rsidRPr="00903032" w14:paraId="5CC586C3" w14:textId="77777777" w:rsidTr="00295B56">
        <w:tc>
          <w:tcPr>
            <w:tcW w:w="188" w:type="pct"/>
            <w:tcBorders>
              <w:top w:val="single" w:sz="4" w:space="0" w:color="auto"/>
              <w:left w:val="single" w:sz="4" w:space="0" w:color="auto"/>
              <w:bottom w:val="single" w:sz="4" w:space="0" w:color="auto"/>
              <w:right w:val="single" w:sz="4" w:space="0" w:color="auto"/>
            </w:tcBorders>
            <w:vAlign w:val="center"/>
          </w:tcPr>
          <w:p w14:paraId="21506FA6" w14:textId="77777777" w:rsidR="00F741F7" w:rsidRPr="00903032" w:rsidRDefault="00F741F7" w:rsidP="00F741F7">
            <w:pPr>
              <w:pStyle w:val="ad"/>
              <w:rPr>
                <w:bCs/>
              </w:rPr>
            </w:pPr>
            <w:r w:rsidRPr="00903032">
              <w:rPr>
                <w:bCs/>
              </w:rPr>
              <w:t>4</w:t>
            </w:r>
          </w:p>
        </w:tc>
        <w:tc>
          <w:tcPr>
            <w:tcW w:w="1064" w:type="pct"/>
            <w:tcBorders>
              <w:top w:val="single" w:sz="4" w:space="0" w:color="auto"/>
              <w:left w:val="single" w:sz="4" w:space="0" w:color="auto"/>
              <w:bottom w:val="single" w:sz="4" w:space="0" w:color="auto"/>
              <w:right w:val="single" w:sz="4" w:space="0" w:color="auto"/>
            </w:tcBorders>
            <w:vAlign w:val="center"/>
          </w:tcPr>
          <w:p w14:paraId="25D7EDC0" w14:textId="77777777" w:rsidR="00F741F7" w:rsidRPr="00903032" w:rsidRDefault="00F741F7" w:rsidP="00F741F7">
            <w:pPr>
              <w:pStyle w:val="ad"/>
            </w:pPr>
            <w:r w:rsidRPr="00903032">
              <w:rPr>
                <w:bCs/>
              </w:rPr>
              <w:t xml:space="preserve">Индекс роста цены на электроэнергию (для всех категорий потребителей, за исключением населения), </w:t>
            </w:r>
            <w:proofErr w:type="spellStart"/>
            <w:r w:rsidRPr="00903032">
              <w:rPr>
                <w:b/>
                <w:bCs/>
                <w:i/>
                <w:iCs/>
              </w:rPr>
              <w:t>I</w:t>
            </w:r>
            <w:proofErr w:type="gramStart"/>
            <w:r w:rsidRPr="00903032">
              <w:rPr>
                <w:b/>
                <w:bCs/>
                <w:i/>
                <w:iCs/>
                <w:vertAlign w:val="subscript"/>
              </w:rPr>
              <w:t>ЭЭ,i</w:t>
            </w:r>
            <w:proofErr w:type="spellEnd"/>
            <w:proofErr w:type="gramEnd"/>
          </w:p>
        </w:tc>
        <w:tc>
          <w:tcPr>
            <w:tcW w:w="264" w:type="pct"/>
            <w:tcBorders>
              <w:top w:val="single" w:sz="4" w:space="0" w:color="auto"/>
              <w:left w:val="single" w:sz="4" w:space="0" w:color="auto"/>
              <w:bottom w:val="single" w:sz="4" w:space="0" w:color="auto"/>
              <w:right w:val="single" w:sz="4" w:space="0" w:color="auto"/>
            </w:tcBorders>
            <w:noWrap/>
            <w:vAlign w:val="center"/>
          </w:tcPr>
          <w:p w14:paraId="67C8AC4C" w14:textId="77777777" w:rsidR="00F741F7" w:rsidRPr="00903032" w:rsidRDefault="00F741F7" w:rsidP="00F741F7">
            <w:pPr>
              <w:pStyle w:val="ad"/>
            </w:pPr>
            <w:r w:rsidRPr="00903032">
              <w:t>1,034</w:t>
            </w:r>
          </w:p>
        </w:tc>
        <w:tc>
          <w:tcPr>
            <w:tcW w:w="264" w:type="pct"/>
            <w:tcBorders>
              <w:top w:val="single" w:sz="4" w:space="0" w:color="auto"/>
              <w:left w:val="single" w:sz="4" w:space="0" w:color="auto"/>
              <w:bottom w:val="single" w:sz="4" w:space="0" w:color="auto"/>
              <w:right w:val="single" w:sz="4" w:space="0" w:color="auto"/>
            </w:tcBorders>
            <w:noWrap/>
            <w:vAlign w:val="center"/>
          </w:tcPr>
          <w:p w14:paraId="1886DFBD" w14:textId="77777777" w:rsidR="00F741F7" w:rsidRPr="00903032" w:rsidRDefault="00F741F7" w:rsidP="00F741F7">
            <w:pPr>
              <w:pStyle w:val="ad"/>
            </w:pPr>
            <w:r w:rsidRPr="00903032">
              <w:t>1,050</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0942205E" w14:textId="77777777" w:rsidR="00F741F7" w:rsidRPr="00903032" w:rsidRDefault="00F741F7" w:rsidP="00F741F7">
            <w:pPr>
              <w:pStyle w:val="ad"/>
            </w:pPr>
            <w:r w:rsidRPr="00903032">
              <w:t>1,075</w:t>
            </w:r>
          </w:p>
        </w:tc>
        <w:tc>
          <w:tcPr>
            <w:tcW w:w="264" w:type="pct"/>
            <w:tcBorders>
              <w:top w:val="nil"/>
              <w:left w:val="nil"/>
              <w:bottom w:val="single" w:sz="8" w:space="0" w:color="auto"/>
              <w:right w:val="single" w:sz="8" w:space="0" w:color="auto"/>
            </w:tcBorders>
            <w:shd w:val="clear" w:color="auto" w:fill="auto"/>
            <w:noWrap/>
            <w:vAlign w:val="center"/>
          </w:tcPr>
          <w:p w14:paraId="48E06D4C" w14:textId="77777777" w:rsidR="00F741F7" w:rsidRPr="00903032" w:rsidRDefault="00F741F7" w:rsidP="00F741F7">
            <w:pPr>
              <w:pStyle w:val="ad"/>
            </w:pPr>
            <w:r w:rsidRPr="00903032">
              <w:t>1,056</w:t>
            </w:r>
          </w:p>
        </w:tc>
        <w:tc>
          <w:tcPr>
            <w:tcW w:w="264" w:type="pct"/>
            <w:tcBorders>
              <w:top w:val="nil"/>
              <w:left w:val="nil"/>
              <w:bottom w:val="single" w:sz="8" w:space="0" w:color="auto"/>
              <w:right w:val="single" w:sz="8" w:space="0" w:color="auto"/>
            </w:tcBorders>
            <w:shd w:val="clear" w:color="auto" w:fill="auto"/>
            <w:noWrap/>
            <w:vAlign w:val="center"/>
          </w:tcPr>
          <w:p w14:paraId="64CDCA75" w14:textId="77777777" w:rsidR="00F741F7" w:rsidRPr="00903032" w:rsidRDefault="00F741F7" w:rsidP="00F741F7">
            <w:pPr>
              <w:pStyle w:val="ad"/>
            </w:pPr>
            <w:r w:rsidRPr="00903032">
              <w:t>1,095</w:t>
            </w:r>
          </w:p>
        </w:tc>
        <w:tc>
          <w:tcPr>
            <w:tcW w:w="321" w:type="pct"/>
            <w:tcBorders>
              <w:top w:val="nil"/>
              <w:left w:val="nil"/>
              <w:bottom w:val="single" w:sz="8" w:space="0" w:color="auto"/>
              <w:right w:val="single" w:sz="8" w:space="0" w:color="auto"/>
            </w:tcBorders>
            <w:shd w:val="clear" w:color="auto" w:fill="auto"/>
            <w:noWrap/>
            <w:vAlign w:val="center"/>
          </w:tcPr>
          <w:p w14:paraId="45DCE024" w14:textId="77777777" w:rsidR="00F741F7" w:rsidRPr="00903032" w:rsidRDefault="00F741F7" w:rsidP="00F741F7">
            <w:pPr>
              <w:pStyle w:val="ad"/>
            </w:pPr>
            <w:r w:rsidRPr="00903032">
              <w:t>1,037</w:t>
            </w:r>
          </w:p>
        </w:tc>
        <w:tc>
          <w:tcPr>
            <w:tcW w:w="321" w:type="pct"/>
            <w:tcBorders>
              <w:top w:val="single" w:sz="4" w:space="0" w:color="auto"/>
              <w:left w:val="single" w:sz="4" w:space="0" w:color="auto"/>
              <w:bottom w:val="single" w:sz="4" w:space="0" w:color="auto"/>
              <w:right w:val="single" w:sz="4" w:space="0" w:color="auto"/>
            </w:tcBorders>
            <w:noWrap/>
            <w:vAlign w:val="center"/>
          </w:tcPr>
          <w:p w14:paraId="458FA5A9" w14:textId="77777777" w:rsidR="00F741F7" w:rsidRPr="00903032" w:rsidRDefault="00F741F7" w:rsidP="00F741F7">
            <w:pPr>
              <w:pStyle w:val="ad"/>
            </w:pPr>
            <w:r w:rsidRPr="00903032">
              <w:t>1,038</w:t>
            </w:r>
          </w:p>
        </w:tc>
        <w:tc>
          <w:tcPr>
            <w:tcW w:w="321" w:type="pct"/>
            <w:tcBorders>
              <w:top w:val="single" w:sz="4" w:space="0" w:color="auto"/>
              <w:left w:val="single" w:sz="4" w:space="0" w:color="auto"/>
              <w:bottom w:val="single" w:sz="4" w:space="0" w:color="auto"/>
              <w:right w:val="single" w:sz="4" w:space="0" w:color="auto"/>
            </w:tcBorders>
            <w:noWrap/>
            <w:vAlign w:val="center"/>
          </w:tcPr>
          <w:p w14:paraId="32D32368" w14:textId="77777777" w:rsidR="00F741F7" w:rsidRPr="00903032" w:rsidRDefault="00F741F7" w:rsidP="00F741F7">
            <w:pPr>
              <w:pStyle w:val="ad"/>
            </w:pPr>
            <w:r w:rsidRPr="00903032">
              <w:t>1,000</w:t>
            </w:r>
          </w:p>
        </w:tc>
        <w:tc>
          <w:tcPr>
            <w:tcW w:w="261" w:type="pct"/>
            <w:tcBorders>
              <w:top w:val="single" w:sz="4" w:space="0" w:color="auto"/>
              <w:left w:val="single" w:sz="4" w:space="0" w:color="auto"/>
              <w:bottom w:val="single" w:sz="4" w:space="0" w:color="auto"/>
              <w:right w:val="single" w:sz="4" w:space="0" w:color="auto"/>
            </w:tcBorders>
            <w:noWrap/>
            <w:vAlign w:val="center"/>
          </w:tcPr>
          <w:p w14:paraId="69020C8B" w14:textId="77777777" w:rsidR="00F741F7" w:rsidRPr="00903032" w:rsidRDefault="00F741F7" w:rsidP="00F741F7">
            <w:pPr>
              <w:pStyle w:val="ad"/>
            </w:pPr>
            <w:r w:rsidRPr="00903032">
              <w:t>1,000</w:t>
            </w:r>
          </w:p>
        </w:tc>
        <w:tc>
          <w:tcPr>
            <w:tcW w:w="321" w:type="pct"/>
            <w:tcBorders>
              <w:top w:val="single" w:sz="4" w:space="0" w:color="auto"/>
              <w:left w:val="single" w:sz="4" w:space="0" w:color="auto"/>
              <w:bottom w:val="single" w:sz="4" w:space="0" w:color="auto"/>
              <w:right w:val="single" w:sz="4" w:space="0" w:color="auto"/>
            </w:tcBorders>
            <w:noWrap/>
            <w:vAlign w:val="center"/>
          </w:tcPr>
          <w:p w14:paraId="0EA82071" w14:textId="77777777" w:rsidR="00F741F7" w:rsidRPr="00903032" w:rsidRDefault="00F741F7" w:rsidP="00F741F7">
            <w:pPr>
              <w:pStyle w:val="ad"/>
            </w:pPr>
            <w:r w:rsidRPr="00903032">
              <w:t>1,000</w:t>
            </w:r>
          </w:p>
        </w:tc>
        <w:tc>
          <w:tcPr>
            <w:tcW w:w="251" w:type="pct"/>
            <w:tcBorders>
              <w:top w:val="single" w:sz="4" w:space="0" w:color="auto"/>
              <w:left w:val="single" w:sz="4" w:space="0" w:color="auto"/>
              <w:bottom w:val="single" w:sz="4" w:space="0" w:color="auto"/>
              <w:right w:val="single" w:sz="4" w:space="0" w:color="auto"/>
            </w:tcBorders>
            <w:noWrap/>
            <w:vAlign w:val="center"/>
          </w:tcPr>
          <w:p w14:paraId="62F150C3" w14:textId="77777777" w:rsidR="00F741F7" w:rsidRPr="00903032" w:rsidRDefault="00F741F7" w:rsidP="00F741F7">
            <w:pPr>
              <w:pStyle w:val="ad"/>
            </w:pPr>
            <w:r w:rsidRPr="00903032">
              <w:t>1,000</w:t>
            </w:r>
          </w:p>
        </w:tc>
        <w:tc>
          <w:tcPr>
            <w:tcW w:w="321" w:type="pct"/>
            <w:tcBorders>
              <w:top w:val="single" w:sz="4" w:space="0" w:color="auto"/>
              <w:left w:val="single" w:sz="4" w:space="0" w:color="auto"/>
              <w:bottom w:val="single" w:sz="4" w:space="0" w:color="auto"/>
              <w:right w:val="single" w:sz="4" w:space="0" w:color="auto"/>
            </w:tcBorders>
            <w:noWrap/>
            <w:vAlign w:val="center"/>
          </w:tcPr>
          <w:p w14:paraId="5EB42E24" w14:textId="77777777" w:rsidR="00F741F7" w:rsidRPr="00903032" w:rsidRDefault="00F741F7" w:rsidP="00F741F7">
            <w:pPr>
              <w:pStyle w:val="ad"/>
            </w:pPr>
            <w:r w:rsidRPr="00903032">
              <w:t>1,000</w:t>
            </w:r>
          </w:p>
        </w:tc>
        <w:tc>
          <w:tcPr>
            <w:tcW w:w="311" w:type="pct"/>
            <w:tcBorders>
              <w:top w:val="single" w:sz="4" w:space="0" w:color="auto"/>
              <w:left w:val="single" w:sz="4" w:space="0" w:color="auto"/>
              <w:bottom w:val="single" w:sz="4" w:space="0" w:color="auto"/>
              <w:right w:val="single" w:sz="4" w:space="0" w:color="auto"/>
            </w:tcBorders>
            <w:noWrap/>
            <w:vAlign w:val="center"/>
          </w:tcPr>
          <w:p w14:paraId="415B0B19" w14:textId="77777777" w:rsidR="00F741F7" w:rsidRPr="00903032" w:rsidRDefault="00F741F7" w:rsidP="00F741F7">
            <w:pPr>
              <w:pStyle w:val="ad"/>
            </w:pPr>
            <w:r w:rsidRPr="00903032">
              <w:t>1,000</w:t>
            </w:r>
          </w:p>
        </w:tc>
      </w:tr>
      <w:tr w:rsidR="00F741F7" w:rsidRPr="00903032" w14:paraId="6C8141D8" w14:textId="77777777" w:rsidTr="00295B56">
        <w:tc>
          <w:tcPr>
            <w:tcW w:w="188" w:type="pct"/>
            <w:tcBorders>
              <w:top w:val="single" w:sz="4" w:space="0" w:color="auto"/>
              <w:left w:val="single" w:sz="4" w:space="0" w:color="auto"/>
              <w:bottom w:val="single" w:sz="4" w:space="0" w:color="auto"/>
              <w:right w:val="single" w:sz="4" w:space="0" w:color="auto"/>
            </w:tcBorders>
            <w:vAlign w:val="center"/>
          </w:tcPr>
          <w:p w14:paraId="20CFC806" w14:textId="77777777" w:rsidR="00F741F7" w:rsidRPr="00903032" w:rsidRDefault="00F741F7" w:rsidP="00F741F7">
            <w:pPr>
              <w:pStyle w:val="ad"/>
              <w:rPr>
                <w:bCs/>
              </w:rPr>
            </w:pPr>
            <w:r w:rsidRPr="00903032">
              <w:rPr>
                <w:bCs/>
              </w:rPr>
              <w:lastRenderedPageBreak/>
              <w:t>5</w:t>
            </w:r>
          </w:p>
        </w:tc>
        <w:tc>
          <w:tcPr>
            <w:tcW w:w="1064" w:type="pct"/>
            <w:tcBorders>
              <w:top w:val="single" w:sz="4" w:space="0" w:color="auto"/>
              <w:left w:val="single" w:sz="4" w:space="0" w:color="auto"/>
              <w:bottom w:val="single" w:sz="4" w:space="0" w:color="auto"/>
              <w:right w:val="single" w:sz="4" w:space="0" w:color="auto"/>
            </w:tcBorders>
            <w:vAlign w:val="center"/>
          </w:tcPr>
          <w:p w14:paraId="5E395835" w14:textId="77777777" w:rsidR="00F741F7" w:rsidRPr="00903032" w:rsidRDefault="00F741F7" w:rsidP="00F741F7">
            <w:pPr>
              <w:pStyle w:val="ad"/>
            </w:pPr>
            <w:r w:rsidRPr="00903032">
              <w:rPr>
                <w:bCs/>
              </w:rPr>
              <w:t xml:space="preserve">Индекс роста цены на услуги водоснабжения/водоотведения, </w:t>
            </w:r>
            <w:r w:rsidRPr="00903032">
              <w:rPr>
                <w:b/>
                <w:bCs/>
                <w:i/>
                <w:iCs/>
              </w:rPr>
              <w:t>I</w:t>
            </w:r>
            <w:r w:rsidRPr="00903032">
              <w:rPr>
                <w:b/>
                <w:bCs/>
                <w:i/>
                <w:iCs/>
                <w:vertAlign w:val="subscript"/>
              </w:rPr>
              <w:t>ВС/ВО</w:t>
            </w:r>
          </w:p>
        </w:tc>
        <w:tc>
          <w:tcPr>
            <w:tcW w:w="264" w:type="pct"/>
            <w:tcBorders>
              <w:top w:val="single" w:sz="4" w:space="0" w:color="auto"/>
              <w:left w:val="single" w:sz="4" w:space="0" w:color="auto"/>
              <w:bottom w:val="single" w:sz="4" w:space="0" w:color="auto"/>
              <w:right w:val="single" w:sz="4" w:space="0" w:color="auto"/>
            </w:tcBorders>
            <w:noWrap/>
            <w:vAlign w:val="center"/>
          </w:tcPr>
          <w:p w14:paraId="58F9D4C6" w14:textId="77777777" w:rsidR="00F741F7" w:rsidRPr="00903032" w:rsidRDefault="00F741F7" w:rsidP="00F741F7">
            <w:pPr>
              <w:pStyle w:val="ad"/>
            </w:pPr>
            <w:r w:rsidRPr="00903032">
              <w:t>1,039</w:t>
            </w:r>
          </w:p>
        </w:tc>
        <w:tc>
          <w:tcPr>
            <w:tcW w:w="264" w:type="pct"/>
            <w:tcBorders>
              <w:top w:val="single" w:sz="4" w:space="0" w:color="auto"/>
              <w:left w:val="single" w:sz="4" w:space="0" w:color="auto"/>
              <w:bottom w:val="single" w:sz="4" w:space="0" w:color="auto"/>
              <w:right w:val="single" w:sz="4" w:space="0" w:color="auto"/>
            </w:tcBorders>
            <w:noWrap/>
            <w:vAlign w:val="center"/>
          </w:tcPr>
          <w:p w14:paraId="0364A2E0" w14:textId="77777777" w:rsidR="00F741F7" w:rsidRPr="00903032" w:rsidRDefault="00F741F7" w:rsidP="00F741F7">
            <w:pPr>
              <w:pStyle w:val="ad"/>
            </w:pPr>
            <w:r w:rsidRPr="00903032">
              <w:t>1,042</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46C910EA" w14:textId="77777777" w:rsidR="00F741F7" w:rsidRPr="00903032" w:rsidRDefault="00F741F7" w:rsidP="00F741F7">
            <w:pPr>
              <w:pStyle w:val="ad"/>
            </w:pPr>
            <w:r w:rsidRPr="00903032">
              <w:t>1,043</w:t>
            </w:r>
          </w:p>
        </w:tc>
        <w:tc>
          <w:tcPr>
            <w:tcW w:w="264" w:type="pct"/>
            <w:tcBorders>
              <w:top w:val="nil"/>
              <w:left w:val="nil"/>
              <w:bottom w:val="single" w:sz="8" w:space="0" w:color="auto"/>
              <w:right w:val="single" w:sz="8" w:space="0" w:color="auto"/>
            </w:tcBorders>
            <w:shd w:val="clear" w:color="auto" w:fill="auto"/>
            <w:noWrap/>
            <w:vAlign w:val="center"/>
          </w:tcPr>
          <w:p w14:paraId="2A9ABAEC" w14:textId="77777777" w:rsidR="00F741F7" w:rsidRPr="00903032" w:rsidRDefault="00F741F7" w:rsidP="00F741F7">
            <w:pPr>
              <w:pStyle w:val="ad"/>
            </w:pPr>
            <w:r w:rsidRPr="00903032">
              <w:t>1,044</w:t>
            </w:r>
          </w:p>
        </w:tc>
        <w:tc>
          <w:tcPr>
            <w:tcW w:w="264" w:type="pct"/>
            <w:tcBorders>
              <w:top w:val="nil"/>
              <w:left w:val="nil"/>
              <w:bottom w:val="single" w:sz="8" w:space="0" w:color="auto"/>
              <w:right w:val="single" w:sz="8" w:space="0" w:color="auto"/>
            </w:tcBorders>
            <w:shd w:val="clear" w:color="auto" w:fill="auto"/>
            <w:noWrap/>
            <w:vAlign w:val="center"/>
          </w:tcPr>
          <w:p w14:paraId="0D01C861" w14:textId="77777777" w:rsidR="00F741F7" w:rsidRPr="00903032" w:rsidRDefault="00F741F7" w:rsidP="00F741F7">
            <w:pPr>
              <w:pStyle w:val="ad"/>
            </w:pPr>
            <w:r w:rsidRPr="00903032">
              <w:t>1,045</w:t>
            </w:r>
          </w:p>
        </w:tc>
        <w:tc>
          <w:tcPr>
            <w:tcW w:w="321" w:type="pct"/>
            <w:tcBorders>
              <w:top w:val="nil"/>
              <w:left w:val="nil"/>
              <w:bottom w:val="single" w:sz="8" w:space="0" w:color="auto"/>
              <w:right w:val="single" w:sz="8" w:space="0" w:color="auto"/>
            </w:tcBorders>
            <w:shd w:val="clear" w:color="auto" w:fill="auto"/>
            <w:noWrap/>
            <w:vAlign w:val="center"/>
          </w:tcPr>
          <w:p w14:paraId="1870E025" w14:textId="77777777" w:rsidR="00F741F7" w:rsidRPr="00903032" w:rsidRDefault="00F741F7" w:rsidP="00F741F7">
            <w:pPr>
              <w:pStyle w:val="ad"/>
            </w:pPr>
            <w:r w:rsidRPr="00903032">
              <w:t>1,028</w:t>
            </w:r>
          </w:p>
        </w:tc>
        <w:tc>
          <w:tcPr>
            <w:tcW w:w="321" w:type="pct"/>
            <w:tcBorders>
              <w:top w:val="single" w:sz="4" w:space="0" w:color="auto"/>
              <w:left w:val="single" w:sz="4" w:space="0" w:color="auto"/>
              <w:bottom w:val="single" w:sz="4" w:space="0" w:color="auto"/>
              <w:right w:val="single" w:sz="4" w:space="0" w:color="auto"/>
            </w:tcBorders>
            <w:noWrap/>
            <w:vAlign w:val="center"/>
          </w:tcPr>
          <w:p w14:paraId="3D53BA0B" w14:textId="77777777" w:rsidR="00F741F7" w:rsidRPr="00903032" w:rsidRDefault="00F741F7" w:rsidP="00F741F7">
            <w:pPr>
              <w:pStyle w:val="ad"/>
            </w:pPr>
            <w:r w:rsidRPr="00903032">
              <w:t>1,027</w:t>
            </w:r>
          </w:p>
        </w:tc>
        <w:tc>
          <w:tcPr>
            <w:tcW w:w="321" w:type="pct"/>
            <w:tcBorders>
              <w:top w:val="single" w:sz="4" w:space="0" w:color="auto"/>
              <w:left w:val="single" w:sz="4" w:space="0" w:color="auto"/>
              <w:bottom w:val="single" w:sz="4" w:space="0" w:color="auto"/>
              <w:right w:val="single" w:sz="4" w:space="0" w:color="auto"/>
            </w:tcBorders>
            <w:noWrap/>
            <w:vAlign w:val="center"/>
          </w:tcPr>
          <w:p w14:paraId="5015003A" w14:textId="77777777" w:rsidR="00F741F7" w:rsidRPr="00903032" w:rsidRDefault="00F741F7" w:rsidP="00F741F7">
            <w:pPr>
              <w:pStyle w:val="ad"/>
            </w:pPr>
            <w:r w:rsidRPr="00903032">
              <w:t>1,027</w:t>
            </w:r>
          </w:p>
        </w:tc>
        <w:tc>
          <w:tcPr>
            <w:tcW w:w="261" w:type="pct"/>
            <w:tcBorders>
              <w:top w:val="single" w:sz="4" w:space="0" w:color="auto"/>
              <w:left w:val="single" w:sz="4" w:space="0" w:color="auto"/>
              <w:bottom w:val="single" w:sz="4" w:space="0" w:color="auto"/>
              <w:right w:val="single" w:sz="4" w:space="0" w:color="auto"/>
            </w:tcBorders>
            <w:noWrap/>
            <w:vAlign w:val="center"/>
          </w:tcPr>
          <w:p w14:paraId="50B68ECE" w14:textId="77777777" w:rsidR="00F741F7" w:rsidRPr="00903032" w:rsidRDefault="00F741F7" w:rsidP="00F741F7">
            <w:pPr>
              <w:pStyle w:val="ad"/>
            </w:pPr>
            <w:r w:rsidRPr="00903032">
              <w:t>1,027</w:t>
            </w:r>
          </w:p>
        </w:tc>
        <w:tc>
          <w:tcPr>
            <w:tcW w:w="321" w:type="pct"/>
            <w:tcBorders>
              <w:top w:val="single" w:sz="4" w:space="0" w:color="auto"/>
              <w:left w:val="single" w:sz="4" w:space="0" w:color="auto"/>
              <w:bottom w:val="single" w:sz="4" w:space="0" w:color="auto"/>
              <w:right w:val="single" w:sz="4" w:space="0" w:color="auto"/>
            </w:tcBorders>
            <w:noWrap/>
            <w:vAlign w:val="center"/>
          </w:tcPr>
          <w:p w14:paraId="06915798" w14:textId="77777777" w:rsidR="00F741F7" w:rsidRPr="00903032" w:rsidRDefault="00F741F7" w:rsidP="00F741F7">
            <w:pPr>
              <w:pStyle w:val="ad"/>
            </w:pPr>
            <w:r w:rsidRPr="00903032">
              <w:t>1,027</w:t>
            </w:r>
          </w:p>
        </w:tc>
        <w:tc>
          <w:tcPr>
            <w:tcW w:w="251" w:type="pct"/>
            <w:tcBorders>
              <w:top w:val="single" w:sz="4" w:space="0" w:color="auto"/>
              <w:left w:val="single" w:sz="4" w:space="0" w:color="auto"/>
              <w:bottom w:val="single" w:sz="4" w:space="0" w:color="auto"/>
              <w:right w:val="single" w:sz="4" w:space="0" w:color="auto"/>
            </w:tcBorders>
            <w:noWrap/>
            <w:vAlign w:val="center"/>
          </w:tcPr>
          <w:p w14:paraId="10DA2522" w14:textId="77777777" w:rsidR="00F741F7" w:rsidRPr="00903032" w:rsidRDefault="00F741F7" w:rsidP="00F741F7">
            <w:pPr>
              <w:pStyle w:val="ad"/>
            </w:pPr>
            <w:r w:rsidRPr="00903032">
              <w:t>1,027</w:t>
            </w:r>
          </w:p>
        </w:tc>
        <w:tc>
          <w:tcPr>
            <w:tcW w:w="321" w:type="pct"/>
            <w:tcBorders>
              <w:top w:val="single" w:sz="4" w:space="0" w:color="auto"/>
              <w:left w:val="single" w:sz="4" w:space="0" w:color="auto"/>
              <w:bottom w:val="single" w:sz="4" w:space="0" w:color="auto"/>
              <w:right w:val="single" w:sz="4" w:space="0" w:color="auto"/>
            </w:tcBorders>
            <w:noWrap/>
            <w:vAlign w:val="center"/>
          </w:tcPr>
          <w:p w14:paraId="1BCF44B3" w14:textId="77777777" w:rsidR="00F741F7" w:rsidRPr="00903032" w:rsidRDefault="00F741F7" w:rsidP="00F741F7">
            <w:pPr>
              <w:pStyle w:val="ad"/>
            </w:pPr>
            <w:r w:rsidRPr="00903032">
              <w:t>1,027</w:t>
            </w:r>
          </w:p>
        </w:tc>
        <w:tc>
          <w:tcPr>
            <w:tcW w:w="311" w:type="pct"/>
            <w:tcBorders>
              <w:top w:val="single" w:sz="4" w:space="0" w:color="auto"/>
              <w:left w:val="single" w:sz="4" w:space="0" w:color="auto"/>
              <w:bottom w:val="single" w:sz="4" w:space="0" w:color="auto"/>
              <w:right w:val="single" w:sz="4" w:space="0" w:color="auto"/>
            </w:tcBorders>
            <w:noWrap/>
            <w:vAlign w:val="center"/>
          </w:tcPr>
          <w:p w14:paraId="798B351B" w14:textId="77777777" w:rsidR="00F741F7" w:rsidRPr="00903032" w:rsidRDefault="00F741F7" w:rsidP="00F741F7">
            <w:pPr>
              <w:pStyle w:val="ad"/>
            </w:pPr>
            <w:r w:rsidRPr="00903032">
              <w:t>1,027</w:t>
            </w:r>
          </w:p>
        </w:tc>
      </w:tr>
      <w:tr w:rsidR="00F741F7" w:rsidRPr="00903032" w14:paraId="60F980FE" w14:textId="77777777" w:rsidTr="00295B56">
        <w:tc>
          <w:tcPr>
            <w:tcW w:w="188" w:type="pct"/>
            <w:tcBorders>
              <w:top w:val="single" w:sz="4" w:space="0" w:color="auto"/>
              <w:left w:val="single" w:sz="4" w:space="0" w:color="auto"/>
              <w:bottom w:val="single" w:sz="4" w:space="0" w:color="auto"/>
              <w:right w:val="single" w:sz="4" w:space="0" w:color="auto"/>
            </w:tcBorders>
            <w:vAlign w:val="center"/>
          </w:tcPr>
          <w:p w14:paraId="35C7F12F" w14:textId="77777777" w:rsidR="00F741F7" w:rsidRPr="00903032" w:rsidRDefault="00F741F7" w:rsidP="00F741F7">
            <w:pPr>
              <w:pStyle w:val="ad"/>
              <w:rPr>
                <w:bCs/>
              </w:rPr>
            </w:pPr>
            <w:r w:rsidRPr="00903032">
              <w:rPr>
                <w:bCs/>
              </w:rPr>
              <w:t>6</w:t>
            </w:r>
          </w:p>
        </w:tc>
        <w:tc>
          <w:tcPr>
            <w:tcW w:w="1064" w:type="pct"/>
            <w:tcBorders>
              <w:top w:val="single" w:sz="4" w:space="0" w:color="auto"/>
              <w:left w:val="single" w:sz="4" w:space="0" w:color="auto"/>
              <w:bottom w:val="single" w:sz="4" w:space="0" w:color="auto"/>
              <w:right w:val="single" w:sz="4" w:space="0" w:color="auto"/>
            </w:tcBorders>
            <w:vAlign w:val="center"/>
          </w:tcPr>
          <w:p w14:paraId="527C5956" w14:textId="77777777" w:rsidR="00F741F7" w:rsidRPr="00903032" w:rsidRDefault="00F741F7" w:rsidP="00F741F7">
            <w:pPr>
              <w:pStyle w:val="ad"/>
            </w:pPr>
            <w:r w:rsidRPr="00903032">
              <w:rPr>
                <w:bCs/>
              </w:rPr>
              <w:t xml:space="preserve">Индекс роста цены на покупную тепловую энергию, </w:t>
            </w:r>
            <w:proofErr w:type="spellStart"/>
            <w:r w:rsidRPr="00903032">
              <w:rPr>
                <w:b/>
                <w:bCs/>
                <w:i/>
                <w:iCs/>
              </w:rPr>
              <w:t>I</w:t>
            </w:r>
            <w:proofErr w:type="gramStart"/>
            <w:r w:rsidRPr="00903032">
              <w:rPr>
                <w:b/>
                <w:bCs/>
                <w:i/>
                <w:iCs/>
                <w:vertAlign w:val="subscript"/>
              </w:rPr>
              <w:t>ТЭ,i</w:t>
            </w:r>
            <w:proofErr w:type="spellEnd"/>
            <w:proofErr w:type="gramEnd"/>
          </w:p>
        </w:tc>
        <w:tc>
          <w:tcPr>
            <w:tcW w:w="264" w:type="pct"/>
            <w:tcBorders>
              <w:top w:val="single" w:sz="4" w:space="0" w:color="auto"/>
              <w:left w:val="single" w:sz="4" w:space="0" w:color="auto"/>
              <w:bottom w:val="single" w:sz="4" w:space="0" w:color="auto"/>
              <w:right w:val="single" w:sz="4" w:space="0" w:color="auto"/>
            </w:tcBorders>
            <w:noWrap/>
            <w:vAlign w:val="center"/>
          </w:tcPr>
          <w:p w14:paraId="077C1A1A" w14:textId="77777777" w:rsidR="00F741F7" w:rsidRPr="00903032" w:rsidRDefault="00F741F7" w:rsidP="00F741F7">
            <w:pPr>
              <w:pStyle w:val="ad"/>
            </w:pPr>
            <w:r w:rsidRPr="00903032">
              <w:t>1,148</w:t>
            </w:r>
          </w:p>
        </w:tc>
        <w:tc>
          <w:tcPr>
            <w:tcW w:w="264" w:type="pct"/>
            <w:tcBorders>
              <w:top w:val="single" w:sz="4" w:space="0" w:color="auto"/>
              <w:left w:val="single" w:sz="4" w:space="0" w:color="auto"/>
              <w:bottom w:val="single" w:sz="4" w:space="0" w:color="auto"/>
              <w:right w:val="single" w:sz="4" w:space="0" w:color="auto"/>
            </w:tcBorders>
            <w:noWrap/>
            <w:vAlign w:val="center"/>
          </w:tcPr>
          <w:p w14:paraId="3F021377" w14:textId="77777777" w:rsidR="00F741F7" w:rsidRPr="00903032" w:rsidRDefault="00F741F7" w:rsidP="00F741F7">
            <w:pPr>
              <w:pStyle w:val="ad"/>
            </w:pPr>
            <w:r w:rsidRPr="00903032">
              <w:t>1,139</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4DB182AA" w14:textId="77777777" w:rsidR="00F741F7" w:rsidRPr="00903032" w:rsidRDefault="00F741F7" w:rsidP="00F741F7">
            <w:pPr>
              <w:pStyle w:val="ad"/>
            </w:pPr>
            <w:r w:rsidRPr="00903032">
              <w:t>1,045</w:t>
            </w:r>
          </w:p>
        </w:tc>
        <w:tc>
          <w:tcPr>
            <w:tcW w:w="264" w:type="pct"/>
            <w:tcBorders>
              <w:top w:val="nil"/>
              <w:left w:val="nil"/>
              <w:bottom w:val="single" w:sz="8" w:space="0" w:color="auto"/>
              <w:right w:val="single" w:sz="8" w:space="0" w:color="auto"/>
            </w:tcBorders>
            <w:shd w:val="clear" w:color="auto" w:fill="auto"/>
            <w:noWrap/>
            <w:vAlign w:val="center"/>
          </w:tcPr>
          <w:p w14:paraId="2DEE83B5" w14:textId="77777777" w:rsidR="00F741F7" w:rsidRPr="00903032" w:rsidRDefault="00F741F7" w:rsidP="00F741F7">
            <w:pPr>
              <w:pStyle w:val="ad"/>
            </w:pPr>
            <w:r w:rsidRPr="00903032">
              <w:t>1,064</w:t>
            </w:r>
          </w:p>
        </w:tc>
        <w:tc>
          <w:tcPr>
            <w:tcW w:w="264" w:type="pct"/>
            <w:tcBorders>
              <w:top w:val="nil"/>
              <w:left w:val="nil"/>
              <w:bottom w:val="single" w:sz="8" w:space="0" w:color="auto"/>
              <w:right w:val="single" w:sz="8" w:space="0" w:color="auto"/>
            </w:tcBorders>
            <w:shd w:val="clear" w:color="auto" w:fill="auto"/>
            <w:noWrap/>
            <w:vAlign w:val="center"/>
          </w:tcPr>
          <w:p w14:paraId="323F8953" w14:textId="77777777" w:rsidR="00F741F7" w:rsidRPr="00903032" w:rsidRDefault="00F741F7" w:rsidP="00F741F7">
            <w:pPr>
              <w:pStyle w:val="ad"/>
            </w:pPr>
            <w:r w:rsidRPr="00903032">
              <w:t>1,044</w:t>
            </w:r>
          </w:p>
        </w:tc>
        <w:tc>
          <w:tcPr>
            <w:tcW w:w="321" w:type="pct"/>
            <w:tcBorders>
              <w:top w:val="nil"/>
              <w:left w:val="nil"/>
              <w:bottom w:val="single" w:sz="8" w:space="0" w:color="auto"/>
              <w:right w:val="single" w:sz="8" w:space="0" w:color="auto"/>
            </w:tcBorders>
            <w:shd w:val="clear" w:color="auto" w:fill="auto"/>
            <w:noWrap/>
            <w:vAlign w:val="center"/>
          </w:tcPr>
          <w:p w14:paraId="4A84156F" w14:textId="77777777" w:rsidR="00F741F7" w:rsidRPr="00903032" w:rsidRDefault="00F741F7" w:rsidP="00F741F7">
            <w:pPr>
              <w:pStyle w:val="ad"/>
            </w:pPr>
            <w:r w:rsidRPr="00903032">
              <w:t>1,039</w:t>
            </w:r>
          </w:p>
        </w:tc>
        <w:tc>
          <w:tcPr>
            <w:tcW w:w="321" w:type="pct"/>
            <w:tcBorders>
              <w:top w:val="single" w:sz="4" w:space="0" w:color="auto"/>
              <w:left w:val="single" w:sz="4" w:space="0" w:color="auto"/>
              <w:bottom w:val="single" w:sz="4" w:space="0" w:color="auto"/>
              <w:right w:val="single" w:sz="4" w:space="0" w:color="auto"/>
            </w:tcBorders>
            <w:noWrap/>
            <w:vAlign w:val="center"/>
          </w:tcPr>
          <w:p w14:paraId="48372CD3" w14:textId="77777777" w:rsidR="00F741F7" w:rsidRPr="00903032" w:rsidRDefault="00F741F7" w:rsidP="00F741F7">
            <w:pPr>
              <w:pStyle w:val="ad"/>
            </w:pPr>
            <w:r w:rsidRPr="00903032">
              <w:t>1,023</w:t>
            </w:r>
          </w:p>
        </w:tc>
        <w:tc>
          <w:tcPr>
            <w:tcW w:w="321" w:type="pct"/>
            <w:tcBorders>
              <w:top w:val="single" w:sz="4" w:space="0" w:color="auto"/>
              <w:left w:val="single" w:sz="4" w:space="0" w:color="auto"/>
              <w:bottom w:val="single" w:sz="4" w:space="0" w:color="auto"/>
              <w:right w:val="single" w:sz="4" w:space="0" w:color="auto"/>
            </w:tcBorders>
            <w:noWrap/>
            <w:vAlign w:val="center"/>
          </w:tcPr>
          <w:p w14:paraId="07BF6AE8" w14:textId="77777777" w:rsidR="00F741F7" w:rsidRPr="00903032" w:rsidRDefault="00F741F7" w:rsidP="00F741F7">
            <w:pPr>
              <w:pStyle w:val="ad"/>
            </w:pPr>
            <w:r w:rsidRPr="00903032">
              <w:t>1,023</w:t>
            </w:r>
          </w:p>
        </w:tc>
        <w:tc>
          <w:tcPr>
            <w:tcW w:w="261" w:type="pct"/>
            <w:tcBorders>
              <w:top w:val="single" w:sz="4" w:space="0" w:color="auto"/>
              <w:left w:val="single" w:sz="4" w:space="0" w:color="auto"/>
              <w:bottom w:val="single" w:sz="4" w:space="0" w:color="auto"/>
              <w:right w:val="single" w:sz="4" w:space="0" w:color="auto"/>
            </w:tcBorders>
            <w:noWrap/>
            <w:vAlign w:val="center"/>
          </w:tcPr>
          <w:p w14:paraId="5574E7FF" w14:textId="77777777" w:rsidR="00F741F7" w:rsidRPr="00903032" w:rsidRDefault="00F741F7" w:rsidP="00F741F7">
            <w:pPr>
              <w:pStyle w:val="ad"/>
            </w:pPr>
            <w:r w:rsidRPr="00903032">
              <w:t>1,039</w:t>
            </w:r>
          </w:p>
        </w:tc>
        <w:tc>
          <w:tcPr>
            <w:tcW w:w="321" w:type="pct"/>
            <w:tcBorders>
              <w:top w:val="single" w:sz="4" w:space="0" w:color="auto"/>
              <w:left w:val="single" w:sz="4" w:space="0" w:color="auto"/>
              <w:bottom w:val="single" w:sz="4" w:space="0" w:color="auto"/>
              <w:right w:val="single" w:sz="4" w:space="0" w:color="auto"/>
            </w:tcBorders>
            <w:noWrap/>
            <w:vAlign w:val="center"/>
          </w:tcPr>
          <w:p w14:paraId="00F517CE" w14:textId="77777777" w:rsidR="00F741F7" w:rsidRPr="00903032" w:rsidRDefault="00F741F7" w:rsidP="00F741F7">
            <w:pPr>
              <w:pStyle w:val="ad"/>
            </w:pPr>
            <w:r w:rsidRPr="00903032">
              <w:t>1,039</w:t>
            </w:r>
          </w:p>
        </w:tc>
        <w:tc>
          <w:tcPr>
            <w:tcW w:w="251" w:type="pct"/>
            <w:tcBorders>
              <w:top w:val="single" w:sz="4" w:space="0" w:color="auto"/>
              <w:left w:val="single" w:sz="4" w:space="0" w:color="auto"/>
              <w:bottom w:val="single" w:sz="4" w:space="0" w:color="auto"/>
              <w:right w:val="single" w:sz="4" w:space="0" w:color="auto"/>
            </w:tcBorders>
            <w:noWrap/>
            <w:vAlign w:val="center"/>
          </w:tcPr>
          <w:p w14:paraId="559ED81B" w14:textId="77777777" w:rsidR="00F741F7" w:rsidRPr="00903032" w:rsidRDefault="00F741F7" w:rsidP="00F741F7">
            <w:pPr>
              <w:pStyle w:val="ad"/>
            </w:pPr>
            <w:r w:rsidRPr="00903032">
              <w:t>1,023</w:t>
            </w:r>
          </w:p>
        </w:tc>
        <w:tc>
          <w:tcPr>
            <w:tcW w:w="321" w:type="pct"/>
            <w:tcBorders>
              <w:top w:val="single" w:sz="4" w:space="0" w:color="auto"/>
              <w:left w:val="single" w:sz="4" w:space="0" w:color="auto"/>
              <w:bottom w:val="single" w:sz="4" w:space="0" w:color="auto"/>
              <w:right w:val="single" w:sz="4" w:space="0" w:color="auto"/>
            </w:tcBorders>
            <w:noWrap/>
            <w:vAlign w:val="center"/>
          </w:tcPr>
          <w:p w14:paraId="49D56C56" w14:textId="77777777" w:rsidR="00F741F7" w:rsidRPr="00903032" w:rsidRDefault="00F741F7" w:rsidP="00F741F7">
            <w:pPr>
              <w:pStyle w:val="ad"/>
            </w:pPr>
            <w:r w:rsidRPr="00903032">
              <w:t>1,023</w:t>
            </w:r>
          </w:p>
        </w:tc>
        <w:tc>
          <w:tcPr>
            <w:tcW w:w="311" w:type="pct"/>
            <w:tcBorders>
              <w:top w:val="single" w:sz="4" w:space="0" w:color="auto"/>
              <w:left w:val="single" w:sz="4" w:space="0" w:color="auto"/>
              <w:bottom w:val="single" w:sz="4" w:space="0" w:color="auto"/>
              <w:right w:val="single" w:sz="4" w:space="0" w:color="auto"/>
            </w:tcBorders>
            <w:noWrap/>
            <w:vAlign w:val="center"/>
          </w:tcPr>
          <w:p w14:paraId="1BA9ED18" w14:textId="77777777" w:rsidR="00F741F7" w:rsidRPr="00903032" w:rsidRDefault="00F741F7" w:rsidP="00F741F7">
            <w:pPr>
              <w:pStyle w:val="ad"/>
            </w:pPr>
            <w:r w:rsidRPr="00903032">
              <w:t>1,039</w:t>
            </w:r>
          </w:p>
        </w:tc>
      </w:tr>
    </w:tbl>
    <w:p w14:paraId="3DCF3020" w14:textId="77777777" w:rsidR="00F741F7" w:rsidRPr="002C4067" w:rsidRDefault="00F741F7" w:rsidP="006C7ADF">
      <w:pPr>
        <w:pStyle w:val="af6"/>
      </w:pPr>
    </w:p>
    <w:p w14:paraId="07811744" w14:textId="77777777" w:rsidR="00E3107E" w:rsidRPr="002C4067" w:rsidRDefault="00E3107E" w:rsidP="00FA1C46">
      <w:pPr>
        <w:pStyle w:val="af8"/>
      </w:pPr>
      <w:r w:rsidRPr="002C4067">
        <w:t>Тарифно-балансов</w:t>
      </w:r>
      <w:r w:rsidR="00414BF6" w:rsidRPr="002C4067">
        <w:t>ые</w:t>
      </w:r>
      <w:r w:rsidRPr="002C4067">
        <w:t xml:space="preserve"> модел</w:t>
      </w:r>
      <w:r w:rsidR="00414BF6" w:rsidRPr="002C4067">
        <w:t>и</w:t>
      </w:r>
      <w:r w:rsidRPr="002C4067">
        <w:t xml:space="preserve"> теплоснабжения потребителей по каждой системе те</w:t>
      </w:r>
      <w:r w:rsidR="00DA4A49" w:rsidRPr="002C4067">
        <w:t>плоснабжения приведен</w:t>
      </w:r>
      <w:r w:rsidR="00414BF6" w:rsidRPr="002C4067">
        <w:t>ы</w:t>
      </w:r>
      <w:r w:rsidR="00DA4A49" w:rsidRPr="002C4067">
        <w:t xml:space="preserve"> в таблиц</w:t>
      </w:r>
      <w:r w:rsidR="00E24ADD" w:rsidRPr="002C4067">
        <w:t>е</w:t>
      </w:r>
      <w:r w:rsidR="00DA4A49" w:rsidRPr="002C4067">
        <w:t xml:space="preserve"> </w:t>
      </w:r>
      <w:r w:rsidR="00414BF6" w:rsidRPr="002C4067">
        <w:t>ниже</w:t>
      </w:r>
      <w:r w:rsidRPr="002C4067">
        <w:t>.</w:t>
      </w:r>
    </w:p>
    <w:p w14:paraId="369216DB" w14:textId="1B5C3748" w:rsidR="00E3107E" w:rsidRPr="00FA1C46" w:rsidRDefault="00B10DA3" w:rsidP="00FB3DF5">
      <w:pPr>
        <w:pStyle w:val="af6"/>
        <w:rPr>
          <w:rStyle w:val="af9"/>
        </w:rPr>
      </w:pPr>
      <w:bookmarkStart w:id="769" w:name="_Hlk197343916"/>
      <w:bookmarkStart w:id="770" w:name="_Hlk197360826"/>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55</w:t>
      </w:r>
      <w:r>
        <w:rPr>
          <w:noProof/>
        </w:rPr>
        <w:fldChar w:fldCharType="end"/>
      </w:r>
      <w:r w:rsidRPr="002C4067">
        <w:t xml:space="preserve"> </w:t>
      </w:r>
      <w:r w:rsidR="00E3107E" w:rsidRPr="002C4067">
        <w:t>- Тарифно-балансовые модели т</w:t>
      </w:r>
      <w:r w:rsidR="00E3107E" w:rsidRPr="00FA1C46">
        <w:rPr>
          <w:rStyle w:val="af9"/>
        </w:rPr>
        <w:t>еплоснабжения потребителей</w:t>
      </w:r>
      <w:r w:rsidR="00FB2944" w:rsidRPr="00FA1C46">
        <w:rPr>
          <w:rStyle w:val="af9"/>
        </w:rPr>
        <w:t xml:space="preserve"> </w:t>
      </w:r>
      <w:r w:rsidR="007A0956" w:rsidRPr="007A0956">
        <w:rPr>
          <w:rStyle w:val="af9"/>
        </w:rPr>
        <w:t>ООО "КЭС-Тейково"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386"/>
        <w:gridCol w:w="1276"/>
        <w:gridCol w:w="1047"/>
        <w:gridCol w:w="1048"/>
        <w:gridCol w:w="1048"/>
        <w:gridCol w:w="1047"/>
        <w:gridCol w:w="1048"/>
        <w:gridCol w:w="1048"/>
        <w:gridCol w:w="1047"/>
        <w:gridCol w:w="1048"/>
      </w:tblGrid>
      <w:tr w:rsidR="00F36295" w:rsidRPr="006C7ADF" w14:paraId="6FA3137C" w14:textId="77777777" w:rsidTr="002F43C3">
        <w:trPr>
          <w:trHeight w:val="300"/>
          <w:tblHeader/>
        </w:trPr>
        <w:tc>
          <w:tcPr>
            <w:tcW w:w="534" w:type="dxa"/>
            <w:shd w:val="clear" w:color="auto" w:fill="auto"/>
            <w:vAlign w:val="center"/>
            <w:hideMark/>
          </w:tcPr>
          <w:p w14:paraId="1D838EE0" w14:textId="086C96A6" w:rsidR="00F36295" w:rsidRPr="006C7ADF" w:rsidRDefault="00F36295" w:rsidP="000148AC">
            <w:pPr>
              <w:pStyle w:val="ad"/>
            </w:pPr>
            <w:bookmarkStart w:id="771" w:name="_Hlk162286320"/>
            <w:r w:rsidRPr="006C7ADF">
              <w:t>п/п</w:t>
            </w:r>
          </w:p>
        </w:tc>
        <w:tc>
          <w:tcPr>
            <w:tcW w:w="5386" w:type="dxa"/>
            <w:shd w:val="clear" w:color="auto" w:fill="auto"/>
            <w:noWrap/>
            <w:vAlign w:val="center"/>
            <w:hideMark/>
          </w:tcPr>
          <w:p w14:paraId="5B0CED82" w14:textId="77777777" w:rsidR="00F36295" w:rsidRPr="006C7ADF" w:rsidRDefault="00F36295" w:rsidP="000148AC">
            <w:pPr>
              <w:pStyle w:val="ad"/>
            </w:pPr>
            <w:r w:rsidRPr="006C7ADF">
              <w:t>Производственные показатели</w:t>
            </w:r>
          </w:p>
        </w:tc>
        <w:tc>
          <w:tcPr>
            <w:tcW w:w="1276" w:type="dxa"/>
            <w:shd w:val="clear" w:color="auto" w:fill="auto"/>
            <w:noWrap/>
            <w:vAlign w:val="center"/>
            <w:hideMark/>
          </w:tcPr>
          <w:p w14:paraId="1A006EAB" w14:textId="6342EF16" w:rsidR="00F36295" w:rsidRPr="006C7ADF" w:rsidRDefault="00F36295" w:rsidP="000148AC">
            <w:pPr>
              <w:pStyle w:val="ad"/>
            </w:pPr>
            <w:r w:rsidRPr="006C7ADF">
              <w:t>Ед. изм</w:t>
            </w:r>
            <w:r>
              <w:t>-</w:t>
            </w:r>
            <w:r w:rsidRPr="006C7ADF">
              <w:t>я</w:t>
            </w:r>
          </w:p>
        </w:tc>
        <w:tc>
          <w:tcPr>
            <w:tcW w:w="1047" w:type="dxa"/>
            <w:shd w:val="clear" w:color="auto" w:fill="auto"/>
            <w:noWrap/>
            <w:vAlign w:val="center"/>
            <w:hideMark/>
          </w:tcPr>
          <w:p w14:paraId="4C922B8E" w14:textId="77777777" w:rsidR="00F36295" w:rsidRPr="006C7ADF" w:rsidRDefault="00F36295" w:rsidP="00686689">
            <w:pPr>
              <w:pStyle w:val="ad"/>
              <w:ind w:left="-111" w:right="-55"/>
            </w:pPr>
            <w:r w:rsidRPr="006C7ADF">
              <w:t>2024</w:t>
            </w:r>
          </w:p>
        </w:tc>
        <w:tc>
          <w:tcPr>
            <w:tcW w:w="1048" w:type="dxa"/>
            <w:shd w:val="clear" w:color="auto" w:fill="auto"/>
            <w:noWrap/>
            <w:vAlign w:val="center"/>
            <w:hideMark/>
          </w:tcPr>
          <w:p w14:paraId="1E9DBC88" w14:textId="77777777" w:rsidR="00F36295" w:rsidRPr="006C7ADF" w:rsidRDefault="00F36295" w:rsidP="00686689">
            <w:pPr>
              <w:pStyle w:val="ad"/>
              <w:ind w:left="-111" w:right="-55"/>
            </w:pPr>
            <w:r w:rsidRPr="006C7ADF">
              <w:t>2025</w:t>
            </w:r>
          </w:p>
        </w:tc>
        <w:tc>
          <w:tcPr>
            <w:tcW w:w="1048" w:type="dxa"/>
            <w:shd w:val="clear" w:color="auto" w:fill="auto"/>
            <w:noWrap/>
            <w:vAlign w:val="center"/>
            <w:hideMark/>
          </w:tcPr>
          <w:p w14:paraId="24566DFF" w14:textId="77777777" w:rsidR="00F36295" w:rsidRPr="006C7ADF" w:rsidRDefault="00F36295" w:rsidP="00686689">
            <w:pPr>
              <w:pStyle w:val="ad"/>
              <w:ind w:left="-111" w:right="-55"/>
            </w:pPr>
            <w:r w:rsidRPr="006C7ADF">
              <w:t>2026</w:t>
            </w:r>
          </w:p>
        </w:tc>
        <w:tc>
          <w:tcPr>
            <w:tcW w:w="1047" w:type="dxa"/>
            <w:shd w:val="clear" w:color="auto" w:fill="auto"/>
            <w:noWrap/>
            <w:vAlign w:val="center"/>
            <w:hideMark/>
          </w:tcPr>
          <w:p w14:paraId="22C69925" w14:textId="77777777" w:rsidR="00F36295" w:rsidRPr="006C7ADF" w:rsidRDefault="00F36295" w:rsidP="00686689">
            <w:pPr>
              <w:pStyle w:val="ad"/>
              <w:ind w:left="-111" w:right="-55"/>
            </w:pPr>
            <w:r w:rsidRPr="006C7ADF">
              <w:t>2027</w:t>
            </w:r>
          </w:p>
        </w:tc>
        <w:tc>
          <w:tcPr>
            <w:tcW w:w="1048" w:type="dxa"/>
            <w:shd w:val="clear" w:color="auto" w:fill="auto"/>
            <w:noWrap/>
            <w:vAlign w:val="center"/>
            <w:hideMark/>
          </w:tcPr>
          <w:p w14:paraId="37EDDB30" w14:textId="77777777" w:rsidR="00F36295" w:rsidRPr="006C7ADF" w:rsidRDefault="00F36295" w:rsidP="00686689">
            <w:pPr>
              <w:pStyle w:val="ad"/>
              <w:ind w:left="-111" w:right="-55"/>
            </w:pPr>
            <w:r w:rsidRPr="006C7ADF">
              <w:t>2028</w:t>
            </w:r>
          </w:p>
        </w:tc>
        <w:tc>
          <w:tcPr>
            <w:tcW w:w="1048" w:type="dxa"/>
            <w:shd w:val="clear" w:color="auto" w:fill="auto"/>
            <w:noWrap/>
            <w:vAlign w:val="center"/>
            <w:hideMark/>
          </w:tcPr>
          <w:p w14:paraId="3AFE8380" w14:textId="77777777" w:rsidR="00F36295" w:rsidRPr="006C7ADF" w:rsidRDefault="00F36295" w:rsidP="00686689">
            <w:pPr>
              <w:pStyle w:val="ad"/>
              <w:ind w:left="-111" w:right="-55"/>
            </w:pPr>
            <w:r w:rsidRPr="006C7ADF">
              <w:t>2029</w:t>
            </w:r>
          </w:p>
        </w:tc>
        <w:tc>
          <w:tcPr>
            <w:tcW w:w="1047" w:type="dxa"/>
            <w:shd w:val="clear" w:color="auto" w:fill="auto"/>
            <w:noWrap/>
            <w:vAlign w:val="center"/>
            <w:hideMark/>
          </w:tcPr>
          <w:p w14:paraId="51078EC7" w14:textId="77777777" w:rsidR="00F36295" w:rsidRPr="006C7ADF" w:rsidRDefault="00F36295" w:rsidP="00686689">
            <w:pPr>
              <w:pStyle w:val="ad"/>
              <w:ind w:left="-111" w:right="-55"/>
            </w:pPr>
            <w:r w:rsidRPr="006C7ADF">
              <w:t>2030</w:t>
            </w:r>
          </w:p>
        </w:tc>
        <w:tc>
          <w:tcPr>
            <w:tcW w:w="1048" w:type="dxa"/>
            <w:shd w:val="clear" w:color="auto" w:fill="auto"/>
            <w:noWrap/>
            <w:vAlign w:val="center"/>
            <w:hideMark/>
          </w:tcPr>
          <w:p w14:paraId="29FD5ADC" w14:textId="71DE7088" w:rsidR="00F36295" w:rsidRPr="006C7ADF" w:rsidRDefault="00F36295" w:rsidP="00686689">
            <w:pPr>
              <w:pStyle w:val="ad"/>
              <w:ind w:left="-111" w:right="-55"/>
            </w:pPr>
            <w:r w:rsidRPr="006C7ADF">
              <w:t>203</w:t>
            </w:r>
            <w:r>
              <w:t>5</w:t>
            </w:r>
          </w:p>
        </w:tc>
      </w:tr>
      <w:tr w:rsidR="00F36295" w:rsidRPr="006C7ADF" w14:paraId="3A7C52DB" w14:textId="77777777" w:rsidTr="00686689">
        <w:trPr>
          <w:cantSplit/>
          <w:trHeight w:val="300"/>
        </w:trPr>
        <w:tc>
          <w:tcPr>
            <w:tcW w:w="534" w:type="dxa"/>
            <w:vMerge w:val="restart"/>
            <w:shd w:val="clear" w:color="auto" w:fill="auto"/>
          </w:tcPr>
          <w:p w14:paraId="44464A1B" w14:textId="460D5577" w:rsidR="00F36295" w:rsidRPr="006C7ADF" w:rsidRDefault="00F36295" w:rsidP="000148AC">
            <w:pPr>
              <w:pStyle w:val="ad"/>
            </w:pPr>
            <w:r>
              <w:t>1</w:t>
            </w:r>
          </w:p>
        </w:tc>
        <w:tc>
          <w:tcPr>
            <w:tcW w:w="5386" w:type="dxa"/>
            <w:shd w:val="clear" w:color="auto" w:fill="auto"/>
            <w:noWrap/>
            <w:vAlign w:val="center"/>
          </w:tcPr>
          <w:p w14:paraId="5795CC5E" w14:textId="3CAF989F" w:rsidR="00F36295" w:rsidRPr="006C7ADF" w:rsidRDefault="00F36295" w:rsidP="000148AC">
            <w:pPr>
              <w:pStyle w:val="ad"/>
            </w:pPr>
            <w:r w:rsidRPr="00D543B9">
              <w:t>Производственные показатели</w:t>
            </w:r>
            <w:r>
              <w:t>, в т.ч.:</w:t>
            </w:r>
          </w:p>
        </w:tc>
        <w:tc>
          <w:tcPr>
            <w:tcW w:w="1276" w:type="dxa"/>
            <w:shd w:val="clear" w:color="auto" w:fill="auto"/>
            <w:noWrap/>
            <w:vAlign w:val="center"/>
          </w:tcPr>
          <w:p w14:paraId="28CE14D5" w14:textId="60894F10" w:rsidR="00F36295" w:rsidRPr="006C7ADF" w:rsidRDefault="00F36295" w:rsidP="000148AC">
            <w:pPr>
              <w:pStyle w:val="ad"/>
            </w:pPr>
          </w:p>
        </w:tc>
        <w:tc>
          <w:tcPr>
            <w:tcW w:w="1047" w:type="dxa"/>
            <w:tcBorders>
              <w:bottom w:val="single" w:sz="4" w:space="0" w:color="auto"/>
            </w:tcBorders>
            <w:shd w:val="clear" w:color="auto" w:fill="auto"/>
            <w:noWrap/>
            <w:vAlign w:val="center"/>
          </w:tcPr>
          <w:p w14:paraId="5E451777" w14:textId="7B86A9AE" w:rsidR="00F36295" w:rsidRPr="006C7ADF" w:rsidRDefault="00F36295" w:rsidP="00686689">
            <w:pPr>
              <w:pStyle w:val="ad"/>
              <w:ind w:left="-111" w:right="-55"/>
            </w:pPr>
          </w:p>
        </w:tc>
        <w:tc>
          <w:tcPr>
            <w:tcW w:w="1048" w:type="dxa"/>
            <w:tcBorders>
              <w:bottom w:val="single" w:sz="4" w:space="0" w:color="auto"/>
            </w:tcBorders>
            <w:shd w:val="clear" w:color="auto" w:fill="auto"/>
            <w:noWrap/>
            <w:vAlign w:val="center"/>
          </w:tcPr>
          <w:p w14:paraId="1BA228CB" w14:textId="2F3ABD8D" w:rsidR="00F36295" w:rsidRPr="006C7ADF" w:rsidRDefault="00F36295" w:rsidP="00686689">
            <w:pPr>
              <w:pStyle w:val="ad"/>
              <w:ind w:left="-111" w:right="-55"/>
            </w:pPr>
          </w:p>
        </w:tc>
        <w:tc>
          <w:tcPr>
            <w:tcW w:w="1048" w:type="dxa"/>
            <w:tcBorders>
              <w:bottom w:val="single" w:sz="4" w:space="0" w:color="auto"/>
            </w:tcBorders>
            <w:shd w:val="clear" w:color="auto" w:fill="auto"/>
            <w:noWrap/>
            <w:vAlign w:val="center"/>
          </w:tcPr>
          <w:p w14:paraId="3703B130" w14:textId="589A36F2" w:rsidR="00F36295" w:rsidRPr="006C7ADF" w:rsidRDefault="00F36295" w:rsidP="00686689">
            <w:pPr>
              <w:pStyle w:val="ad"/>
              <w:ind w:left="-111" w:right="-55"/>
            </w:pPr>
          </w:p>
        </w:tc>
        <w:tc>
          <w:tcPr>
            <w:tcW w:w="1047" w:type="dxa"/>
            <w:tcBorders>
              <w:bottom w:val="single" w:sz="4" w:space="0" w:color="auto"/>
            </w:tcBorders>
            <w:shd w:val="clear" w:color="auto" w:fill="auto"/>
            <w:noWrap/>
            <w:vAlign w:val="center"/>
          </w:tcPr>
          <w:p w14:paraId="23B1562E" w14:textId="7DB9B679" w:rsidR="00F36295" w:rsidRPr="006C7ADF" w:rsidRDefault="00F36295" w:rsidP="00686689">
            <w:pPr>
              <w:pStyle w:val="ad"/>
              <w:ind w:left="-111" w:right="-55"/>
            </w:pPr>
          </w:p>
        </w:tc>
        <w:tc>
          <w:tcPr>
            <w:tcW w:w="1048" w:type="dxa"/>
            <w:tcBorders>
              <w:bottom w:val="single" w:sz="4" w:space="0" w:color="auto"/>
            </w:tcBorders>
            <w:shd w:val="clear" w:color="auto" w:fill="auto"/>
            <w:noWrap/>
            <w:vAlign w:val="center"/>
          </w:tcPr>
          <w:p w14:paraId="6543F115" w14:textId="01DFB1EE" w:rsidR="00F36295" w:rsidRPr="006C7ADF" w:rsidRDefault="00F36295" w:rsidP="00686689">
            <w:pPr>
              <w:pStyle w:val="ad"/>
              <w:ind w:left="-111" w:right="-55"/>
            </w:pPr>
          </w:p>
        </w:tc>
        <w:tc>
          <w:tcPr>
            <w:tcW w:w="1048" w:type="dxa"/>
            <w:tcBorders>
              <w:bottom w:val="single" w:sz="4" w:space="0" w:color="auto"/>
            </w:tcBorders>
            <w:shd w:val="clear" w:color="auto" w:fill="auto"/>
            <w:noWrap/>
            <w:vAlign w:val="center"/>
          </w:tcPr>
          <w:p w14:paraId="7A84B2AE" w14:textId="19C05092" w:rsidR="00F36295" w:rsidRPr="006C7ADF" w:rsidRDefault="00F36295" w:rsidP="00686689">
            <w:pPr>
              <w:pStyle w:val="ad"/>
              <w:ind w:left="-111" w:right="-55"/>
            </w:pPr>
          </w:p>
        </w:tc>
        <w:tc>
          <w:tcPr>
            <w:tcW w:w="1047" w:type="dxa"/>
            <w:tcBorders>
              <w:bottom w:val="single" w:sz="4" w:space="0" w:color="auto"/>
            </w:tcBorders>
            <w:shd w:val="clear" w:color="auto" w:fill="auto"/>
            <w:noWrap/>
            <w:vAlign w:val="center"/>
          </w:tcPr>
          <w:p w14:paraId="4FC7A74F" w14:textId="65E83EDB" w:rsidR="00F36295" w:rsidRPr="006C7ADF" w:rsidRDefault="00F36295" w:rsidP="00686689">
            <w:pPr>
              <w:pStyle w:val="ad"/>
              <w:ind w:left="-111" w:right="-55"/>
            </w:pPr>
          </w:p>
        </w:tc>
        <w:tc>
          <w:tcPr>
            <w:tcW w:w="1048" w:type="dxa"/>
            <w:tcBorders>
              <w:bottom w:val="single" w:sz="4" w:space="0" w:color="auto"/>
            </w:tcBorders>
            <w:shd w:val="clear" w:color="auto" w:fill="auto"/>
            <w:noWrap/>
            <w:vAlign w:val="center"/>
          </w:tcPr>
          <w:p w14:paraId="396A6355" w14:textId="3BB33AEC" w:rsidR="00F36295" w:rsidRPr="006C7ADF" w:rsidRDefault="00F36295" w:rsidP="00686689">
            <w:pPr>
              <w:pStyle w:val="ad"/>
              <w:ind w:left="-111" w:right="-55"/>
            </w:pPr>
          </w:p>
        </w:tc>
      </w:tr>
      <w:tr w:rsidR="00686689" w:rsidRPr="006C7ADF" w14:paraId="701A41EB" w14:textId="77777777" w:rsidTr="00686689">
        <w:trPr>
          <w:cantSplit/>
          <w:trHeight w:val="300"/>
        </w:trPr>
        <w:tc>
          <w:tcPr>
            <w:tcW w:w="534" w:type="dxa"/>
            <w:vMerge/>
            <w:shd w:val="clear" w:color="auto" w:fill="auto"/>
            <w:vAlign w:val="center"/>
          </w:tcPr>
          <w:p w14:paraId="6C0C62D6" w14:textId="77777777" w:rsidR="00686689" w:rsidRPr="006C7ADF" w:rsidRDefault="00686689" w:rsidP="00686689">
            <w:pPr>
              <w:pStyle w:val="ad"/>
            </w:pPr>
          </w:p>
        </w:tc>
        <w:tc>
          <w:tcPr>
            <w:tcW w:w="5386" w:type="dxa"/>
            <w:shd w:val="clear" w:color="auto" w:fill="auto"/>
            <w:noWrap/>
            <w:vAlign w:val="center"/>
          </w:tcPr>
          <w:p w14:paraId="32388FEC" w14:textId="61EFBF2F" w:rsidR="00686689" w:rsidRPr="00270392" w:rsidRDefault="00686689" w:rsidP="00686689">
            <w:pPr>
              <w:pStyle w:val="ad"/>
              <w:rPr>
                <w:i/>
              </w:rPr>
            </w:pPr>
            <w:r w:rsidRPr="00270392">
              <w:rPr>
                <w:i/>
              </w:rPr>
              <w:t>- производство тепловой энергии</w:t>
            </w:r>
          </w:p>
        </w:tc>
        <w:tc>
          <w:tcPr>
            <w:tcW w:w="1276" w:type="dxa"/>
            <w:shd w:val="clear" w:color="auto" w:fill="auto"/>
            <w:noWrap/>
            <w:vAlign w:val="center"/>
          </w:tcPr>
          <w:p w14:paraId="3EF62507" w14:textId="0D8F6B96" w:rsidR="00686689" w:rsidRPr="00270392" w:rsidRDefault="00686689" w:rsidP="00686689">
            <w:pPr>
              <w:pStyle w:val="ad"/>
              <w:rPr>
                <w:i/>
              </w:rPr>
            </w:pPr>
            <w:r w:rsidRPr="00270392">
              <w:rPr>
                <w:i/>
              </w:rPr>
              <w:t>Гкал</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6958B977" w14:textId="0B44C75E" w:rsidR="00686689" w:rsidRPr="00270392" w:rsidRDefault="00686689" w:rsidP="00686689">
            <w:pPr>
              <w:pStyle w:val="ad"/>
              <w:ind w:left="-111" w:right="-55"/>
              <w:rPr>
                <w:i/>
              </w:rPr>
            </w:pPr>
            <w:r>
              <w:rPr>
                <w:color w:val="000000"/>
                <w:szCs w:val="22"/>
              </w:rPr>
              <w:t>3880,0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CFF468" w14:textId="092D9272" w:rsidR="00686689" w:rsidRPr="00270392" w:rsidRDefault="00686689" w:rsidP="00686689">
            <w:pPr>
              <w:pStyle w:val="ad"/>
              <w:ind w:left="-111" w:right="-55"/>
              <w:rPr>
                <w:i/>
              </w:rPr>
            </w:pPr>
            <w:r>
              <w:rPr>
                <w:color w:val="000000"/>
                <w:szCs w:val="22"/>
              </w:rPr>
              <w:t>3877,1</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DFFC05" w14:textId="25FAC0C1" w:rsidR="00686689" w:rsidRPr="00270392" w:rsidRDefault="00686689" w:rsidP="00686689">
            <w:pPr>
              <w:pStyle w:val="ad"/>
              <w:ind w:left="-111" w:right="-55"/>
              <w:rPr>
                <w:i/>
              </w:rPr>
            </w:pPr>
            <w:r>
              <w:rPr>
                <w:color w:val="000000"/>
                <w:szCs w:val="22"/>
              </w:rPr>
              <w:t>3874,2</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D4152D" w14:textId="5D0EE0E4" w:rsidR="00686689" w:rsidRPr="00270392" w:rsidRDefault="00686689" w:rsidP="00686689">
            <w:pPr>
              <w:pStyle w:val="ad"/>
              <w:ind w:left="-111" w:right="-55"/>
              <w:rPr>
                <w:i/>
              </w:rPr>
            </w:pPr>
            <w:r>
              <w:rPr>
                <w:color w:val="000000"/>
                <w:szCs w:val="22"/>
              </w:rPr>
              <w:t>3871,3</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3D0C28" w14:textId="236A9414" w:rsidR="00686689" w:rsidRPr="00270392" w:rsidRDefault="00686689" w:rsidP="00686689">
            <w:pPr>
              <w:pStyle w:val="ad"/>
              <w:ind w:left="-111" w:right="-55"/>
              <w:rPr>
                <w:i/>
              </w:rPr>
            </w:pPr>
            <w:r>
              <w:rPr>
                <w:color w:val="000000"/>
                <w:szCs w:val="22"/>
              </w:rPr>
              <w:t>3868,5</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0825D6" w14:textId="2FCAB6B8" w:rsidR="00686689" w:rsidRPr="00270392" w:rsidRDefault="00686689" w:rsidP="00686689">
            <w:pPr>
              <w:pStyle w:val="ad"/>
              <w:ind w:left="-111" w:right="-55"/>
              <w:rPr>
                <w:i/>
              </w:rPr>
            </w:pPr>
            <w:r>
              <w:rPr>
                <w:color w:val="000000"/>
                <w:szCs w:val="22"/>
              </w:rPr>
              <w:t>3865,6</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A06247" w14:textId="71B8897E" w:rsidR="00686689" w:rsidRPr="00270392" w:rsidRDefault="00686689" w:rsidP="00686689">
            <w:pPr>
              <w:pStyle w:val="ad"/>
              <w:ind w:left="-111" w:right="-55"/>
              <w:rPr>
                <w:i/>
              </w:rPr>
            </w:pPr>
            <w:r>
              <w:rPr>
                <w:color w:val="000000"/>
                <w:szCs w:val="22"/>
              </w:rPr>
              <w:t>3862,8</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E707F8" w14:textId="6E7ABF0C" w:rsidR="00686689" w:rsidRPr="00270392" w:rsidRDefault="00686689" w:rsidP="00686689">
            <w:pPr>
              <w:pStyle w:val="ad"/>
              <w:ind w:left="-111" w:right="-55"/>
              <w:rPr>
                <w:i/>
              </w:rPr>
            </w:pPr>
            <w:r>
              <w:rPr>
                <w:color w:val="000000"/>
                <w:szCs w:val="22"/>
              </w:rPr>
              <w:t>3860,0</w:t>
            </w:r>
          </w:p>
        </w:tc>
      </w:tr>
      <w:tr w:rsidR="00686689" w:rsidRPr="006C7ADF" w14:paraId="5937FC5C" w14:textId="77777777" w:rsidTr="00686689">
        <w:trPr>
          <w:cantSplit/>
          <w:trHeight w:val="300"/>
        </w:trPr>
        <w:tc>
          <w:tcPr>
            <w:tcW w:w="534" w:type="dxa"/>
            <w:vMerge/>
            <w:shd w:val="clear" w:color="auto" w:fill="auto"/>
            <w:vAlign w:val="center"/>
          </w:tcPr>
          <w:p w14:paraId="4E836A62" w14:textId="77777777" w:rsidR="00686689" w:rsidRPr="006C7ADF" w:rsidRDefault="00686689" w:rsidP="00686689">
            <w:pPr>
              <w:pStyle w:val="ad"/>
            </w:pPr>
          </w:p>
        </w:tc>
        <w:tc>
          <w:tcPr>
            <w:tcW w:w="5386" w:type="dxa"/>
            <w:shd w:val="clear" w:color="auto" w:fill="auto"/>
            <w:noWrap/>
            <w:vAlign w:val="center"/>
            <w:hideMark/>
          </w:tcPr>
          <w:p w14:paraId="22950EBD" w14:textId="507274C7" w:rsidR="00686689" w:rsidRPr="00270392" w:rsidRDefault="00686689" w:rsidP="00686689">
            <w:pPr>
              <w:pStyle w:val="ad"/>
              <w:rPr>
                <w:i/>
              </w:rPr>
            </w:pPr>
            <w:r w:rsidRPr="00270392">
              <w:rPr>
                <w:i/>
              </w:rPr>
              <w:t>- собственные нужды</w:t>
            </w:r>
          </w:p>
        </w:tc>
        <w:tc>
          <w:tcPr>
            <w:tcW w:w="1276" w:type="dxa"/>
            <w:shd w:val="clear" w:color="auto" w:fill="auto"/>
            <w:noWrap/>
            <w:vAlign w:val="center"/>
            <w:hideMark/>
          </w:tcPr>
          <w:p w14:paraId="4B633A08" w14:textId="77777777" w:rsidR="00686689" w:rsidRPr="00270392" w:rsidRDefault="00686689" w:rsidP="00686689">
            <w:pPr>
              <w:pStyle w:val="ad"/>
              <w:rPr>
                <w:i/>
              </w:rPr>
            </w:pPr>
            <w:r w:rsidRPr="00270392">
              <w:rPr>
                <w:i/>
              </w:rPr>
              <w:t>Гкал</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35E22130" w14:textId="7C59453B" w:rsidR="00686689" w:rsidRPr="00270392" w:rsidRDefault="00686689" w:rsidP="00686689">
            <w:pPr>
              <w:pStyle w:val="ad"/>
              <w:ind w:left="-111" w:right="-55"/>
              <w:rPr>
                <w:i/>
              </w:rPr>
            </w:pPr>
            <w:r>
              <w:rPr>
                <w:color w:val="000000"/>
                <w:szCs w:val="22"/>
              </w:rPr>
              <w:t>7,0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200880" w14:textId="34EF87FF" w:rsidR="00686689" w:rsidRPr="00270392" w:rsidRDefault="00686689" w:rsidP="00686689">
            <w:pPr>
              <w:pStyle w:val="ad"/>
              <w:ind w:left="-111" w:right="-55"/>
              <w:rPr>
                <w:i/>
              </w:rPr>
            </w:pPr>
            <w:r>
              <w:rPr>
                <w:color w:val="000000"/>
                <w:szCs w:val="22"/>
              </w:rPr>
              <w:t>7,0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F2FD14" w14:textId="30F3070E" w:rsidR="00686689" w:rsidRPr="00270392" w:rsidRDefault="00686689" w:rsidP="00686689">
            <w:pPr>
              <w:pStyle w:val="ad"/>
              <w:ind w:left="-111" w:right="-55"/>
              <w:rPr>
                <w:i/>
              </w:rPr>
            </w:pPr>
            <w:r>
              <w:rPr>
                <w:color w:val="000000"/>
                <w:szCs w:val="22"/>
              </w:rPr>
              <w:t>7,0</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E3B54A" w14:textId="37F0C806" w:rsidR="00686689" w:rsidRPr="00270392" w:rsidRDefault="00686689" w:rsidP="00686689">
            <w:pPr>
              <w:pStyle w:val="ad"/>
              <w:ind w:left="-111" w:right="-55"/>
              <w:rPr>
                <w:i/>
              </w:rPr>
            </w:pPr>
            <w:r>
              <w:rPr>
                <w:color w:val="000000"/>
                <w:szCs w:val="22"/>
              </w:rPr>
              <w:t>7,0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AECD98" w14:textId="62BCC86A" w:rsidR="00686689" w:rsidRPr="00270392" w:rsidRDefault="00686689" w:rsidP="00686689">
            <w:pPr>
              <w:pStyle w:val="ad"/>
              <w:ind w:left="-111" w:right="-55"/>
              <w:rPr>
                <w:i/>
              </w:rPr>
            </w:pPr>
            <w:r>
              <w:rPr>
                <w:color w:val="000000"/>
                <w:szCs w:val="22"/>
              </w:rPr>
              <w:t>7,0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1227C4" w14:textId="5AF98676" w:rsidR="00686689" w:rsidRPr="00270392" w:rsidRDefault="00686689" w:rsidP="00686689">
            <w:pPr>
              <w:pStyle w:val="ad"/>
              <w:ind w:left="-111" w:right="-55"/>
              <w:rPr>
                <w:i/>
              </w:rPr>
            </w:pPr>
            <w:r>
              <w:rPr>
                <w:color w:val="000000"/>
                <w:szCs w:val="22"/>
              </w:rPr>
              <w:t>7,0</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8C8B74" w14:textId="203E6D49" w:rsidR="00686689" w:rsidRPr="00270392" w:rsidRDefault="00686689" w:rsidP="00686689">
            <w:pPr>
              <w:pStyle w:val="ad"/>
              <w:ind w:left="-111" w:right="-55"/>
              <w:rPr>
                <w:i/>
              </w:rPr>
            </w:pPr>
            <w:r>
              <w:rPr>
                <w:color w:val="000000"/>
                <w:szCs w:val="22"/>
              </w:rPr>
              <w:t>7,0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CEC7B8" w14:textId="33156AAB" w:rsidR="00686689" w:rsidRPr="00270392" w:rsidRDefault="00686689" w:rsidP="00686689">
            <w:pPr>
              <w:pStyle w:val="ad"/>
              <w:ind w:left="-111" w:right="-55"/>
              <w:rPr>
                <w:i/>
              </w:rPr>
            </w:pPr>
            <w:r>
              <w:rPr>
                <w:color w:val="000000"/>
                <w:szCs w:val="22"/>
              </w:rPr>
              <w:t>7,0</w:t>
            </w:r>
          </w:p>
        </w:tc>
      </w:tr>
      <w:tr w:rsidR="00686689" w:rsidRPr="006C7ADF" w14:paraId="00E20115" w14:textId="77777777" w:rsidTr="00686689">
        <w:trPr>
          <w:cantSplit/>
          <w:trHeight w:val="300"/>
        </w:trPr>
        <w:tc>
          <w:tcPr>
            <w:tcW w:w="534" w:type="dxa"/>
            <w:vMerge/>
            <w:shd w:val="clear" w:color="auto" w:fill="auto"/>
            <w:vAlign w:val="center"/>
          </w:tcPr>
          <w:p w14:paraId="53D93CF9" w14:textId="77777777" w:rsidR="00686689" w:rsidRPr="006C7ADF" w:rsidRDefault="00686689" w:rsidP="00686689">
            <w:pPr>
              <w:pStyle w:val="ad"/>
            </w:pPr>
          </w:p>
        </w:tc>
        <w:tc>
          <w:tcPr>
            <w:tcW w:w="5386" w:type="dxa"/>
            <w:shd w:val="clear" w:color="auto" w:fill="auto"/>
            <w:noWrap/>
            <w:vAlign w:val="center"/>
            <w:hideMark/>
          </w:tcPr>
          <w:p w14:paraId="5004F758" w14:textId="03034C64" w:rsidR="00686689" w:rsidRPr="00270392" w:rsidRDefault="00686689" w:rsidP="00686689">
            <w:pPr>
              <w:pStyle w:val="ad"/>
              <w:rPr>
                <w:i/>
              </w:rPr>
            </w:pPr>
            <w:r w:rsidRPr="00270392">
              <w:rPr>
                <w:i/>
              </w:rPr>
              <w:t>- потери в тепловой сети</w:t>
            </w:r>
          </w:p>
        </w:tc>
        <w:tc>
          <w:tcPr>
            <w:tcW w:w="1276" w:type="dxa"/>
            <w:shd w:val="clear" w:color="auto" w:fill="auto"/>
            <w:noWrap/>
            <w:vAlign w:val="center"/>
            <w:hideMark/>
          </w:tcPr>
          <w:p w14:paraId="6991D178" w14:textId="77777777" w:rsidR="00686689" w:rsidRPr="00270392" w:rsidRDefault="00686689" w:rsidP="00686689">
            <w:pPr>
              <w:pStyle w:val="ad"/>
              <w:rPr>
                <w:i/>
              </w:rPr>
            </w:pPr>
            <w:r w:rsidRPr="00270392">
              <w:rPr>
                <w:i/>
              </w:rPr>
              <w:t>Гкал</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5FC5BDE9" w14:textId="2BBE85DF" w:rsidR="00686689" w:rsidRPr="00270392" w:rsidRDefault="00686689" w:rsidP="00686689">
            <w:pPr>
              <w:pStyle w:val="ad"/>
              <w:ind w:left="-111" w:right="-55"/>
              <w:rPr>
                <w:i/>
              </w:rPr>
            </w:pPr>
            <w:r>
              <w:rPr>
                <w:color w:val="000000"/>
                <w:szCs w:val="22"/>
              </w:rPr>
              <w:t>580,0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13720E" w14:textId="1548D8F5" w:rsidR="00686689" w:rsidRPr="00270392" w:rsidRDefault="00686689" w:rsidP="00686689">
            <w:pPr>
              <w:pStyle w:val="ad"/>
              <w:ind w:left="-111" w:right="-55"/>
              <w:rPr>
                <w:i/>
              </w:rPr>
            </w:pPr>
            <w:r>
              <w:rPr>
                <w:color w:val="000000"/>
                <w:szCs w:val="22"/>
              </w:rPr>
              <w:t>577,1</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0B57D4" w14:textId="76EE608F" w:rsidR="00686689" w:rsidRPr="00270392" w:rsidRDefault="00686689" w:rsidP="00686689">
            <w:pPr>
              <w:pStyle w:val="ad"/>
              <w:ind w:left="-111" w:right="-55"/>
              <w:rPr>
                <w:i/>
              </w:rPr>
            </w:pPr>
            <w:r>
              <w:rPr>
                <w:color w:val="000000"/>
                <w:szCs w:val="22"/>
              </w:rPr>
              <w:t>574,2</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354A90" w14:textId="11C6B659" w:rsidR="00686689" w:rsidRPr="00270392" w:rsidRDefault="00686689" w:rsidP="00686689">
            <w:pPr>
              <w:pStyle w:val="ad"/>
              <w:ind w:left="-111" w:right="-55"/>
              <w:rPr>
                <w:i/>
              </w:rPr>
            </w:pPr>
            <w:r>
              <w:rPr>
                <w:color w:val="000000"/>
                <w:szCs w:val="22"/>
              </w:rPr>
              <w:t>571,3</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7A5B65" w14:textId="459ED342" w:rsidR="00686689" w:rsidRPr="00270392" w:rsidRDefault="00686689" w:rsidP="00686689">
            <w:pPr>
              <w:pStyle w:val="ad"/>
              <w:ind w:left="-111" w:right="-55"/>
              <w:rPr>
                <w:i/>
              </w:rPr>
            </w:pPr>
            <w:r>
              <w:rPr>
                <w:color w:val="000000"/>
                <w:szCs w:val="22"/>
              </w:rPr>
              <w:t>568,5</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10E670" w14:textId="2A1A218F" w:rsidR="00686689" w:rsidRPr="00270392" w:rsidRDefault="00686689" w:rsidP="00686689">
            <w:pPr>
              <w:pStyle w:val="ad"/>
              <w:ind w:left="-111" w:right="-55"/>
              <w:rPr>
                <w:i/>
              </w:rPr>
            </w:pPr>
            <w:r>
              <w:rPr>
                <w:color w:val="000000"/>
                <w:szCs w:val="22"/>
              </w:rPr>
              <w:t>565,6</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655219" w14:textId="00CB3BF2" w:rsidR="00686689" w:rsidRPr="00270392" w:rsidRDefault="00686689" w:rsidP="00686689">
            <w:pPr>
              <w:pStyle w:val="ad"/>
              <w:ind w:left="-111" w:right="-55"/>
              <w:rPr>
                <w:i/>
              </w:rPr>
            </w:pPr>
            <w:r>
              <w:rPr>
                <w:color w:val="000000"/>
                <w:szCs w:val="22"/>
              </w:rPr>
              <w:t>562,8</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0B42C7" w14:textId="6D59F6E6" w:rsidR="00686689" w:rsidRPr="00270392" w:rsidRDefault="00686689" w:rsidP="00686689">
            <w:pPr>
              <w:pStyle w:val="ad"/>
              <w:ind w:left="-111" w:right="-55"/>
              <w:rPr>
                <w:i/>
              </w:rPr>
            </w:pPr>
            <w:r>
              <w:rPr>
                <w:color w:val="000000"/>
                <w:szCs w:val="22"/>
              </w:rPr>
              <w:t>560,0</w:t>
            </w:r>
          </w:p>
        </w:tc>
      </w:tr>
      <w:tr w:rsidR="00686689" w:rsidRPr="006C7ADF" w14:paraId="02F62A22" w14:textId="77777777" w:rsidTr="00686689">
        <w:trPr>
          <w:cantSplit/>
          <w:trHeight w:val="300"/>
        </w:trPr>
        <w:tc>
          <w:tcPr>
            <w:tcW w:w="534" w:type="dxa"/>
            <w:vMerge/>
            <w:shd w:val="clear" w:color="auto" w:fill="auto"/>
            <w:vAlign w:val="center"/>
          </w:tcPr>
          <w:p w14:paraId="79502338" w14:textId="77777777" w:rsidR="00686689" w:rsidRPr="006C7ADF" w:rsidRDefault="00686689" w:rsidP="00686689">
            <w:pPr>
              <w:pStyle w:val="ad"/>
            </w:pPr>
          </w:p>
        </w:tc>
        <w:tc>
          <w:tcPr>
            <w:tcW w:w="5386" w:type="dxa"/>
            <w:shd w:val="clear" w:color="auto" w:fill="auto"/>
            <w:noWrap/>
            <w:vAlign w:val="center"/>
            <w:hideMark/>
          </w:tcPr>
          <w:p w14:paraId="12641C13" w14:textId="124B5F7A" w:rsidR="00686689" w:rsidRPr="00270392" w:rsidRDefault="00686689" w:rsidP="00686689">
            <w:pPr>
              <w:pStyle w:val="ad"/>
              <w:rPr>
                <w:i/>
              </w:rPr>
            </w:pPr>
            <w:r w:rsidRPr="00270392">
              <w:rPr>
                <w:i/>
              </w:rPr>
              <w:t>- полезный отпуск</w:t>
            </w:r>
          </w:p>
        </w:tc>
        <w:tc>
          <w:tcPr>
            <w:tcW w:w="1276" w:type="dxa"/>
            <w:shd w:val="clear" w:color="auto" w:fill="auto"/>
            <w:noWrap/>
            <w:vAlign w:val="center"/>
            <w:hideMark/>
          </w:tcPr>
          <w:p w14:paraId="2595C62B" w14:textId="77777777" w:rsidR="00686689" w:rsidRPr="00270392" w:rsidRDefault="00686689" w:rsidP="00686689">
            <w:pPr>
              <w:pStyle w:val="ad"/>
              <w:rPr>
                <w:i/>
              </w:rPr>
            </w:pPr>
            <w:r w:rsidRPr="00270392">
              <w:rPr>
                <w:i/>
              </w:rPr>
              <w:t>Гкал</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6CF242E0" w14:textId="55346DA3" w:rsidR="00686689" w:rsidRPr="00270392" w:rsidRDefault="00686689" w:rsidP="00686689">
            <w:pPr>
              <w:pStyle w:val="ad"/>
              <w:ind w:left="-111" w:right="-55"/>
              <w:rPr>
                <w:i/>
              </w:rPr>
            </w:pPr>
            <w:r>
              <w:rPr>
                <w:color w:val="000000"/>
                <w:szCs w:val="22"/>
              </w:rPr>
              <w:t>3293,0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FC88A8" w14:textId="70B48900" w:rsidR="00686689" w:rsidRPr="00270392" w:rsidRDefault="00686689" w:rsidP="00686689">
            <w:pPr>
              <w:pStyle w:val="ad"/>
              <w:ind w:left="-111" w:right="-55"/>
              <w:rPr>
                <w:i/>
              </w:rPr>
            </w:pPr>
            <w:r>
              <w:rPr>
                <w:color w:val="000000"/>
                <w:szCs w:val="22"/>
              </w:rPr>
              <w:t>3293,0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13637C" w14:textId="5A6A50F2" w:rsidR="00686689" w:rsidRPr="00270392" w:rsidRDefault="00686689" w:rsidP="00686689">
            <w:pPr>
              <w:pStyle w:val="ad"/>
              <w:ind w:left="-111" w:right="-55"/>
              <w:rPr>
                <w:i/>
              </w:rPr>
            </w:pPr>
            <w:r>
              <w:rPr>
                <w:color w:val="000000"/>
                <w:szCs w:val="22"/>
              </w:rPr>
              <w:t>3293,0</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DC4658" w14:textId="710EB453" w:rsidR="00686689" w:rsidRPr="00270392" w:rsidRDefault="00686689" w:rsidP="00686689">
            <w:pPr>
              <w:pStyle w:val="ad"/>
              <w:ind w:left="-111" w:right="-55"/>
              <w:rPr>
                <w:i/>
              </w:rPr>
            </w:pPr>
            <w:r>
              <w:rPr>
                <w:color w:val="000000"/>
                <w:szCs w:val="22"/>
              </w:rPr>
              <w:t>3293,0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835D95" w14:textId="2519DC39" w:rsidR="00686689" w:rsidRPr="00270392" w:rsidRDefault="00686689" w:rsidP="00686689">
            <w:pPr>
              <w:pStyle w:val="ad"/>
              <w:ind w:left="-111" w:right="-55"/>
              <w:rPr>
                <w:i/>
              </w:rPr>
            </w:pPr>
            <w:r>
              <w:rPr>
                <w:color w:val="000000"/>
                <w:szCs w:val="22"/>
              </w:rPr>
              <w:t>3293,0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A9FF24" w14:textId="7AD503E6" w:rsidR="00686689" w:rsidRPr="00270392" w:rsidRDefault="00686689" w:rsidP="00686689">
            <w:pPr>
              <w:pStyle w:val="ad"/>
              <w:ind w:left="-111" w:right="-55"/>
              <w:rPr>
                <w:i/>
              </w:rPr>
            </w:pPr>
            <w:r>
              <w:rPr>
                <w:color w:val="000000"/>
                <w:szCs w:val="22"/>
              </w:rPr>
              <w:t>3293,0</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ADABAA" w14:textId="792F32B8" w:rsidR="00686689" w:rsidRPr="00270392" w:rsidRDefault="00686689" w:rsidP="00686689">
            <w:pPr>
              <w:pStyle w:val="ad"/>
              <w:ind w:left="-111" w:right="-55"/>
              <w:rPr>
                <w:i/>
              </w:rPr>
            </w:pPr>
            <w:r>
              <w:rPr>
                <w:color w:val="000000"/>
                <w:szCs w:val="22"/>
              </w:rPr>
              <w:t>3293,0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9FA3AD" w14:textId="4A3D2B0A" w:rsidR="00686689" w:rsidRPr="00270392" w:rsidRDefault="00686689" w:rsidP="00686689">
            <w:pPr>
              <w:pStyle w:val="ad"/>
              <w:ind w:left="-111" w:right="-55"/>
              <w:rPr>
                <w:i/>
              </w:rPr>
            </w:pPr>
            <w:r>
              <w:rPr>
                <w:color w:val="000000"/>
                <w:szCs w:val="22"/>
              </w:rPr>
              <w:t>3293,0</w:t>
            </w:r>
          </w:p>
        </w:tc>
      </w:tr>
      <w:tr w:rsidR="00686689" w:rsidRPr="006C7ADF" w14:paraId="253AF819" w14:textId="77777777" w:rsidTr="00686689">
        <w:trPr>
          <w:cantSplit/>
          <w:trHeight w:val="492"/>
        </w:trPr>
        <w:tc>
          <w:tcPr>
            <w:tcW w:w="534" w:type="dxa"/>
            <w:vMerge w:val="restart"/>
            <w:shd w:val="clear" w:color="auto" w:fill="auto"/>
            <w:hideMark/>
          </w:tcPr>
          <w:p w14:paraId="38BB092F" w14:textId="77777777" w:rsidR="00686689" w:rsidRPr="006C7ADF" w:rsidRDefault="00686689" w:rsidP="00686689">
            <w:pPr>
              <w:pStyle w:val="ad"/>
            </w:pPr>
            <w:r w:rsidRPr="006C7ADF">
              <w:t>2</w:t>
            </w:r>
          </w:p>
        </w:tc>
        <w:tc>
          <w:tcPr>
            <w:tcW w:w="5386" w:type="dxa"/>
            <w:shd w:val="clear" w:color="auto" w:fill="auto"/>
            <w:noWrap/>
            <w:vAlign w:val="center"/>
            <w:hideMark/>
          </w:tcPr>
          <w:p w14:paraId="7A5C17B4" w14:textId="650B2E77" w:rsidR="00686689" w:rsidRPr="006C7ADF" w:rsidRDefault="00686689" w:rsidP="00686689">
            <w:pPr>
              <w:pStyle w:val="ad"/>
            </w:pPr>
            <w:r w:rsidRPr="006C7ADF">
              <w:t xml:space="preserve">Себестоимость производимых товаров (оказываемых услуг) по регулируемому виду деятельности, в </w:t>
            </w:r>
            <w:r>
              <w:t>т.ч.:</w:t>
            </w:r>
          </w:p>
        </w:tc>
        <w:tc>
          <w:tcPr>
            <w:tcW w:w="1276" w:type="dxa"/>
            <w:shd w:val="clear" w:color="auto" w:fill="auto"/>
            <w:noWrap/>
            <w:vAlign w:val="center"/>
            <w:hideMark/>
          </w:tcPr>
          <w:p w14:paraId="3A065E1C" w14:textId="614D1E7D" w:rsidR="00686689" w:rsidRPr="006C7ADF" w:rsidRDefault="00686689" w:rsidP="00686689">
            <w:pPr>
              <w:pStyle w:val="ad"/>
            </w:pPr>
            <w:r w:rsidRPr="006C7ADF">
              <w:t>тыс. руб.</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4314401A" w14:textId="1A25968D" w:rsidR="00686689" w:rsidRPr="006C7ADF" w:rsidRDefault="00686689" w:rsidP="00686689">
            <w:pPr>
              <w:pStyle w:val="ad"/>
              <w:ind w:left="-111" w:right="-55"/>
            </w:pPr>
            <w:r>
              <w:rPr>
                <w:color w:val="000000"/>
                <w:szCs w:val="22"/>
              </w:rPr>
              <w:t>11726,09</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EBFF0E" w14:textId="2FEAAF04" w:rsidR="00686689" w:rsidRPr="006C7ADF" w:rsidRDefault="00686689" w:rsidP="00686689">
            <w:pPr>
              <w:pStyle w:val="ad"/>
              <w:ind w:left="-111" w:right="-55"/>
            </w:pPr>
            <w:r>
              <w:rPr>
                <w:color w:val="000000"/>
                <w:szCs w:val="22"/>
              </w:rPr>
              <w:t>12479,37</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A4C594" w14:textId="5F9D72C6" w:rsidR="00686689" w:rsidRPr="006C7ADF" w:rsidRDefault="00686689" w:rsidP="00686689">
            <w:pPr>
              <w:pStyle w:val="ad"/>
              <w:ind w:left="-111" w:right="-55"/>
            </w:pPr>
            <w:r>
              <w:rPr>
                <w:color w:val="000000"/>
                <w:szCs w:val="22"/>
              </w:rPr>
              <w:t>12881,48</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3CA498" w14:textId="27F500CD" w:rsidR="00686689" w:rsidRPr="006C7ADF" w:rsidRDefault="00686689" w:rsidP="00686689">
            <w:pPr>
              <w:pStyle w:val="ad"/>
              <w:ind w:left="-111" w:right="-55"/>
            </w:pPr>
            <w:r>
              <w:rPr>
                <w:color w:val="000000"/>
                <w:szCs w:val="22"/>
              </w:rPr>
              <w:t>13285,97</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832F49" w14:textId="2D0DB140" w:rsidR="00686689" w:rsidRPr="006C7ADF" w:rsidRDefault="00686689" w:rsidP="00686689">
            <w:pPr>
              <w:pStyle w:val="ad"/>
              <w:ind w:left="-111" w:right="-55"/>
            </w:pPr>
            <w:r>
              <w:rPr>
                <w:color w:val="000000"/>
                <w:szCs w:val="22"/>
              </w:rPr>
              <w:t>13530,89</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B9FC15" w14:textId="51088E6C" w:rsidR="00686689" w:rsidRPr="006C7ADF" w:rsidRDefault="00686689" w:rsidP="00686689">
            <w:pPr>
              <w:pStyle w:val="ad"/>
              <w:ind w:left="-111" w:right="-55"/>
            </w:pPr>
            <w:r>
              <w:rPr>
                <w:color w:val="000000"/>
                <w:szCs w:val="22"/>
              </w:rPr>
              <w:t>13780,69</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086F12" w14:textId="2A2E4E9F" w:rsidR="00686689" w:rsidRPr="006C7ADF" w:rsidRDefault="00686689" w:rsidP="00686689">
            <w:pPr>
              <w:pStyle w:val="ad"/>
              <w:ind w:left="-111" w:right="-55"/>
            </w:pPr>
            <w:r>
              <w:rPr>
                <w:color w:val="000000"/>
                <w:szCs w:val="22"/>
              </w:rPr>
              <w:t>14035,45</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99DD48" w14:textId="66783AC0" w:rsidR="00686689" w:rsidRPr="006C7ADF" w:rsidRDefault="00686689" w:rsidP="00686689">
            <w:pPr>
              <w:pStyle w:val="ad"/>
              <w:ind w:left="-111" w:right="-55"/>
            </w:pPr>
            <w:r>
              <w:rPr>
                <w:color w:val="000000"/>
                <w:szCs w:val="22"/>
              </w:rPr>
              <w:t>15406,46</w:t>
            </w:r>
          </w:p>
        </w:tc>
      </w:tr>
      <w:tr w:rsidR="00686689" w:rsidRPr="006C7ADF" w14:paraId="43257954" w14:textId="77777777" w:rsidTr="00686689">
        <w:trPr>
          <w:cantSplit/>
          <w:trHeight w:val="300"/>
        </w:trPr>
        <w:tc>
          <w:tcPr>
            <w:tcW w:w="534" w:type="dxa"/>
            <w:vMerge/>
            <w:shd w:val="clear" w:color="auto" w:fill="auto"/>
            <w:vAlign w:val="center"/>
          </w:tcPr>
          <w:p w14:paraId="624C9AE4" w14:textId="77777777" w:rsidR="00686689" w:rsidRPr="006C7ADF" w:rsidRDefault="00686689" w:rsidP="00686689">
            <w:pPr>
              <w:pStyle w:val="ad"/>
            </w:pPr>
          </w:p>
        </w:tc>
        <w:tc>
          <w:tcPr>
            <w:tcW w:w="5386" w:type="dxa"/>
            <w:shd w:val="clear" w:color="auto" w:fill="auto"/>
            <w:noWrap/>
            <w:vAlign w:val="center"/>
            <w:hideMark/>
          </w:tcPr>
          <w:p w14:paraId="2FDF056E" w14:textId="586E7B90" w:rsidR="00686689" w:rsidRPr="000148AC" w:rsidRDefault="00686689" w:rsidP="00686689">
            <w:pPr>
              <w:pStyle w:val="ad"/>
              <w:rPr>
                <w:i/>
                <w:iCs/>
              </w:rPr>
            </w:pPr>
            <w:r w:rsidRPr="000148AC">
              <w:rPr>
                <w:i/>
                <w:iCs/>
              </w:rPr>
              <w:t>Расходы на приобретаемую тепловую энергию (мощность), теплоноситель</w:t>
            </w:r>
          </w:p>
        </w:tc>
        <w:tc>
          <w:tcPr>
            <w:tcW w:w="1276" w:type="dxa"/>
            <w:shd w:val="clear" w:color="auto" w:fill="auto"/>
            <w:noWrap/>
            <w:vAlign w:val="center"/>
            <w:hideMark/>
          </w:tcPr>
          <w:p w14:paraId="19E01652" w14:textId="5DFB256D" w:rsidR="00686689" w:rsidRPr="00270392" w:rsidRDefault="00686689" w:rsidP="00686689">
            <w:pPr>
              <w:pStyle w:val="ad"/>
              <w:rPr>
                <w:i/>
              </w:rPr>
            </w:pPr>
            <w:r w:rsidRPr="00270392">
              <w:rPr>
                <w:i/>
              </w:rPr>
              <w:t>тыс. руб.</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374038FF" w14:textId="242D9E5E" w:rsidR="00686689" w:rsidRPr="00270392" w:rsidRDefault="00686689" w:rsidP="00686689">
            <w:pPr>
              <w:pStyle w:val="ad"/>
              <w:ind w:left="-111" w:right="-55"/>
              <w:rPr>
                <w:i/>
              </w:rPr>
            </w:pPr>
            <w:r>
              <w:rPr>
                <w:color w:val="000000"/>
                <w:szCs w:val="22"/>
              </w:rPr>
              <w:t>4443,15</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D761E2" w14:textId="654C7D5F" w:rsidR="00686689" w:rsidRPr="00270392" w:rsidRDefault="00686689" w:rsidP="00686689">
            <w:pPr>
              <w:pStyle w:val="ad"/>
              <w:ind w:left="-111" w:right="-55"/>
              <w:rPr>
                <w:i/>
              </w:rPr>
            </w:pPr>
            <w:r>
              <w:rPr>
                <w:color w:val="000000"/>
                <w:szCs w:val="22"/>
              </w:rPr>
              <w:t>4768,38</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D2ED60" w14:textId="422F9BF5" w:rsidR="00686689" w:rsidRPr="00270392" w:rsidRDefault="00686689" w:rsidP="00686689">
            <w:pPr>
              <w:pStyle w:val="ad"/>
              <w:ind w:left="-111" w:right="-55"/>
              <w:rPr>
                <w:i/>
              </w:rPr>
            </w:pPr>
            <w:r>
              <w:rPr>
                <w:color w:val="000000"/>
                <w:szCs w:val="22"/>
              </w:rPr>
              <w:t>4831,54</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E9404A" w14:textId="17336C1A" w:rsidR="00686689" w:rsidRPr="00270392" w:rsidRDefault="00686689" w:rsidP="00686689">
            <w:pPr>
              <w:pStyle w:val="ad"/>
              <w:ind w:left="-111" w:right="-55"/>
              <w:rPr>
                <w:i/>
              </w:rPr>
            </w:pPr>
            <w:r>
              <w:rPr>
                <w:color w:val="000000"/>
                <w:szCs w:val="22"/>
              </w:rPr>
              <w:t>4910,03</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540423" w14:textId="2D07E3B0" w:rsidR="00686689" w:rsidRPr="00270392" w:rsidRDefault="00686689" w:rsidP="00686689">
            <w:pPr>
              <w:pStyle w:val="ad"/>
              <w:ind w:left="-111" w:right="-55"/>
              <w:rPr>
                <w:i/>
              </w:rPr>
            </w:pPr>
            <w:r>
              <w:rPr>
                <w:color w:val="000000"/>
                <w:szCs w:val="22"/>
              </w:rPr>
              <w:t>5004,54</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2FA7D4" w14:textId="51EB5F08" w:rsidR="00686689" w:rsidRPr="00270392" w:rsidRDefault="00686689" w:rsidP="00686689">
            <w:pPr>
              <w:pStyle w:val="ad"/>
              <w:ind w:left="-111" w:right="-55"/>
              <w:rPr>
                <w:i/>
              </w:rPr>
            </w:pPr>
            <w:r>
              <w:rPr>
                <w:color w:val="000000"/>
                <w:szCs w:val="22"/>
              </w:rPr>
              <w:t>5100,88</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464630" w14:textId="7B9AD3F6" w:rsidR="00686689" w:rsidRPr="00270392" w:rsidRDefault="00686689" w:rsidP="00686689">
            <w:pPr>
              <w:pStyle w:val="ad"/>
              <w:ind w:left="-111" w:right="-55"/>
              <w:rPr>
                <w:i/>
              </w:rPr>
            </w:pPr>
            <w:r>
              <w:rPr>
                <w:color w:val="000000"/>
                <w:szCs w:val="22"/>
              </w:rPr>
              <w:t>5199,09</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FF4E92" w14:textId="2B8CB98B" w:rsidR="00686689" w:rsidRPr="00270392" w:rsidRDefault="00686689" w:rsidP="00686689">
            <w:pPr>
              <w:pStyle w:val="ad"/>
              <w:ind w:left="-111" w:right="-55"/>
              <w:rPr>
                <w:i/>
              </w:rPr>
            </w:pPr>
            <w:r>
              <w:rPr>
                <w:color w:val="000000"/>
                <w:szCs w:val="22"/>
              </w:rPr>
              <w:t>5736,03</w:t>
            </w:r>
          </w:p>
        </w:tc>
      </w:tr>
      <w:tr w:rsidR="00686689" w:rsidRPr="006C7ADF" w14:paraId="28F6ED75" w14:textId="77777777" w:rsidTr="00686689">
        <w:trPr>
          <w:cantSplit/>
          <w:trHeight w:val="492"/>
        </w:trPr>
        <w:tc>
          <w:tcPr>
            <w:tcW w:w="534" w:type="dxa"/>
            <w:vMerge/>
            <w:shd w:val="clear" w:color="auto" w:fill="auto"/>
            <w:vAlign w:val="center"/>
          </w:tcPr>
          <w:p w14:paraId="0FAC6595" w14:textId="77777777" w:rsidR="00686689" w:rsidRPr="006C7ADF" w:rsidRDefault="00686689" w:rsidP="00686689">
            <w:pPr>
              <w:pStyle w:val="ad"/>
            </w:pPr>
          </w:p>
        </w:tc>
        <w:tc>
          <w:tcPr>
            <w:tcW w:w="5386" w:type="dxa"/>
            <w:shd w:val="clear" w:color="auto" w:fill="auto"/>
            <w:noWrap/>
            <w:vAlign w:val="center"/>
            <w:hideMark/>
          </w:tcPr>
          <w:p w14:paraId="63C1C557" w14:textId="581FCB35" w:rsidR="00686689" w:rsidRPr="000148AC" w:rsidRDefault="00686689" w:rsidP="00686689">
            <w:pPr>
              <w:pStyle w:val="ad"/>
              <w:rPr>
                <w:i/>
                <w:iCs/>
              </w:rPr>
            </w:pPr>
            <w:r w:rsidRPr="000148AC">
              <w:rPr>
                <w:i/>
                <w:iCs/>
              </w:rPr>
              <w:t xml:space="preserve">Расходы на покупаемую электрическую энергию (мощность), </w:t>
            </w:r>
          </w:p>
        </w:tc>
        <w:tc>
          <w:tcPr>
            <w:tcW w:w="1276" w:type="dxa"/>
            <w:shd w:val="clear" w:color="auto" w:fill="auto"/>
            <w:noWrap/>
            <w:vAlign w:val="center"/>
            <w:hideMark/>
          </w:tcPr>
          <w:p w14:paraId="1BBC8DFF" w14:textId="1CCD70D9" w:rsidR="00686689" w:rsidRPr="00270392" w:rsidRDefault="00686689" w:rsidP="00686689">
            <w:pPr>
              <w:pStyle w:val="ad"/>
              <w:rPr>
                <w:i/>
              </w:rPr>
            </w:pPr>
            <w:r w:rsidRPr="00270392">
              <w:rPr>
                <w:i/>
              </w:rPr>
              <w:t>тыс. руб.</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527166F8" w14:textId="0F25DAFE" w:rsidR="00686689" w:rsidRPr="00270392" w:rsidRDefault="00686689" w:rsidP="00686689">
            <w:pPr>
              <w:pStyle w:val="ad"/>
              <w:ind w:left="-111" w:right="-55"/>
              <w:rPr>
                <w:i/>
              </w:rPr>
            </w:pPr>
            <w:r>
              <w:rPr>
                <w:color w:val="000000"/>
                <w:szCs w:val="22"/>
              </w:rPr>
              <w:t>718,64</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881E98" w14:textId="02BAD27A" w:rsidR="00686689" w:rsidRPr="00270392" w:rsidRDefault="00686689" w:rsidP="00686689">
            <w:pPr>
              <w:pStyle w:val="ad"/>
              <w:ind w:left="-111" w:right="-55"/>
              <w:rPr>
                <w:i/>
              </w:rPr>
            </w:pPr>
            <w:r>
              <w:rPr>
                <w:color w:val="000000"/>
                <w:szCs w:val="22"/>
              </w:rPr>
              <w:t>786,32</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0A99A3" w14:textId="4EAC71AE" w:rsidR="00686689" w:rsidRPr="00270392" w:rsidRDefault="00686689" w:rsidP="00686689">
            <w:pPr>
              <w:pStyle w:val="ad"/>
              <w:ind w:left="-111" w:right="-55"/>
              <w:rPr>
                <w:i/>
              </w:rPr>
            </w:pPr>
            <w:r>
              <w:rPr>
                <w:color w:val="000000"/>
                <w:szCs w:val="22"/>
              </w:rPr>
              <w:t>814,81</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B4FC0C" w14:textId="2340F5C0" w:rsidR="00686689" w:rsidRPr="00270392" w:rsidRDefault="00686689" w:rsidP="00686689">
            <w:pPr>
              <w:pStyle w:val="ad"/>
              <w:ind w:left="-111" w:right="-55"/>
              <w:rPr>
                <w:i/>
              </w:rPr>
            </w:pPr>
            <w:r>
              <w:rPr>
                <w:color w:val="000000"/>
                <w:szCs w:val="22"/>
              </w:rPr>
              <w:t>845,15</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363FB0" w14:textId="1195D6DF" w:rsidR="00686689" w:rsidRPr="00270392" w:rsidRDefault="00686689" w:rsidP="00686689">
            <w:pPr>
              <w:pStyle w:val="ad"/>
              <w:ind w:left="-111" w:right="-55"/>
              <w:rPr>
                <w:i/>
              </w:rPr>
            </w:pPr>
            <w:r>
              <w:rPr>
                <w:color w:val="000000"/>
                <w:szCs w:val="22"/>
              </w:rPr>
              <w:t>844,52</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3608EC" w14:textId="6BF74D92" w:rsidR="00686689" w:rsidRPr="00270392" w:rsidRDefault="00686689" w:rsidP="00686689">
            <w:pPr>
              <w:pStyle w:val="ad"/>
              <w:ind w:left="-111" w:right="-55"/>
              <w:rPr>
                <w:i/>
              </w:rPr>
            </w:pPr>
            <w:r>
              <w:rPr>
                <w:color w:val="000000"/>
                <w:szCs w:val="22"/>
              </w:rPr>
              <w:t>843,90</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01123C" w14:textId="6CE2143C" w:rsidR="00686689" w:rsidRPr="00270392" w:rsidRDefault="00686689" w:rsidP="00686689">
            <w:pPr>
              <w:pStyle w:val="ad"/>
              <w:ind w:left="-111" w:right="-55"/>
              <w:rPr>
                <w:i/>
              </w:rPr>
            </w:pPr>
            <w:r>
              <w:rPr>
                <w:color w:val="000000"/>
                <w:szCs w:val="22"/>
              </w:rPr>
              <w:t>843,29</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257317" w14:textId="0703F756" w:rsidR="00686689" w:rsidRPr="00270392" w:rsidRDefault="00686689" w:rsidP="00686689">
            <w:pPr>
              <w:pStyle w:val="ad"/>
              <w:ind w:left="-111" w:right="-55"/>
              <w:rPr>
                <w:i/>
              </w:rPr>
            </w:pPr>
            <w:r>
              <w:rPr>
                <w:color w:val="000000"/>
                <w:szCs w:val="22"/>
              </w:rPr>
              <w:t>842,67</w:t>
            </w:r>
          </w:p>
        </w:tc>
      </w:tr>
      <w:tr w:rsidR="00686689" w:rsidRPr="006C7ADF" w14:paraId="2F889D34" w14:textId="77777777" w:rsidTr="00686689">
        <w:trPr>
          <w:cantSplit/>
          <w:trHeight w:val="492"/>
        </w:trPr>
        <w:tc>
          <w:tcPr>
            <w:tcW w:w="534" w:type="dxa"/>
            <w:vMerge/>
            <w:shd w:val="clear" w:color="auto" w:fill="auto"/>
            <w:vAlign w:val="center"/>
          </w:tcPr>
          <w:p w14:paraId="24005AE7" w14:textId="77777777" w:rsidR="00686689" w:rsidRPr="006C7ADF" w:rsidRDefault="00686689" w:rsidP="00686689">
            <w:pPr>
              <w:pStyle w:val="ad"/>
            </w:pPr>
          </w:p>
        </w:tc>
        <w:tc>
          <w:tcPr>
            <w:tcW w:w="5386" w:type="dxa"/>
            <w:shd w:val="clear" w:color="auto" w:fill="auto"/>
            <w:noWrap/>
            <w:vAlign w:val="center"/>
            <w:hideMark/>
          </w:tcPr>
          <w:p w14:paraId="3CAC08A4" w14:textId="2A52C154" w:rsidR="00686689" w:rsidRPr="000148AC" w:rsidRDefault="00686689" w:rsidP="00686689">
            <w:pPr>
              <w:pStyle w:val="ad"/>
              <w:rPr>
                <w:i/>
                <w:iCs/>
              </w:rPr>
            </w:pPr>
            <w:r w:rsidRPr="000148AC">
              <w:rPr>
                <w:i/>
                <w:iCs/>
              </w:rPr>
              <w:t>Расходы на приобретение холодной воды</w:t>
            </w:r>
          </w:p>
        </w:tc>
        <w:tc>
          <w:tcPr>
            <w:tcW w:w="1276" w:type="dxa"/>
            <w:shd w:val="clear" w:color="auto" w:fill="auto"/>
            <w:noWrap/>
            <w:vAlign w:val="center"/>
            <w:hideMark/>
          </w:tcPr>
          <w:p w14:paraId="2ED44250" w14:textId="5127A1A9" w:rsidR="00686689" w:rsidRPr="00270392" w:rsidRDefault="00686689" w:rsidP="00686689">
            <w:pPr>
              <w:pStyle w:val="ad"/>
              <w:rPr>
                <w:i/>
              </w:rPr>
            </w:pPr>
            <w:r w:rsidRPr="00270392">
              <w:rPr>
                <w:i/>
              </w:rPr>
              <w:t>тыс. руб.</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453B9AFC" w14:textId="77AE7755" w:rsidR="00686689" w:rsidRPr="00270392" w:rsidRDefault="00686689" w:rsidP="00686689">
            <w:pPr>
              <w:pStyle w:val="ad"/>
              <w:ind w:left="-111" w:right="-55"/>
              <w:rPr>
                <w:i/>
              </w:rPr>
            </w:pPr>
            <w:r>
              <w:rPr>
                <w:color w:val="000000"/>
                <w:szCs w:val="22"/>
              </w:rPr>
              <w:t>61,73</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B590F6" w14:textId="53487B12" w:rsidR="00686689" w:rsidRPr="00270392" w:rsidRDefault="00686689" w:rsidP="00686689">
            <w:pPr>
              <w:pStyle w:val="ad"/>
              <w:ind w:left="-111" w:right="-55"/>
              <w:rPr>
                <w:i/>
              </w:rPr>
            </w:pPr>
            <w:r>
              <w:rPr>
                <w:color w:val="000000"/>
                <w:szCs w:val="22"/>
              </w:rPr>
              <w:t>64,46</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86F7EC" w14:textId="68E7D96D" w:rsidR="00686689" w:rsidRPr="00270392" w:rsidRDefault="00686689" w:rsidP="00686689">
            <w:pPr>
              <w:pStyle w:val="ad"/>
              <w:ind w:left="-111" w:right="-55"/>
              <w:rPr>
                <w:i/>
              </w:rPr>
            </w:pPr>
            <w:r>
              <w:rPr>
                <w:color w:val="000000"/>
                <w:szCs w:val="22"/>
              </w:rPr>
              <w:t>66,22</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E1E84F" w14:textId="3EFD942A" w:rsidR="00686689" w:rsidRPr="00270392" w:rsidRDefault="00686689" w:rsidP="00686689">
            <w:pPr>
              <w:pStyle w:val="ad"/>
              <w:ind w:left="-111" w:right="-55"/>
              <w:rPr>
                <w:i/>
              </w:rPr>
            </w:pPr>
            <w:r>
              <w:rPr>
                <w:color w:val="000000"/>
                <w:szCs w:val="22"/>
              </w:rPr>
              <w:t>67,95</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99F4CB" w14:textId="5DDACD08" w:rsidR="00686689" w:rsidRPr="00270392" w:rsidRDefault="00686689" w:rsidP="00686689">
            <w:pPr>
              <w:pStyle w:val="ad"/>
              <w:ind w:left="-111" w:right="-55"/>
              <w:rPr>
                <w:i/>
              </w:rPr>
            </w:pPr>
            <w:r>
              <w:rPr>
                <w:color w:val="000000"/>
                <w:szCs w:val="22"/>
              </w:rPr>
              <w:t>69,74</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50DE45" w14:textId="340CEC97" w:rsidR="00686689" w:rsidRPr="00270392" w:rsidRDefault="00686689" w:rsidP="00686689">
            <w:pPr>
              <w:pStyle w:val="ad"/>
              <w:ind w:left="-111" w:right="-55"/>
              <w:rPr>
                <w:i/>
              </w:rPr>
            </w:pPr>
            <w:r>
              <w:rPr>
                <w:color w:val="000000"/>
                <w:szCs w:val="22"/>
              </w:rPr>
              <w:t>71,57</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6BE4B0" w14:textId="386E11FE" w:rsidR="00686689" w:rsidRPr="00270392" w:rsidRDefault="00686689" w:rsidP="00686689">
            <w:pPr>
              <w:pStyle w:val="ad"/>
              <w:ind w:left="-111" w:right="-55"/>
              <w:rPr>
                <w:i/>
              </w:rPr>
            </w:pPr>
            <w:r>
              <w:rPr>
                <w:color w:val="000000"/>
                <w:szCs w:val="22"/>
              </w:rPr>
              <w:t>73,45</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313C3B" w14:textId="47CF2D0A" w:rsidR="00686689" w:rsidRPr="00270392" w:rsidRDefault="00686689" w:rsidP="00686689">
            <w:pPr>
              <w:pStyle w:val="ad"/>
              <w:ind w:left="-111" w:right="-55"/>
              <w:rPr>
                <w:i/>
              </w:rPr>
            </w:pPr>
            <w:r>
              <w:rPr>
                <w:color w:val="000000"/>
                <w:szCs w:val="22"/>
              </w:rPr>
              <w:t>83,85</w:t>
            </w:r>
          </w:p>
        </w:tc>
      </w:tr>
      <w:tr w:rsidR="00686689" w:rsidRPr="006C7ADF" w14:paraId="34B40ED3" w14:textId="77777777" w:rsidTr="00686689">
        <w:trPr>
          <w:cantSplit/>
          <w:trHeight w:val="300"/>
        </w:trPr>
        <w:tc>
          <w:tcPr>
            <w:tcW w:w="534" w:type="dxa"/>
            <w:vMerge/>
            <w:shd w:val="clear" w:color="auto" w:fill="auto"/>
            <w:vAlign w:val="center"/>
          </w:tcPr>
          <w:p w14:paraId="2703A018" w14:textId="77777777" w:rsidR="00686689" w:rsidRPr="006C7ADF" w:rsidRDefault="00686689" w:rsidP="00686689">
            <w:pPr>
              <w:pStyle w:val="ad"/>
            </w:pPr>
          </w:p>
        </w:tc>
        <w:tc>
          <w:tcPr>
            <w:tcW w:w="5386" w:type="dxa"/>
            <w:shd w:val="clear" w:color="auto" w:fill="auto"/>
            <w:noWrap/>
            <w:vAlign w:val="center"/>
            <w:hideMark/>
          </w:tcPr>
          <w:p w14:paraId="51218824" w14:textId="07EE0198" w:rsidR="00686689" w:rsidRPr="000148AC" w:rsidRDefault="00686689" w:rsidP="00686689">
            <w:pPr>
              <w:pStyle w:val="ad"/>
              <w:rPr>
                <w:i/>
                <w:iCs/>
              </w:rPr>
            </w:pPr>
            <w:r w:rsidRPr="000148AC">
              <w:rPr>
                <w:i/>
                <w:iCs/>
              </w:rPr>
              <w:t>ФОТ</w:t>
            </w:r>
          </w:p>
        </w:tc>
        <w:tc>
          <w:tcPr>
            <w:tcW w:w="1276" w:type="dxa"/>
            <w:shd w:val="clear" w:color="auto" w:fill="auto"/>
            <w:noWrap/>
            <w:vAlign w:val="center"/>
            <w:hideMark/>
          </w:tcPr>
          <w:p w14:paraId="0E70BB9A" w14:textId="3ACABAE9" w:rsidR="00686689" w:rsidRPr="00270392" w:rsidRDefault="00686689" w:rsidP="00686689">
            <w:pPr>
              <w:pStyle w:val="ad"/>
              <w:rPr>
                <w:i/>
              </w:rPr>
            </w:pPr>
            <w:r w:rsidRPr="00270392">
              <w:rPr>
                <w:i/>
              </w:rPr>
              <w:t>тыс. руб.</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46BF8E27" w14:textId="79E19874" w:rsidR="00686689" w:rsidRPr="00270392" w:rsidRDefault="00686689" w:rsidP="00686689">
            <w:pPr>
              <w:pStyle w:val="ad"/>
              <w:ind w:left="-111" w:right="-55"/>
              <w:rPr>
                <w:i/>
              </w:rPr>
            </w:pPr>
            <w:r>
              <w:rPr>
                <w:color w:val="000000"/>
                <w:szCs w:val="22"/>
              </w:rPr>
              <w:t>4631,27</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BD5366" w14:textId="1D4787E5" w:rsidR="00686689" w:rsidRPr="00270392" w:rsidRDefault="00686689" w:rsidP="00686689">
            <w:pPr>
              <w:pStyle w:val="ad"/>
              <w:ind w:left="-111" w:right="-55"/>
              <w:rPr>
                <w:i/>
              </w:rPr>
            </w:pPr>
            <w:r>
              <w:rPr>
                <w:color w:val="000000"/>
                <w:szCs w:val="22"/>
              </w:rPr>
              <w:t>4885,99</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3532BE" w14:textId="7A3C8993" w:rsidR="00686689" w:rsidRPr="00270392" w:rsidRDefault="00686689" w:rsidP="00686689">
            <w:pPr>
              <w:pStyle w:val="ad"/>
              <w:ind w:left="-111" w:right="-55"/>
              <w:rPr>
                <w:i/>
              </w:rPr>
            </w:pPr>
            <w:r>
              <w:rPr>
                <w:color w:val="000000"/>
                <w:szCs w:val="22"/>
              </w:rPr>
              <w:t>5105,85</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E86FD3" w14:textId="0B5D8A71" w:rsidR="00686689" w:rsidRPr="00270392" w:rsidRDefault="00686689" w:rsidP="00686689">
            <w:pPr>
              <w:pStyle w:val="ad"/>
              <w:ind w:left="-111" w:right="-55"/>
              <w:rPr>
                <w:i/>
              </w:rPr>
            </w:pPr>
            <w:r>
              <w:rPr>
                <w:color w:val="000000"/>
                <w:szCs w:val="22"/>
              </w:rPr>
              <w:t>5315,19</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16D275" w14:textId="4C723EA5" w:rsidR="00686689" w:rsidRPr="00270392" w:rsidRDefault="00686689" w:rsidP="00686689">
            <w:pPr>
              <w:pStyle w:val="ad"/>
              <w:ind w:left="-111" w:right="-55"/>
              <w:rPr>
                <w:i/>
              </w:rPr>
            </w:pPr>
            <w:r>
              <w:rPr>
                <w:color w:val="000000"/>
                <w:szCs w:val="22"/>
              </w:rPr>
              <w:t>5421,50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94C66B" w14:textId="2CA88D7C" w:rsidR="00686689" w:rsidRPr="00270392" w:rsidRDefault="00686689" w:rsidP="00686689">
            <w:pPr>
              <w:pStyle w:val="ad"/>
              <w:ind w:left="-111" w:right="-55"/>
              <w:rPr>
                <w:i/>
              </w:rPr>
            </w:pPr>
            <w:r>
              <w:rPr>
                <w:color w:val="000000"/>
                <w:szCs w:val="22"/>
              </w:rPr>
              <w:t>5529,93</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8CD0A2" w14:textId="4E8F387D" w:rsidR="00686689" w:rsidRPr="00270392" w:rsidRDefault="00686689" w:rsidP="00686689">
            <w:pPr>
              <w:pStyle w:val="ad"/>
              <w:ind w:left="-111" w:right="-55"/>
              <w:rPr>
                <w:i/>
              </w:rPr>
            </w:pPr>
            <w:r>
              <w:rPr>
                <w:color w:val="000000"/>
                <w:szCs w:val="22"/>
              </w:rPr>
              <w:t>5640,53</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2CC7EC" w14:textId="5844C440" w:rsidR="00686689" w:rsidRPr="00270392" w:rsidRDefault="00686689" w:rsidP="00686689">
            <w:pPr>
              <w:pStyle w:val="ad"/>
              <w:ind w:left="-111" w:right="-55"/>
              <w:rPr>
                <w:i/>
              </w:rPr>
            </w:pPr>
            <w:r>
              <w:rPr>
                <w:color w:val="000000"/>
                <w:szCs w:val="22"/>
              </w:rPr>
              <w:t>6227,60</w:t>
            </w:r>
          </w:p>
        </w:tc>
      </w:tr>
      <w:tr w:rsidR="00686689" w:rsidRPr="006C7ADF" w14:paraId="535E2192" w14:textId="77777777" w:rsidTr="00686689">
        <w:trPr>
          <w:cantSplit/>
          <w:trHeight w:val="540"/>
        </w:trPr>
        <w:tc>
          <w:tcPr>
            <w:tcW w:w="534" w:type="dxa"/>
            <w:vMerge/>
            <w:shd w:val="clear" w:color="auto" w:fill="auto"/>
            <w:vAlign w:val="center"/>
          </w:tcPr>
          <w:p w14:paraId="7AA97FCD" w14:textId="77777777" w:rsidR="00686689" w:rsidRPr="006C7ADF" w:rsidRDefault="00686689" w:rsidP="00686689">
            <w:pPr>
              <w:pStyle w:val="ad"/>
            </w:pPr>
          </w:p>
        </w:tc>
        <w:tc>
          <w:tcPr>
            <w:tcW w:w="5386" w:type="dxa"/>
            <w:shd w:val="clear" w:color="auto" w:fill="auto"/>
            <w:noWrap/>
            <w:vAlign w:val="center"/>
            <w:hideMark/>
          </w:tcPr>
          <w:p w14:paraId="5398E2CB" w14:textId="6B217511" w:rsidR="00686689" w:rsidRPr="000148AC" w:rsidRDefault="00686689" w:rsidP="00686689">
            <w:pPr>
              <w:pStyle w:val="ad"/>
              <w:rPr>
                <w:i/>
                <w:iCs/>
              </w:rPr>
            </w:pPr>
            <w:r w:rsidRPr="000148AC">
              <w:rPr>
                <w:i/>
                <w:iCs/>
              </w:rPr>
              <w:t>Расходы на амортизацию основных производственных средств</w:t>
            </w:r>
          </w:p>
        </w:tc>
        <w:tc>
          <w:tcPr>
            <w:tcW w:w="1276" w:type="dxa"/>
            <w:shd w:val="clear" w:color="auto" w:fill="auto"/>
            <w:noWrap/>
            <w:vAlign w:val="center"/>
            <w:hideMark/>
          </w:tcPr>
          <w:p w14:paraId="2B416163" w14:textId="2C186FD8" w:rsidR="00686689" w:rsidRPr="00270392" w:rsidRDefault="00686689" w:rsidP="00686689">
            <w:pPr>
              <w:pStyle w:val="ad"/>
              <w:rPr>
                <w:i/>
              </w:rPr>
            </w:pPr>
            <w:r w:rsidRPr="00270392">
              <w:rPr>
                <w:i/>
              </w:rPr>
              <w:t>тыс. руб.</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60EACE65" w14:textId="153C3A34" w:rsidR="00686689" w:rsidRPr="00270392" w:rsidRDefault="00686689" w:rsidP="00686689">
            <w:pPr>
              <w:pStyle w:val="ad"/>
              <w:ind w:left="-111" w:right="-55"/>
              <w:rPr>
                <w:i/>
              </w:rPr>
            </w:pPr>
            <w:r>
              <w:rPr>
                <w:color w:val="000000"/>
                <w:szCs w:val="22"/>
              </w:rPr>
              <w:t>607,38</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FCE304" w14:textId="66FFE4F0" w:rsidR="00686689" w:rsidRPr="00270392" w:rsidRDefault="00686689" w:rsidP="00686689">
            <w:pPr>
              <w:pStyle w:val="ad"/>
              <w:ind w:left="-111" w:right="-55"/>
              <w:rPr>
                <w:i/>
              </w:rPr>
            </w:pPr>
            <w:r>
              <w:rPr>
                <w:color w:val="000000"/>
                <w:szCs w:val="22"/>
              </w:rPr>
              <w:t>640,78</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9DE0A0" w14:textId="22CE3B0B" w:rsidR="00686689" w:rsidRPr="00270392" w:rsidRDefault="00686689" w:rsidP="00686689">
            <w:pPr>
              <w:pStyle w:val="ad"/>
              <w:ind w:left="-111" w:right="-55"/>
              <w:rPr>
                <w:i/>
              </w:rPr>
            </w:pPr>
            <w:r>
              <w:rPr>
                <w:color w:val="000000"/>
                <w:szCs w:val="22"/>
              </w:rPr>
              <w:t>669,62</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BF419A" w14:textId="2C59E35F" w:rsidR="00686689" w:rsidRPr="00270392" w:rsidRDefault="00686689" w:rsidP="00686689">
            <w:pPr>
              <w:pStyle w:val="ad"/>
              <w:ind w:left="-111" w:right="-55"/>
              <w:rPr>
                <w:i/>
              </w:rPr>
            </w:pPr>
            <w:r>
              <w:rPr>
                <w:color w:val="000000"/>
                <w:szCs w:val="22"/>
              </w:rPr>
              <w:t>697,07</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4484DD" w14:textId="05CFA254" w:rsidR="00686689" w:rsidRPr="00270392" w:rsidRDefault="00686689" w:rsidP="00686689">
            <w:pPr>
              <w:pStyle w:val="ad"/>
              <w:ind w:left="-111" w:right="-55"/>
              <w:rPr>
                <w:i/>
              </w:rPr>
            </w:pPr>
            <w:r>
              <w:rPr>
                <w:color w:val="000000"/>
                <w:szCs w:val="22"/>
              </w:rPr>
              <w:t>711,01</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A9FCE8" w14:textId="6BB08643" w:rsidR="00686689" w:rsidRPr="00270392" w:rsidRDefault="00686689" w:rsidP="00686689">
            <w:pPr>
              <w:pStyle w:val="ad"/>
              <w:ind w:left="-111" w:right="-55"/>
              <w:rPr>
                <w:i/>
              </w:rPr>
            </w:pPr>
            <w:r>
              <w:rPr>
                <w:color w:val="000000"/>
                <w:szCs w:val="22"/>
              </w:rPr>
              <w:t>725,23</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583C68" w14:textId="38D11AD4" w:rsidR="00686689" w:rsidRPr="00270392" w:rsidRDefault="00686689" w:rsidP="00686689">
            <w:pPr>
              <w:pStyle w:val="ad"/>
              <w:ind w:left="-111" w:right="-55"/>
              <w:rPr>
                <w:i/>
              </w:rPr>
            </w:pPr>
            <w:r>
              <w:rPr>
                <w:color w:val="000000"/>
                <w:szCs w:val="22"/>
              </w:rPr>
              <w:t>739,74</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121974" w14:textId="79119770" w:rsidR="00686689" w:rsidRPr="00270392" w:rsidRDefault="00686689" w:rsidP="00686689">
            <w:pPr>
              <w:pStyle w:val="ad"/>
              <w:ind w:left="-111" w:right="-55"/>
              <w:rPr>
                <w:i/>
              </w:rPr>
            </w:pPr>
            <w:r>
              <w:rPr>
                <w:color w:val="000000"/>
                <w:szCs w:val="22"/>
              </w:rPr>
              <w:t>816,73</w:t>
            </w:r>
          </w:p>
        </w:tc>
      </w:tr>
      <w:tr w:rsidR="00686689" w:rsidRPr="006C7ADF" w14:paraId="5CCD6964" w14:textId="77777777" w:rsidTr="00686689">
        <w:trPr>
          <w:cantSplit/>
          <w:trHeight w:val="300"/>
        </w:trPr>
        <w:tc>
          <w:tcPr>
            <w:tcW w:w="534" w:type="dxa"/>
            <w:vMerge/>
            <w:shd w:val="clear" w:color="auto" w:fill="auto"/>
            <w:vAlign w:val="center"/>
          </w:tcPr>
          <w:p w14:paraId="5D3AC13E" w14:textId="77777777" w:rsidR="00686689" w:rsidRPr="006C7ADF" w:rsidRDefault="00686689" w:rsidP="00686689">
            <w:pPr>
              <w:pStyle w:val="ad"/>
            </w:pPr>
          </w:p>
        </w:tc>
        <w:tc>
          <w:tcPr>
            <w:tcW w:w="5386" w:type="dxa"/>
            <w:shd w:val="clear" w:color="auto" w:fill="auto"/>
            <w:noWrap/>
            <w:vAlign w:val="center"/>
            <w:hideMark/>
          </w:tcPr>
          <w:p w14:paraId="3214543F" w14:textId="56FBD8EB" w:rsidR="00686689" w:rsidRPr="000148AC" w:rsidRDefault="00686689" w:rsidP="00686689">
            <w:pPr>
              <w:pStyle w:val="ad"/>
              <w:rPr>
                <w:i/>
                <w:iCs/>
              </w:rPr>
            </w:pPr>
            <w:r w:rsidRPr="000148AC">
              <w:rPr>
                <w:i/>
                <w:iCs/>
              </w:rPr>
              <w:t>Общепроизводственные расходы:</w:t>
            </w:r>
          </w:p>
        </w:tc>
        <w:tc>
          <w:tcPr>
            <w:tcW w:w="1276" w:type="dxa"/>
            <w:shd w:val="clear" w:color="auto" w:fill="auto"/>
            <w:noWrap/>
            <w:vAlign w:val="center"/>
            <w:hideMark/>
          </w:tcPr>
          <w:p w14:paraId="50F0BDDE" w14:textId="69B99BD8" w:rsidR="00686689" w:rsidRPr="00270392" w:rsidRDefault="00686689" w:rsidP="00686689">
            <w:pPr>
              <w:pStyle w:val="ad"/>
              <w:rPr>
                <w:i/>
              </w:rPr>
            </w:pPr>
            <w:r w:rsidRPr="00270392">
              <w:rPr>
                <w:i/>
              </w:rPr>
              <w:t>тыс. руб.</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419E179C" w14:textId="155CEF2E" w:rsidR="00686689" w:rsidRPr="00270392" w:rsidRDefault="00686689" w:rsidP="00686689">
            <w:pPr>
              <w:pStyle w:val="ad"/>
              <w:ind w:left="-111" w:right="-55"/>
              <w:rPr>
                <w:i/>
              </w:rPr>
            </w:pPr>
            <w:r>
              <w:rPr>
                <w:color w:val="000000"/>
                <w:szCs w:val="22"/>
              </w:rPr>
              <w:t>288,68</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FCA086" w14:textId="10269FD7" w:rsidR="00686689" w:rsidRPr="00270392" w:rsidRDefault="00686689" w:rsidP="00686689">
            <w:pPr>
              <w:pStyle w:val="ad"/>
              <w:ind w:left="-111" w:right="-55"/>
              <w:rPr>
                <w:i/>
              </w:rPr>
            </w:pPr>
            <w:r>
              <w:rPr>
                <w:color w:val="000000"/>
                <w:szCs w:val="22"/>
              </w:rPr>
              <w:t>304,56</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A72140" w14:textId="7B0BD944" w:rsidR="00686689" w:rsidRPr="00270392" w:rsidRDefault="00686689" w:rsidP="00686689">
            <w:pPr>
              <w:pStyle w:val="ad"/>
              <w:ind w:left="-111" w:right="-55"/>
              <w:rPr>
                <w:i/>
              </w:rPr>
            </w:pPr>
            <w:r>
              <w:rPr>
                <w:color w:val="000000"/>
                <w:szCs w:val="22"/>
              </w:rPr>
              <w:t>318,27</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B375A9" w14:textId="2801B2A7" w:rsidR="00686689" w:rsidRPr="00270392" w:rsidRDefault="00686689" w:rsidP="00686689">
            <w:pPr>
              <w:pStyle w:val="ad"/>
              <w:ind w:left="-111" w:right="-55"/>
              <w:rPr>
                <w:i/>
              </w:rPr>
            </w:pPr>
            <w:r>
              <w:rPr>
                <w:color w:val="000000"/>
                <w:szCs w:val="22"/>
              </w:rPr>
              <w:t>331,32</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B58CF6" w14:textId="09D6C8F8" w:rsidR="00686689" w:rsidRPr="00270392" w:rsidRDefault="00686689" w:rsidP="00686689">
            <w:pPr>
              <w:pStyle w:val="ad"/>
              <w:ind w:left="-111" w:right="-55"/>
              <w:rPr>
                <w:i/>
              </w:rPr>
            </w:pPr>
            <w:r>
              <w:rPr>
                <w:color w:val="000000"/>
                <w:szCs w:val="22"/>
              </w:rPr>
              <w:t>337,94</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EDBEE3" w14:textId="679DD518" w:rsidR="00686689" w:rsidRPr="00270392" w:rsidRDefault="00686689" w:rsidP="00686689">
            <w:pPr>
              <w:pStyle w:val="ad"/>
              <w:ind w:left="-111" w:right="-55"/>
              <w:rPr>
                <w:i/>
              </w:rPr>
            </w:pPr>
            <w:r>
              <w:rPr>
                <w:color w:val="000000"/>
                <w:szCs w:val="22"/>
              </w:rPr>
              <w:t>344,70</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C0FEAF" w14:textId="32174E5E" w:rsidR="00686689" w:rsidRPr="00270392" w:rsidRDefault="00686689" w:rsidP="00686689">
            <w:pPr>
              <w:pStyle w:val="ad"/>
              <w:ind w:left="-111" w:right="-55"/>
              <w:rPr>
                <w:i/>
              </w:rPr>
            </w:pPr>
            <w:r>
              <w:rPr>
                <w:color w:val="000000"/>
                <w:szCs w:val="22"/>
              </w:rPr>
              <w:t>351,60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F7288F" w14:textId="2A165D99" w:rsidR="00686689" w:rsidRPr="00270392" w:rsidRDefault="00686689" w:rsidP="00686689">
            <w:pPr>
              <w:pStyle w:val="ad"/>
              <w:ind w:left="-111" w:right="-55"/>
              <w:rPr>
                <w:i/>
              </w:rPr>
            </w:pPr>
            <w:r>
              <w:rPr>
                <w:color w:val="000000"/>
                <w:szCs w:val="22"/>
              </w:rPr>
              <w:t>388,19</w:t>
            </w:r>
          </w:p>
        </w:tc>
      </w:tr>
      <w:tr w:rsidR="00686689" w:rsidRPr="006C7ADF" w14:paraId="671D42D0" w14:textId="77777777" w:rsidTr="00686689">
        <w:trPr>
          <w:cantSplit/>
          <w:trHeight w:val="300"/>
        </w:trPr>
        <w:tc>
          <w:tcPr>
            <w:tcW w:w="534" w:type="dxa"/>
            <w:vMerge/>
            <w:shd w:val="clear" w:color="auto" w:fill="auto"/>
            <w:vAlign w:val="center"/>
          </w:tcPr>
          <w:p w14:paraId="4F50FEC3" w14:textId="77777777" w:rsidR="00686689" w:rsidRPr="006C7ADF" w:rsidRDefault="00686689" w:rsidP="00686689">
            <w:pPr>
              <w:pStyle w:val="ad"/>
            </w:pPr>
          </w:p>
        </w:tc>
        <w:tc>
          <w:tcPr>
            <w:tcW w:w="5386" w:type="dxa"/>
            <w:shd w:val="clear" w:color="auto" w:fill="auto"/>
            <w:noWrap/>
            <w:vAlign w:val="center"/>
            <w:hideMark/>
          </w:tcPr>
          <w:p w14:paraId="714A6C15" w14:textId="0017B05D" w:rsidR="00686689" w:rsidRPr="000148AC" w:rsidRDefault="00686689" w:rsidP="00686689">
            <w:pPr>
              <w:pStyle w:val="ad"/>
              <w:rPr>
                <w:i/>
                <w:iCs/>
              </w:rPr>
            </w:pPr>
            <w:r w:rsidRPr="000148AC">
              <w:rPr>
                <w:i/>
                <w:iCs/>
              </w:rPr>
              <w:t>Общехозяйственные расходы:</w:t>
            </w:r>
          </w:p>
        </w:tc>
        <w:tc>
          <w:tcPr>
            <w:tcW w:w="1276" w:type="dxa"/>
            <w:shd w:val="clear" w:color="auto" w:fill="auto"/>
            <w:noWrap/>
            <w:vAlign w:val="center"/>
            <w:hideMark/>
          </w:tcPr>
          <w:p w14:paraId="4F215B63" w14:textId="65A87230" w:rsidR="00686689" w:rsidRPr="00270392" w:rsidRDefault="00686689" w:rsidP="00686689">
            <w:pPr>
              <w:pStyle w:val="ad"/>
              <w:rPr>
                <w:i/>
              </w:rPr>
            </w:pPr>
            <w:r w:rsidRPr="00270392">
              <w:rPr>
                <w:i/>
              </w:rPr>
              <w:t>тыс. руб.</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67750536" w14:textId="362684B2" w:rsidR="00686689" w:rsidRPr="00270392" w:rsidRDefault="00686689" w:rsidP="00686689">
            <w:pPr>
              <w:pStyle w:val="ad"/>
              <w:ind w:left="-111" w:right="-55"/>
              <w:rPr>
                <w:i/>
              </w:rPr>
            </w:pPr>
            <w:r>
              <w:rPr>
                <w:color w:val="000000"/>
                <w:szCs w:val="22"/>
              </w:rPr>
              <w:t>363,38</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55D711" w14:textId="42C17EB0" w:rsidR="00686689" w:rsidRPr="00270392" w:rsidRDefault="00686689" w:rsidP="00686689">
            <w:pPr>
              <w:pStyle w:val="ad"/>
              <w:ind w:left="-111" w:right="-55"/>
              <w:rPr>
                <w:i/>
              </w:rPr>
            </w:pPr>
            <w:r>
              <w:rPr>
                <w:color w:val="000000"/>
                <w:szCs w:val="22"/>
              </w:rPr>
              <w:t>383,36</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28509C" w14:textId="0EFADC2D" w:rsidR="00686689" w:rsidRPr="00270392" w:rsidRDefault="00686689" w:rsidP="00686689">
            <w:pPr>
              <w:pStyle w:val="ad"/>
              <w:ind w:left="-111" w:right="-55"/>
              <w:rPr>
                <w:i/>
              </w:rPr>
            </w:pPr>
            <w:r>
              <w:rPr>
                <w:color w:val="000000"/>
                <w:szCs w:val="22"/>
              </w:rPr>
              <w:t>400,61</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A95BAC" w14:textId="72E0513B" w:rsidR="00686689" w:rsidRPr="00270392" w:rsidRDefault="00686689" w:rsidP="00686689">
            <w:pPr>
              <w:pStyle w:val="ad"/>
              <w:ind w:left="-111" w:right="-55"/>
              <w:rPr>
                <w:i/>
              </w:rPr>
            </w:pPr>
            <w:r>
              <w:rPr>
                <w:color w:val="000000"/>
                <w:szCs w:val="22"/>
              </w:rPr>
              <w:t>417,04</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2E97A5" w14:textId="6B1F07A7" w:rsidR="00686689" w:rsidRPr="00270392" w:rsidRDefault="00686689" w:rsidP="00686689">
            <w:pPr>
              <w:pStyle w:val="ad"/>
              <w:ind w:left="-111" w:right="-55"/>
              <w:rPr>
                <w:i/>
              </w:rPr>
            </w:pPr>
            <w:r>
              <w:rPr>
                <w:color w:val="000000"/>
                <w:szCs w:val="22"/>
              </w:rPr>
              <w:t>425,38</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7C7DB1" w14:textId="55B83461" w:rsidR="00686689" w:rsidRPr="00270392" w:rsidRDefault="00686689" w:rsidP="00686689">
            <w:pPr>
              <w:pStyle w:val="ad"/>
              <w:ind w:left="-111" w:right="-55"/>
              <w:rPr>
                <w:i/>
              </w:rPr>
            </w:pPr>
            <w:r>
              <w:rPr>
                <w:color w:val="000000"/>
                <w:szCs w:val="22"/>
              </w:rPr>
              <w:t>433,89</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EEC6BE" w14:textId="20B60E07" w:rsidR="00686689" w:rsidRPr="00270392" w:rsidRDefault="00686689" w:rsidP="00686689">
            <w:pPr>
              <w:pStyle w:val="ad"/>
              <w:ind w:left="-111" w:right="-55"/>
              <w:rPr>
                <w:i/>
              </w:rPr>
            </w:pPr>
            <w:r>
              <w:rPr>
                <w:color w:val="000000"/>
                <w:szCs w:val="22"/>
              </w:rPr>
              <w:t>442,57</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4B3FE3" w14:textId="07BB76FA" w:rsidR="00686689" w:rsidRPr="00270392" w:rsidRDefault="00686689" w:rsidP="00686689">
            <w:pPr>
              <w:pStyle w:val="ad"/>
              <w:ind w:left="-111" w:right="-55"/>
              <w:rPr>
                <w:i/>
              </w:rPr>
            </w:pPr>
            <w:r>
              <w:rPr>
                <w:color w:val="000000"/>
                <w:szCs w:val="22"/>
              </w:rPr>
              <w:t>488,63</w:t>
            </w:r>
          </w:p>
        </w:tc>
      </w:tr>
      <w:tr w:rsidR="00686689" w:rsidRPr="006C7ADF" w14:paraId="1B85CF3F" w14:textId="77777777" w:rsidTr="00686689">
        <w:trPr>
          <w:cantSplit/>
          <w:trHeight w:val="300"/>
        </w:trPr>
        <w:tc>
          <w:tcPr>
            <w:tcW w:w="534" w:type="dxa"/>
            <w:vMerge/>
            <w:shd w:val="clear" w:color="auto" w:fill="auto"/>
            <w:vAlign w:val="center"/>
          </w:tcPr>
          <w:p w14:paraId="21FF575A" w14:textId="77777777" w:rsidR="00686689" w:rsidRPr="006C7ADF" w:rsidRDefault="00686689" w:rsidP="00686689">
            <w:pPr>
              <w:pStyle w:val="ad"/>
            </w:pPr>
          </w:p>
        </w:tc>
        <w:tc>
          <w:tcPr>
            <w:tcW w:w="5386" w:type="dxa"/>
            <w:shd w:val="clear" w:color="auto" w:fill="auto"/>
            <w:noWrap/>
            <w:vAlign w:val="center"/>
          </w:tcPr>
          <w:p w14:paraId="5BC6CE9E" w14:textId="27D58806" w:rsidR="00686689" w:rsidRPr="000148AC" w:rsidRDefault="00686689" w:rsidP="00686689">
            <w:pPr>
              <w:pStyle w:val="ad"/>
              <w:rPr>
                <w:i/>
                <w:iCs/>
              </w:rPr>
            </w:pPr>
            <w:r w:rsidRPr="000148AC">
              <w:rPr>
                <w:i/>
                <w:iCs/>
              </w:rPr>
              <w:t>Расходы на капитальный и текущий ремонт основных производственных средств</w:t>
            </w:r>
          </w:p>
        </w:tc>
        <w:tc>
          <w:tcPr>
            <w:tcW w:w="1276" w:type="dxa"/>
            <w:shd w:val="clear" w:color="auto" w:fill="auto"/>
            <w:noWrap/>
            <w:vAlign w:val="center"/>
          </w:tcPr>
          <w:p w14:paraId="74F162B4" w14:textId="2E3273E4" w:rsidR="00686689" w:rsidRPr="00270392" w:rsidRDefault="00686689" w:rsidP="00686689">
            <w:pPr>
              <w:pStyle w:val="ad"/>
              <w:rPr>
                <w:i/>
              </w:rPr>
            </w:pPr>
            <w:r w:rsidRPr="00270392">
              <w:rPr>
                <w:i/>
              </w:rPr>
              <w:t>тыс. руб.</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6B649564" w14:textId="711D514C" w:rsidR="00686689" w:rsidRPr="00270392" w:rsidRDefault="00686689" w:rsidP="00686689">
            <w:pPr>
              <w:pStyle w:val="ad"/>
              <w:ind w:left="-111" w:right="-55"/>
              <w:rPr>
                <w:i/>
              </w:rPr>
            </w:pPr>
            <w:r>
              <w:rPr>
                <w:color w:val="000000"/>
                <w:szCs w:val="22"/>
              </w:rPr>
              <w:t>0,00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C3FCDD" w14:textId="74DF1511" w:rsidR="00686689" w:rsidRPr="00270392" w:rsidRDefault="00686689" w:rsidP="00686689">
            <w:pPr>
              <w:pStyle w:val="ad"/>
              <w:ind w:left="-111" w:right="-55"/>
              <w:rPr>
                <w:i/>
              </w:rPr>
            </w:pPr>
            <w:r>
              <w:rPr>
                <w:color w:val="000000"/>
                <w:szCs w:val="22"/>
              </w:rPr>
              <w:t>0,00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C8748A" w14:textId="5CFB6D89" w:rsidR="00686689" w:rsidRPr="00270392" w:rsidRDefault="00686689" w:rsidP="00686689">
            <w:pPr>
              <w:pStyle w:val="ad"/>
              <w:ind w:left="-111" w:right="-55"/>
              <w:rPr>
                <w:i/>
              </w:rPr>
            </w:pPr>
            <w:r>
              <w:rPr>
                <w:color w:val="000000"/>
                <w:szCs w:val="22"/>
              </w:rPr>
              <w:t>0,00</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2BAC33" w14:textId="61800254" w:rsidR="00686689" w:rsidRPr="00270392" w:rsidRDefault="00686689" w:rsidP="00686689">
            <w:pPr>
              <w:pStyle w:val="ad"/>
              <w:ind w:left="-111" w:right="-55"/>
              <w:rPr>
                <w:i/>
              </w:rPr>
            </w:pPr>
            <w:r>
              <w:rPr>
                <w:color w:val="000000"/>
                <w:szCs w:val="22"/>
              </w:rPr>
              <w:t>0,00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79E0BD" w14:textId="4B2F65F9" w:rsidR="00686689" w:rsidRPr="00270392" w:rsidRDefault="00686689" w:rsidP="00686689">
            <w:pPr>
              <w:pStyle w:val="ad"/>
              <w:ind w:left="-111" w:right="-55"/>
              <w:rPr>
                <w:i/>
              </w:rPr>
            </w:pPr>
            <w:r>
              <w:rPr>
                <w:color w:val="000000"/>
                <w:szCs w:val="22"/>
              </w:rPr>
              <w:t>0,00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AFA60C" w14:textId="522643D2" w:rsidR="00686689" w:rsidRPr="00270392" w:rsidRDefault="00686689" w:rsidP="00686689">
            <w:pPr>
              <w:pStyle w:val="ad"/>
              <w:ind w:left="-111" w:right="-55"/>
              <w:rPr>
                <w:i/>
              </w:rPr>
            </w:pPr>
            <w:r>
              <w:rPr>
                <w:color w:val="000000"/>
                <w:szCs w:val="22"/>
              </w:rPr>
              <w:t>0,00</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821013" w14:textId="4B0166D9" w:rsidR="00686689" w:rsidRPr="00270392" w:rsidRDefault="00686689" w:rsidP="00686689">
            <w:pPr>
              <w:pStyle w:val="ad"/>
              <w:ind w:left="-111" w:right="-55"/>
              <w:rPr>
                <w:i/>
              </w:rPr>
            </w:pPr>
            <w:r>
              <w:rPr>
                <w:color w:val="000000"/>
                <w:szCs w:val="22"/>
              </w:rPr>
              <w:t>0,00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AF6A18" w14:textId="3FC5B415" w:rsidR="00686689" w:rsidRPr="00270392" w:rsidRDefault="00686689" w:rsidP="00686689">
            <w:pPr>
              <w:pStyle w:val="ad"/>
              <w:ind w:left="-111" w:right="-55"/>
              <w:rPr>
                <w:i/>
              </w:rPr>
            </w:pPr>
            <w:r>
              <w:rPr>
                <w:color w:val="000000"/>
                <w:szCs w:val="22"/>
              </w:rPr>
              <w:t>0,00</w:t>
            </w:r>
          </w:p>
        </w:tc>
      </w:tr>
      <w:tr w:rsidR="00686689" w:rsidRPr="006C7ADF" w14:paraId="0C081A19" w14:textId="77777777" w:rsidTr="00686689">
        <w:trPr>
          <w:cantSplit/>
          <w:trHeight w:val="300"/>
        </w:trPr>
        <w:tc>
          <w:tcPr>
            <w:tcW w:w="534" w:type="dxa"/>
            <w:vMerge/>
            <w:shd w:val="clear" w:color="auto" w:fill="auto"/>
            <w:vAlign w:val="center"/>
          </w:tcPr>
          <w:p w14:paraId="65D91298" w14:textId="77777777" w:rsidR="00686689" w:rsidRPr="006C7ADF" w:rsidRDefault="00686689" w:rsidP="00686689">
            <w:pPr>
              <w:pStyle w:val="ad"/>
            </w:pPr>
          </w:p>
        </w:tc>
        <w:tc>
          <w:tcPr>
            <w:tcW w:w="5386" w:type="dxa"/>
            <w:shd w:val="clear" w:color="auto" w:fill="auto"/>
            <w:noWrap/>
            <w:vAlign w:val="center"/>
          </w:tcPr>
          <w:p w14:paraId="53AB2C55" w14:textId="45D01669" w:rsidR="00686689" w:rsidRPr="000148AC" w:rsidRDefault="00686689" w:rsidP="00686689">
            <w:pPr>
              <w:pStyle w:val="ad"/>
              <w:rPr>
                <w:i/>
                <w:iCs/>
              </w:rPr>
            </w:pPr>
            <w:r w:rsidRPr="000148AC">
              <w:rPr>
                <w:i/>
                <w:iCs/>
              </w:rPr>
              <w:t>прочие расходы</w:t>
            </w:r>
          </w:p>
        </w:tc>
        <w:tc>
          <w:tcPr>
            <w:tcW w:w="1276" w:type="dxa"/>
            <w:shd w:val="clear" w:color="auto" w:fill="auto"/>
            <w:noWrap/>
            <w:vAlign w:val="center"/>
          </w:tcPr>
          <w:p w14:paraId="68D08DEC" w14:textId="6094B7CF" w:rsidR="00686689" w:rsidRPr="00270392" w:rsidRDefault="00686689" w:rsidP="00686689">
            <w:pPr>
              <w:pStyle w:val="ad"/>
              <w:rPr>
                <w:i/>
              </w:rPr>
            </w:pPr>
            <w:r w:rsidRPr="00270392">
              <w:rPr>
                <w:i/>
              </w:rPr>
              <w:t>тыс. руб.</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23E176CB" w14:textId="25E66D3F" w:rsidR="00686689" w:rsidRPr="00270392" w:rsidRDefault="00686689" w:rsidP="00686689">
            <w:pPr>
              <w:pStyle w:val="ad"/>
              <w:ind w:left="-111" w:right="-55"/>
              <w:rPr>
                <w:i/>
              </w:rPr>
            </w:pPr>
            <w:r>
              <w:rPr>
                <w:color w:val="000000"/>
                <w:szCs w:val="22"/>
              </w:rPr>
              <w:t>611,86</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971E58" w14:textId="73DEB109" w:rsidR="00686689" w:rsidRPr="00270392" w:rsidRDefault="00686689" w:rsidP="00686689">
            <w:pPr>
              <w:pStyle w:val="ad"/>
              <w:ind w:left="-111" w:right="-55"/>
              <w:rPr>
                <w:i/>
              </w:rPr>
            </w:pPr>
            <w:r>
              <w:rPr>
                <w:color w:val="000000"/>
                <w:szCs w:val="22"/>
              </w:rPr>
              <w:t>645,51</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73CC38" w14:textId="7E00B084" w:rsidR="00686689" w:rsidRPr="00270392" w:rsidRDefault="00686689" w:rsidP="00686689">
            <w:pPr>
              <w:pStyle w:val="ad"/>
              <w:ind w:left="-111" w:right="-55"/>
              <w:rPr>
                <w:i/>
              </w:rPr>
            </w:pPr>
            <w:r>
              <w:rPr>
                <w:color w:val="000000"/>
                <w:szCs w:val="22"/>
              </w:rPr>
              <w:t>674,56</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6E474C" w14:textId="14790475" w:rsidR="00686689" w:rsidRPr="00270392" w:rsidRDefault="00686689" w:rsidP="00686689">
            <w:pPr>
              <w:pStyle w:val="ad"/>
              <w:ind w:left="-111" w:right="-55"/>
              <w:rPr>
                <w:i/>
              </w:rPr>
            </w:pPr>
            <w:r>
              <w:rPr>
                <w:color w:val="000000"/>
                <w:szCs w:val="22"/>
              </w:rPr>
              <w:t>702,22</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B22F55" w14:textId="58300A22" w:rsidR="00686689" w:rsidRPr="00270392" w:rsidRDefault="00686689" w:rsidP="00686689">
            <w:pPr>
              <w:pStyle w:val="ad"/>
              <w:ind w:left="-111" w:right="-55"/>
              <w:rPr>
                <w:i/>
              </w:rPr>
            </w:pPr>
            <w:r>
              <w:rPr>
                <w:color w:val="000000"/>
                <w:szCs w:val="22"/>
              </w:rPr>
              <w:t>716,26</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CED254" w14:textId="44D5CD87" w:rsidR="00686689" w:rsidRPr="00270392" w:rsidRDefault="00686689" w:rsidP="00686689">
            <w:pPr>
              <w:pStyle w:val="ad"/>
              <w:ind w:left="-111" w:right="-55"/>
              <w:rPr>
                <w:i/>
              </w:rPr>
            </w:pPr>
            <w:r>
              <w:rPr>
                <w:color w:val="000000"/>
                <w:szCs w:val="22"/>
              </w:rPr>
              <w:t>730,59</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67C36B" w14:textId="37F176CC" w:rsidR="00686689" w:rsidRPr="00270392" w:rsidRDefault="00686689" w:rsidP="00686689">
            <w:pPr>
              <w:pStyle w:val="ad"/>
              <w:ind w:left="-111" w:right="-55"/>
              <w:rPr>
                <w:i/>
              </w:rPr>
            </w:pPr>
            <w:r>
              <w:rPr>
                <w:color w:val="000000"/>
                <w:szCs w:val="22"/>
              </w:rPr>
              <w:t>745,20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C0D716" w14:textId="26E01D33" w:rsidR="00686689" w:rsidRPr="00270392" w:rsidRDefault="00686689" w:rsidP="00686689">
            <w:pPr>
              <w:pStyle w:val="ad"/>
              <w:ind w:left="-111" w:right="-55"/>
              <w:rPr>
                <w:i/>
              </w:rPr>
            </w:pPr>
            <w:r>
              <w:rPr>
                <w:color w:val="000000"/>
                <w:szCs w:val="22"/>
              </w:rPr>
              <w:t>822,76</w:t>
            </w:r>
          </w:p>
        </w:tc>
      </w:tr>
      <w:tr w:rsidR="00686689" w:rsidRPr="006C7ADF" w14:paraId="0F96E6DD" w14:textId="77777777" w:rsidTr="00686689">
        <w:trPr>
          <w:cantSplit/>
          <w:trHeight w:val="300"/>
        </w:trPr>
        <w:tc>
          <w:tcPr>
            <w:tcW w:w="534" w:type="dxa"/>
            <w:shd w:val="clear" w:color="auto" w:fill="auto"/>
            <w:vAlign w:val="center"/>
            <w:hideMark/>
          </w:tcPr>
          <w:p w14:paraId="75C07788" w14:textId="77777777" w:rsidR="00686689" w:rsidRPr="006C7ADF" w:rsidRDefault="00686689" w:rsidP="00686689">
            <w:pPr>
              <w:pStyle w:val="ad"/>
            </w:pPr>
            <w:r w:rsidRPr="006C7ADF">
              <w:t>3</w:t>
            </w:r>
          </w:p>
        </w:tc>
        <w:tc>
          <w:tcPr>
            <w:tcW w:w="5386" w:type="dxa"/>
            <w:shd w:val="clear" w:color="auto" w:fill="auto"/>
            <w:noWrap/>
            <w:vAlign w:val="center"/>
            <w:hideMark/>
          </w:tcPr>
          <w:p w14:paraId="73B6812F" w14:textId="77777777" w:rsidR="00686689" w:rsidRPr="006C7ADF" w:rsidRDefault="00686689" w:rsidP="00686689">
            <w:pPr>
              <w:pStyle w:val="ad"/>
            </w:pPr>
            <w:r w:rsidRPr="006C7ADF">
              <w:t>Прибыль</w:t>
            </w:r>
          </w:p>
        </w:tc>
        <w:tc>
          <w:tcPr>
            <w:tcW w:w="1276" w:type="dxa"/>
            <w:shd w:val="clear" w:color="auto" w:fill="auto"/>
            <w:noWrap/>
            <w:vAlign w:val="center"/>
            <w:hideMark/>
          </w:tcPr>
          <w:p w14:paraId="3B86CDC1" w14:textId="3E460256" w:rsidR="00686689" w:rsidRPr="006C7ADF" w:rsidRDefault="00686689" w:rsidP="00686689">
            <w:pPr>
              <w:pStyle w:val="ad"/>
            </w:pPr>
            <w:r w:rsidRPr="006C7ADF">
              <w:t>тыс. руб.</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0A8BBF1A" w14:textId="70A80604" w:rsidR="00686689" w:rsidRPr="006C7ADF" w:rsidRDefault="00686689" w:rsidP="00686689">
            <w:pPr>
              <w:pStyle w:val="ad"/>
              <w:ind w:left="-111" w:right="-55"/>
            </w:pP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2F013E" w14:textId="19E59B3B" w:rsidR="00686689" w:rsidRPr="006C7ADF" w:rsidRDefault="00686689" w:rsidP="00686689">
            <w:pPr>
              <w:pStyle w:val="ad"/>
              <w:ind w:left="-111" w:right="-55"/>
            </w:pPr>
            <w:r>
              <w:rPr>
                <w:color w:val="000000"/>
                <w:szCs w:val="22"/>
              </w:rPr>
              <w:t>35,35</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4F7539" w14:textId="220C5321" w:rsidR="00686689" w:rsidRPr="006C7ADF" w:rsidRDefault="00686689" w:rsidP="00686689">
            <w:pPr>
              <w:pStyle w:val="ad"/>
              <w:ind w:left="-111" w:right="-55"/>
            </w:pPr>
            <w:r>
              <w:rPr>
                <w:color w:val="000000"/>
                <w:szCs w:val="22"/>
              </w:rPr>
              <w:t>36,94</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50F368" w14:textId="53CE2250" w:rsidR="00686689" w:rsidRPr="006C7ADF" w:rsidRDefault="00686689" w:rsidP="00686689">
            <w:pPr>
              <w:pStyle w:val="ad"/>
              <w:ind w:left="-111" w:right="-55"/>
            </w:pPr>
            <w:r>
              <w:rPr>
                <w:color w:val="000000"/>
                <w:szCs w:val="22"/>
              </w:rPr>
              <w:t>38,46</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96C59C" w14:textId="7C732505" w:rsidR="00686689" w:rsidRPr="006C7ADF" w:rsidRDefault="00686689" w:rsidP="00686689">
            <w:pPr>
              <w:pStyle w:val="ad"/>
              <w:ind w:left="-111" w:right="-55"/>
            </w:pPr>
            <w:r>
              <w:rPr>
                <w:color w:val="000000"/>
                <w:szCs w:val="22"/>
              </w:rPr>
              <w:t>39,23</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27A9A5" w14:textId="4A657FAC" w:rsidR="00686689" w:rsidRPr="006C7ADF" w:rsidRDefault="00686689" w:rsidP="00686689">
            <w:pPr>
              <w:pStyle w:val="ad"/>
              <w:ind w:left="-111" w:right="-55"/>
            </w:pPr>
            <w:r>
              <w:rPr>
                <w:color w:val="000000"/>
                <w:szCs w:val="22"/>
              </w:rPr>
              <w:t>40,01</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A3ECB7" w14:textId="4B6F4EAE" w:rsidR="00686689" w:rsidRPr="006C7ADF" w:rsidRDefault="00686689" w:rsidP="00686689">
            <w:pPr>
              <w:pStyle w:val="ad"/>
              <w:ind w:left="-111" w:right="-55"/>
            </w:pPr>
            <w:r>
              <w:rPr>
                <w:color w:val="000000"/>
                <w:szCs w:val="22"/>
              </w:rPr>
              <w:t>40,81</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BD1726" w14:textId="592CF1F4" w:rsidR="00686689" w:rsidRPr="006C7ADF" w:rsidRDefault="00686689" w:rsidP="00686689">
            <w:pPr>
              <w:pStyle w:val="ad"/>
              <w:ind w:left="-111" w:right="-55"/>
            </w:pPr>
            <w:r>
              <w:rPr>
                <w:color w:val="000000"/>
                <w:szCs w:val="22"/>
              </w:rPr>
              <w:t>45,06</w:t>
            </w:r>
          </w:p>
        </w:tc>
      </w:tr>
      <w:tr w:rsidR="00686689" w:rsidRPr="006C7ADF" w14:paraId="7C1BFBE0" w14:textId="77777777" w:rsidTr="00686689">
        <w:trPr>
          <w:cantSplit/>
          <w:trHeight w:val="300"/>
        </w:trPr>
        <w:tc>
          <w:tcPr>
            <w:tcW w:w="534" w:type="dxa"/>
            <w:shd w:val="clear" w:color="auto" w:fill="auto"/>
            <w:vAlign w:val="center"/>
            <w:hideMark/>
          </w:tcPr>
          <w:p w14:paraId="2B236F93" w14:textId="77777777" w:rsidR="00686689" w:rsidRPr="006C7ADF" w:rsidRDefault="00686689" w:rsidP="00686689">
            <w:pPr>
              <w:pStyle w:val="ad"/>
            </w:pPr>
            <w:r w:rsidRPr="006C7ADF">
              <w:t>4</w:t>
            </w:r>
          </w:p>
        </w:tc>
        <w:tc>
          <w:tcPr>
            <w:tcW w:w="5386" w:type="dxa"/>
            <w:shd w:val="clear" w:color="auto" w:fill="auto"/>
            <w:noWrap/>
            <w:vAlign w:val="center"/>
            <w:hideMark/>
          </w:tcPr>
          <w:p w14:paraId="097C123A" w14:textId="77777777" w:rsidR="00686689" w:rsidRPr="006C7ADF" w:rsidRDefault="00686689" w:rsidP="00686689">
            <w:pPr>
              <w:pStyle w:val="ad"/>
            </w:pPr>
            <w:r w:rsidRPr="006C7ADF">
              <w:t>Необходимая валовая выручка от вида деятельности</w:t>
            </w:r>
          </w:p>
        </w:tc>
        <w:tc>
          <w:tcPr>
            <w:tcW w:w="1276" w:type="dxa"/>
            <w:shd w:val="clear" w:color="auto" w:fill="auto"/>
            <w:noWrap/>
            <w:vAlign w:val="center"/>
            <w:hideMark/>
          </w:tcPr>
          <w:p w14:paraId="77D3FAE8" w14:textId="3D625A9B" w:rsidR="00686689" w:rsidRPr="006C7ADF" w:rsidRDefault="00686689" w:rsidP="00686689">
            <w:pPr>
              <w:pStyle w:val="ad"/>
            </w:pPr>
            <w:r w:rsidRPr="006C7ADF">
              <w:t>тыс. руб.</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0D44D5AA" w14:textId="53DC91A8" w:rsidR="00686689" w:rsidRPr="006C7ADF" w:rsidRDefault="00686689" w:rsidP="00686689">
            <w:pPr>
              <w:pStyle w:val="ad"/>
              <w:ind w:left="-111" w:right="-55"/>
            </w:pPr>
            <w:r>
              <w:rPr>
                <w:color w:val="000000"/>
                <w:szCs w:val="22"/>
              </w:rPr>
              <w:t>11726,09</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C59CC6" w14:textId="7AB8A835" w:rsidR="00686689" w:rsidRPr="006C7ADF" w:rsidRDefault="00686689" w:rsidP="00686689">
            <w:pPr>
              <w:pStyle w:val="ad"/>
              <w:ind w:left="-111" w:right="-55"/>
            </w:pPr>
            <w:r>
              <w:rPr>
                <w:color w:val="000000"/>
                <w:szCs w:val="22"/>
              </w:rPr>
              <w:t>12514,72</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1C0C61" w14:textId="13110003" w:rsidR="00686689" w:rsidRPr="006C7ADF" w:rsidRDefault="00686689" w:rsidP="00686689">
            <w:pPr>
              <w:pStyle w:val="ad"/>
              <w:ind w:left="-111" w:right="-55"/>
            </w:pPr>
            <w:r>
              <w:rPr>
                <w:color w:val="000000"/>
                <w:szCs w:val="22"/>
              </w:rPr>
              <w:t>12918,42</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13C4C5" w14:textId="6919EC82" w:rsidR="00686689" w:rsidRPr="006C7ADF" w:rsidRDefault="00686689" w:rsidP="00686689">
            <w:pPr>
              <w:pStyle w:val="ad"/>
              <w:ind w:left="-111" w:right="-55"/>
            </w:pPr>
            <w:r>
              <w:rPr>
                <w:color w:val="000000"/>
                <w:szCs w:val="22"/>
              </w:rPr>
              <w:t>13324,43</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70AA1B" w14:textId="01D9CA22" w:rsidR="00686689" w:rsidRPr="006C7ADF" w:rsidRDefault="00686689" w:rsidP="00686689">
            <w:pPr>
              <w:pStyle w:val="ad"/>
              <w:ind w:left="-111" w:right="-55"/>
            </w:pPr>
            <w:r>
              <w:rPr>
                <w:color w:val="000000"/>
                <w:szCs w:val="22"/>
              </w:rPr>
              <w:t>13570,12</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3AC76B" w14:textId="07D01C3D" w:rsidR="00686689" w:rsidRPr="006C7ADF" w:rsidRDefault="00686689" w:rsidP="00686689">
            <w:pPr>
              <w:pStyle w:val="ad"/>
              <w:ind w:left="-111" w:right="-55"/>
            </w:pPr>
            <w:r>
              <w:rPr>
                <w:color w:val="000000"/>
                <w:szCs w:val="22"/>
              </w:rPr>
              <w:t>13820,70</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012638" w14:textId="5B1BD55E" w:rsidR="00686689" w:rsidRPr="006C7ADF" w:rsidRDefault="00686689" w:rsidP="00686689">
            <w:pPr>
              <w:pStyle w:val="ad"/>
              <w:ind w:left="-111" w:right="-55"/>
            </w:pPr>
            <w:r>
              <w:rPr>
                <w:color w:val="000000"/>
                <w:szCs w:val="22"/>
              </w:rPr>
              <w:t>14076,26</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23FDB9" w14:textId="76C6E697" w:rsidR="00686689" w:rsidRPr="006C7ADF" w:rsidRDefault="00686689" w:rsidP="00686689">
            <w:pPr>
              <w:pStyle w:val="ad"/>
              <w:ind w:left="-111" w:right="-55"/>
            </w:pPr>
            <w:r>
              <w:rPr>
                <w:color w:val="000000"/>
                <w:szCs w:val="22"/>
              </w:rPr>
              <w:t>15451,52</w:t>
            </w:r>
          </w:p>
        </w:tc>
      </w:tr>
      <w:tr w:rsidR="00686689" w:rsidRPr="006C7ADF" w14:paraId="67D8C511" w14:textId="77777777" w:rsidTr="00686689">
        <w:trPr>
          <w:cantSplit/>
          <w:trHeight w:val="300"/>
        </w:trPr>
        <w:tc>
          <w:tcPr>
            <w:tcW w:w="534" w:type="dxa"/>
            <w:shd w:val="clear" w:color="auto" w:fill="auto"/>
            <w:vAlign w:val="center"/>
            <w:hideMark/>
          </w:tcPr>
          <w:p w14:paraId="589AB962" w14:textId="77777777" w:rsidR="00686689" w:rsidRPr="006C7ADF" w:rsidRDefault="00686689" w:rsidP="00686689">
            <w:pPr>
              <w:pStyle w:val="ad"/>
            </w:pPr>
            <w:r w:rsidRPr="006C7ADF">
              <w:t>5</w:t>
            </w:r>
          </w:p>
        </w:tc>
        <w:tc>
          <w:tcPr>
            <w:tcW w:w="5386" w:type="dxa"/>
            <w:shd w:val="clear" w:color="auto" w:fill="auto"/>
            <w:noWrap/>
            <w:vAlign w:val="center"/>
            <w:hideMark/>
          </w:tcPr>
          <w:p w14:paraId="42C6CBEE" w14:textId="77777777" w:rsidR="00686689" w:rsidRPr="006C7ADF" w:rsidRDefault="00686689" w:rsidP="00686689">
            <w:pPr>
              <w:pStyle w:val="ad"/>
            </w:pPr>
            <w:r w:rsidRPr="006C7ADF">
              <w:t>Оценочная стоимость производства тепла</w:t>
            </w:r>
          </w:p>
        </w:tc>
        <w:tc>
          <w:tcPr>
            <w:tcW w:w="1276" w:type="dxa"/>
            <w:shd w:val="clear" w:color="auto" w:fill="auto"/>
            <w:noWrap/>
            <w:vAlign w:val="center"/>
            <w:hideMark/>
          </w:tcPr>
          <w:p w14:paraId="5F8A2F71" w14:textId="1E7C5779" w:rsidR="00686689" w:rsidRPr="006C7ADF" w:rsidRDefault="00686689" w:rsidP="00686689">
            <w:pPr>
              <w:pStyle w:val="ad"/>
            </w:pPr>
            <w:r>
              <w:t>р</w:t>
            </w:r>
            <w:r w:rsidRPr="006C7ADF">
              <w:t>уб./</w:t>
            </w:r>
            <w:r>
              <w:t xml:space="preserve"> </w:t>
            </w:r>
            <w:r w:rsidRPr="006C7ADF">
              <w:t>Гкал</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62ECAE5F" w14:textId="7666129B" w:rsidR="00686689" w:rsidRPr="006C7ADF" w:rsidRDefault="00686689" w:rsidP="00686689">
            <w:pPr>
              <w:pStyle w:val="ad"/>
              <w:ind w:left="-111" w:right="-55"/>
            </w:pPr>
            <w:r>
              <w:rPr>
                <w:color w:val="000000"/>
                <w:szCs w:val="22"/>
              </w:rPr>
              <w:t>3560,91</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EA4ADB" w14:textId="14CCE483" w:rsidR="00686689" w:rsidRPr="006C7ADF" w:rsidRDefault="00686689" w:rsidP="00686689">
            <w:pPr>
              <w:pStyle w:val="ad"/>
              <w:ind w:left="-111" w:right="-55"/>
            </w:pPr>
            <w:r>
              <w:rPr>
                <w:color w:val="000000"/>
                <w:szCs w:val="22"/>
              </w:rPr>
              <w:t>3800,40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466CF4" w14:textId="7A9EC050" w:rsidR="00686689" w:rsidRPr="006C7ADF" w:rsidRDefault="00686689" w:rsidP="00686689">
            <w:pPr>
              <w:pStyle w:val="ad"/>
              <w:ind w:left="-111" w:right="-55"/>
            </w:pPr>
            <w:r>
              <w:rPr>
                <w:color w:val="000000"/>
                <w:szCs w:val="22"/>
              </w:rPr>
              <w:t>3922,99</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CEABBA" w14:textId="64E0F712" w:rsidR="00686689" w:rsidRPr="006C7ADF" w:rsidRDefault="00686689" w:rsidP="00686689">
            <w:pPr>
              <w:pStyle w:val="ad"/>
              <w:ind w:left="-111" w:right="-55"/>
            </w:pPr>
            <w:r>
              <w:rPr>
                <w:color w:val="000000"/>
                <w:szCs w:val="22"/>
              </w:rPr>
              <w:t>4046,29</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9EC54E" w14:textId="533B3DC3" w:rsidR="00686689" w:rsidRPr="006C7ADF" w:rsidRDefault="00686689" w:rsidP="00686689">
            <w:pPr>
              <w:pStyle w:val="ad"/>
              <w:ind w:left="-111" w:right="-55"/>
            </w:pPr>
            <w:r>
              <w:rPr>
                <w:color w:val="000000"/>
                <w:szCs w:val="22"/>
              </w:rPr>
              <w:t>4120,90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0406CC" w14:textId="51EC2545" w:rsidR="00686689" w:rsidRPr="006C7ADF" w:rsidRDefault="00686689" w:rsidP="00686689">
            <w:pPr>
              <w:pStyle w:val="ad"/>
              <w:ind w:left="-111" w:right="-55"/>
            </w:pPr>
            <w:r>
              <w:rPr>
                <w:color w:val="000000"/>
                <w:szCs w:val="22"/>
              </w:rPr>
              <w:t>4196,99</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858233" w14:textId="2798BCEA" w:rsidR="00686689" w:rsidRPr="006C7ADF" w:rsidRDefault="00686689" w:rsidP="00686689">
            <w:pPr>
              <w:pStyle w:val="ad"/>
              <w:ind w:left="-111" w:right="-55"/>
            </w:pPr>
            <w:r>
              <w:rPr>
                <w:color w:val="000000"/>
                <w:szCs w:val="22"/>
              </w:rPr>
              <w:t>4274,60</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E099F2" w14:textId="31CA6564" w:rsidR="00686689" w:rsidRPr="006C7ADF" w:rsidRDefault="00686689" w:rsidP="00686689">
            <w:pPr>
              <w:pStyle w:val="ad"/>
              <w:ind w:left="-111" w:right="-55"/>
            </w:pPr>
            <w:r>
              <w:rPr>
                <w:color w:val="000000"/>
                <w:szCs w:val="22"/>
              </w:rPr>
              <w:t>4692,23</w:t>
            </w:r>
          </w:p>
        </w:tc>
      </w:tr>
    </w:tbl>
    <w:p w14:paraId="401DC656" w14:textId="77777777" w:rsidR="00F36295" w:rsidRDefault="00F36295"/>
    <w:p w14:paraId="0F0715F9" w14:textId="4057CF51" w:rsidR="002F43C3" w:rsidRPr="00FA1C46" w:rsidRDefault="00B10DA3" w:rsidP="002F43C3">
      <w:pPr>
        <w:pStyle w:val="af6"/>
        <w:rPr>
          <w:rStyle w:val="af9"/>
        </w:rPr>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56</w:t>
      </w:r>
      <w:r>
        <w:rPr>
          <w:noProof/>
        </w:rPr>
        <w:fldChar w:fldCharType="end"/>
      </w:r>
      <w:r w:rsidRPr="002C4067">
        <w:t xml:space="preserve"> </w:t>
      </w:r>
      <w:r w:rsidR="002F43C3" w:rsidRPr="002C4067">
        <w:t>- Тарифно-балансовые модели т</w:t>
      </w:r>
      <w:r w:rsidR="002F43C3" w:rsidRPr="00FA1C46">
        <w:rPr>
          <w:rStyle w:val="af9"/>
        </w:rPr>
        <w:t xml:space="preserve">еплоснабжения потребителей </w:t>
      </w:r>
      <w:r w:rsidR="009D55C5" w:rsidRPr="009D55C5">
        <w:rPr>
          <w:rStyle w:val="af9"/>
        </w:rPr>
        <w:t>ГУП Ивановской области "Центр-Профи"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386"/>
        <w:gridCol w:w="1276"/>
        <w:gridCol w:w="1047"/>
        <w:gridCol w:w="1048"/>
        <w:gridCol w:w="1048"/>
        <w:gridCol w:w="1047"/>
        <w:gridCol w:w="1048"/>
        <w:gridCol w:w="1048"/>
        <w:gridCol w:w="1047"/>
        <w:gridCol w:w="1048"/>
      </w:tblGrid>
      <w:tr w:rsidR="002F43C3" w:rsidRPr="006C7ADF" w14:paraId="5463E29F" w14:textId="77777777" w:rsidTr="002F43C3">
        <w:trPr>
          <w:trHeight w:val="300"/>
          <w:tblHeader/>
        </w:trPr>
        <w:tc>
          <w:tcPr>
            <w:tcW w:w="534" w:type="dxa"/>
            <w:shd w:val="clear" w:color="auto" w:fill="auto"/>
            <w:vAlign w:val="center"/>
            <w:hideMark/>
          </w:tcPr>
          <w:p w14:paraId="1DE299C5" w14:textId="77777777" w:rsidR="002F43C3" w:rsidRPr="006C7ADF" w:rsidRDefault="002F43C3" w:rsidP="00876031">
            <w:pPr>
              <w:pStyle w:val="ad"/>
            </w:pPr>
            <w:r w:rsidRPr="006C7ADF">
              <w:t>п/п</w:t>
            </w:r>
          </w:p>
        </w:tc>
        <w:tc>
          <w:tcPr>
            <w:tcW w:w="5386" w:type="dxa"/>
            <w:shd w:val="clear" w:color="auto" w:fill="auto"/>
            <w:noWrap/>
            <w:vAlign w:val="center"/>
            <w:hideMark/>
          </w:tcPr>
          <w:p w14:paraId="1931E9C5" w14:textId="77777777" w:rsidR="002F43C3" w:rsidRPr="006C7ADF" w:rsidRDefault="002F43C3" w:rsidP="00876031">
            <w:pPr>
              <w:pStyle w:val="ad"/>
            </w:pPr>
            <w:r w:rsidRPr="006C7ADF">
              <w:t>Производственные показатели</w:t>
            </w:r>
          </w:p>
        </w:tc>
        <w:tc>
          <w:tcPr>
            <w:tcW w:w="1276" w:type="dxa"/>
            <w:shd w:val="clear" w:color="auto" w:fill="auto"/>
            <w:noWrap/>
            <w:vAlign w:val="center"/>
            <w:hideMark/>
          </w:tcPr>
          <w:p w14:paraId="2AE1DDD2" w14:textId="77777777" w:rsidR="002F43C3" w:rsidRPr="006C7ADF" w:rsidRDefault="002F43C3" w:rsidP="00876031">
            <w:pPr>
              <w:pStyle w:val="ad"/>
            </w:pPr>
            <w:r w:rsidRPr="006C7ADF">
              <w:t>Ед. изм</w:t>
            </w:r>
            <w:r>
              <w:t>-</w:t>
            </w:r>
            <w:r w:rsidRPr="006C7ADF">
              <w:t>я</w:t>
            </w:r>
          </w:p>
        </w:tc>
        <w:tc>
          <w:tcPr>
            <w:tcW w:w="1047" w:type="dxa"/>
            <w:shd w:val="clear" w:color="auto" w:fill="auto"/>
            <w:noWrap/>
            <w:vAlign w:val="center"/>
            <w:hideMark/>
          </w:tcPr>
          <w:p w14:paraId="36077E0F" w14:textId="77777777" w:rsidR="002F43C3" w:rsidRPr="006C7ADF" w:rsidRDefault="002F43C3" w:rsidP="002F43C3">
            <w:pPr>
              <w:pStyle w:val="ad"/>
            </w:pPr>
            <w:r w:rsidRPr="006C7ADF">
              <w:t>2024</w:t>
            </w:r>
          </w:p>
        </w:tc>
        <w:tc>
          <w:tcPr>
            <w:tcW w:w="1048" w:type="dxa"/>
            <w:shd w:val="clear" w:color="auto" w:fill="auto"/>
            <w:noWrap/>
            <w:vAlign w:val="center"/>
            <w:hideMark/>
          </w:tcPr>
          <w:p w14:paraId="587BC4D6" w14:textId="77777777" w:rsidR="002F43C3" w:rsidRPr="006C7ADF" w:rsidRDefault="002F43C3" w:rsidP="002F43C3">
            <w:pPr>
              <w:pStyle w:val="ad"/>
            </w:pPr>
            <w:r w:rsidRPr="006C7ADF">
              <w:t>2025</w:t>
            </w:r>
          </w:p>
        </w:tc>
        <w:tc>
          <w:tcPr>
            <w:tcW w:w="1048" w:type="dxa"/>
            <w:shd w:val="clear" w:color="auto" w:fill="auto"/>
            <w:noWrap/>
            <w:vAlign w:val="center"/>
            <w:hideMark/>
          </w:tcPr>
          <w:p w14:paraId="1F3B3936" w14:textId="77777777" w:rsidR="002F43C3" w:rsidRPr="006C7ADF" w:rsidRDefault="002F43C3" w:rsidP="002F43C3">
            <w:pPr>
              <w:pStyle w:val="ad"/>
            </w:pPr>
            <w:r w:rsidRPr="006C7ADF">
              <w:t>2026</w:t>
            </w:r>
          </w:p>
        </w:tc>
        <w:tc>
          <w:tcPr>
            <w:tcW w:w="1047" w:type="dxa"/>
            <w:shd w:val="clear" w:color="auto" w:fill="auto"/>
            <w:noWrap/>
            <w:vAlign w:val="center"/>
            <w:hideMark/>
          </w:tcPr>
          <w:p w14:paraId="3E0E7C92" w14:textId="77777777" w:rsidR="002F43C3" w:rsidRPr="006C7ADF" w:rsidRDefault="002F43C3" w:rsidP="002F43C3">
            <w:pPr>
              <w:pStyle w:val="ad"/>
            </w:pPr>
            <w:r w:rsidRPr="006C7ADF">
              <w:t>2027</w:t>
            </w:r>
          </w:p>
        </w:tc>
        <w:tc>
          <w:tcPr>
            <w:tcW w:w="1048" w:type="dxa"/>
            <w:shd w:val="clear" w:color="auto" w:fill="auto"/>
            <w:noWrap/>
            <w:vAlign w:val="center"/>
            <w:hideMark/>
          </w:tcPr>
          <w:p w14:paraId="4CCDD078" w14:textId="77777777" w:rsidR="002F43C3" w:rsidRPr="006C7ADF" w:rsidRDefault="002F43C3" w:rsidP="002F43C3">
            <w:pPr>
              <w:pStyle w:val="ad"/>
            </w:pPr>
            <w:r w:rsidRPr="006C7ADF">
              <w:t>2028</w:t>
            </w:r>
          </w:p>
        </w:tc>
        <w:tc>
          <w:tcPr>
            <w:tcW w:w="1048" w:type="dxa"/>
            <w:shd w:val="clear" w:color="auto" w:fill="auto"/>
            <w:noWrap/>
            <w:vAlign w:val="center"/>
            <w:hideMark/>
          </w:tcPr>
          <w:p w14:paraId="0EC366DC" w14:textId="77777777" w:rsidR="002F43C3" w:rsidRPr="006C7ADF" w:rsidRDefault="002F43C3" w:rsidP="002F43C3">
            <w:pPr>
              <w:pStyle w:val="ad"/>
            </w:pPr>
            <w:r w:rsidRPr="006C7ADF">
              <w:t>2029</w:t>
            </w:r>
          </w:p>
        </w:tc>
        <w:tc>
          <w:tcPr>
            <w:tcW w:w="1047" w:type="dxa"/>
            <w:shd w:val="clear" w:color="auto" w:fill="auto"/>
            <w:noWrap/>
            <w:vAlign w:val="center"/>
            <w:hideMark/>
          </w:tcPr>
          <w:p w14:paraId="794DC289" w14:textId="77777777" w:rsidR="002F43C3" w:rsidRPr="006C7ADF" w:rsidRDefault="002F43C3" w:rsidP="002F43C3">
            <w:pPr>
              <w:pStyle w:val="ad"/>
            </w:pPr>
            <w:r w:rsidRPr="006C7ADF">
              <w:t>2030</w:t>
            </w:r>
          </w:p>
        </w:tc>
        <w:tc>
          <w:tcPr>
            <w:tcW w:w="1048" w:type="dxa"/>
            <w:shd w:val="clear" w:color="auto" w:fill="auto"/>
            <w:noWrap/>
            <w:vAlign w:val="center"/>
            <w:hideMark/>
          </w:tcPr>
          <w:p w14:paraId="372CFFF3" w14:textId="77777777" w:rsidR="002F43C3" w:rsidRPr="006C7ADF" w:rsidRDefault="002F43C3" w:rsidP="002F43C3">
            <w:pPr>
              <w:pStyle w:val="ad"/>
            </w:pPr>
            <w:r w:rsidRPr="006C7ADF">
              <w:t>203</w:t>
            </w:r>
            <w:r>
              <w:t>5</w:t>
            </w:r>
          </w:p>
        </w:tc>
      </w:tr>
      <w:tr w:rsidR="002F43C3" w:rsidRPr="006C7ADF" w14:paraId="2CD39FD6" w14:textId="77777777" w:rsidTr="002F43C3">
        <w:trPr>
          <w:cantSplit/>
          <w:trHeight w:val="300"/>
        </w:trPr>
        <w:tc>
          <w:tcPr>
            <w:tcW w:w="534" w:type="dxa"/>
            <w:vMerge w:val="restart"/>
            <w:shd w:val="clear" w:color="auto" w:fill="auto"/>
          </w:tcPr>
          <w:p w14:paraId="16F9C355" w14:textId="77777777" w:rsidR="002F43C3" w:rsidRPr="006C7ADF" w:rsidRDefault="002F43C3" w:rsidP="00876031">
            <w:pPr>
              <w:pStyle w:val="ad"/>
            </w:pPr>
            <w:r>
              <w:t>1</w:t>
            </w:r>
          </w:p>
        </w:tc>
        <w:tc>
          <w:tcPr>
            <w:tcW w:w="5386" w:type="dxa"/>
            <w:shd w:val="clear" w:color="auto" w:fill="auto"/>
            <w:noWrap/>
            <w:vAlign w:val="center"/>
          </w:tcPr>
          <w:p w14:paraId="06C757FE" w14:textId="77777777" w:rsidR="002F43C3" w:rsidRPr="006C7ADF" w:rsidRDefault="002F43C3" w:rsidP="00876031">
            <w:pPr>
              <w:pStyle w:val="ad"/>
            </w:pPr>
            <w:r w:rsidRPr="00D543B9">
              <w:t>Производственные показатели</w:t>
            </w:r>
            <w:r>
              <w:t>, в т.ч.:</w:t>
            </w:r>
          </w:p>
        </w:tc>
        <w:tc>
          <w:tcPr>
            <w:tcW w:w="1276" w:type="dxa"/>
            <w:shd w:val="clear" w:color="auto" w:fill="auto"/>
            <w:noWrap/>
            <w:vAlign w:val="center"/>
          </w:tcPr>
          <w:p w14:paraId="28876306" w14:textId="77777777" w:rsidR="002F43C3" w:rsidRPr="006C7ADF" w:rsidRDefault="002F43C3" w:rsidP="00876031">
            <w:pPr>
              <w:pStyle w:val="ad"/>
            </w:pPr>
          </w:p>
        </w:tc>
        <w:tc>
          <w:tcPr>
            <w:tcW w:w="1047" w:type="dxa"/>
            <w:shd w:val="clear" w:color="auto" w:fill="auto"/>
            <w:noWrap/>
            <w:vAlign w:val="center"/>
          </w:tcPr>
          <w:p w14:paraId="6CEE960C" w14:textId="77777777" w:rsidR="002F43C3" w:rsidRPr="006C7ADF" w:rsidRDefault="002F43C3" w:rsidP="002F43C3">
            <w:pPr>
              <w:pStyle w:val="ad"/>
            </w:pPr>
          </w:p>
        </w:tc>
        <w:tc>
          <w:tcPr>
            <w:tcW w:w="1048" w:type="dxa"/>
            <w:shd w:val="clear" w:color="auto" w:fill="auto"/>
            <w:noWrap/>
            <w:vAlign w:val="center"/>
          </w:tcPr>
          <w:p w14:paraId="17FF4565" w14:textId="77777777" w:rsidR="002F43C3" w:rsidRPr="006C7ADF" w:rsidRDefault="002F43C3" w:rsidP="002F43C3">
            <w:pPr>
              <w:pStyle w:val="ad"/>
            </w:pPr>
          </w:p>
        </w:tc>
        <w:tc>
          <w:tcPr>
            <w:tcW w:w="1048" w:type="dxa"/>
            <w:shd w:val="clear" w:color="auto" w:fill="auto"/>
            <w:noWrap/>
            <w:vAlign w:val="center"/>
          </w:tcPr>
          <w:p w14:paraId="3715F10F" w14:textId="77777777" w:rsidR="002F43C3" w:rsidRPr="006C7ADF" w:rsidRDefault="002F43C3" w:rsidP="002F43C3">
            <w:pPr>
              <w:pStyle w:val="ad"/>
            </w:pPr>
          </w:p>
        </w:tc>
        <w:tc>
          <w:tcPr>
            <w:tcW w:w="1047" w:type="dxa"/>
            <w:shd w:val="clear" w:color="auto" w:fill="auto"/>
            <w:noWrap/>
            <w:vAlign w:val="center"/>
          </w:tcPr>
          <w:p w14:paraId="5FCD9D38" w14:textId="77777777" w:rsidR="002F43C3" w:rsidRPr="006C7ADF" w:rsidRDefault="002F43C3" w:rsidP="002F43C3">
            <w:pPr>
              <w:pStyle w:val="ad"/>
            </w:pPr>
          </w:p>
        </w:tc>
        <w:tc>
          <w:tcPr>
            <w:tcW w:w="1048" w:type="dxa"/>
            <w:shd w:val="clear" w:color="auto" w:fill="auto"/>
            <w:noWrap/>
            <w:vAlign w:val="center"/>
          </w:tcPr>
          <w:p w14:paraId="6E156633" w14:textId="77777777" w:rsidR="002F43C3" w:rsidRPr="006C7ADF" w:rsidRDefault="002F43C3" w:rsidP="002F43C3">
            <w:pPr>
              <w:pStyle w:val="ad"/>
            </w:pPr>
          </w:p>
        </w:tc>
        <w:tc>
          <w:tcPr>
            <w:tcW w:w="1048" w:type="dxa"/>
            <w:shd w:val="clear" w:color="auto" w:fill="auto"/>
            <w:noWrap/>
            <w:vAlign w:val="center"/>
          </w:tcPr>
          <w:p w14:paraId="45FEB235" w14:textId="77777777" w:rsidR="002F43C3" w:rsidRPr="006C7ADF" w:rsidRDefault="002F43C3" w:rsidP="002F43C3">
            <w:pPr>
              <w:pStyle w:val="ad"/>
            </w:pPr>
          </w:p>
        </w:tc>
        <w:tc>
          <w:tcPr>
            <w:tcW w:w="1047" w:type="dxa"/>
            <w:shd w:val="clear" w:color="auto" w:fill="auto"/>
            <w:noWrap/>
            <w:vAlign w:val="center"/>
          </w:tcPr>
          <w:p w14:paraId="57076282" w14:textId="77777777" w:rsidR="002F43C3" w:rsidRPr="006C7ADF" w:rsidRDefault="002F43C3" w:rsidP="002F43C3">
            <w:pPr>
              <w:pStyle w:val="ad"/>
            </w:pPr>
          </w:p>
        </w:tc>
        <w:tc>
          <w:tcPr>
            <w:tcW w:w="1048" w:type="dxa"/>
            <w:shd w:val="clear" w:color="auto" w:fill="auto"/>
            <w:noWrap/>
            <w:vAlign w:val="center"/>
          </w:tcPr>
          <w:p w14:paraId="515B0B76" w14:textId="77777777" w:rsidR="002F43C3" w:rsidRPr="006C7ADF" w:rsidRDefault="002F43C3" w:rsidP="002F43C3">
            <w:pPr>
              <w:pStyle w:val="ad"/>
            </w:pPr>
          </w:p>
        </w:tc>
      </w:tr>
      <w:tr w:rsidR="009D55C5" w:rsidRPr="006C7ADF" w14:paraId="74BB0CBB" w14:textId="77777777" w:rsidTr="00686689">
        <w:trPr>
          <w:cantSplit/>
          <w:trHeight w:val="300"/>
        </w:trPr>
        <w:tc>
          <w:tcPr>
            <w:tcW w:w="534" w:type="dxa"/>
            <w:vMerge/>
            <w:shd w:val="clear" w:color="auto" w:fill="auto"/>
            <w:vAlign w:val="center"/>
          </w:tcPr>
          <w:p w14:paraId="4DA792C8" w14:textId="77777777" w:rsidR="009D55C5" w:rsidRPr="006C7ADF" w:rsidRDefault="009D55C5" w:rsidP="009D55C5">
            <w:pPr>
              <w:pStyle w:val="ad"/>
            </w:pPr>
          </w:p>
        </w:tc>
        <w:tc>
          <w:tcPr>
            <w:tcW w:w="5386" w:type="dxa"/>
            <w:shd w:val="clear" w:color="auto" w:fill="auto"/>
            <w:noWrap/>
            <w:vAlign w:val="center"/>
          </w:tcPr>
          <w:p w14:paraId="30B6EBC8" w14:textId="77777777" w:rsidR="009D55C5" w:rsidRPr="00270392" w:rsidRDefault="009D55C5" w:rsidP="009D55C5">
            <w:pPr>
              <w:pStyle w:val="ad"/>
              <w:rPr>
                <w:i/>
              </w:rPr>
            </w:pPr>
            <w:r w:rsidRPr="00270392">
              <w:rPr>
                <w:i/>
              </w:rPr>
              <w:t>- производство тепловой энергии</w:t>
            </w:r>
          </w:p>
        </w:tc>
        <w:tc>
          <w:tcPr>
            <w:tcW w:w="1276" w:type="dxa"/>
            <w:shd w:val="clear" w:color="auto" w:fill="auto"/>
            <w:noWrap/>
            <w:vAlign w:val="center"/>
          </w:tcPr>
          <w:p w14:paraId="74802B6C" w14:textId="77777777" w:rsidR="009D55C5" w:rsidRPr="00270392" w:rsidRDefault="009D55C5" w:rsidP="009D55C5">
            <w:pPr>
              <w:pStyle w:val="ad"/>
              <w:rPr>
                <w:i/>
              </w:rPr>
            </w:pPr>
            <w:r w:rsidRPr="00270392">
              <w:rPr>
                <w:i/>
              </w:rPr>
              <w:t>Гкал</w:t>
            </w:r>
          </w:p>
        </w:tc>
        <w:tc>
          <w:tcPr>
            <w:tcW w:w="1047" w:type="dxa"/>
            <w:shd w:val="clear" w:color="auto" w:fill="auto"/>
            <w:noWrap/>
            <w:vAlign w:val="bottom"/>
          </w:tcPr>
          <w:p w14:paraId="740ED148" w14:textId="7ADC8009" w:rsidR="009D55C5" w:rsidRPr="00270392" w:rsidRDefault="009D55C5" w:rsidP="009D55C5">
            <w:pPr>
              <w:pStyle w:val="ad"/>
              <w:rPr>
                <w:i/>
              </w:rPr>
            </w:pPr>
            <w:r>
              <w:rPr>
                <w:color w:val="000000"/>
                <w:szCs w:val="22"/>
              </w:rPr>
              <w:t>6515,4</w:t>
            </w:r>
          </w:p>
        </w:tc>
        <w:tc>
          <w:tcPr>
            <w:tcW w:w="1048" w:type="dxa"/>
            <w:shd w:val="clear" w:color="auto" w:fill="auto"/>
            <w:noWrap/>
            <w:vAlign w:val="bottom"/>
          </w:tcPr>
          <w:p w14:paraId="777FAB84" w14:textId="50D5B805" w:rsidR="009D55C5" w:rsidRPr="00270392" w:rsidRDefault="009D55C5" w:rsidP="009D55C5">
            <w:pPr>
              <w:pStyle w:val="ad"/>
              <w:rPr>
                <w:i/>
              </w:rPr>
            </w:pPr>
            <w:r>
              <w:rPr>
                <w:color w:val="000000"/>
                <w:szCs w:val="22"/>
              </w:rPr>
              <w:t>6643,1</w:t>
            </w:r>
          </w:p>
        </w:tc>
        <w:tc>
          <w:tcPr>
            <w:tcW w:w="1048" w:type="dxa"/>
            <w:shd w:val="clear" w:color="auto" w:fill="auto"/>
            <w:noWrap/>
            <w:vAlign w:val="bottom"/>
          </w:tcPr>
          <w:p w14:paraId="77E3EA99" w14:textId="7B249AB4" w:rsidR="009D55C5" w:rsidRPr="00270392" w:rsidRDefault="009D55C5" w:rsidP="009D55C5">
            <w:pPr>
              <w:pStyle w:val="ad"/>
              <w:rPr>
                <w:i/>
              </w:rPr>
            </w:pPr>
            <w:r>
              <w:rPr>
                <w:color w:val="000000"/>
                <w:szCs w:val="22"/>
              </w:rPr>
              <w:t>6265,4</w:t>
            </w:r>
          </w:p>
        </w:tc>
        <w:tc>
          <w:tcPr>
            <w:tcW w:w="1047" w:type="dxa"/>
            <w:shd w:val="clear" w:color="auto" w:fill="auto"/>
            <w:noWrap/>
            <w:vAlign w:val="bottom"/>
          </w:tcPr>
          <w:p w14:paraId="7DABF553" w14:textId="7FE35C6F" w:rsidR="009D55C5" w:rsidRPr="00270392" w:rsidRDefault="009D55C5" w:rsidP="009D55C5">
            <w:pPr>
              <w:pStyle w:val="ad"/>
              <w:rPr>
                <w:i/>
              </w:rPr>
            </w:pPr>
            <w:r>
              <w:rPr>
                <w:color w:val="000000"/>
                <w:szCs w:val="22"/>
              </w:rPr>
              <w:t>6258,4</w:t>
            </w:r>
          </w:p>
        </w:tc>
        <w:tc>
          <w:tcPr>
            <w:tcW w:w="1048" w:type="dxa"/>
            <w:shd w:val="clear" w:color="auto" w:fill="auto"/>
            <w:noWrap/>
            <w:vAlign w:val="bottom"/>
          </w:tcPr>
          <w:p w14:paraId="48EF7A32" w14:textId="4049A648" w:rsidR="009D55C5" w:rsidRPr="00270392" w:rsidRDefault="009D55C5" w:rsidP="009D55C5">
            <w:pPr>
              <w:pStyle w:val="ad"/>
              <w:rPr>
                <w:i/>
              </w:rPr>
            </w:pPr>
            <w:r>
              <w:rPr>
                <w:color w:val="000000"/>
                <w:szCs w:val="22"/>
              </w:rPr>
              <w:t>6251,3</w:t>
            </w:r>
          </w:p>
        </w:tc>
        <w:tc>
          <w:tcPr>
            <w:tcW w:w="1048" w:type="dxa"/>
            <w:shd w:val="clear" w:color="auto" w:fill="auto"/>
            <w:noWrap/>
            <w:vAlign w:val="bottom"/>
          </w:tcPr>
          <w:p w14:paraId="262FB28C" w14:textId="25A7D47A" w:rsidR="009D55C5" w:rsidRPr="00270392" w:rsidRDefault="009D55C5" w:rsidP="009D55C5">
            <w:pPr>
              <w:pStyle w:val="ad"/>
              <w:rPr>
                <w:i/>
              </w:rPr>
            </w:pPr>
            <w:r>
              <w:rPr>
                <w:color w:val="000000"/>
                <w:szCs w:val="22"/>
              </w:rPr>
              <w:t>6244,4</w:t>
            </w:r>
          </w:p>
        </w:tc>
        <w:tc>
          <w:tcPr>
            <w:tcW w:w="1047" w:type="dxa"/>
            <w:shd w:val="clear" w:color="auto" w:fill="auto"/>
            <w:noWrap/>
            <w:vAlign w:val="bottom"/>
          </w:tcPr>
          <w:p w14:paraId="0EE16B4C" w14:textId="3802ACB7" w:rsidR="009D55C5" w:rsidRPr="00270392" w:rsidRDefault="009D55C5" w:rsidP="009D55C5">
            <w:pPr>
              <w:pStyle w:val="ad"/>
              <w:rPr>
                <w:i/>
              </w:rPr>
            </w:pPr>
            <w:r>
              <w:rPr>
                <w:color w:val="000000"/>
                <w:szCs w:val="22"/>
              </w:rPr>
              <w:t>6237,4</w:t>
            </w:r>
          </w:p>
        </w:tc>
        <w:tc>
          <w:tcPr>
            <w:tcW w:w="1048" w:type="dxa"/>
            <w:shd w:val="clear" w:color="auto" w:fill="auto"/>
            <w:noWrap/>
            <w:vAlign w:val="bottom"/>
          </w:tcPr>
          <w:p w14:paraId="78DDEC31" w14:textId="38CC45A1" w:rsidR="009D55C5" w:rsidRPr="00270392" w:rsidRDefault="009D55C5" w:rsidP="009D55C5">
            <w:pPr>
              <w:pStyle w:val="ad"/>
              <w:rPr>
                <w:i/>
              </w:rPr>
            </w:pPr>
            <w:r>
              <w:rPr>
                <w:color w:val="000000"/>
                <w:szCs w:val="22"/>
              </w:rPr>
              <w:t>6230,5</w:t>
            </w:r>
          </w:p>
        </w:tc>
      </w:tr>
      <w:tr w:rsidR="009D55C5" w:rsidRPr="006C7ADF" w14:paraId="78666541" w14:textId="77777777" w:rsidTr="00686689">
        <w:trPr>
          <w:cantSplit/>
          <w:trHeight w:val="300"/>
        </w:trPr>
        <w:tc>
          <w:tcPr>
            <w:tcW w:w="534" w:type="dxa"/>
            <w:vMerge/>
            <w:shd w:val="clear" w:color="auto" w:fill="auto"/>
            <w:vAlign w:val="center"/>
          </w:tcPr>
          <w:p w14:paraId="46E468BB" w14:textId="77777777" w:rsidR="009D55C5" w:rsidRPr="006C7ADF" w:rsidRDefault="009D55C5" w:rsidP="009D55C5">
            <w:pPr>
              <w:pStyle w:val="ad"/>
            </w:pPr>
          </w:p>
        </w:tc>
        <w:tc>
          <w:tcPr>
            <w:tcW w:w="5386" w:type="dxa"/>
            <w:shd w:val="clear" w:color="auto" w:fill="auto"/>
            <w:noWrap/>
            <w:vAlign w:val="center"/>
            <w:hideMark/>
          </w:tcPr>
          <w:p w14:paraId="43929F15" w14:textId="77777777" w:rsidR="009D55C5" w:rsidRPr="00270392" w:rsidRDefault="009D55C5" w:rsidP="009D55C5">
            <w:pPr>
              <w:pStyle w:val="ad"/>
              <w:rPr>
                <w:i/>
              </w:rPr>
            </w:pPr>
            <w:r w:rsidRPr="00270392">
              <w:rPr>
                <w:i/>
              </w:rPr>
              <w:t>- собственные нужды</w:t>
            </w:r>
          </w:p>
        </w:tc>
        <w:tc>
          <w:tcPr>
            <w:tcW w:w="1276" w:type="dxa"/>
            <w:shd w:val="clear" w:color="auto" w:fill="auto"/>
            <w:noWrap/>
            <w:vAlign w:val="center"/>
            <w:hideMark/>
          </w:tcPr>
          <w:p w14:paraId="6AEDB79A" w14:textId="77777777" w:rsidR="009D55C5" w:rsidRPr="00270392" w:rsidRDefault="009D55C5" w:rsidP="009D55C5">
            <w:pPr>
              <w:pStyle w:val="ad"/>
              <w:rPr>
                <w:i/>
              </w:rPr>
            </w:pPr>
            <w:r w:rsidRPr="00270392">
              <w:rPr>
                <w:i/>
              </w:rPr>
              <w:t>Гкал</w:t>
            </w:r>
          </w:p>
        </w:tc>
        <w:tc>
          <w:tcPr>
            <w:tcW w:w="1047" w:type="dxa"/>
            <w:shd w:val="clear" w:color="auto" w:fill="auto"/>
            <w:noWrap/>
            <w:vAlign w:val="bottom"/>
          </w:tcPr>
          <w:p w14:paraId="3CA97A05" w14:textId="539BEDDB" w:rsidR="009D55C5" w:rsidRPr="00270392" w:rsidRDefault="009D55C5" w:rsidP="009D55C5">
            <w:pPr>
              <w:pStyle w:val="ad"/>
              <w:rPr>
                <w:i/>
              </w:rPr>
            </w:pPr>
            <w:r>
              <w:rPr>
                <w:color w:val="000000"/>
                <w:szCs w:val="22"/>
              </w:rPr>
              <w:t>51,1</w:t>
            </w:r>
          </w:p>
        </w:tc>
        <w:tc>
          <w:tcPr>
            <w:tcW w:w="1048" w:type="dxa"/>
            <w:shd w:val="clear" w:color="auto" w:fill="auto"/>
            <w:noWrap/>
            <w:vAlign w:val="bottom"/>
          </w:tcPr>
          <w:p w14:paraId="4CBADB05" w14:textId="5919679D" w:rsidR="009D55C5" w:rsidRPr="00270392" w:rsidRDefault="009D55C5" w:rsidP="009D55C5">
            <w:pPr>
              <w:pStyle w:val="ad"/>
              <w:rPr>
                <w:i/>
              </w:rPr>
            </w:pPr>
            <w:r>
              <w:rPr>
                <w:color w:val="000000"/>
                <w:szCs w:val="22"/>
              </w:rPr>
              <w:t>51,1</w:t>
            </w:r>
          </w:p>
        </w:tc>
        <w:tc>
          <w:tcPr>
            <w:tcW w:w="1048" w:type="dxa"/>
            <w:shd w:val="clear" w:color="auto" w:fill="auto"/>
            <w:noWrap/>
            <w:vAlign w:val="bottom"/>
          </w:tcPr>
          <w:p w14:paraId="37713A6A" w14:textId="6D17FCBE" w:rsidR="009D55C5" w:rsidRPr="00270392" w:rsidRDefault="009D55C5" w:rsidP="009D55C5">
            <w:pPr>
              <w:pStyle w:val="ad"/>
              <w:rPr>
                <w:i/>
              </w:rPr>
            </w:pPr>
            <w:r>
              <w:rPr>
                <w:color w:val="000000"/>
                <w:szCs w:val="22"/>
              </w:rPr>
              <w:t>51,1</w:t>
            </w:r>
          </w:p>
        </w:tc>
        <w:tc>
          <w:tcPr>
            <w:tcW w:w="1047" w:type="dxa"/>
            <w:shd w:val="clear" w:color="auto" w:fill="auto"/>
            <w:noWrap/>
            <w:vAlign w:val="bottom"/>
          </w:tcPr>
          <w:p w14:paraId="0DDAC80E" w14:textId="7F990F6F" w:rsidR="009D55C5" w:rsidRPr="00270392" w:rsidRDefault="009D55C5" w:rsidP="009D55C5">
            <w:pPr>
              <w:pStyle w:val="ad"/>
              <w:rPr>
                <w:i/>
              </w:rPr>
            </w:pPr>
            <w:r>
              <w:rPr>
                <w:color w:val="000000"/>
                <w:szCs w:val="22"/>
              </w:rPr>
              <w:t>51,1</w:t>
            </w:r>
          </w:p>
        </w:tc>
        <w:tc>
          <w:tcPr>
            <w:tcW w:w="1048" w:type="dxa"/>
            <w:shd w:val="clear" w:color="auto" w:fill="auto"/>
            <w:noWrap/>
            <w:vAlign w:val="bottom"/>
          </w:tcPr>
          <w:p w14:paraId="1D3988DF" w14:textId="3C86BE7A" w:rsidR="009D55C5" w:rsidRPr="00270392" w:rsidRDefault="009D55C5" w:rsidP="009D55C5">
            <w:pPr>
              <w:pStyle w:val="ad"/>
              <w:rPr>
                <w:i/>
              </w:rPr>
            </w:pPr>
            <w:r>
              <w:rPr>
                <w:color w:val="000000"/>
                <w:szCs w:val="22"/>
              </w:rPr>
              <w:t>51,1</w:t>
            </w:r>
          </w:p>
        </w:tc>
        <w:tc>
          <w:tcPr>
            <w:tcW w:w="1048" w:type="dxa"/>
            <w:shd w:val="clear" w:color="auto" w:fill="auto"/>
            <w:noWrap/>
            <w:vAlign w:val="bottom"/>
          </w:tcPr>
          <w:p w14:paraId="434486F0" w14:textId="54043B26" w:rsidR="009D55C5" w:rsidRPr="00270392" w:rsidRDefault="009D55C5" w:rsidP="009D55C5">
            <w:pPr>
              <w:pStyle w:val="ad"/>
              <w:rPr>
                <w:i/>
              </w:rPr>
            </w:pPr>
            <w:r>
              <w:rPr>
                <w:color w:val="000000"/>
                <w:szCs w:val="22"/>
              </w:rPr>
              <w:t>51,1</w:t>
            </w:r>
          </w:p>
        </w:tc>
        <w:tc>
          <w:tcPr>
            <w:tcW w:w="1047" w:type="dxa"/>
            <w:shd w:val="clear" w:color="auto" w:fill="auto"/>
            <w:noWrap/>
            <w:vAlign w:val="bottom"/>
          </w:tcPr>
          <w:p w14:paraId="36F97A4F" w14:textId="4BD5CF97" w:rsidR="009D55C5" w:rsidRPr="00270392" w:rsidRDefault="009D55C5" w:rsidP="009D55C5">
            <w:pPr>
              <w:pStyle w:val="ad"/>
              <w:rPr>
                <w:i/>
              </w:rPr>
            </w:pPr>
            <w:r>
              <w:rPr>
                <w:color w:val="000000"/>
                <w:szCs w:val="22"/>
              </w:rPr>
              <w:t>51,1</w:t>
            </w:r>
          </w:p>
        </w:tc>
        <w:tc>
          <w:tcPr>
            <w:tcW w:w="1048" w:type="dxa"/>
            <w:shd w:val="clear" w:color="auto" w:fill="auto"/>
            <w:noWrap/>
            <w:vAlign w:val="bottom"/>
          </w:tcPr>
          <w:p w14:paraId="1BD5E95D" w14:textId="10637CA4" w:rsidR="009D55C5" w:rsidRPr="00270392" w:rsidRDefault="009D55C5" w:rsidP="009D55C5">
            <w:pPr>
              <w:pStyle w:val="ad"/>
              <w:rPr>
                <w:i/>
              </w:rPr>
            </w:pPr>
            <w:r>
              <w:rPr>
                <w:color w:val="000000"/>
                <w:szCs w:val="22"/>
              </w:rPr>
              <w:t>51,1</w:t>
            </w:r>
          </w:p>
        </w:tc>
      </w:tr>
      <w:tr w:rsidR="009D55C5" w:rsidRPr="006C7ADF" w14:paraId="2425DB12" w14:textId="77777777" w:rsidTr="00686689">
        <w:trPr>
          <w:cantSplit/>
          <w:trHeight w:val="300"/>
        </w:trPr>
        <w:tc>
          <w:tcPr>
            <w:tcW w:w="534" w:type="dxa"/>
            <w:vMerge/>
            <w:shd w:val="clear" w:color="auto" w:fill="auto"/>
            <w:vAlign w:val="center"/>
          </w:tcPr>
          <w:p w14:paraId="0B4771F7" w14:textId="77777777" w:rsidR="009D55C5" w:rsidRPr="006C7ADF" w:rsidRDefault="009D55C5" w:rsidP="009D55C5">
            <w:pPr>
              <w:pStyle w:val="ad"/>
            </w:pPr>
          </w:p>
        </w:tc>
        <w:tc>
          <w:tcPr>
            <w:tcW w:w="5386" w:type="dxa"/>
            <w:shd w:val="clear" w:color="auto" w:fill="auto"/>
            <w:noWrap/>
            <w:vAlign w:val="center"/>
            <w:hideMark/>
          </w:tcPr>
          <w:p w14:paraId="4EEBD43E" w14:textId="77777777" w:rsidR="009D55C5" w:rsidRPr="00270392" w:rsidRDefault="009D55C5" w:rsidP="009D55C5">
            <w:pPr>
              <w:pStyle w:val="ad"/>
              <w:rPr>
                <w:i/>
              </w:rPr>
            </w:pPr>
            <w:r w:rsidRPr="00270392">
              <w:rPr>
                <w:i/>
              </w:rPr>
              <w:t>- потери в тепловой сети</w:t>
            </w:r>
          </w:p>
        </w:tc>
        <w:tc>
          <w:tcPr>
            <w:tcW w:w="1276" w:type="dxa"/>
            <w:shd w:val="clear" w:color="auto" w:fill="auto"/>
            <w:noWrap/>
            <w:vAlign w:val="center"/>
            <w:hideMark/>
          </w:tcPr>
          <w:p w14:paraId="483A1B40" w14:textId="77777777" w:rsidR="009D55C5" w:rsidRPr="00270392" w:rsidRDefault="009D55C5" w:rsidP="009D55C5">
            <w:pPr>
              <w:pStyle w:val="ad"/>
              <w:rPr>
                <w:i/>
              </w:rPr>
            </w:pPr>
            <w:r w:rsidRPr="00270392">
              <w:rPr>
                <w:i/>
              </w:rPr>
              <w:t>Гкал</w:t>
            </w:r>
          </w:p>
        </w:tc>
        <w:tc>
          <w:tcPr>
            <w:tcW w:w="1047" w:type="dxa"/>
            <w:shd w:val="clear" w:color="auto" w:fill="auto"/>
            <w:noWrap/>
            <w:vAlign w:val="bottom"/>
          </w:tcPr>
          <w:p w14:paraId="78344016" w14:textId="570DD7C3" w:rsidR="009D55C5" w:rsidRPr="00270392" w:rsidRDefault="009D55C5" w:rsidP="009D55C5">
            <w:pPr>
              <w:pStyle w:val="ad"/>
              <w:rPr>
                <w:i/>
              </w:rPr>
            </w:pPr>
            <w:r>
              <w:rPr>
                <w:color w:val="000000"/>
                <w:szCs w:val="22"/>
              </w:rPr>
              <w:t>1426,2</w:t>
            </w:r>
          </w:p>
        </w:tc>
        <w:tc>
          <w:tcPr>
            <w:tcW w:w="1048" w:type="dxa"/>
            <w:shd w:val="clear" w:color="auto" w:fill="auto"/>
            <w:noWrap/>
            <w:vAlign w:val="bottom"/>
          </w:tcPr>
          <w:p w14:paraId="078B8408" w14:textId="34FBC3A1" w:rsidR="009D55C5" w:rsidRPr="00270392" w:rsidRDefault="009D55C5" w:rsidP="009D55C5">
            <w:pPr>
              <w:pStyle w:val="ad"/>
              <w:rPr>
                <w:i/>
              </w:rPr>
            </w:pPr>
            <w:r>
              <w:rPr>
                <w:color w:val="000000"/>
                <w:szCs w:val="22"/>
              </w:rPr>
              <w:t>1419,1</w:t>
            </w:r>
          </w:p>
        </w:tc>
        <w:tc>
          <w:tcPr>
            <w:tcW w:w="1048" w:type="dxa"/>
            <w:shd w:val="clear" w:color="auto" w:fill="auto"/>
            <w:noWrap/>
            <w:vAlign w:val="bottom"/>
          </w:tcPr>
          <w:p w14:paraId="0E54DA16" w14:textId="6B52A928" w:rsidR="009D55C5" w:rsidRPr="00270392" w:rsidRDefault="009D55C5" w:rsidP="009D55C5">
            <w:pPr>
              <w:pStyle w:val="ad"/>
              <w:rPr>
                <w:i/>
              </w:rPr>
            </w:pPr>
            <w:r>
              <w:rPr>
                <w:color w:val="000000"/>
                <w:szCs w:val="22"/>
              </w:rPr>
              <w:t>1412,0</w:t>
            </w:r>
          </w:p>
        </w:tc>
        <w:tc>
          <w:tcPr>
            <w:tcW w:w="1047" w:type="dxa"/>
            <w:shd w:val="clear" w:color="auto" w:fill="auto"/>
            <w:noWrap/>
            <w:vAlign w:val="bottom"/>
          </w:tcPr>
          <w:p w14:paraId="683F33CA" w14:textId="246C1540" w:rsidR="009D55C5" w:rsidRPr="00270392" w:rsidRDefault="009D55C5" w:rsidP="009D55C5">
            <w:pPr>
              <w:pStyle w:val="ad"/>
              <w:rPr>
                <w:i/>
              </w:rPr>
            </w:pPr>
            <w:r>
              <w:rPr>
                <w:color w:val="000000"/>
                <w:szCs w:val="22"/>
              </w:rPr>
              <w:t>1404,9</w:t>
            </w:r>
          </w:p>
        </w:tc>
        <w:tc>
          <w:tcPr>
            <w:tcW w:w="1048" w:type="dxa"/>
            <w:shd w:val="clear" w:color="auto" w:fill="auto"/>
            <w:noWrap/>
            <w:vAlign w:val="bottom"/>
          </w:tcPr>
          <w:p w14:paraId="5BB2B641" w14:textId="533E91DA" w:rsidR="009D55C5" w:rsidRPr="00270392" w:rsidRDefault="009D55C5" w:rsidP="009D55C5">
            <w:pPr>
              <w:pStyle w:val="ad"/>
              <w:rPr>
                <w:i/>
              </w:rPr>
            </w:pPr>
            <w:r>
              <w:rPr>
                <w:color w:val="000000"/>
                <w:szCs w:val="22"/>
              </w:rPr>
              <w:t>1397,9</w:t>
            </w:r>
          </w:p>
        </w:tc>
        <w:tc>
          <w:tcPr>
            <w:tcW w:w="1048" w:type="dxa"/>
            <w:shd w:val="clear" w:color="auto" w:fill="auto"/>
            <w:noWrap/>
            <w:vAlign w:val="bottom"/>
          </w:tcPr>
          <w:p w14:paraId="7206CEB3" w14:textId="7709C5E1" w:rsidR="009D55C5" w:rsidRPr="00270392" w:rsidRDefault="009D55C5" w:rsidP="009D55C5">
            <w:pPr>
              <w:pStyle w:val="ad"/>
              <w:rPr>
                <w:i/>
              </w:rPr>
            </w:pPr>
            <w:r>
              <w:rPr>
                <w:color w:val="000000"/>
                <w:szCs w:val="22"/>
              </w:rPr>
              <w:t>1390,9</w:t>
            </w:r>
          </w:p>
        </w:tc>
        <w:tc>
          <w:tcPr>
            <w:tcW w:w="1047" w:type="dxa"/>
            <w:shd w:val="clear" w:color="auto" w:fill="auto"/>
            <w:noWrap/>
            <w:vAlign w:val="bottom"/>
          </w:tcPr>
          <w:p w14:paraId="0A34A93C" w14:textId="12C9335E" w:rsidR="009D55C5" w:rsidRPr="00270392" w:rsidRDefault="009D55C5" w:rsidP="009D55C5">
            <w:pPr>
              <w:pStyle w:val="ad"/>
              <w:rPr>
                <w:i/>
              </w:rPr>
            </w:pPr>
            <w:r>
              <w:rPr>
                <w:color w:val="000000"/>
                <w:szCs w:val="22"/>
              </w:rPr>
              <w:t>1383,9</w:t>
            </w:r>
          </w:p>
        </w:tc>
        <w:tc>
          <w:tcPr>
            <w:tcW w:w="1048" w:type="dxa"/>
            <w:shd w:val="clear" w:color="auto" w:fill="auto"/>
            <w:noWrap/>
            <w:vAlign w:val="bottom"/>
          </w:tcPr>
          <w:p w14:paraId="214D0E2F" w14:textId="45757A60" w:rsidR="009D55C5" w:rsidRPr="00270392" w:rsidRDefault="009D55C5" w:rsidP="009D55C5">
            <w:pPr>
              <w:pStyle w:val="ad"/>
              <w:rPr>
                <w:i/>
              </w:rPr>
            </w:pPr>
            <w:r>
              <w:rPr>
                <w:color w:val="000000"/>
                <w:szCs w:val="22"/>
              </w:rPr>
              <w:t>1377,0</w:t>
            </w:r>
          </w:p>
        </w:tc>
      </w:tr>
      <w:tr w:rsidR="009D55C5" w:rsidRPr="006C7ADF" w14:paraId="11BFB6D2" w14:textId="77777777" w:rsidTr="00686689">
        <w:trPr>
          <w:cantSplit/>
          <w:trHeight w:val="300"/>
        </w:trPr>
        <w:tc>
          <w:tcPr>
            <w:tcW w:w="534" w:type="dxa"/>
            <w:vMerge/>
            <w:shd w:val="clear" w:color="auto" w:fill="auto"/>
            <w:vAlign w:val="center"/>
          </w:tcPr>
          <w:p w14:paraId="5B520BA4" w14:textId="77777777" w:rsidR="009D55C5" w:rsidRPr="006C7ADF" w:rsidRDefault="009D55C5" w:rsidP="009D55C5">
            <w:pPr>
              <w:pStyle w:val="ad"/>
            </w:pPr>
          </w:p>
        </w:tc>
        <w:tc>
          <w:tcPr>
            <w:tcW w:w="5386" w:type="dxa"/>
            <w:shd w:val="clear" w:color="auto" w:fill="auto"/>
            <w:noWrap/>
            <w:vAlign w:val="center"/>
            <w:hideMark/>
          </w:tcPr>
          <w:p w14:paraId="75958511" w14:textId="77777777" w:rsidR="009D55C5" w:rsidRPr="00270392" w:rsidRDefault="009D55C5" w:rsidP="009D55C5">
            <w:pPr>
              <w:pStyle w:val="ad"/>
              <w:rPr>
                <w:i/>
              </w:rPr>
            </w:pPr>
            <w:r w:rsidRPr="00270392">
              <w:rPr>
                <w:i/>
              </w:rPr>
              <w:t>- полезный отпуск</w:t>
            </w:r>
          </w:p>
        </w:tc>
        <w:tc>
          <w:tcPr>
            <w:tcW w:w="1276" w:type="dxa"/>
            <w:shd w:val="clear" w:color="auto" w:fill="auto"/>
            <w:noWrap/>
            <w:vAlign w:val="center"/>
            <w:hideMark/>
          </w:tcPr>
          <w:p w14:paraId="041ECC00" w14:textId="77777777" w:rsidR="009D55C5" w:rsidRPr="00270392" w:rsidRDefault="009D55C5" w:rsidP="009D55C5">
            <w:pPr>
              <w:pStyle w:val="ad"/>
              <w:rPr>
                <w:i/>
              </w:rPr>
            </w:pPr>
            <w:r w:rsidRPr="00270392">
              <w:rPr>
                <w:i/>
              </w:rPr>
              <w:t>Гкал</w:t>
            </w:r>
          </w:p>
        </w:tc>
        <w:tc>
          <w:tcPr>
            <w:tcW w:w="1047" w:type="dxa"/>
            <w:shd w:val="clear" w:color="auto" w:fill="auto"/>
            <w:noWrap/>
            <w:vAlign w:val="bottom"/>
          </w:tcPr>
          <w:p w14:paraId="2C84C1FD" w14:textId="482740F5" w:rsidR="009D55C5" w:rsidRPr="00270392" w:rsidRDefault="009D55C5" w:rsidP="009D55C5">
            <w:pPr>
              <w:pStyle w:val="ad"/>
              <w:rPr>
                <w:i/>
              </w:rPr>
            </w:pPr>
            <w:r>
              <w:rPr>
                <w:color w:val="000000"/>
                <w:szCs w:val="22"/>
              </w:rPr>
              <w:t>5038,1</w:t>
            </w:r>
          </w:p>
        </w:tc>
        <w:tc>
          <w:tcPr>
            <w:tcW w:w="1048" w:type="dxa"/>
            <w:shd w:val="clear" w:color="auto" w:fill="auto"/>
            <w:noWrap/>
            <w:vAlign w:val="bottom"/>
          </w:tcPr>
          <w:p w14:paraId="7C12E444" w14:textId="3674F91A" w:rsidR="009D55C5" w:rsidRPr="00270392" w:rsidRDefault="009D55C5" w:rsidP="009D55C5">
            <w:pPr>
              <w:pStyle w:val="ad"/>
              <w:rPr>
                <w:i/>
              </w:rPr>
            </w:pPr>
            <w:r>
              <w:rPr>
                <w:color w:val="000000"/>
                <w:szCs w:val="22"/>
              </w:rPr>
              <w:t>5172,9</w:t>
            </w:r>
          </w:p>
        </w:tc>
        <w:tc>
          <w:tcPr>
            <w:tcW w:w="1048" w:type="dxa"/>
            <w:shd w:val="clear" w:color="auto" w:fill="auto"/>
            <w:noWrap/>
            <w:vAlign w:val="bottom"/>
          </w:tcPr>
          <w:p w14:paraId="7BCC1157" w14:textId="4F9898AF" w:rsidR="009D55C5" w:rsidRPr="00270392" w:rsidRDefault="009D55C5" w:rsidP="009D55C5">
            <w:pPr>
              <w:pStyle w:val="ad"/>
              <w:rPr>
                <w:i/>
              </w:rPr>
            </w:pPr>
            <w:r>
              <w:rPr>
                <w:color w:val="000000"/>
                <w:szCs w:val="22"/>
              </w:rPr>
              <w:t>4802,4</w:t>
            </w:r>
          </w:p>
        </w:tc>
        <w:tc>
          <w:tcPr>
            <w:tcW w:w="1047" w:type="dxa"/>
            <w:shd w:val="clear" w:color="auto" w:fill="auto"/>
            <w:noWrap/>
            <w:vAlign w:val="bottom"/>
          </w:tcPr>
          <w:p w14:paraId="5EC2348F" w14:textId="562A7C07" w:rsidR="009D55C5" w:rsidRPr="00270392" w:rsidRDefault="009D55C5" w:rsidP="009D55C5">
            <w:pPr>
              <w:pStyle w:val="ad"/>
              <w:rPr>
                <w:i/>
              </w:rPr>
            </w:pPr>
            <w:r>
              <w:rPr>
                <w:color w:val="000000"/>
                <w:szCs w:val="22"/>
              </w:rPr>
              <w:t>4802,4</w:t>
            </w:r>
          </w:p>
        </w:tc>
        <w:tc>
          <w:tcPr>
            <w:tcW w:w="1048" w:type="dxa"/>
            <w:shd w:val="clear" w:color="auto" w:fill="auto"/>
            <w:noWrap/>
            <w:vAlign w:val="bottom"/>
          </w:tcPr>
          <w:p w14:paraId="5B6738D3" w14:textId="0C9198F8" w:rsidR="009D55C5" w:rsidRPr="00270392" w:rsidRDefault="009D55C5" w:rsidP="009D55C5">
            <w:pPr>
              <w:pStyle w:val="ad"/>
              <w:rPr>
                <w:i/>
              </w:rPr>
            </w:pPr>
            <w:r>
              <w:rPr>
                <w:color w:val="000000"/>
                <w:szCs w:val="22"/>
              </w:rPr>
              <w:t>4802,4</w:t>
            </w:r>
          </w:p>
        </w:tc>
        <w:tc>
          <w:tcPr>
            <w:tcW w:w="1048" w:type="dxa"/>
            <w:shd w:val="clear" w:color="auto" w:fill="auto"/>
            <w:noWrap/>
            <w:vAlign w:val="bottom"/>
          </w:tcPr>
          <w:p w14:paraId="21FBDF8E" w14:textId="27BE6664" w:rsidR="009D55C5" w:rsidRPr="00270392" w:rsidRDefault="009D55C5" w:rsidP="009D55C5">
            <w:pPr>
              <w:pStyle w:val="ad"/>
              <w:rPr>
                <w:i/>
              </w:rPr>
            </w:pPr>
            <w:r>
              <w:rPr>
                <w:color w:val="000000"/>
                <w:szCs w:val="22"/>
              </w:rPr>
              <w:t>4802,4</w:t>
            </w:r>
          </w:p>
        </w:tc>
        <w:tc>
          <w:tcPr>
            <w:tcW w:w="1047" w:type="dxa"/>
            <w:shd w:val="clear" w:color="auto" w:fill="auto"/>
            <w:noWrap/>
            <w:vAlign w:val="bottom"/>
          </w:tcPr>
          <w:p w14:paraId="56BC0973" w14:textId="754FFC55" w:rsidR="009D55C5" w:rsidRPr="00270392" w:rsidRDefault="009D55C5" w:rsidP="009D55C5">
            <w:pPr>
              <w:pStyle w:val="ad"/>
              <w:rPr>
                <w:i/>
              </w:rPr>
            </w:pPr>
            <w:r>
              <w:rPr>
                <w:color w:val="000000"/>
                <w:szCs w:val="22"/>
              </w:rPr>
              <w:t>4802,4</w:t>
            </w:r>
          </w:p>
        </w:tc>
        <w:tc>
          <w:tcPr>
            <w:tcW w:w="1048" w:type="dxa"/>
            <w:shd w:val="clear" w:color="auto" w:fill="auto"/>
            <w:noWrap/>
            <w:vAlign w:val="bottom"/>
          </w:tcPr>
          <w:p w14:paraId="06C369D5" w14:textId="735610AE" w:rsidR="009D55C5" w:rsidRPr="00270392" w:rsidRDefault="009D55C5" w:rsidP="009D55C5">
            <w:pPr>
              <w:pStyle w:val="ad"/>
              <w:rPr>
                <w:i/>
              </w:rPr>
            </w:pPr>
            <w:r>
              <w:rPr>
                <w:color w:val="000000"/>
                <w:szCs w:val="22"/>
              </w:rPr>
              <w:t>4802,4</w:t>
            </w:r>
          </w:p>
        </w:tc>
      </w:tr>
      <w:tr w:rsidR="009D55C5" w:rsidRPr="006C7ADF" w14:paraId="3E592732" w14:textId="77777777" w:rsidTr="00686689">
        <w:trPr>
          <w:cantSplit/>
          <w:trHeight w:val="492"/>
        </w:trPr>
        <w:tc>
          <w:tcPr>
            <w:tcW w:w="534" w:type="dxa"/>
            <w:vMerge w:val="restart"/>
            <w:shd w:val="clear" w:color="auto" w:fill="auto"/>
            <w:hideMark/>
          </w:tcPr>
          <w:p w14:paraId="02D550BD" w14:textId="77777777" w:rsidR="009D55C5" w:rsidRPr="006C7ADF" w:rsidRDefault="009D55C5" w:rsidP="009D55C5">
            <w:pPr>
              <w:pStyle w:val="ad"/>
            </w:pPr>
            <w:r w:rsidRPr="006C7ADF">
              <w:lastRenderedPageBreak/>
              <w:t>2</w:t>
            </w:r>
          </w:p>
        </w:tc>
        <w:tc>
          <w:tcPr>
            <w:tcW w:w="5386" w:type="dxa"/>
            <w:shd w:val="clear" w:color="auto" w:fill="auto"/>
            <w:noWrap/>
            <w:vAlign w:val="center"/>
            <w:hideMark/>
          </w:tcPr>
          <w:p w14:paraId="4C8709D9" w14:textId="77777777" w:rsidR="009D55C5" w:rsidRPr="006C7ADF" w:rsidRDefault="009D55C5" w:rsidP="009D55C5">
            <w:pPr>
              <w:pStyle w:val="ad"/>
            </w:pPr>
            <w:r w:rsidRPr="006C7ADF">
              <w:t xml:space="preserve">Себестоимость производимых товаров (оказываемых услуг) по регулируемому виду деятельности, в </w:t>
            </w:r>
            <w:r>
              <w:t>т.ч.:</w:t>
            </w:r>
          </w:p>
        </w:tc>
        <w:tc>
          <w:tcPr>
            <w:tcW w:w="1276" w:type="dxa"/>
            <w:shd w:val="clear" w:color="auto" w:fill="auto"/>
            <w:noWrap/>
            <w:vAlign w:val="center"/>
            <w:hideMark/>
          </w:tcPr>
          <w:p w14:paraId="7391A398" w14:textId="77777777" w:rsidR="009D55C5" w:rsidRPr="006C7ADF" w:rsidRDefault="009D55C5" w:rsidP="009D55C5">
            <w:pPr>
              <w:pStyle w:val="ad"/>
            </w:pPr>
            <w:r w:rsidRPr="006C7ADF">
              <w:t>тыс. руб.</w:t>
            </w:r>
          </w:p>
        </w:tc>
        <w:tc>
          <w:tcPr>
            <w:tcW w:w="1047" w:type="dxa"/>
            <w:shd w:val="clear" w:color="auto" w:fill="auto"/>
            <w:noWrap/>
            <w:vAlign w:val="bottom"/>
          </w:tcPr>
          <w:p w14:paraId="353E064A" w14:textId="4B136765" w:rsidR="009D55C5" w:rsidRPr="006C7ADF" w:rsidRDefault="009D55C5" w:rsidP="009D55C5">
            <w:pPr>
              <w:pStyle w:val="ad"/>
            </w:pPr>
            <w:r>
              <w:rPr>
                <w:color w:val="000000"/>
                <w:szCs w:val="22"/>
              </w:rPr>
              <w:t>14506,43</w:t>
            </w:r>
          </w:p>
        </w:tc>
        <w:tc>
          <w:tcPr>
            <w:tcW w:w="1048" w:type="dxa"/>
            <w:shd w:val="clear" w:color="auto" w:fill="auto"/>
            <w:noWrap/>
            <w:vAlign w:val="bottom"/>
          </w:tcPr>
          <w:p w14:paraId="27841954" w14:textId="38095474" w:rsidR="009D55C5" w:rsidRPr="006C7ADF" w:rsidRDefault="009D55C5" w:rsidP="009D55C5">
            <w:pPr>
              <w:pStyle w:val="ad"/>
            </w:pPr>
            <w:r>
              <w:rPr>
                <w:color w:val="000000"/>
                <w:szCs w:val="22"/>
              </w:rPr>
              <w:t>15608,16</w:t>
            </w:r>
          </w:p>
        </w:tc>
        <w:tc>
          <w:tcPr>
            <w:tcW w:w="1048" w:type="dxa"/>
            <w:shd w:val="clear" w:color="auto" w:fill="auto"/>
            <w:noWrap/>
            <w:vAlign w:val="bottom"/>
          </w:tcPr>
          <w:p w14:paraId="11CC7A32" w14:textId="7DD14E2D" w:rsidR="009D55C5" w:rsidRPr="006C7ADF" w:rsidRDefault="009D55C5" w:rsidP="009D55C5">
            <w:pPr>
              <w:pStyle w:val="ad"/>
            </w:pPr>
            <w:r>
              <w:rPr>
                <w:color w:val="000000"/>
                <w:szCs w:val="22"/>
              </w:rPr>
              <w:t>15654,89</w:t>
            </w:r>
          </w:p>
        </w:tc>
        <w:tc>
          <w:tcPr>
            <w:tcW w:w="1047" w:type="dxa"/>
            <w:shd w:val="clear" w:color="auto" w:fill="auto"/>
            <w:noWrap/>
            <w:vAlign w:val="bottom"/>
          </w:tcPr>
          <w:p w14:paraId="6C7878FF" w14:textId="5EA2773F" w:rsidR="009D55C5" w:rsidRPr="006C7ADF" w:rsidRDefault="009D55C5" w:rsidP="009D55C5">
            <w:pPr>
              <w:pStyle w:val="ad"/>
            </w:pPr>
            <w:r>
              <w:rPr>
                <w:color w:val="000000"/>
                <w:szCs w:val="22"/>
              </w:rPr>
              <w:t>16135,72</w:t>
            </w:r>
          </w:p>
        </w:tc>
        <w:tc>
          <w:tcPr>
            <w:tcW w:w="1048" w:type="dxa"/>
            <w:shd w:val="clear" w:color="auto" w:fill="auto"/>
            <w:noWrap/>
            <w:vAlign w:val="bottom"/>
          </w:tcPr>
          <w:p w14:paraId="64C6CE9D" w14:textId="4A3A9BA5" w:rsidR="009D55C5" w:rsidRPr="006C7ADF" w:rsidRDefault="009D55C5" w:rsidP="009D55C5">
            <w:pPr>
              <w:pStyle w:val="ad"/>
            </w:pPr>
            <w:r>
              <w:rPr>
                <w:color w:val="000000"/>
                <w:szCs w:val="22"/>
              </w:rPr>
              <w:t>16423,79</w:t>
            </w:r>
          </w:p>
        </w:tc>
        <w:tc>
          <w:tcPr>
            <w:tcW w:w="1048" w:type="dxa"/>
            <w:shd w:val="clear" w:color="auto" w:fill="auto"/>
            <w:noWrap/>
            <w:vAlign w:val="bottom"/>
          </w:tcPr>
          <w:p w14:paraId="39F1402A" w14:textId="40042293" w:rsidR="009D55C5" w:rsidRPr="006C7ADF" w:rsidRDefault="009D55C5" w:rsidP="009D55C5">
            <w:pPr>
              <w:pStyle w:val="ad"/>
            </w:pPr>
            <w:r>
              <w:rPr>
                <w:color w:val="000000"/>
                <w:szCs w:val="22"/>
              </w:rPr>
              <w:t>16717,59</w:t>
            </w:r>
          </w:p>
        </w:tc>
        <w:tc>
          <w:tcPr>
            <w:tcW w:w="1047" w:type="dxa"/>
            <w:shd w:val="clear" w:color="auto" w:fill="auto"/>
            <w:noWrap/>
            <w:vAlign w:val="bottom"/>
          </w:tcPr>
          <w:p w14:paraId="77377102" w14:textId="5238AE6D" w:rsidR="009D55C5" w:rsidRPr="006C7ADF" w:rsidRDefault="009D55C5" w:rsidP="009D55C5">
            <w:pPr>
              <w:pStyle w:val="ad"/>
            </w:pPr>
            <w:r>
              <w:rPr>
                <w:color w:val="000000"/>
                <w:szCs w:val="22"/>
              </w:rPr>
              <w:t>17017,24</w:t>
            </w:r>
          </w:p>
        </w:tc>
        <w:tc>
          <w:tcPr>
            <w:tcW w:w="1048" w:type="dxa"/>
            <w:shd w:val="clear" w:color="auto" w:fill="auto"/>
            <w:noWrap/>
            <w:vAlign w:val="bottom"/>
          </w:tcPr>
          <w:p w14:paraId="24F74D31" w14:textId="068ADE9E" w:rsidR="009D55C5" w:rsidRPr="006C7ADF" w:rsidRDefault="009D55C5" w:rsidP="009D55C5">
            <w:pPr>
              <w:pStyle w:val="ad"/>
            </w:pPr>
            <w:r>
              <w:rPr>
                <w:color w:val="000000"/>
                <w:szCs w:val="22"/>
              </w:rPr>
              <w:t>18645,61</w:t>
            </w:r>
          </w:p>
        </w:tc>
      </w:tr>
      <w:tr w:rsidR="009D55C5" w:rsidRPr="006C7ADF" w14:paraId="7D832DD2" w14:textId="77777777" w:rsidTr="00686689">
        <w:trPr>
          <w:cantSplit/>
          <w:trHeight w:val="300"/>
        </w:trPr>
        <w:tc>
          <w:tcPr>
            <w:tcW w:w="534" w:type="dxa"/>
            <w:vMerge/>
            <w:shd w:val="clear" w:color="auto" w:fill="auto"/>
            <w:vAlign w:val="center"/>
          </w:tcPr>
          <w:p w14:paraId="7D416D32" w14:textId="77777777" w:rsidR="009D55C5" w:rsidRPr="006C7ADF" w:rsidRDefault="009D55C5" w:rsidP="009D55C5">
            <w:pPr>
              <w:pStyle w:val="ad"/>
            </w:pPr>
          </w:p>
        </w:tc>
        <w:tc>
          <w:tcPr>
            <w:tcW w:w="5386" w:type="dxa"/>
            <w:shd w:val="clear" w:color="auto" w:fill="auto"/>
            <w:noWrap/>
            <w:vAlign w:val="center"/>
            <w:hideMark/>
          </w:tcPr>
          <w:p w14:paraId="520714AB" w14:textId="77777777" w:rsidR="009D55C5" w:rsidRPr="000148AC" w:rsidRDefault="009D55C5" w:rsidP="009D55C5">
            <w:pPr>
              <w:pStyle w:val="ad"/>
              <w:rPr>
                <w:i/>
                <w:iCs/>
              </w:rPr>
            </w:pPr>
            <w:r w:rsidRPr="000148AC">
              <w:rPr>
                <w:i/>
                <w:iCs/>
              </w:rPr>
              <w:t>Расходы на приобретаемую тепловую энергию (мощность), теплоноситель</w:t>
            </w:r>
          </w:p>
        </w:tc>
        <w:tc>
          <w:tcPr>
            <w:tcW w:w="1276" w:type="dxa"/>
            <w:shd w:val="clear" w:color="auto" w:fill="auto"/>
            <w:noWrap/>
            <w:vAlign w:val="center"/>
            <w:hideMark/>
          </w:tcPr>
          <w:p w14:paraId="74B0C78C" w14:textId="77777777" w:rsidR="009D55C5" w:rsidRPr="00270392" w:rsidRDefault="009D55C5" w:rsidP="009D55C5">
            <w:pPr>
              <w:pStyle w:val="ad"/>
              <w:rPr>
                <w:i/>
              </w:rPr>
            </w:pPr>
            <w:r w:rsidRPr="00270392">
              <w:rPr>
                <w:i/>
              </w:rPr>
              <w:t>тыс. руб.</w:t>
            </w:r>
          </w:p>
        </w:tc>
        <w:tc>
          <w:tcPr>
            <w:tcW w:w="1047" w:type="dxa"/>
            <w:shd w:val="clear" w:color="auto" w:fill="auto"/>
            <w:noWrap/>
            <w:vAlign w:val="bottom"/>
          </w:tcPr>
          <w:p w14:paraId="3CE4477C" w14:textId="278B1CF2" w:rsidR="009D55C5" w:rsidRPr="00270392" w:rsidRDefault="009D55C5" w:rsidP="009D55C5">
            <w:pPr>
              <w:pStyle w:val="ad"/>
              <w:rPr>
                <w:i/>
              </w:rPr>
            </w:pPr>
            <w:r>
              <w:rPr>
                <w:color w:val="000000"/>
                <w:szCs w:val="22"/>
              </w:rPr>
              <w:t>5780,37</w:t>
            </w:r>
          </w:p>
        </w:tc>
        <w:tc>
          <w:tcPr>
            <w:tcW w:w="1048" w:type="dxa"/>
            <w:shd w:val="clear" w:color="auto" w:fill="auto"/>
            <w:noWrap/>
            <w:vAlign w:val="bottom"/>
          </w:tcPr>
          <w:p w14:paraId="1C97432E" w14:textId="69768B52" w:rsidR="009D55C5" w:rsidRPr="00270392" w:rsidRDefault="009D55C5" w:rsidP="009D55C5">
            <w:pPr>
              <w:pStyle w:val="ad"/>
              <w:rPr>
                <w:i/>
              </w:rPr>
            </w:pPr>
            <w:r>
              <w:rPr>
                <w:color w:val="000000"/>
                <w:szCs w:val="22"/>
              </w:rPr>
              <w:t>6329,80</w:t>
            </w:r>
          </w:p>
        </w:tc>
        <w:tc>
          <w:tcPr>
            <w:tcW w:w="1048" w:type="dxa"/>
            <w:shd w:val="clear" w:color="auto" w:fill="auto"/>
            <w:noWrap/>
            <w:vAlign w:val="bottom"/>
          </w:tcPr>
          <w:p w14:paraId="71F8FB19" w14:textId="369DC6FD" w:rsidR="009D55C5" w:rsidRPr="00270392" w:rsidRDefault="009D55C5" w:rsidP="009D55C5">
            <w:pPr>
              <w:pStyle w:val="ad"/>
              <w:rPr>
                <w:i/>
              </w:rPr>
            </w:pPr>
            <w:r>
              <w:rPr>
                <w:color w:val="000000"/>
                <w:szCs w:val="22"/>
              </w:rPr>
              <w:t>6053,56</w:t>
            </w:r>
          </w:p>
        </w:tc>
        <w:tc>
          <w:tcPr>
            <w:tcW w:w="1047" w:type="dxa"/>
            <w:shd w:val="clear" w:color="auto" w:fill="auto"/>
            <w:noWrap/>
            <w:vAlign w:val="bottom"/>
          </w:tcPr>
          <w:p w14:paraId="77C5E18B" w14:textId="1AD4B8DC" w:rsidR="009D55C5" w:rsidRPr="00270392" w:rsidRDefault="009D55C5" w:rsidP="009D55C5">
            <w:pPr>
              <w:pStyle w:val="ad"/>
              <w:rPr>
                <w:i/>
              </w:rPr>
            </w:pPr>
            <w:r>
              <w:rPr>
                <w:color w:val="000000"/>
                <w:szCs w:val="22"/>
              </w:rPr>
              <w:t>6149,53</w:t>
            </w:r>
          </w:p>
        </w:tc>
        <w:tc>
          <w:tcPr>
            <w:tcW w:w="1048" w:type="dxa"/>
            <w:shd w:val="clear" w:color="auto" w:fill="auto"/>
            <w:noWrap/>
            <w:vAlign w:val="bottom"/>
          </w:tcPr>
          <w:p w14:paraId="7D6A8E40" w14:textId="26B83451" w:rsidR="009D55C5" w:rsidRPr="00270392" w:rsidRDefault="009D55C5" w:rsidP="009D55C5">
            <w:pPr>
              <w:pStyle w:val="ad"/>
              <w:rPr>
                <w:i/>
              </w:rPr>
            </w:pPr>
            <w:r>
              <w:rPr>
                <w:color w:val="000000"/>
                <w:szCs w:val="22"/>
              </w:rPr>
              <w:t>6265,48</w:t>
            </w:r>
          </w:p>
        </w:tc>
        <w:tc>
          <w:tcPr>
            <w:tcW w:w="1048" w:type="dxa"/>
            <w:shd w:val="clear" w:color="auto" w:fill="auto"/>
            <w:noWrap/>
            <w:vAlign w:val="bottom"/>
          </w:tcPr>
          <w:p w14:paraId="7BE017B8" w14:textId="54CCF847" w:rsidR="009D55C5" w:rsidRPr="00270392" w:rsidRDefault="009D55C5" w:rsidP="009D55C5">
            <w:pPr>
              <w:pStyle w:val="ad"/>
              <w:rPr>
                <w:i/>
              </w:rPr>
            </w:pPr>
            <w:r>
              <w:rPr>
                <w:color w:val="000000"/>
                <w:szCs w:val="22"/>
              </w:rPr>
              <w:t>6383,64</w:t>
            </w:r>
          </w:p>
        </w:tc>
        <w:tc>
          <w:tcPr>
            <w:tcW w:w="1047" w:type="dxa"/>
            <w:shd w:val="clear" w:color="auto" w:fill="auto"/>
            <w:noWrap/>
            <w:vAlign w:val="bottom"/>
          </w:tcPr>
          <w:p w14:paraId="5EFAF264" w14:textId="60B7E8B6" w:rsidR="009D55C5" w:rsidRPr="00270392" w:rsidRDefault="009D55C5" w:rsidP="009D55C5">
            <w:pPr>
              <w:pStyle w:val="ad"/>
              <w:rPr>
                <w:i/>
              </w:rPr>
            </w:pPr>
            <w:r>
              <w:rPr>
                <w:color w:val="000000"/>
                <w:szCs w:val="22"/>
              </w:rPr>
              <w:t>6504,06</w:t>
            </w:r>
          </w:p>
        </w:tc>
        <w:tc>
          <w:tcPr>
            <w:tcW w:w="1048" w:type="dxa"/>
            <w:shd w:val="clear" w:color="auto" w:fill="auto"/>
            <w:noWrap/>
            <w:vAlign w:val="bottom"/>
          </w:tcPr>
          <w:p w14:paraId="5C31CC9B" w14:textId="3C2E7220" w:rsidR="009D55C5" w:rsidRPr="00270392" w:rsidRDefault="009D55C5" w:rsidP="009D55C5">
            <w:pPr>
              <w:pStyle w:val="ad"/>
              <w:rPr>
                <w:i/>
              </w:rPr>
            </w:pPr>
            <w:r>
              <w:rPr>
                <w:color w:val="000000"/>
                <w:szCs w:val="22"/>
              </w:rPr>
              <w:t>7173,05</w:t>
            </w:r>
          </w:p>
        </w:tc>
      </w:tr>
      <w:tr w:rsidR="009D55C5" w:rsidRPr="006C7ADF" w14:paraId="7C969FA6" w14:textId="77777777" w:rsidTr="00686689">
        <w:trPr>
          <w:cantSplit/>
          <w:trHeight w:val="492"/>
        </w:trPr>
        <w:tc>
          <w:tcPr>
            <w:tcW w:w="534" w:type="dxa"/>
            <w:vMerge/>
            <w:shd w:val="clear" w:color="auto" w:fill="auto"/>
            <w:vAlign w:val="center"/>
          </w:tcPr>
          <w:p w14:paraId="2C81D77D" w14:textId="77777777" w:rsidR="009D55C5" w:rsidRPr="006C7ADF" w:rsidRDefault="009D55C5" w:rsidP="009D55C5">
            <w:pPr>
              <w:pStyle w:val="ad"/>
            </w:pPr>
          </w:p>
        </w:tc>
        <w:tc>
          <w:tcPr>
            <w:tcW w:w="5386" w:type="dxa"/>
            <w:shd w:val="clear" w:color="auto" w:fill="auto"/>
            <w:noWrap/>
            <w:vAlign w:val="center"/>
            <w:hideMark/>
          </w:tcPr>
          <w:p w14:paraId="0C34962D" w14:textId="77777777" w:rsidR="009D55C5" w:rsidRPr="000148AC" w:rsidRDefault="009D55C5" w:rsidP="009D55C5">
            <w:pPr>
              <w:pStyle w:val="ad"/>
              <w:rPr>
                <w:i/>
                <w:iCs/>
              </w:rPr>
            </w:pPr>
            <w:r w:rsidRPr="000148AC">
              <w:rPr>
                <w:i/>
                <w:iCs/>
              </w:rPr>
              <w:t xml:space="preserve">Расходы на покупаемую электрическую энергию (мощность), </w:t>
            </w:r>
          </w:p>
        </w:tc>
        <w:tc>
          <w:tcPr>
            <w:tcW w:w="1276" w:type="dxa"/>
            <w:shd w:val="clear" w:color="auto" w:fill="auto"/>
            <w:noWrap/>
            <w:vAlign w:val="center"/>
            <w:hideMark/>
          </w:tcPr>
          <w:p w14:paraId="587205ED" w14:textId="77777777" w:rsidR="009D55C5" w:rsidRPr="00270392" w:rsidRDefault="009D55C5" w:rsidP="009D55C5">
            <w:pPr>
              <w:pStyle w:val="ad"/>
              <w:rPr>
                <w:i/>
              </w:rPr>
            </w:pPr>
            <w:r w:rsidRPr="00270392">
              <w:rPr>
                <w:i/>
              </w:rPr>
              <w:t>тыс. руб.</w:t>
            </w:r>
          </w:p>
        </w:tc>
        <w:tc>
          <w:tcPr>
            <w:tcW w:w="1047" w:type="dxa"/>
            <w:shd w:val="clear" w:color="auto" w:fill="auto"/>
            <w:noWrap/>
            <w:vAlign w:val="bottom"/>
          </w:tcPr>
          <w:p w14:paraId="295A3D2D" w14:textId="25EC6DD2" w:rsidR="009D55C5" w:rsidRPr="00270392" w:rsidRDefault="009D55C5" w:rsidP="009D55C5">
            <w:pPr>
              <w:pStyle w:val="ad"/>
              <w:rPr>
                <w:i/>
              </w:rPr>
            </w:pPr>
            <w:r>
              <w:rPr>
                <w:color w:val="000000"/>
                <w:szCs w:val="22"/>
              </w:rPr>
              <w:t>1213,74</w:t>
            </w:r>
          </w:p>
        </w:tc>
        <w:tc>
          <w:tcPr>
            <w:tcW w:w="1048" w:type="dxa"/>
            <w:shd w:val="clear" w:color="auto" w:fill="auto"/>
            <w:noWrap/>
            <w:vAlign w:val="bottom"/>
          </w:tcPr>
          <w:p w14:paraId="05E9A64B" w14:textId="31C041B3" w:rsidR="009D55C5" w:rsidRPr="00270392" w:rsidRDefault="009D55C5" w:rsidP="009D55C5">
            <w:pPr>
              <w:pStyle w:val="ad"/>
              <w:rPr>
                <w:i/>
              </w:rPr>
            </w:pPr>
            <w:r>
              <w:rPr>
                <w:color w:val="000000"/>
                <w:szCs w:val="22"/>
              </w:rPr>
              <w:t>1355,09</w:t>
            </w:r>
          </w:p>
        </w:tc>
        <w:tc>
          <w:tcPr>
            <w:tcW w:w="1048" w:type="dxa"/>
            <w:shd w:val="clear" w:color="auto" w:fill="auto"/>
            <w:noWrap/>
            <w:vAlign w:val="bottom"/>
          </w:tcPr>
          <w:p w14:paraId="6F9D2E89" w14:textId="59C22A52" w:rsidR="009D55C5" w:rsidRPr="00270392" w:rsidRDefault="009D55C5" w:rsidP="009D55C5">
            <w:pPr>
              <w:pStyle w:val="ad"/>
              <w:rPr>
                <w:i/>
              </w:rPr>
            </w:pPr>
            <w:r>
              <w:rPr>
                <w:color w:val="000000"/>
                <w:szCs w:val="22"/>
              </w:rPr>
              <w:t>1325,35</w:t>
            </w:r>
          </w:p>
        </w:tc>
        <w:tc>
          <w:tcPr>
            <w:tcW w:w="1047" w:type="dxa"/>
            <w:shd w:val="clear" w:color="auto" w:fill="auto"/>
            <w:noWrap/>
            <w:vAlign w:val="bottom"/>
          </w:tcPr>
          <w:p w14:paraId="7C0F2CCF" w14:textId="5982C56A" w:rsidR="009D55C5" w:rsidRPr="00270392" w:rsidRDefault="009D55C5" w:rsidP="009D55C5">
            <w:pPr>
              <w:pStyle w:val="ad"/>
              <w:rPr>
                <w:i/>
              </w:rPr>
            </w:pPr>
            <w:r>
              <w:rPr>
                <w:color w:val="000000"/>
                <w:szCs w:val="22"/>
              </w:rPr>
              <w:t>1374,17</w:t>
            </w:r>
          </w:p>
        </w:tc>
        <w:tc>
          <w:tcPr>
            <w:tcW w:w="1048" w:type="dxa"/>
            <w:shd w:val="clear" w:color="auto" w:fill="auto"/>
            <w:noWrap/>
            <w:vAlign w:val="bottom"/>
          </w:tcPr>
          <w:p w14:paraId="6D3708E4" w14:textId="082E0E62" w:rsidR="009D55C5" w:rsidRPr="00270392" w:rsidRDefault="009D55C5" w:rsidP="009D55C5">
            <w:pPr>
              <w:pStyle w:val="ad"/>
              <w:rPr>
                <w:i/>
              </w:rPr>
            </w:pPr>
            <w:r>
              <w:rPr>
                <w:color w:val="000000"/>
                <w:szCs w:val="22"/>
              </w:rPr>
              <w:t>1372,62</w:t>
            </w:r>
          </w:p>
        </w:tc>
        <w:tc>
          <w:tcPr>
            <w:tcW w:w="1048" w:type="dxa"/>
            <w:shd w:val="clear" w:color="auto" w:fill="auto"/>
            <w:noWrap/>
            <w:vAlign w:val="bottom"/>
          </w:tcPr>
          <w:p w14:paraId="735D113B" w14:textId="66306389" w:rsidR="009D55C5" w:rsidRPr="00270392" w:rsidRDefault="009D55C5" w:rsidP="009D55C5">
            <w:pPr>
              <w:pStyle w:val="ad"/>
              <w:rPr>
                <w:i/>
              </w:rPr>
            </w:pPr>
            <w:r>
              <w:rPr>
                <w:color w:val="000000"/>
                <w:szCs w:val="22"/>
              </w:rPr>
              <w:t>1371,09</w:t>
            </w:r>
          </w:p>
        </w:tc>
        <w:tc>
          <w:tcPr>
            <w:tcW w:w="1047" w:type="dxa"/>
            <w:shd w:val="clear" w:color="auto" w:fill="auto"/>
            <w:noWrap/>
            <w:vAlign w:val="bottom"/>
          </w:tcPr>
          <w:p w14:paraId="546AEEC2" w14:textId="3F208EED" w:rsidR="009D55C5" w:rsidRPr="00270392" w:rsidRDefault="009D55C5" w:rsidP="009D55C5">
            <w:pPr>
              <w:pStyle w:val="ad"/>
              <w:rPr>
                <w:i/>
              </w:rPr>
            </w:pPr>
            <w:r>
              <w:rPr>
                <w:color w:val="000000"/>
                <w:szCs w:val="22"/>
              </w:rPr>
              <w:t>1369,56</w:t>
            </w:r>
          </w:p>
        </w:tc>
        <w:tc>
          <w:tcPr>
            <w:tcW w:w="1048" w:type="dxa"/>
            <w:shd w:val="clear" w:color="auto" w:fill="auto"/>
            <w:noWrap/>
            <w:vAlign w:val="bottom"/>
          </w:tcPr>
          <w:p w14:paraId="255658BA" w14:textId="363241A2" w:rsidR="009D55C5" w:rsidRPr="00270392" w:rsidRDefault="009D55C5" w:rsidP="009D55C5">
            <w:pPr>
              <w:pStyle w:val="ad"/>
              <w:rPr>
                <w:i/>
              </w:rPr>
            </w:pPr>
            <w:r>
              <w:rPr>
                <w:color w:val="000000"/>
                <w:szCs w:val="22"/>
              </w:rPr>
              <w:t>1368,04</w:t>
            </w:r>
          </w:p>
        </w:tc>
      </w:tr>
      <w:tr w:rsidR="009D55C5" w:rsidRPr="006C7ADF" w14:paraId="3276C3F1" w14:textId="77777777" w:rsidTr="00686689">
        <w:trPr>
          <w:cantSplit/>
          <w:trHeight w:val="492"/>
        </w:trPr>
        <w:tc>
          <w:tcPr>
            <w:tcW w:w="534" w:type="dxa"/>
            <w:vMerge/>
            <w:shd w:val="clear" w:color="auto" w:fill="auto"/>
            <w:vAlign w:val="center"/>
          </w:tcPr>
          <w:p w14:paraId="39779978" w14:textId="77777777" w:rsidR="009D55C5" w:rsidRPr="006C7ADF" w:rsidRDefault="009D55C5" w:rsidP="009D55C5">
            <w:pPr>
              <w:pStyle w:val="ad"/>
            </w:pPr>
          </w:p>
        </w:tc>
        <w:tc>
          <w:tcPr>
            <w:tcW w:w="5386" w:type="dxa"/>
            <w:shd w:val="clear" w:color="auto" w:fill="auto"/>
            <w:noWrap/>
            <w:vAlign w:val="center"/>
            <w:hideMark/>
          </w:tcPr>
          <w:p w14:paraId="3C47554E" w14:textId="77777777" w:rsidR="009D55C5" w:rsidRPr="000148AC" w:rsidRDefault="009D55C5" w:rsidP="009D55C5">
            <w:pPr>
              <w:pStyle w:val="ad"/>
              <w:rPr>
                <w:i/>
                <w:iCs/>
              </w:rPr>
            </w:pPr>
            <w:r w:rsidRPr="000148AC">
              <w:rPr>
                <w:i/>
                <w:iCs/>
              </w:rPr>
              <w:t>Расходы на приобретение холодной воды</w:t>
            </w:r>
          </w:p>
        </w:tc>
        <w:tc>
          <w:tcPr>
            <w:tcW w:w="1276" w:type="dxa"/>
            <w:shd w:val="clear" w:color="auto" w:fill="auto"/>
            <w:noWrap/>
            <w:vAlign w:val="center"/>
            <w:hideMark/>
          </w:tcPr>
          <w:p w14:paraId="17A05A78" w14:textId="77777777" w:rsidR="009D55C5" w:rsidRPr="00270392" w:rsidRDefault="009D55C5" w:rsidP="009D55C5">
            <w:pPr>
              <w:pStyle w:val="ad"/>
              <w:rPr>
                <w:i/>
              </w:rPr>
            </w:pPr>
            <w:r w:rsidRPr="00270392">
              <w:rPr>
                <w:i/>
              </w:rPr>
              <w:t>тыс. руб.</w:t>
            </w:r>
          </w:p>
        </w:tc>
        <w:tc>
          <w:tcPr>
            <w:tcW w:w="1047" w:type="dxa"/>
            <w:shd w:val="clear" w:color="auto" w:fill="auto"/>
            <w:noWrap/>
            <w:vAlign w:val="bottom"/>
          </w:tcPr>
          <w:p w14:paraId="7DBB6BDB" w14:textId="21D2F598" w:rsidR="009D55C5" w:rsidRPr="00270392" w:rsidRDefault="009D55C5" w:rsidP="009D55C5">
            <w:pPr>
              <w:pStyle w:val="ad"/>
              <w:rPr>
                <w:i/>
              </w:rPr>
            </w:pPr>
            <w:r>
              <w:rPr>
                <w:color w:val="000000"/>
                <w:szCs w:val="22"/>
              </w:rPr>
              <w:t>206,59</w:t>
            </w:r>
          </w:p>
        </w:tc>
        <w:tc>
          <w:tcPr>
            <w:tcW w:w="1048" w:type="dxa"/>
            <w:shd w:val="clear" w:color="auto" w:fill="auto"/>
            <w:noWrap/>
            <w:vAlign w:val="bottom"/>
          </w:tcPr>
          <w:p w14:paraId="1A25AE97" w14:textId="56BDC9E6" w:rsidR="009D55C5" w:rsidRPr="00270392" w:rsidRDefault="009D55C5" w:rsidP="009D55C5">
            <w:pPr>
              <w:pStyle w:val="ad"/>
              <w:rPr>
                <w:i/>
              </w:rPr>
            </w:pPr>
            <w:r>
              <w:rPr>
                <w:color w:val="000000"/>
                <w:szCs w:val="22"/>
              </w:rPr>
              <w:t>215,73</w:t>
            </w:r>
          </w:p>
        </w:tc>
        <w:tc>
          <w:tcPr>
            <w:tcW w:w="1048" w:type="dxa"/>
            <w:shd w:val="clear" w:color="auto" w:fill="auto"/>
            <w:noWrap/>
            <w:vAlign w:val="bottom"/>
          </w:tcPr>
          <w:p w14:paraId="32A79E6A" w14:textId="33EA8DA3" w:rsidR="009D55C5" w:rsidRPr="00270392" w:rsidRDefault="009D55C5" w:rsidP="009D55C5">
            <w:pPr>
              <w:pStyle w:val="ad"/>
              <w:rPr>
                <w:i/>
              </w:rPr>
            </w:pPr>
            <w:r>
              <w:rPr>
                <w:color w:val="000000"/>
                <w:szCs w:val="22"/>
              </w:rPr>
              <w:t>221,60</w:t>
            </w:r>
          </w:p>
        </w:tc>
        <w:tc>
          <w:tcPr>
            <w:tcW w:w="1047" w:type="dxa"/>
            <w:shd w:val="clear" w:color="auto" w:fill="auto"/>
            <w:noWrap/>
            <w:vAlign w:val="bottom"/>
          </w:tcPr>
          <w:p w14:paraId="63750DE4" w14:textId="1D68CD29" w:rsidR="009D55C5" w:rsidRPr="00270392" w:rsidRDefault="009D55C5" w:rsidP="009D55C5">
            <w:pPr>
              <w:pStyle w:val="ad"/>
              <w:rPr>
                <w:i/>
              </w:rPr>
            </w:pPr>
            <w:r>
              <w:rPr>
                <w:color w:val="000000"/>
                <w:szCs w:val="22"/>
              </w:rPr>
              <w:t>227,42</w:t>
            </w:r>
          </w:p>
        </w:tc>
        <w:tc>
          <w:tcPr>
            <w:tcW w:w="1048" w:type="dxa"/>
            <w:shd w:val="clear" w:color="auto" w:fill="auto"/>
            <w:noWrap/>
            <w:vAlign w:val="bottom"/>
          </w:tcPr>
          <w:p w14:paraId="1CA2C550" w14:textId="29E155F0" w:rsidR="009D55C5" w:rsidRPr="00270392" w:rsidRDefault="009D55C5" w:rsidP="009D55C5">
            <w:pPr>
              <w:pStyle w:val="ad"/>
              <w:rPr>
                <w:i/>
              </w:rPr>
            </w:pPr>
            <w:r>
              <w:rPr>
                <w:color w:val="000000"/>
                <w:szCs w:val="22"/>
              </w:rPr>
              <w:t>233,38</w:t>
            </w:r>
          </w:p>
        </w:tc>
        <w:tc>
          <w:tcPr>
            <w:tcW w:w="1048" w:type="dxa"/>
            <w:shd w:val="clear" w:color="auto" w:fill="auto"/>
            <w:noWrap/>
            <w:vAlign w:val="bottom"/>
          </w:tcPr>
          <w:p w14:paraId="2B784D9A" w14:textId="63C744DA" w:rsidR="009D55C5" w:rsidRPr="00270392" w:rsidRDefault="009D55C5" w:rsidP="009D55C5">
            <w:pPr>
              <w:pStyle w:val="ad"/>
              <w:rPr>
                <w:i/>
              </w:rPr>
            </w:pPr>
            <w:r>
              <w:rPr>
                <w:color w:val="000000"/>
                <w:szCs w:val="22"/>
              </w:rPr>
              <w:t>239,51</w:t>
            </w:r>
          </w:p>
        </w:tc>
        <w:tc>
          <w:tcPr>
            <w:tcW w:w="1047" w:type="dxa"/>
            <w:shd w:val="clear" w:color="auto" w:fill="auto"/>
            <w:noWrap/>
            <w:vAlign w:val="bottom"/>
          </w:tcPr>
          <w:p w14:paraId="4145E7FC" w14:textId="6E1D5302" w:rsidR="009D55C5" w:rsidRPr="00270392" w:rsidRDefault="009D55C5" w:rsidP="009D55C5">
            <w:pPr>
              <w:pStyle w:val="ad"/>
              <w:rPr>
                <w:i/>
              </w:rPr>
            </w:pPr>
            <w:r>
              <w:rPr>
                <w:color w:val="000000"/>
                <w:szCs w:val="22"/>
              </w:rPr>
              <w:t>245,79</w:t>
            </w:r>
          </w:p>
        </w:tc>
        <w:tc>
          <w:tcPr>
            <w:tcW w:w="1048" w:type="dxa"/>
            <w:shd w:val="clear" w:color="auto" w:fill="auto"/>
            <w:noWrap/>
            <w:vAlign w:val="bottom"/>
          </w:tcPr>
          <w:p w14:paraId="31E17CA0" w14:textId="6C4A74DE" w:rsidR="009D55C5" w:rsidRPr="00270392" w:rsidRDefault="009D55C5" w:rsidP="009D55C5">
            <w:pPr>
              <w:pStyle w:val="ad"/>
              <w:rPr>
                <w:i/>
              </w:rPr>
            </w:pPr>
            <w:r>
              <w:rPr>
                <w:color w:val="000000"/>
                <w:szCs w:val="22"/>
              </w:rPr>
              <w:t>280,61</w:t>
            </w:r>
          </w:p>
        </w:tc>
      </w:tr>
      <w:tr w:rsidR="009D55C5" w:rsidRPr="006C7ADF" w14:paraId="7AE54101" w14:textId="77777777" w:rsidTr="00686689">
        <w:trPr>
          <w:cantSplit/>
          <w:trHeight w:val="300"/>
        </w:trPr>
        <w:tc>
          <w:tcPr>
            <w:tcW w:w="534" w:type="dxa"/>
            <w:vMerge/>
            <w:shd w:val="clear" w:color="auto" w:fill="auto"/>
            <w:vAlign w:val="center"/>
          </w:tcPr>
          <w:p w14:paraId="1147C8C6" w14:textId="77777777" w:rsidR="009D55C5" w:rsidRPr="006C7ADF" w:rsidRDefault="009D55C5" w:rsidP="009D55C5">
            <w:pPr>
              <w:pStyle w:val="ad"/>
            </w:pPr>
          </w:p>
        </w:tc>
        <w:tc>
          <w:tcPr>
            <w:tcW w:w="5386" w:type="dxa"/>
            <w:shd w:val="clear" w:color="auto" w:fill="auto"/>
            <w:noWrap/>
            <w:vAlign w:val="center"/>
            <w:hideMark/>
          </w:tcPr>
          <w:p w14:paraId="09EE0DB4" w14:textId="77777777" w:rsidR="009D55C5" w:rsidRPr="000148AC" w:rsidRDefault="009D55C5" w:rsidP="009D55C5">
            <w:pPr>
              <w:pStyle w:val="ad"/>
              <w:rPr>
                <w:i/>
                <w:iCs/>
              </w:rPr>
            </w:pPr>
            <w:r w:rsidRPr="000148AC">
              <w:rPr>
                <w:i/>
                <w:iCs/>
              </w:rPr>
              <w:t>ФОТ</w:t>
            </w:r>
          </w:p>
        </w:tc>
        <w:tc>
          <w:tcPr>
            <w:tcW w:w="1276" w:type="dxa"/>
            <w:shd w:val="clear" w:color="auto" w:fill="auto"/>
            <w:noWrap/>
            <w:vAlign w:val="center"/>
            <w:hideMark/>
          </w:tcPr>
          <w:p w14:paraId="0C906798" w14:textId="77777777" w:rsidR="009D55C5" w:rsidRPr="00270392" w:rsidRDefault="009D55C5" w:rsidP="009D55C5">
            <w:pPr>
              <w:pStyle w:val="ad"/>
              <w:rPr>
                <w:i/>
              </w:rPr>
            </w:pPr>
            <w:r w:rsidRPr="00270392">
              <w:rPr>
                <w:i/>
              </w:rPr>
              <w:t>тыс. руб.</w:t>
            </w:r>
          </w:p>
        </w:tc>
        <w:tc>
          <w:tcPr>
            <w:tcW w:w="1047" w:type="dxa"/>
            <w:shd w:val="clear" w:color="auto" w:fill="auto"/>
            <w:noWrap/>
            <w:vAlign w:val="bottom"/>
          </w:tcPr>
          <w:p w14:paraId="1AE2E459" w14:textId="5FDA6B39" w:rsidR="009D55C5" w:rsidRPr="00270392" w:rsidRDefault="009D55C5" w:rsidP="009D55C5">
            <w:pPr>
              <w:pStyle w:val="ad"/>
              <w:rPr>
                <w:i/>
              </w:rPr>
            </w:pPr>
            <w:r>
              <w:rPr>
                <w:color w:val="000000"/>
                <w:szCs w:val="22"/>
              </w:rPr>
              <w:t>4916,59</w:t>
            </w:r>
          </w:p>
        </w:tc>
        <w:tc>
          <w:tcPr>
            <w:tcW w:w="1048" w:type="dxa"/>
            <w:shd w:val="clear" w:color="auto" w:fill="auto"/>
            <w:noWrap/>
            <w:vAlign w:val="bottom"/>
          </w:tcPr>
          <w:p w14:paraId="0D5EF1AB" w14:textId="770E2599" w:rsidR="009D55C5" w:rsidRPr="00270392" w:rsidRDefault="009D55C5" w:rsidP="009D55C5">
            <w:pPr>
              <w:pStyle w:val="ad"/>
              <w:rPr>
                <w:i/>
              </w:rPr>
            </w:pPr>
            <w:r>
              <w:rPr>
                <w:color w:val="000000"/>
                <w:szCs w:val="22"/>
              </w:rPr>
              <w:t>5187,00</w:t>
            </w:r>
          </w:p>
        </w:tc>
        <w:tc>
          <w:tcPr>
            <w:tcW w:w="1048" w:type="dxa"/>
            <w:shd w:val="clear" w:color="auto" w:fill="auto"/>
            <w:noWrap/>
            <w:vAlign w:val="bottom"/>
          </w:tcPr>
          <w:p w14:paraId="0E69DD9A" w14:textId="5122EA2A" w:rsidR="009D55C5" w:rsidRPr="00270392" w:rsidRDefault="009D55C5" w:rsidP="009D55C5">
            <w:pPr>
              <w:pStyle w:val="ad"/>
              <w:rPr>
                <w:i/>
              </w:rPr>
            </w:pPr>
            <w:r>
              <w:rPr>
                <w:color w:val="000000"/>
                <w:szCs w:val="22"/>
              </w:rPr>
              <w:t>5420,42</w:t>
            </w:r>
          </w:p>
        </w:tc>
        <w:tc>
          <w:tcPr>
            <w:tcW w:w="1047" w:type="dxa"/>
            <w:shd w:val="clear" w:color="auto" w:fill="auto"/>
            <w:noWrap/>
            <w:vAlign w:val="bottom"/>
          </w:tcPr>
          <w:p w14:paraId="0E67246E" w14:textId="5B5268DF" w:rsidR="009D55C5" w:rsidRPr="00270392" w:rsidRDefault="009D55C5" w:rsidP="009D55C5">
            <w:pPr>
              <w:pStyle w:val="ad"/>
              <w:rPr>
                <w:i/>
              </w:rPr>
            </w:pPr>
            <w:r>
              <w:rPr>
                <w:color w:val="000000"/>
                <w:szCs w:val="22"/>
              </w:rPr>
              <w:t>5642,65</w:t>
            </w:r>
          </w:p>
        </w:tc>
        <w:tc>
          <w:tcPr>
            <w:tcW w:w="1048" w:type="dxa"/>
            <w:shd w:val="clear" w:color="auto" w:fill="auto"/>
            <w:noWrap/>
            <w:vAlign w:val="bottom"/>
          </w:tcPr>
          <w:p w14:paraId="25ED4E61" w14:textId="7D5044B0" w:rsidR="009D55C5" w:rsidRPr="00270392" w:rsidRDefault="009D55C5" w:rsidP="009D55C5">
            <w:pPr>
              <w:pStyle w:val="ad"/>
              <w:rPr>
                <w:i/>
              </w:rPr>
            </w:pPr>
            <w:r>
              <w:rPr>
                <w:color w:val="000000"/>
                <w:szCs w:val="22"/>
              </w:rPr>
              <w:t>5755,51</w:t>
            </w:r>
          </w:p>
        </w:tc>
        <w:tc>
          <w:tcPr>
            <w:tcW w:w="1048" w:type="dxa"/>
            <w:shd w:val="clear" w:color="auto" w:fill="auto"/>
            <w:noWrap/>
            <w:vAlign w:val="bottom"/>
          </w:tcPr>
          <w:p w14:paraId="1BE49E7B" w14:textId="342CAB91" w:rsidR="009D55C5" w:rsidRPr="00270392" w:rsidRDefault="009D55C5" w:rsidP="009D55C5">
            <w:pPr>
              <w:pStyle w:val="ad"/>
              <w:rPr>
                <w:i/>
              </w:rPr>
            </w:pPr>
            <w:r>
              <w:rPr>
                <w:color w:val="000000"/>
                <w:szCs w:val="22"/>
              </w:rPr>
              <w:t>5870,62</w:t>
            </w:r>
          </w:p>
        </w:tc>
        <w:tc>
          <w:tcPr>
            <w:tcW w:w="1047" w:type="dxa"/>
            <w:shd w:val="clear" w:color="auto" w:fill="auto"/>
            <w:noWrap/>
            <w:vAlign w:val="bottom"/>
          </w:tcPr>
          <w:p w14:paraId="2CA093DA" w14:textId="1C11221F" w:rsidR="009D55C5" w:rsidRPr="00270392" w:rsidRDefault="009D55C5" w:rsidP="009D55C5">
            <w:pPr>
              <w:pStyle w:val="ad"/>
              <w:rPr>
                <w:i/>
              </w:rPr>
            </w:pPr>
            <w:r>
              <w:rPr>
                <w:color w:val="000000"/>
                <w:szCs w:val="22"/>
              </w:rPr>
              <w:t>5988,03</w:t>
            </w:r>
          </w:p>
        </w:tc>
        <w:tc>
          <w:tcPr>
            <w:tcW w:w="1048" w:type="dxa"/>
            <w:shd w:val="clear" w:color="auto" w:fill="auto"/>
            <w:noWrap/>
            <w:vAlign w:val="bottom"/>
          </w:tcPr>
          <w:p w14:paraId="2754CA65" w14:textId="15BCB8AA" w:rsidR="009D55C5" w:rsidRPr="00270392" w:rsidRDefault="009D55C5" w:rsidP="009D55C5">
            <w:pPr>
              <w:pStyle w:val="ad"/>
              <w:rPr>
                <w:i/>
              </w:rPr>
            </w:pPr>
            <w:r>
              <w:rPr>
                <w:color w:val="000000"/>
                <w:szCs w:val="22"/>
              </w:rPr>
              <w:t>6611,27</w:t>
            </w:r>
          </w:p>
        </w:tc>
      </w:tr>
      <w:tr w:rsidR="009D55C5" w:rsidRPr="006C7ADF" w14:paraId="612E3210" w14:textId="77777777" w:rsidTr="00686689">
        <w:trPr>
          <w:cantSplit/>
          <w:trHeight w:val="540"/>
        </w:trPr>
        <w:tc>
          <w:tcPr>
            <w:tcW w:w="534" w:type="dxa"/>
            <w:vMerge/>
            <w:shd w:val="clear" w:color="auto" w:fill="auto"/>
            <w:vAlign w:val="center"/>
          </w:tcPr>
          <w:p w14:paraId="47FBCC08" w14:textId="77777777" w:rsidR="009D55C5" w:rsidRPr="006C7ADF" w:rsidRDefault="009D55C5" w:rsidP="009D55C5">
            <w:pPr>
              <w:pStyle w:val="ad"/>
            </w:pPr>
          </w:p>
        </w:tc>
        <w:tc>
          <w:tcPr>
            <w:tcW w:w="5386" w:type="dxa"/>
            <w:shd w:val="clear" w:color="auto" w:fill="auto"/>
            <w:noWrap/>
            <w:vAlign w:val="center"/>
            <w:hideMark/>
          </w:tcPr>
          <w:p w14:paraId="21CF34BC" w14:textId="77777777" w:rsidR="009D55C5" w:rsidRPr="000148AC" w:rsidRDefault="009D55C5" w:rsidP="009D55C5">
            <w:pPr>
              <w:pStyle w:val="ad"/>
              <w:rPr>
                <w:i/>
                <w:iCs/>
              </w:rPr>
            </w:pPr>
            <w:r w:rsidRPr="000148AC">
              <w:rPr>
                <w:i/>
                <w:iCs/>
              </w:rPr>
              <w:t>Расходы на амортизацию основных производственных средств</w:t>
            </w:r>
          </w:p>
        </w:tc>
        <w:tc>
          <w:tcPr>
            <w:tcW w:w="1276" w:type="dxa"/>
            <w:shd w:val="clear" w:color="auto" w:fill="auto"/>
            <w:noWrap/>
            <w:vAlign w:val="center"/>
            <w:hideMark/>
          </w:tcPr>
          <w:p w14:paraId="2526E45E" w14:textId="77777777" w:rsidR="009D55C5" w:rsidRPr="00270392" w:rsidRDefault="009D55C5" w:rsidP="009D55C5">
            <w:pPr>
              <w:pStyle w:val="ad"/>
              <w:rPr>
                <w:i/>
              </w:rPr>
            </w:pPr>
            <w:r w:rsidRPr="00270392">
              <w:rPr>
                <w:i/>
              </w:rPr>
              <w:t>тыс. руб.</w:t>
            </w:r>
          </w:p>
        </w:tc>
        <w:tc>
          <w:tcPr>
            <w:tcW w:w="1047" w:type="dxa"/>
            <w:shd w:val="clear" w:color="auto" w:fill="auto"/>
            <w:noWrap/>
            <w:vAlign w:val="bottom"/>
          </w:tcPr>
          <w:p w14:paraId="6013BC58" w14:textId="51FF6570" w:rsidR="009D55C5" w:rsidRPr="00270392" w:rsidRDefault="009D55C5" w:rsidP="009D55C5">
            <w:pPr>
              <w:pStyle w:val="ad"/>
              <w:rPr>
                <w:i/>
              </w:rPr>
            </w:pPr>
            <w:r>
              <w:rPr>
                <w:color w:val="000000"/>
                <w:szCs w:val="22"/>
              </w:rPr>
              <w:t>421,98</w:t>
            </w:r>
          </w:p>
        </w:tc>
        <w:tc>
          <w:tcPr>
            <w:tcW w:w="1048" w:type="dxa"/>
            <w:shd w:val="clear" w:color="auto" w:fill="auto"/>
            <w:noWrap/>
            <w:vAlign w:val="bottom"/>
          </w:tcPr>
          <w:p w14:paraId="702D5FC5" w14:textId="281EB027" w:rsidR="009D55C5" w:rsidRPr="00270392" w:rsidRDefault="009D55C5" w:rsidP="009D55C5">
            <w:pPr>
              <w:pStyle w:val="ad"/>
              <w:rPr>
                <w:i/>
              </w:rPr>
            </w:pPr>
            <w:r>
              <w:rPr>
                <w:color w:val="000000"/>
                <w:szCs w:val="22"/>
              </w:rPr>
              <w:t>445,19</w:t>
            </w:r>
          </w:p>
        </w:tc>
        <w:tc>
          <w:tcPr>
            <w:tcW w:w="1048" w:type="dxa"/>
            <w:shd w:val="clear" w:color="auto" w:fill="auto"/>
            <w:noWrap/>
            <w:vAlign w:val="bottom"/>
          </w:tcPr>
          <w:p w14:paraId="17C006AC" w14:textId="2C1E7D00" w:rsidR="009D55C5" w:rsidRPr="00270392" w:rsidRDefault="009D55C5" w:rsidP="009D55C5">
            <w:pPr>
              <w:pStyle w:val="ad"/>
              <w:rPr>
                <w:i/>
              </w:rPr>
            </w:pPr>
            <w:r>
              <w:rPr>
                <w:color w:val="000000"/>
                <w:szCs w:val="22"/>
              </w:rPr>
              <w:t>465,22</w:t>
            </w:r>
          </w:p>
        </w:tc>
        <w:tc>
          <w:tcPr>
            <w:tcW w:w="1047" w:type="dxa"/>
            <w:shd w:val="clear" w:color="auto" w:fill="auto"/>
            <w:noWrap/>
            <w:vAlign w:val="bottom"/>
          </w:tcPr>
          <w:p w14:paraId="3CCCC2EF" w14:textId="3CC34C42" w:rsidR="009D55C5" w:rsidRPr="00270392" w:rsidRDefault="009D55C5" w:rsidP="009D55C5">
            <w:pPr>
              <w:pStyle w:val="ad"/>
              <w:rPr>
                <w:i/>
              </w:rPr>
            </w:pPr>
            <w:r>
              <w:rPr>
                <w:color w:val="000000"/>
                <w:szCs w:val="22"/>
              </w:rPr>
              <w:t>484,30</w:t>
            </w:r>
          </w:p>
        </w:tc>
        <w:tc>
          <w:tcPr>
            <w:tcW w:w="1048" w:type="dxa"/>
            <w:shd w:val="clear" w:color="auto" w:fill="auto"/>
            <w:noWrap/>
            <w:vAlign w:val="bottom"/>
          </w:tcPr>
          <w:p w14:paraId="165F2B7C" w14:textId="68B37255" w:rsidR="009D55C5" w:rsidRPr="00270392" w:rsidRDefault="009D55C5" w:rsidP="009D55C5">
            <w:pPr>
              <w:pStyle w:val="ad"/>
              <w:rPr>
                <w:i/>
              </w:rPr>
            </w:pPr>
            <w:r>
              <w:rPr>
                <w:color w:val="000000"/>
                <w:szCs w:val="22"/>
              </w:rPr>
              <w:t>493,98</w:t>
            </w:r>
          </w:p>
        </w:tc>
        <w:tc>
          <w:tcPr>
            <w:tcW w:w="1048" w:type="dxa"/>
            <w:shd w:val="clear" w:color="auto" w:fill="auto"/>
            <w:noWrap/>
            <w:vAlign w:val="bottom"/>
          </w:tcPr>
          <w:p w14:paraId="5C13F3A9" w14:textId="7FDFEC54" w:rsidR="009D55C5" w:rsidRPr="00270392" w:rsidRDefault="009D55C5" w:rsidP="009D55C5">
            <w:pPr>
              <w:pStyle w:val="ad"/>
              <w:rPr>
                <w:i/>
              </w:rPr>
            </w:pPr>
            <w:r>
              <w:rPr>
                <w:color w:val="000000"/>
                <w:szCs w:val="22"/>
              </w:rPr>
              <w:t>503,86</w:t>
            </w:r>
          </w:p>
        </w:tc>
        <w:tc>
          <w:tcPr>
            <w:tcW w:w="1047" w:type="dxa"/>
            <w:shd w:val="clear" w:color="auto" w:fill="auto"/>
            <w:noWrap/>
            <w:vAlign w:val="bottom"/>
          </w:tcPr>
          <w:p w14:paraId="04777C68" w14:textId="0B31951D" w:rsidR="009D55C5" w:rsidRPr="00270392" w:rsidRDefault="009D55C5" w:rsidP="009D55C5">
            <w:pPr>
              <w:pStyle w:val="ad"/>
              <w:rPr>
                <w:i/>
              </w:rPr>
            </w:pPr>
            <w:r>
              <w:rPr>
                <w:color w:val="000000"/>
                <w:szCs w:val="22"/>
              </w:rPr>
              <w:t>513,94</w:t>
            </w:r>
          </w:p>
        </w:tc>
        <w:tc>
          <w:tcPr>
            <w:tcW w:w="1048" w:type="dxa"/>
            <w:shd w:val="clear" w:color="auto" w:fill="auto"/>
            <w:noWrap/>
            <w:vAlign w:val="bottom"/>
          </w:tcPr>
          <w:p w14:paraId="76EC455F" w14:textId="0AA49EDB" w:rsidR="009D55C5" w:rsidRPr="00270392" w:rsidRDefault="009D55C5" w:rsidP="009D55C5">
            <w:pPr>
              <w:pStyle w:val="ad"/>
              <w:rPr>
                <w:i/>
              </w:rPr>
            </w:pPr>
            <w:r>
              <w:rPr>
                <w:color w:val="000000"/>
                <w:szCs w:val="22"/>
              </w:rPr>
              <w:t>567,43</w:t>
            </w:r>
          </w:p>
        </w:tc>
      </w:tr>
      <w:tr w:rsidR="009D55C5" w:rsidRPr="006C7ADF" w14:paraId="733777A7" w14:textId="77777777" w:rsidTr="00686689">
        <w:trPr>
          <w:cantSplit/>
          <w:trHeight w:val="300"/>
        </w:trPr>
        <w:tc>
          <w:tcPr>
            <w:tcW w:w="534" w:type="dxa"/>
            <w:vMerge/>
            <w:shd w:val="clear" w:color="auto" w:fill="auto"/>
            <w:vAlign w:val="center"/>
          </w:tcPr>
          <w:p w14:paraId="44438706" w14:textId="77777777" w:rsidR="009D55C5" w:rsidRPr="006C7ADF" w:rsidRDefault="009D55C5" w:rsidP="009D55C5">
            <w:pPr>
              <w:pStyle w:val="ad"/>
            </w:pPr>
          </w:p>
        </w:tc>
        <w:tc>
          <w:tcPr>
            <w:tcW w:w="5386" w:type="dxa"/>
            <w:shd w:val="clear" w:color="auto" w:fill="auto"/>
            <w:noWrap/>
            <w:vAlign w:val="center"/>
            <w:hideMark/>
          </w:tcPr>
          <w:p w14:paraId="6D9FCAA4" w14:textId="77777777" w:rsidR="009D55C5" w:rsidRPr="000148AC" w:rsidRDefault="009D55C5" w:rsidP="009D55C5">
            <w:pPr>
              <w:pStyle w:val="ad"/>
              <w:rPr>
                <w:i/>
                <w:iCs/>
              </w:rPr>
            </w:pPr>
            <w:r w:rsidRPr="000148AC">
              <w:rPr>
                <w:i/>
                <w:iCs/>
              </w:rPr>
              <w:t>Общепроизводственные расходы:</w:t>
            </w:r>
          </w:p>
        </w:tc>
        <w:tc>
          <w:tcPr>
            <w:tcW w:w="1276" w:type="dxa"/>
            <w:shd w:val="clear" w:color="auto" w:fill="auto"/>
            <w:noWrap/>
            <w:vAlign w:val="center"/>
            <w:hideMark/>
          </w:tcPr>
          <w:p w14:paraId="262DF123" w14:textId="77777777" w:rsidR="009D55C5" w:rsidRPr="00270392" w:rsidRDefault="009D55C5" w:rsidP="009D55C5">
            <w:pPr>
              <w:pStyle w:val="ad"/>
              <w:rPr>
                <w:i/>
              </w:rPr>
            </w:pPr>
            <w:r w:rsidRPr="00270392">
              <w:rPr>
                <w:i/>
              </w:rPr>
              <w:t>тыс. руб.</w:t>
            </w:r>
          </w:p>
        </w:tc>
        <w:tc>
          <w:tcPr>
            <w:tcW w:w="1047" w:type="dxa"/>
            <w:shd w:val="clear" w:color="auto" w:fill="auto"/>
            <w:noWrap/>
            <w:vAlign w:val="bottom"/>
          </w:tcPr>
          <w:p w14:paraId="4B88936C" w14:textId="040A5520" w:rsidR="009D55C5" w:rsidRPr="00270392" w:rsidRDefault="009D55C5" w:rsidP="009D55C5">
            <w:pPr>
              <w:pStyle w:val="ad"/>
              <w:rPr>
                <w:i/>
              </w:rPr>
            </w:pPr>
            <w:r>
              <w:rPr>
                <w:color w:val="000000"/>
                <w:szCs w:val="22"/>
              </w:rPr>
              <w:t>1205,49</w:t>
            </w:r>
          </w:p>
        </w:tc>
        <w:tc>
          <w:tcPr>
            <w:tcW w:w="1048" w:type="dxa"/>
            <w:shd w:val="clear" w:color="auto" w:fill="auto"/>
            <w:noWrap/>
            <w:vAlign w:val="bottom"/>
          </w:tcPr>
          <w:p w14:paraId="518C698E" w14:textId="3F604B6C" w:rsidR="009D55C5" w:rsidRPr="00270392" w:rsidRDefault="009D55C5" w:rsidP="009D55C5">
            <w:pPr>
              <w:pStyle w:val="ad"/>
              <w:rPr>
                <w:i/>
              </w:rPr>
            </w:pPr>
            <w:r>
              <w:rPr>
                <w:color w:val="000000"/>
                <w:szCs w:val="22"/>
              </w:rPr>
              <w:t>1271,79</w:t>
            </w:r>
          </w:p>
        </w:tc>
        <w:tc>
          <w:tcPr>
            <w:tcW w:w="1048" w:type="dxa"/>
            <w:shd w:val="clear" w:color="auto" w:fill="auto"/>
            <w:noWrap/>
            <w:vAlign w:val="bottom"/>
          </w:tcPr>
          <w:p w14:paraId="12BA45D4" w14:textId="12143C47" w:rsidR="009D55C5" w:rsidRPr="00270392" w:rsidRDefault="009D55C5" w:rsidP="009D55C5">
            <w:pPr>
              <w:pStyle w:val="ad"/>
              <w:rPr>
                <w:i/>
              </w:rPr>
            </w:pPr>
            <w:r>
              <w:rPr>
                <w:color w:val="000000"/>
                <w:szCs w:val="22"/>
              </w:rPr>
              <w:t>1329,02</w:t>
            </w:r>
          </w:p>
        </w:tc>
        <w:tc>
          <w:tcPr>
            <w:tcW w:w="1047" w:type="dxa"/>
            <w:shd w:val="clear" w:color="auto" w:fill="auto"/>
            <w:noWrap/>
            <w:vAlign w:val="bottom"/>
          </w:tcPr>
          <w:p w14:paraId="0F15964F" w14:textId="4FEFDCA2" w:rsidR="009D55C5" w:rsidRPr="00270392" w:rsidRDefault="009D55C5" w:rsidP="009D55C5">
            <w:pPr>
              <w:pStyle w:val="ad"/>
              <w:rPr>
                <w:i/>
              </w:rPr>
            </w:pPr>
            <w:r>
              <w:rPr>
                <w:color w:val="000000"/>
                <w:szCs w:val="22"/>
              </w:rPr>
              <w:t>1383,51</w:t>
            </w:r>
          </w:p>
        </w:tc>
        <w:tc>
          <w:tcPr>
            <w:tcW w:w="1048" w:type="dxa"/>
            <w:shd w:val="clear" w:color="auto" w:fill="auto"/>
            <w:noWrap/>
            <w:vAlign w:val="bottom"/>
          </w:tcPr>
          <w:p w14:paraId="4A340255" w14:textId="797F58D0" w:rsidR="009D55C5" w:rsidRPr="00270392" w:rsidRDefault="009D55C5" w:rsidP="009D55C5">
            <w:pPr>
              <w:pStyle w:val="ad"/>
              <w:rPr>
                <w:i/>
              </w:rPr>
            </w:pPr>
            <w:r>
              <w:rPr>
                <w:color w:val="000000"/>
                <w:szCs w:val="22"/>
              </w:rPr>
              <w:t>1411,18</w:t>
            </w:r>
          </w:p>
        </w:tc>
        <w:tc>
          <w:tcPr>
            <w:tcW w:w="1048" w:type="dxa"/>
            <w:shd w:val="clear" w:color="auto" w:fill="auto"/>
            <w:noWrap/>
            <w:vAlign w:val="bottom"/>
          </w:tcPr>
          <w:p w14:paraId="484A421B" w14:textId="16448DB7" w:rsidR="009D55C5" w:rsidRPr="00270392" w:rsidRDefault="009D55C5" w:rsidP="009D55C5">
            <w:pPr>
              <w:pStyle w:val="ad"/>
              <w:rPr>
                <w:i/>
              </w:rPr>
            </w:pPr>
            <w:r>
              <w:rPr>
                <w:color w:val="000000"/>
                <w:szCs w:val="22"/>
              </w:rPr>
              <w:t>1439,41</w:t>
            </w:r>
          </w:p>
        </w:tc>
        <w:tc>
          <w:tcPr>
            <w:tcW w:w="1047" w:type="dxa"/>
            <w:shd w:val="clear" w:color="auto" w:fill="auto"/>
            <w:noWrap/>
            <w:vAlign w:val="bottom"/>
          </w:tcPr>
          <w:p w14:paraId="63D6EDBB" w14:textId="3B60FD1D" w:rsidR="009D55C5" w:rsidRPr="00270392" w:rsidRDefault="009D55C5" w:rsidP="009D55C5">
            <w:pPr>
              <w:pStyle w:val="ad"/>
              <w:rPr>
                <w:i/>
              </w:rPr>
            </w:pPr>
            <w:r>
              <w:rPr>
                <w:color w:val="000000"/>
                <w:szCs w:val="22"/>
              </w:rPr>
              <w:t>1468,19</w:t>
            </w:r>
          </w:p>
        </w:tc>
        <w:tc>
          <w:tcPr>
            <w:tcW w:w="1048" w:type="dxa"/>
            <w:shd w:val="clear" w:color="auto" w:fill="auto"/>
            <w:noWrap/>
            <w:vAlign w:val="bottom"/>
          </w:tcPr>
          <w:p w14:paraId="476B1CAA" w14:textId="77888825" w:rsidR="009D55C5" w:rsidRPr="00270392" w:rsidRDefault="009D55C5" w:rsidP="009D55C5">
            <w:pPr>
              <w:pStyle w:val="ad"/>
              <w:rPr>
                <w:i/>
              </w:rPr>
            </w:pPr>
            <w:r>
              <w:rPr>
                <w:color w:val="000000"/>
                <w:szCs w:val="22"/>
              </w:rPr>
              <w:t>1621,01</w:t>
            </w:r>
          </w:p>
        </w:tc>
      </w:tr>
      <w:tr w:rsidR="009D55C5" w:rsidRPr="006C7ADF" w14:paraId="5A1AF7C0" w14:textId="77777777" w:rsidTr="00686689">
        <w:trPr>
          <w:cantSplit/>
          <w:trHeight w:val="300"/>
        </w:trPr>
        <w:tc>
          <w:tcPr>
            <w:tcW w:w="534" w:type="dxa"/>
            <w:vMerge/>
            <w:shd w:val="clear" w:color="auto" w:fill="auto"/>
            <w:vAlign w:val="center"/>
          </w:tcPr>
          <w:p w14:paraId="31F62FF7" w14:textId="77777777" w:rsidR="009D55C5" w:rsidRPr="006C7ADF" w:rsidRDefault="009D55C5" w:rsidP="009D55C5">
            <w:pPr>
              <w:pStyle w:val="ad"/>
            </w:pPr>
          </w:p>
        </w:tc>
        <w:tc>
          <w:tcPr>
            <w:tcW w:w="5386" w:type="dxa"/>
            <w:shd w:val="clear" w:color="auto" w:fill="auto"/>
            <w:noWrap/>
            <w:vAlign w:val="center"/>
            <w:hideMark/>
          </w:tcPr>
          <w:p w14:paraId="4C9AD898" w14:textId="77777777" w:rsidR="009D55C5" w:rsidRPr="000148AC" w:rsidRDefault="009D55C5" w:rsidP="009D55C5">
            <w:pPr>
              <w:pStyle w:val="ad"/>
              <w:rPr>
                <w:i/>
                <w:iCs/>
              </w:rPr>
            </w:pPr>
            <w:r w:rsidRPr="000148AC">
              <w:rPr>
                <w:i/>
                <w:iCs/>
              </w:rPr>
              <w:t>Общехозяйственные расходы:</w:t>
            </w:r>
          </w:p>
        </w:tc>
        <w:tc>
          <w:tcPr>
            <w:tcW w:w="1276" w:type="dxa"/>
            <w:shd w:val="clear" w:color="auto" w:fill="auto"/>
            <w:noWrap/>
            <w:vAlign w:val="center"/>
            <w:hideMark/>
          </w:tcPr>
          <w:p w14:paraId="6B740C18" w14:textId="77777777" w:rsidR="009D55C5" w:rsidRPr="00270392" w:rsidRDefault="009D55C5" w:rsidP="009D55C5">
            <w:pPr>
              <w:pStyle w:val="ad"/>
              <w:rPr>
                <w:i/>
              </w:rPr>
            </w:pPr>
            <w:r w:rsidRPr="00270392">
              <w:rPr>
                <w:i/>
              </w:rPr>
              <w:t>тыс. руб.</w:t>
            </w:r>
          </w:p>
        </w:tc>
        <w:tc>
          <w:tcPr>
            <w:tcW w:w="1047" w:type="dxa"/>
            <w:shd w:val="clear" w:color="auto" w:fill="auto"/>
            <w:noWrap/>
            <w:vAlign w:val="bottom"/>
          </w:tcPr>
          <w:p w14:paraId="5E00DC7E" w14:textId="4C9B1B3E" w:rsidR="009D55C5" w:rsidRPr="00270392" w:rsidRDefault="009D55C5" w:rsidP="009D55C5">
            <w:pPr>
              <w:pStyle w:val="ad"/>
              <w:rPr>
                <w:i/>
              </w:rPr>
            </w:pPr>
            <w:r>
              <w:rPr>
                <w:color w:val="000000"/>
                <w:szCs w:val="22"/>
              </w:rPr>
              <w:t>282,33</w:t>
            </w:r>
          </w:p>
        </w:tc>
        <w:tc>
          <w:tcPr>
            <w:tcW w:w="1048" w:type="dxa"/>
            <w:shd w:val="clear" w:color="auto" w:fill="auto"/>
            <w:noWrap/>
            <w:vAlign w:val="bottom"/>
          </w:tcPr>
          <w:p w14:paraId="6217BDA4" w14:textId="090FAA24" w:rsidR="009D55C5" w:rsidRPr="00270392" w:rsidRDefault="009D55C5" w:rsidP="009D55C5">
            <w:pPr>
              <w:pStyle w:val="ad"/>
              <w:rPr>
                <w:i/>
              </w:rPr>
            </w:pPr>
            <w:r>
              <w:rPr>
                <w:color w:val="000000"/>
                <w:szCs w:val="22"/>
              </w:rPr>
              <w:t>297,86</w:t>
            </w:r>
          </w:p>
        </w:tc>
        <w:tc>
          <w:tcPr>
            <w:tcW w:w="1048" w:type="dxa"/>
            <w:shd w:val="clear" w:color="auto" w:fill="auto"/>
            <w:noWrap/>
            <w:vAlign w:val="bottom"/>
          </w:tcPr>
          <w:p w14:paraId="43D31DAF" w14:textId="264C71A7" w:rsidR="009D55C5" w:rsidRPr="00270392" w:rsidRDefault="009D55C5" w:rsidP="009D55C5">
            <w:pPr>
              <w:pStyle w:val="ad"/>
              <w:rPr>
                <w:i/>
              </w:rPr>
            </w:pPr>
            <w:r>
              <w:rPr>
                <w:color w:val="000000"/>
                <w:szCs w:val="22"/>
              </w:rPr>
              <w:t>311,26</w:t>
            </w:r>
          </w:p>
        </w:tc>
        <w:tc>
          <w:tcPr>
            <w:tcW w:w="1047" w:type="dxa"/>
            <w:shd w:val="clear" w:color="auto" w:fill="auto"/>
            <w:noWrap/>
            <w:vAlign w:val="bottom"/>
          </w:tcPr>
          <w:p w14:paraId="1526AC00" w14:textId="65F67885" w:rsidR="009D55C5" w:rsidRPr="00270392" w:rsidRDefault="009D55C5" w:rsidP="009D55C5">
            <w:pPr>
              <w:pStyle w:val="ad"/>
              <w:rPr>
                <w:i/>
              </w:rPr>
            </w:pPr>
            <w:r>
              <w:rPr>
                <w:color w:val="000000"/>
                <w:szCs w:val="22"/>
              </w:rPr>
              <w:t>324,02</w:t>
            </w:r>
          </w:p>
        </w:tc>
        <w:tc>
          <w:tcPr>
            <w:tcW w:w="1048" w:type="dxa"/>
            <w:shd w:val="clear" w:color="auto" w:fill="auto"/>
            <w:noWrap/>
            <w:vAlign w:val="bottom"/>
          </w:tcPr>
          <w:p w14:paraId="07A14549" w14:textId="636851F0" w:rsidR="009D55C5" w:rsidRPr="00270392" w:rsidRDefault="009D55C5" w:rsidP="009D55C5">
            <w:pPr>
              <w:pStyle w:val="ad"/>
              <w:rPr>
                <w:i/>
              </w:rPr>
            </w:pPr>
            <w:r>
              <w:rPr>
                <w:color w:val="000000"/>
                <w:szCs w:val="22"/>
              </w:rPr>
              <w:t>330,50</w:t>
            </w:r>
          </w:p>
        </w:tc>
        <w:tc>
          <w:tcPr>
            <w:tcW w:w="1048" w:type="dxa"/>
            <w:shd w:val="clear" w:color="auto" w:fill="auto"/>
            <w:noWrap/>
            <w:vAlign w:val="bottom"/>
          </w:tcPr>
          <w:p w14:paraId="50EBA75C" w14:textId="3F69ABD4" w:rsidR="009D55C5" w:rsidRPr="00270392" w:rsidRDefault="009D55C5" w:rsidP="009D55C5">
            <w:pPr>
              <w:pStyle w:val="ad"/>
              <w:rPr>
                <w:i/>
              </w:rPr>
            </w:pPr>
            <w:r>
              <w:rPr>
                <w:color w:val="000000"/>
                <w:szCs w:val="22"/>
              </w:rPr>
              <w:t>337,11</w:t>
            </w:r>
          </w:p>
        </w:tc>
        <w:tc>
          <w:tcPr>
            <w:tcW w:w="1047" w:type="dxa"/>
            <w:shd w:val="clear" w:color="auto" w:fill="auto"/>
            <w:noWrap/>
            <w:vAlign w:val="bottom"/>
          </w:tcPr>
          <w:p w14:paraId="7B8043D8" w14:textId="7CED8224" w:rsidR="009D55C5" w:rsidRPr="00270392" w:rsidRDefault="009D55C5" w:rsidP="009D55C5">
            <w:pPr>
              <w:pStyle w:val="ad"/>
              <w:rPr>
                <w:i/>
              </w:rPr>
            </w:pPr>
            <w:r>
              <w:rPr>
                <w:color w:val="000000"/>
                <w:szCs w:val="22"/>
              </w:rPr>
              <w:t>343,86</w:t>
            </w:r>
          </w:p>
        </w:tc>
        <w:tc>
          <w:tcPr>
            <w:tcW w:w="1048" w:type="dxa"/>
            <w:shd w:val="clear" w:color="auto" w:fill="auto"/>
            <w:noWrap/>
            <w:vAlign w:val="bottom"/>
          </w:tcPr>
          <w:p w14:paraId="02B7A3FE" w14:textId="16FA78C5" w:rsidR="009D55C5" w:rsidRPr="00270392" w:rsidRDefault="009D55C5" w:rsidP="009D55C5">
            <w:pPr>
              <w:pStyle w:val="ad"/>
              <w:rPr>
                <w:i/>
              </w:rPr>
            </w:pPr>
            <w:r>
              <w:rPr>
                <w:color w:val="000000"/>
                <w:szCs w:val="22"/>
              </w:rPr>
              <w:t>379,65</w:t>
            </w:r>
          </w:p>
        </w:tc>
      </w:tr>
      <w:tr w:rsidR="009D55C5" w:rsidRPr="006C7ADF" w14:paraId="53287821" w14:textId="77777777" w:rsidTr="00686689">
        <w:trPr>
          <w:cantSplit/>
          <w:trHeight w:val="300"/>
        </w:trPr>
        <w:tc>
          <w:tcPr>
            <w:tcW w:w="534" w:type="dxa"/>
            <w:vMerge/>
            <w:shd w:val="clear" w:color="auto" w:fill="auto"/>
            <w:vAlign w:val="center"/>
          </w:tcPr>
          <w:p w14:paraId="579F6E99" w14:textId="77777777" w:rsidR="009D55C5" w:rsidRPr="006C7ADF" w:rsidRDefault="009D55C5" w:rsidP="009D55C5">
            <w:pPr>
              <w:pStyle w:val="ad"/>
            </w:pPr>
          </w:p>
        </w:tc>
        <w:tc>
          <w:tcPr>
            <w:tcW w:w="5386" w:type="dxa"/>
            <w:shd w:val="clear" w:color="auto" w:fill="auto"/>
            <w:noWrap/>
            <w:vAlign w:val="center"/>
          </w:tcPr>
          <w:p w14:paraId="1A62B901" w14:textId="77777777" w:rsidR="009D55C5" w:rsidRPr="000148AC" w:rsidRDefault="009D55C5" w:rsidP="009D55C5">
            <w:pPr>
              <w:pStyle w:val="ad"/>
              <w:rPr>
                <w:i/>
                <w:iCs/>
              </w:rPr>
            </w:pPr>
            <w:r w:rsidRPr="000148AC">
              <w:rPr>
                <w:i/>
                <w:iCs/>
              </w:rPr>
              <w:t>Расходы на капитальный и текущий ремонт основных производственных средств</w:t>
            </w:r>
          </w:p>
        </w:tc>
        <w:tc>
          <w:tcPr>
            <w:tcW w:w="1276" w:type="dxa"/>
            <w:shd w:val="clear" w:color="auto" w:fill="auto"/>
            <w:noWrap/>
            <w:vAlign w:val="center"/>
          </w:tcPr>
          <w:p w14:paraId="58601189" w14:textId="77777777" w:rsidR="009D55C5" w:rsidRPr="00270392" w:rsidRDefault="009D55C5" w:rsidP="009D55C5">
            <w:pPr>
              <w:pStyle w:val="ad"/>
              <w:rPr>
                <w:i/>
              </w:rPr>
            </w:pPr>
            <w:r w:rsidRPr="00270392">
              <w:rPr>
                <w:i/>
              </w:rPr>
              <w:t>тыс. руб.</w:t>
            </w:r>
          </w:p>
        </w:tc>
        <w:tc>
          <w:tcPr>
            <w:tcW w:w="1047" w:type="dxa"/>
            <w:shd w:val="clear" w:color="auto" w:fill="auto"/>
            <w:noWrap/>
            <w:vAlign w:val="bottom"/>
          </w:tcPr>
          <w:p w14:paraId="788D9B1E" w14:textId="3EDE5958" w:rsidR="009D55C5" w:rsidRPr="00270392" w:rsidRDefault="009D55C5" w:rsidP="009D55C5">
            <w:pPr>
              <w:pStyle w:val="ad"/>
              <w:rPr>
                <w:i/>
              </w:rPr>
            </w:pPr>
            <w:r>
              <w:rPr>
                <w:color w:val="000000"/>
                <w:szCs w:val="22"/>
              </w:rPr>
              <w:t>0,00</w:t>
            </w:r>
          </w:p>
        </w:tc>
        <w:tc>
          <w:tcPr>
            <w:tcW w:w="1048" w:type="dxa"/>
            <w:shd w:val="clear" w:color="auto" w:fill="auto"/>
            <w:noWrap/>
            <w:vAlign w:val="bottom"/>
          </w:tcPr>
          <w:p w14:paraId="6B84D2BE" w14:textId="3C42DCBE" w:rsidR="009D55C5" w:rsidRPr="00270392" w:rsidRDefault="009D55C5" w:rsidP="009D55C5">
            <w:pPr>
              <w:pStyle w:val="ad"/>
              <w:rPr>
                <w:i/>
              </w:rPr>
            </w:pPr>
            <w:r>
              <w:rPr>
                <w:color w:val="000000"/>
                <w:szCs w:val="22"/>
              </w:rPr>
              <w:t>0,00</w:t>
            </w:r>
          </w:p>
        </w:tc>
        <w:tc>
          <w:tcPr>
            <w:tcW w:w="1048" w:type="dxa"/>
            <w:shd w:val="clear" w:color="auto" w:fill="auto"/>
            <w:noWrap/>
            <w:vAlign w:val="bottom"/>
          </w:tcPr>
          <w:p w14:paraId="6195C52C" w14:textId="6B9AFDB7" w:rsidR="009D55C5" w:rsidRPr="00270392" w:rsidRDefault="009D55C5" w:rsidP="009D55C5">
            <w:pPr>
              <w:pStyle w:val="ad"/>
              <w:rPr>
                <w:i/>
              </w:rPr>
            </w:pPr>
            <w:r>
              <w:rPr>
                <w:color w:val="000000"/>
                <w:szCs w:val="22"/>
              </w:rPr>
              <w:t>0,00</w:t>
            </w:r>
          </w:p>
        </w:tc>
        <w:tc>
          <w:tcPr>
            <w:tcW w:w="1047" w:type="dxa"/>
            <w:shd w:val="clear" w:color="auto" w:fill="auto"/>
            <w:noWrap/>
            <w:vAlign w:val="bottom"/>
          </w:tcPr>
          <w:p w14:paraId="49BA1674" w14:textId="221C1192" w:rsidR="009D55C5" w:rsidRPr="00270392" w:rsidRDefault="009D55C5" w:rsidP="009D55C5">
            <w:pPr>
              <w:pStyle w:val="ad"/>
              <w:rPr>
                <w:i/>
              </w:rPr>
            </w:pPr>
            <w:r>
              <w:rPr>
                <w:color w:val="000000"/>
                <w:szCs w:val="22"/>
              </w:rPr>
              <w:t>0,00</w:t>
            </w:r>
          </w:p>
        </w:tc>
        <w:tc>
          <w:tcPr>
            <w:tcW w:w="1048" w:type="dxa"/>
            <w:shd w:val="clear" w:color="auto" w:fill="auto"/>
            <w:noWrap/>
            <w:vAlign w:val="bottom"/>
          </w:tcPr>
          <w:p w14:paraId="02FC4872" w14:textId="48DCCF83" w:rsidR="009D55C5" w:rsidRPr="00270392" w:rsidRDefault="009D55C5" w:rsidP="009D55C5">
            <w:pPr>
              <w:pStyle w:val="ad"/>
              <w:rPr>
                <w:i/>
              </w:rPr>
            </w:pPr>
            <w:r>
              <w:rPr>
                <w:color w:val="000000"/>
                <w:szCs w:val="22"/>
              </w:rPr>
              <w:t>0,00</w:t>
            </w:r>
          </w:p>
        </w:tc>
        <w:tc>
          <w:tcPr>
            <w:tcW w:w="1048" w:type="dxa"/>
            <w:shd w:val="clear" w:color="auto" w:fill="auto"/>
            <w:noWrap/>
            <w:vAlign w:val="bottom"/>
          </w:tcPr>
          <w:p w14:paraId="2373EAE6" w14:textId="73D35E54" w:rsidR="009D55C5" w:rsidRPr="00270392" w:rsidRDefault="009D55C5" w:rsidP="009D55C5">
            <w:pPr>
              <w:pStyle w:val="ad"/>
              <w:rPr>
                <w:i/>
              </w:rPr>
            </w:pPr>
            <w:r>
              <w:rPr>
                <w:color w:val="000000"/>
                <w:szCs w:val="22"/>
              </w:rPr>
              <w:t>0,00</w:t>
            </w:r>
          </w:p>
        </w:tc>
        <w:tc>
          <w:tcPr>
            <w:tcW w:w="1047" w:type="dxa"/>
            <w:shd w:val="clear" w:color="auto" w:fill="auto"/>
            <w:noWrap/>
            <w:vAlign w:val="bottom"/>
          </w:tcPr>
          <w:p w14:paraId="310736DA" w14:textId="5CAE6C36" w:rsidR="009D55C5" w:rsidRPr="00270392" w:rsidRDefault="009D55C5" w:rsidP="009D55C5">
            <w:pPr>
              <w:pStyle w:val="ad"/>
              <w:rPr>
                <w:i/>
              </w:rPr>
            </w:pPr>
            <w:r>
              <w:rPr>
                <w:color w:val="000000"/>
                <w:szCs w:val="22"/>
              </w:rPr>
              <w:t>0,00</w:t>
            </w:r>
          </w:p>
        </w:tc>
        <w:tc>
          <w:tcPr>
            <w:tcW w:w="1048" w:type="dxa"/>
            <w:shd w:val="clear" w:color="auto" w:fill="auto"/>
            <w:noWrap/>
            <w:vAlign w:val="bottom"/>
          </w:tcPr>
          <w:p w14:paraId="7CD003A3" w14:textId="2D84C3CA" w:rsidR="009D55C5" w:rsidRPr="00270392" w:rsidRDefault="009D55C5" w:rsidP="009D55C5">
            <w:pPr>
              <w:pStyle w:val="ad"/>
              <w:rPr>
                <w:i/>
              </w:rPr>
            </w:pPr>
            <w:r>
              <w:rPr>
                <w:color w:val="000000"/>
                <w:szCs w:val="22"/>
              </w:rPr>
              <w:t>0,00</w:t>
            </w:r>
          </w:p>
        </w:tc>
      </w:tr>
      <w:tr w:rsidR="009D55C5" w:rsidRPr="006C7ADF" w14:paraId="217242CE" w14:textId="77777777" w:rsidTr="00686689">
        <w:trPr>
          <w:cantSplit/>
          <w:trHeight w:val="300"/>
        </w:trPr>
        <w:tc>
          <w:tcPr>
            <w:tcW w:w="534" w:type="dxa"/>
            <w:vMerge/>
            <w:shd w:val="clear" w:color="auto" w:fill="auto"/>
            <w:vAlign w:val="center"/>
          </w:tcPr>
          <w:p w14:paraId="529563D4" w14:textId="77777777" w:rsidR="009D55C5" w:rsidRPr="006C7ADF" w:rsidRDefault="009D55C5" w:rsidP="009D55C5">
            <w:pPr>
              <w:pStyle w:val="ad"/>
            </w:pPr>
          </w:p>
        </w:tc>
        <w:tc>
          <w:tcPr>
            <w:tcW w:w="5386" w:type="dxa"/>
            <w:shd w:val="clear" w:color="auto" w:fill="auto"/>
            <w:noWrap/>
            <w:vAlign w:val="center"/>
          </w:tcPr>
          <w:p w14:paraId="48238DB0" w14:textId="77777777" w:rsidR="009D55C5" w:rsidRPr="000148AC" w:rsidRDefault="009D55C5" w:rsidP="009D55C5">
            <w:pPr>
              <w:pStyle w:val="ad"/>
              <w:rPr>
                <w:i/>
                <w:iCs/>
              </w:rPr>
            </w:pPr>
            <w:r w:rsidRPr="000148AC">
              <w:rPr>
                <w:i/>
                <w:iCs/>
              </w:rPr>
              <w:t>прочие расходы</w:t>
            </w:r>
          </w:p>
        </w:tc>
        <w:tc>
          <w:tcPr>
            <w:tcW w:w="1276" w:type="dxa"/>
            <w:shd w:val="clear" w:color="auto" w:fill="auto"/>
            <w:noWrap/>
            <w:vAlign w:val="center"/>
          </w:tcPr>
          <w:p w14:paraId="16FF7254" w14:textId="77777777" w:rsidR="009D55C5" w:rsidRPr="00270392" w:rsidRDefault="009D55C5" w:rsidP="009D55C5">
            <w:pPr>
              <w:pStyle w:val="ad"/>
              <w:rPr>
                <w:i/>
              </w:rPr>
            </w:pPr>
            <w:r w:rsidRPr="00270392">
              <w:rPr>
                <w:i/>
              </w:rPr>
              <w:t>тыс. руб.</w:t>
            </w:r>
          </w:p>
        </w:tc>
        <w:tc>
          <w:tcPr>
            <w:tcW w:w="1047" w:type="dxa"/>
            <w:shd w:val="clear" w:color="auto" w:fill="auto"/>
            <w:noWrap/>
            <w:vAlign w:val="bottom"/>
          </w:tcPr>
          <w:p w14:paraId="60D1CEBD" w14:textId="19FBCF04" w:rsidR="009D55C5" w:rsidRPr="00270392" w:rsidRDefault="009D55C5" w:rsidP="009D55C5">
            <w:pPr>
              <w:pStyle w:val="ad"/>
              <w:rPr>
                <w:i/>
              </w:rPr>
            </w:pPr>
            <w:r>
              <w:rPr>
                <w:color w:val="000000"/>
                <w:szCs w:val="22"/>
              </w:rPr>
              <w:t>479,34</w:t>
            </w:r>
          </w:p>
        </w:tc>
        <w:tc>
          <w:tcPr>
            <w:tcW w:w="1048" w:type="dxa"/>
            <w:shd w:val="clear" w:color="auto" w:fill="auto"/>
            <w:noWrap/>
            <w:vAlign w:val="bottom"/>
          </w:tcPr>
          <w:p w14:paraId="6BF51AC6" w14:textId="2BE91030" w:rsidR="009D55C5" w:rsidRPr="00270392" w:rsidRDefault="009D55C5" w:rsidP="009D55C5">
            <w:pPr>
              <w:pStyle w:val="ad"/>
              <w:rPr>
                <w:i/>
              </w:rPr>
            </w:pPr>
            <w:r>
              <w:rPr>
                <w:color w:val="000000"/>
                <w:szCs w:val="22"/>
              </w:rPr>
              <w:t>505,70</w:t>
            </w:r>
          </w:p>
        </w:tc>
        <w:tc>
          <w:tcPr>
            <w:tcW w:w="1048" w:type="dxa"/>
            <w:shd w:val="clear" w:color="auto" w:fill="auto"/>
            <w:noWrap/>
            <w:vAlign w:val="bottom"/>
          </w:tcPr>
          <w:p w14:paraId="35111045" w14:textId="65C944B9" w:rsidR="009D55C5" w:rsidRPr="00270392" w:rsidRDefault="009D55C5" w:rsidP="009D55C5">
            <w:pPr>
              <w:pStyle w:val="ad"/>
              <w:rPr>
                <w:i/>
              </w:rPr>
            </w:pPr>
            <w:r>
              <w:rPr>
                <w:color w:val="000000"/>
                <w:szCs w:val="22"/>
              </w:rPr>
              <w:t>528,46</w:t>
            </w:r>
          </w:p>
        </w:tc>
        <w:tc>
          <w:tcPr>
            <w:tcW w:w="1047" w:type="dxa"/>
            <w:shd w:val="clear" w:color="auto" w:fill="auto"/>
            <w:noWrap/>
            <w:vAlign w:val="bottom"/>
          </w:tcPr>
          <w:p w14:paraId="6AAA0819" w14:textId="3E035B95" w:rsidR="009D55C5" w:rsidRPr="00270392" w:rsidRDefault="009D55C5" w:rsidP="009D55C5">
            <w:pPr>
              <w:pStyle w:val="ad"/>
              <w:rPr>
                <w:i/>
              </w:rPr>
            </w:pPr>
            <w:r>
              <w:rPr>
                <w:color w:val="000000"/>
                <w:szCs w:val="22"/>
              </w:rPr>
              <w:t>550,13</w:t>
            </w:r>
          </w:p>
        </w:tc>
        <w:tc>
          <w:tcPr>
            <w:tcW w:w="1048" w:type="dxa"/>
            <w:shd w:val="clear" w:color="auto" w:fill="auto"/>
            <w:noWrap/>
            <w:vAlign w:val="bottom"/>
          </w:tcPr>
          <w:p w14:paraId="1805898A" w14:textId="3E7053AA" w:rsidR="009D55C5" w:rsidRPr="00270392" w:rsidRDefault="009D55C5" w:rsidP="009D55C5">
            <w:pPr>
              <w:pStyle w:val="ad"/>
              <w:rPr>
                <w:i/>
              </w:rPr>
            </w:pPr>
            <w:r>
              <w:rPr>
                <w:color w:val="000000"/>
                <w:szCs w:val="22"/>
              </w:rPr>
              <w:t>561,13</w:t>
            </w:r>
          </w:p>
        </w:tc>
        <w:tc>
          <w:tcPr>
            <w:tcW w:w="1048" w:type="dxa"/>
            <w:shd w:val="clear" w:color="auto" w:fill="auto"/>
            <w:noWrap/>
            <w:vAlign w:val="bottom"/>
          </w:tcPr>
          <w:p w14:paraId="277A4089" w14:textId="081C59CB" w:rsidR="009D55C5" w:rsidRPr="00270392" w:rsidRDefault="009D55C5" w:rsidP="009D55C5">
            <w:pPr>
              <w:pStyle w:val="ad"/>
              <w:rPr>
                <w:i/>
              </w:rPr>
            </w:pPr>
            <w:r>
              <w:rPr>
                <w:color w:val="000000"/>
                <w:szCs w:val="22"/>
              </w:rPr>
              <w:t>572,35</w:t>
            </w:r>
          </w:p>
        </w:tc>
        <w:tc>
          <w:tcPr>
            <w:tcW w:w="1047" w:type="dxa"/>
            <w:shd w:val="clear" w:color="auto" w:fill="auto"/>
            <w:noWrap/>
            <w:vAlign w:val="bottom"/>
          </w:tcPr>
          <w:p w14:paraId="180A939A" w14:textId="13C37B35" w:rsidR="009D55C5" w:rsidRPr="00270392" w:rsidRDefault="009D55C5" w:rsidP="009D55C5">
            <w:pPr>
              <w:pStyle w:val="ad"/>
              <w:rPr>
                <w:i/>
              </w:rPr>
            </w:pPr>
            <w:r>
              <w:rPr>
                <w:color w:val="000000"/>
                <w:szCs w:val="22"/>
              </w:rPr>
              <w:t>583,80</w:t>
            </w:r>
          </w:p>
        </w:tc>
        <w:tc>
          <w:tcPr>
            <w:tcW w:w="1048" w:type="dxa"/>
            <w:shd w:val="clear" w:color="auto" w:fill="auto"/>
            <w:noWrap/>
            <w:vAlign w:val="bottom"/>
          </w:tcPr>
          <w:p w14:paraId="68CD2787" w14:textId="214490D4" w:rsidR="009D55C5" w:rsidRPr="00270392" w:rsidRDefault="009D55C5" w:rsidP="009D55C5">
            <w:pPr>
              <w:pStyle w:val="ad"/>
              <w:rPr>
                <w:i/>
              </w:rPr>
            </w:pPr>
            <w:r>
              <w:rPr>
                <w:color w:val="000000"/>
                <w:szCs w:val="22"/>
              </w:rPr>
              <w:t>644,56</w:t>
            </w:r>
          </w:p>
        </w:tc>
      </w:tr>
      <w:tr w:rsidR="009D55C5" w:rsidRPr="006C7ADF" w14:paraId="40739043" w14:textId="77777777" w:rsidTr="00686689">
        <w:trPr>
          <w:cantSplit/>
          <w:trHeight w:val="300"/>
        </w:trPr>
        <w:tc>
          <w:tcPr>
            <w:tcW w:w="534" w:type="dxa"/>
            <w:shd w:val="clear" w:color="auto" w:fill="auto"/>
            <w:vAlign w:val="center"/>
            <w:hideMark/>
          </w:tcPr>
          <w:p w14:paraId="3779ADBB" w14:textId="77777777" w:rsidR="009D55C5" w:rsidRPr="006C7ADF" w:rsidRDefault="009D55C5" w:rsidP="009D55C5">
            <w:pPr>
              <w:pStyle w:val="ad"/>
            </w:pPr>
            <w:r w:rsidRPr="006C7ADF">
              <w:t>3</w:t>
            </w:r>
          </w:p>
        </w:tc>
        <w:tc>
          <w:tcPr>
            <w:tcW w:w="5386" w:type="dxa"/>
            <w:shd w:val="clear" w:color="auto" w:fill="auto"/>
            <w:noWrap/>
            <w:vAlign w:val="center"/>
            <w:hideMark/>
          </w:tcPr>
          <w:p w14:paraId="520AB10E" w14:textId="77777777" w:rsidR="009D55C5" w:rsidRPr="006C7ADF" w:rsidRDefault="009D55C5" w:rsidP="009D55C5">
            <w:pPr>
              <w:pStyle w:val="ad"/>
            </w:pPr>
            <w:r w:rsidRPr="006C7ADF">
              <w:t>Прибыль</w:t>
            </w:r>
          </w:p>
        </w:tc>
        <w:tc>
          <w:tcPr>
            <w:tcW w:w="1276" w:type="dxa"/>
            <w:shd w:val="clear" w:color="auto" w:fill="auto"/>
            <w:noWrap/>
            <w:vAlign w:val="center"/>
            <w:hideMark/>
          </w:tcPr>
          <w:p w14:paraId="7F3742EB" w14:textId="77777777" w:rsidR="009D55C5" w:rsidRPr="006C7ADF" w:rsidRDefault="009D55C5" w:rsidP="009D55C5">
            <w:pPr>
              <w:pStyle w:val="ad"/>
            </w:pPr>
            <w:r w:rsidRPr="006C7ADF">
              <w:t>тыс. руб.</w:t>
            </w:r>
          </w:p>
        </w:tc>
        <w:tc>
          <w:tcPr>
            <w:tcW w:w="1047" w:type="dxa"/>
            <w:shd w:val="clear" w:color="auto" w:fill="auto"/>
            <w:noWrap/>
            <w:vAlign w:val="bottom"/>
          </w:tcPr>
          <w:p w14:paraId="060F339A" w14:textId="77777777" w:rsidR="009D55C5" w:rsidRPr="006C7ADF" w:rsidRDefault="009D55C5" w:rsidP="009D55C5">
            <w:pPr>
              <w:pStyle w:val="ad"/>
            </w:pPr>
          </w:p>
        </w:tc>
        <w:tc>
          <w:tcPr>
            <w:tcW w:w="1048" w:type="dxa"/>
            <w:shd w:val="clear" w:color="auto" w:fill="auto"/>
            <w:noWrap/>
            <w:vAlign w:val="bottom"/>
          </w:tcPr>
          <w:p w14:paraId="103B42BC" w14:textId="4102DE08" w:rsidR="009D55C5" w:rsidRPr="006C7ADF" w:rsidRDefault="009D55C5" w:rsidP="009D55C5">
            <w:pPr>
              <w:pStyle w:val="ad"/>
            </w:pPr>
            <w:r>
              <w:rPr>
                <w:color w:val="000000"/>
                <w:szCs w:val="22"/>
              </w:rPr>
              <w:t>44,17</w:t>
            </w:r>
          </w:p>
        </w:tc>
        <w:tc>
          <w:tcPr>
            <w:tcW w:w="1048" w:type="dxa"/>
            <w:shd w:val="clear" w:color="auto" w:fill="auto"/>
            <w:noWrap/>
            <w:vAlign w:val="bottom"/>
          </w:tcPr>
          <w:p w14:paraId="4C7BEB15" w14:textId="50FB5201" w:rsidR="009D55C5" w:rsidRPr="006C7ADF" w:rsidRDefault="009D55C5" w:rsidP="009D55C5">
            <w:pPr>
              <w:pStyle w:val="ad"/>
            </w:pPr>
            <w:r>
              <w:rPr>
                <w:color w:val="000000"/>
                <w:szCs w:val="22"/>
              </w:rPr>
              <w:t>46,15</w:t>
            </w:r>
          </w:p>
        </w:tc>
        <w:tc>
          <w:tcPr>
            <w:tcW w:w="1047" w:type="dxa"/>
            <w:shd w:val="clear" w:color="auto" w:fill="auto"/>
            <w:noWrap/>
            <w:vAlign w:val="bottom"/>
          </w:tcPr>
          <w:p w14:paraId="48F654BA" w14:textId="2E5CDF87" w:rsidR="009D55C5" w:rsidRPr="006C7ADF" w:rsidRDefault="009D55C5" w:rsidP="009D55C5">
            <w:pPr>
              <w:pStyle w:val="ad"/>
            </w:pPr>
            <w:r>
              <w:rPr>
                <w:color w:val="000000"/>
                <w:szCs w:val="22"/>
              </w:rPr>
              <w:t>48,05</w:t>
            </w:r>
          </w:p>
        </w:tc>
        <w:tc>
          <w:tcPr>
            <w:tcW w:w="1048" w:type="dxa"/>
            <w:shd w:val="clear" w:color="auto" w:fill="auto"/>
            <w:noWrap/>
            <w:vAlign w:val="bottom"/>
          </w:tcPr>
          <w:p w14:paraId="2D1D4414" w14:textId="3329FF48" w:rsidR="009D55C5" w:rsidRPr="006C7ADF" w:rsidRDefault="009D55C5" w:rsidP="009D55C5">
            <w:pPr>
              <w:pStyle w:val="ad"/>
            </w:pPr>
            <w:r>
              <w:rPr>
                <w:color w:val="000000"/>
                <w:szCs w:val="22"/>
              </w:rPr>
              <w:t>49,01</w:t>
            </w:r>
          </w:p>
        </w:tc>
        <w:tc>
          <w:tcPr>
            <w:tcW w:w="1048" w:type="dxa"/>
            <w:shd w:val="clear" w:color="auto" w:fill="auto"/>
            <w:noWrap/>
            <w:vAlign w:val="bottom"/>
          </w:tcPr>
          <w:p w14:paraId="56C98B4E" w14:textId="60ED10B0" w:rsidR="009D55C5" w:rsidRPr="006C7ADF" w:rsidRDefault="009D55C5" w:rsidP="009D55C5">
            <w:pPr>
              <w:pStyle w:val="ad"/>
            </w:pPr>
            <w:r>
              <w:rPr>
                <w:color w:val="000000"/>
                <w:szCs w:val="22"/>
              </w:rPr>
              <w:t>49,99</w:t>
            </w:r>
          </w:p>
        </w:tc>
        <w:tc>
          <w:tcPr>
            <w:tcW w:w="1047" w:type="dxa"/>
            <w:shd w:val="clear" w:color="auto" w:fill="auto"/>
            <w:noWrap/>
            <w:vAlign w:val="bottom"/>
          </w:tcPr>
          <w:p w14:paraId="0CF21996" w14:textId="5F07ACF5" w:rsidR="009D55C5" w:rsidRPr="006C7ADF" w:rsidRDefault="009D55C5" w:rsidP="009D55C5">
            <w:pPr>
              <w:pStyle w:val="ad"/>
            </w:pPr>
            <w:r>
              <w:rPr>
                <w:color w:val="000000"/>
                <w:szCs w:val="22"/>
              </w:rPr>
              <w:t>50,99</w:t>
            </w:r>
          </w:p>
        </w:tc>
        <w:tc>
          <w:tcPr>
            <w:tcW w:w="1048" w:type="dxa"/>
            <w:shd w:val="clear" w:color="auto" w:fill="auto"/>
            <w:noWrap/>
            <w:vAlign w:val="bottom"/>
          </w:tcPr>
          <w:p w14:paraId="3ECC58B3" w14:textId="73654E08" w:rsidR="009D55C5" w:rsidRPr="006C7ADF" w:rsidRDefault="009D55C5" w:rsidP="009D55C5">
            <w:pPr>
              <w:pStyle w:val="ad"/>
            </w:pPr>
            <w:r>
              <w:rPr>
                <w:color w:val="000000"/>
                <w:szCs w:val="22"/>
              </w:rPr>
              <w:t>56,29</w:t>
            </w:r>
          </w:p>
        </w:tc>
      </w:tr>
      <w:tr w:rsidR="009D55C5" w:rsidRPr="006C7ADF" w14:paraId="388375A0" w14:textId="77777777" w:rsidTr="00686689">
        <w:trPr>
          <w:cantSplit/>
          <w:trHeight w:val="300"/>
        </w:trPr>
        <w:tc>
          <w:tcPr>
            <w:tcW w:w="534" w:type="dxa"/>
            <w:shd w:val="clear" w:color="auto" w:fill="auto"/>
            <w:vAlign w:val="center"/>
            <w:hideMark/>
          </w:tcPr>
          <w:p w14:paraId="2C722DE3" w14:textId="77777777" w:rsidR="009D55C5" w:rsidRPr="006C7ADF" w:rsidRDefault="009D55C5" w:rsidP="009D55C5">
            <w:pPr>
              <w:pStyle w:val="ad"/>
            </w:pPr>
            <w:r w:rsidRPr="006C7ADF">
              <w:t>4</w:t>
            </w:r>
          </w:p>
        </w:tc>
        <w:tc>
          <w:tcPr>
            <w:tcW w:w="5386" w:type="dxa"/>
            <w:shd w:val="clear" w:color="auto" w:fill="auto"/>
            <w:noWrap/>
            <w:vAlign w:val="center"/>
            <w:hideMark/>
          </w:tcPr>
          <w:p w14:paraId="3357253F" w14:textId="77777777" w:rsidR="009D55C5" w:rsidRPr="006C7ADF" w:rsidRDefault="009D55C5" w:rsidP="009D55C5">
            <w:pPr>
              <w:pStyle w:val="ad"/>
            </w:pPr>
            <w:r w:rsidRPr="006C7ADF">
              <w:t>Необходимая валовая выручка от вида деятельности</w:t>
            </w:r>
          </w:p>
        </w:tc>
        <w:tc>
          <w:tcPr>
            <w:tcW w:w="1276" w:type="dxa"/>
            <w:shd w:val="clear" w:color="auto" w:fill="auto"/>
            <w:noWrap/>
            <w:vAlign w:val="center"/>
            <w:hideMark/>
          </w:tcPr>
          <w:p w14:paraId="313CBC2D" w14:textId="77777777" w:rsidR="009D55C5" w:rsidRPr="006C7ADF" w:rsidRDefault="009D55C5" w:rsidP="009D55C5">
            <w:pPr>
              <w:pStyle w:val="ad"/>
            </w:pPr>
            <w:r w:rsidRPr="006C7ADF">
              <w:t>тыс. руб.</w:t>
            </w:r>
          </w:p>
        </w:tc>
        <w:tc>
          <w:tcPr>
            <w:tcW w:w="1047" w:type="dxa"/>
            <w:shd w:val="clear" w:color="auto" w:fill="auto"/>
            <w:noWrap/>
            <w:vAlign w:val="bottom"/>
          </w:tcPr>
          <w:p w14:paraId="020BDF78" w14:textId="20F1B419" w:rsidR="009D55C5" w:rsidRPr="006C7ADF" w:rsidRDefault="009D55C5" w:rsidP="009D55C5">
            <w:pPr>
              <w:pStyle w:val="ad"/>
            </w:pPr>
            <w:r>
              <w:rPr>
                <w:color w:val="000000"/>
                <w:szCs w:val="22"/>
              </w:rPr>
              <w:t>14506,43</w:t>
            </w:r>
          </w:p>
        </w:tc>
        <w:tc>
          <w:tcPr>
            <w:tcW w:w="1048" w:type="dxa"/>
            <w:shd w:val="clear" w:color="auto" w:fill="auto"/>
            <w:noWrap/>
            <w:vAlign w:val="bottom"/>
          </w:tcPr>
          <w:p w14:paraId="1C88BF42" w14:textId="7E9D8781" w:rsidR="009D55C5" w:rsidRPr="006C7ADF" w:rsidRDefault="009D55C5" w:rsidP="009D55C5">
            <w:pPr>
              <w:pStyle w:val="ad"/>
            </w:pPr>
            <w:r>
              <w:rPr>
                <w:color w:val="000000"/>
                <w:szCs w:val="22"/>
              </w:rPr>
              <w:t>15652,33</w:t>
            </w:r>
          </w:p>
        </w:tc>
        <w:tc>
          <w:tcPr>
            <w:tcW w:w="1048" w:type="dxa"/>
            <w:shd w:val="clear" w:color="auto" w:fill="auto"/>
            <w:noWrap/>
            <w:vAlign w:val="bottom"/>
          </w:tcPr>
          <w:p w14:paraId="451E1774" w14:textId="2F989703" w:rsidR="009D55C5" w:rsidRPr="006C7ADF" w:rsidRDefault="009D55C5" w:rsidP="009D55C5">
            <w:pPr>
              <w:pStyle w:val="ad"/>
            </w:pPr>
            <w:r>
              <w:rPr>
                <w:color w:val="000000"/>
                <w:szCs w:val="22"/>
              </w:rPr>
              <w:t>15701,05</w:t>
            </w:r>
          </w:p>
        </w:tc>
        <w:tc>
          <w:tcPr>
            <w:tcW w:w="1047" w:type="dxa"/>
            <w:shd w:val="clear" w:color="auto" w:fill="auto"/>
            <w:noWrap/>
            <w:vAlign w:val="bottom"/>
          </w:tcPr>
          <w:p w14:paraId="2E768AC5" w14:textId="17A7E65C" w:rsidR="009D55C5" w:rsidRPr="006C7ADF" w:rsidRDefault="009D55C5" w:rsidP="009D55C5">
            <w:pPr>
              <w:pStyle w:val="ad"/>
            </w:pPr>
            <w:r>
              <w:rPr>
                <w:color w:val="000000"/>
                <w:szCs w:val="22"/>
              </w:rPr>
              <w:t>16183,77</w:t>
            </w:r>
          </w:p>
        </w:tc>
        <w:tc>
          <w:tcPr>
            <w:tcW w:w="1048" w:type="dxa"/>
            <w:shd w:val="clear" w:color="auto" w:fill="auto"/>
            <w:noWrap/>
            <w:vAlign w:val="bottom"/>
          </w:tcPr>
          <w:p w14:paraId="14B661F0" w14:textId="05D1D478" w:rsidR="009D55C5" w:rsidRPr="006C7ADF" w:rsidRDefault="009D55C5" w:rsidP="009D55C5">
            <w:pPr>
              <w:pStyle w:val="ad"/>
            </w:pPr>
            <w:r>
              <w:rPr>
                <w:color w:val="000000"/>
                <w:szCs w:val="22"/>
              </w:rPr>
              <w:t>16472,80</w:t>
            </w:r>
          </w:p>
        </w:tc>
        <w:tc>
          <w:tcPr>
            <w:tcW w:w="1048" w:type="dxa"/>
            <w:shd w:val="clear" w:color="auto" w:fill="auto"/>
            <w:noWrap/>
            <w:vAlign w:val="bottom"/>
          </w:tcPr>
          <w:p w14:paraId="33D7FAC5" w14:textId="2AEB45C8" w:rsidR="009D55C5" w:rsidRPr="006C7ADF" w:rsidRDefault="009D55C5" w:rsidP="009D55C5">
            <w:pPr>
              <w:pStyle w:val="ad"/>
            </w:pPr>
            <w:r>
              <w:rPr>
                <w:color w:val="000000"/>
                <w:szCs w:val="22"/>
              </w:rPr>
              <w:t>16767,58</w:t>
            </w:r>
          </w:p>
        </w:tc>
        <w:tc>
          <w:tcPr>
            <w:tcW w:w="1047" w:type="dxa"/>
            <w:shd w:val="clear" w:color="auto" w:fill="auto"/>
            <w:noWrap/>
            <w:vAlign w:val="bottom"/>
          </w:tcPr>
          <w:p w14:paraId="7FBC3573" w14:textId="3181F378" w:rsidR="009D55C5" w:rsidRPr="006C7ADF" w:rsidRDefault="009D55C5" w:rsidP="009D55C5">
            <w:pPr>
              <w:pStyle w:val="ad"/>
            </w:pPr>
            <w:r>
              <w:rPr>
                <w:color w:val="000000"/>
                <w:szCs w:val="22"/>
              </w:rPr>
              <w:t>17068,23</w:t>
            </w:r>
          </w:p>
        </w:tc>
        <w:tc>
          <w:tcPr>
            <w:tcW w:w="1048" w:type="dxa"/>
            <w:shd w:val="clear" w:color="auto" w:fill="auto"/>
            <w:noWrap/>
            <w:vAlign w:val="bottom"/>
          </w:tcPr>
          <w:p w14:paraId="725B6D77" w14:textId="2415EEBE" w:rsidR="009D55C5" w:rsidRPr="006C7ADF" w:rsidRDefault="009D55C5" w:rsidP="009D55C5">
            <w:pPr>
              <w:pStyle w:val="ad"/>
            </w:pPr>
            <w:r>
              <w:rPr>
                <w:color w:val="000000"/>
                <w:szCs w:val="22"/>
              </w:rPr>
              <w:t>18701,91</w:t>
            </w:r>
          </w:p>
        </w:tc>
      </w:tr>
      <w:tr w:rsidR="009D55C5" w:rsidRPr="006C7ADF" w14:paraId="667DD8DA" w14:textId="77777777" w:rsidTr="00686689">
        <w:trPr>
          <w:cantSplit/>
          <w:trHeight w:val="300"/>
        </w:trPr>
        <w:tc>
          <w:tcPr>
            <w:tcW w:w="534" w:type="dxa"/>
            <w:shd w:val="clear" w:color="auto" w:fill="auto"/>
            <w:vAlign w:val="center"/>
            <w:hideMark/>
          </w:tcPr>
          <w:p w14:paraId="26445DA8" w14:textId="77777777" w:rsidR="009D55C5" w:rsidRPr="006C7ADF" w:rsidRDefault="009D55C5" w:rsidP="009D55C5">
            <w:pPr>
              <w:pStyle w:val="ad"/>
            </w:pPr>
            <w:r w:rsidRPr="006C7ADF">
              <w:t>5</w:t>
            </w:r>
          </w:p>
        </w:tc>
        <w:tc>
          <w:tcPr>
            <w:tcW w:w="5386" w:type="dxa"/>
            <w:shd w:val="clear" w:color="auto" w:fill="auto"/>
            <w:noWrap/>
            <w:vAlign w:val="center"/>
            <w:hideMark/>
          </w:tcPr>
          <w:p w14:paraId="27C9CA67" w14:textId="77777777" w:rsidR="009D55C5" w:rsidRPr="006C7ADF" w:rsidRDefault="009D55C5" w:rsidP="009D55C5">
            <w:pPr>
              <w:pStyle w:val="ad"/>
            </w:pPr>
            <w:r w:rsidRPr="006C7ADF">
              <w:t>Оценочная стоимость производства тепла</w:t>
            </w:r>
          </w:p>
        </w:tc>
        <w:tc>
          <w:tcPr>
            <w:tcW w:w="1276" w:type="dxa"/>
            <w:shd w:val="clear" w:color="auto" w:fill="auto"/>
            <w:noWrap/>
            <w:vAlign w:val="center"/>
            <w:hideMark/>
          </w:tcPr>
          <w:p w14:paraId="03669921" w14:textId="77777777" w:rsidR="009D55C5" w:rsidRPr="006C7ADF" w:rsidRDefault="009D55C5" w:rsidP="009D55C5">
            <w:pPr>
              <w:pStyle w:val="ad"/>
            </w:pPr>
            <w:r>
              <w:t>р</w:t>
            </w:r>
            <w:r w:rsidRPr="006C7ADF">
              <w:t>уб./</w:t>
            </w:r>
            <w:r>
              <w:t xml:space="preserve"> </w:t>
            </w:r>
            <w:r w:rsidRPr="006C7ADF">
              <w:t>Гкал</w:t>
            </w:r>
          </w:p>
        </w:tc>
        <w:tc>
          <w:tcPr>
            <w:tcW w:w="1047" w:type="dxa"/>
            <w:shd w:val="clear" w:color="auto" w:fill="auto"/>
            <w:noWrap/>
            <w:vAlign w:val="bottom"/>
          </w:tcPr>
          <w:p w14:paraId="120D33F3" w14:textId="2EE3CAA7" w:rsidR="009D55C5" w:rsidRPr="006C7ADF" w:rsidRDefault="009D55C5" w:rsidP="009D55C5">
            <w:pPr>
              <w:pStyle w:val="ad"/>
            </w:pPr>
            <w:r>
              <w:rPr>
                <w:color w:val="000000"/>
                <w:szCs w:val="22"/>
              </w:rPr>
              <w:t>2879,37</w:t>
            </w:r>
          </w:p>
        </w:tc>
        <w:tc>
          <w:tcPr>
            <w:tcW w:w="1048" w:type="dxa"/>
            <w:shd w:val="clear" w:color="auto" w:fill="auto"/>
            <w:noWrap/>
            <w:vAlign w:val="bottom"/>
          </w:tcPr>
          <w:p w14:paraId="1F8EA428" w14:textId="4AB3C02C" w:rsidR="009D55C5" w:rsidRPr="006C7ADF" w:rsidRDefault="009D55C5" w:rsidP="009D55C5">
            <w:pPr>
              <w:pStyle w:val="ad"/>
            </w:pPr>
            <w:r>
              <w:rPr>
                <w:color w:val="000000"/>
                <w:szCs w:val="22"/>
              </w:rPr>
              <w:t>3025,83</w:t>
            </w:r>
          </w:p>
        </w:tc>
        <w:tc>
          <w:tcPr>
            <w:tcW w:w="1048" w:type="dxa"/>
            <w:shd w:val="clear" w:color="auto" w:fill="auto"/>
            <w:noWrap/>
            <w:vAlign w:val="bottom"/>
          </w:tcPr>
          <w:p w14:paraId="3E3C52D2" w14:textId="723A226C" w:rsidR="009D55C5" w:rsidRPr="006C7ADF" w:rsidRDefault="009D55C5" w:rsidP="009D55C5">
            <w:pPr>
              <w:pStyle w:val="ad"/>
            </w:pPr>
            <w:r>
              <w:rPr>
                <w:color w:val="000000"/>
                <w:szCs w:val="22"/>
              </w:rPr>
              <w:t>3269,44</w:t>
            </w:r>
          </w:p>
        </w:tc>
        <w:tc>
          <w:tcPr>
            <w:tcW w:w="1047" w:type="dxa"/>
            <w:shd w:val="clear" w:color="auto" w:fill="auto"/>
            <w:noWrap/>
            <w:vAlign w:val="bottom"/>
          </w:tcPr>
          <w:p w14:paraId="2B421649" w14:textId="406AF6B7" w:rsidR="009D55C5" w:rsidRPr="006C7ADF" w:rsidRDefault="009D55C5" w:rsidP="009D55C5">
            <w:pPr>
              <w:pStyle w:val="ad"/>
            </w:pPr>
            <w:r>
              <w:rPr>
                <w:color w:val="000000"/>
                <w:szCs w:val="22"/>
              </w:rPr>
              <w:t>3369,96</w:t>
            </w:r>
          </w:p>
        </w:tc>
        <w:tc>
          <w:tcPr>
            <w:tcW w:w="1048" w:type="dxa"/>
            <w:shd w:val="clear" w:color="auto" w:fill="auto"/>
            <w:noWrap/>
            <w:vAlign w:val="bottom"/>
          </w:tcPr>
          <w:p w14:paraId="215DB9C0" w14:textId="05E0702F" w:rsidR="009D55C5" w:rsidRPr="006C7ADF" w:rsidRDefault="009D55C5" w:rsidP="009D55C5">
            <w:pPr>
              <w:pStyle w:val="ad"/>
            </w:pPr>
            <w:r>
              <w:rPr>
                <w:color w:val="000000"/>
                <w:szCs w:val="22"/>
              </w:rPr>
              <w:t>3430,14</w:t>
            </w:r>
          </w:p>
        </w:tc>
        <w:tc>
          <w:tcPr>
            <w:tcW w:w="1048" w:type="dxa"/>
            <w:shd w:val="clear" w:color="auto" w:fill="auto"/>
            <w:noWrap/>
            <w:vAlign w:val="bottom"/>
          </w:tcPr>
          <w:p w14:paraId="23ABBC50" w14:textId="405E3DE7" w:rsidR="009D55C5" w:rsidRPr="006C7ADF" w:rsidRDefault="009D55C5" w:rsidP="009D55C5">
            <w:pPr>
              <w:pStyle w:val="ad"/>
            </w:pPr>
            <w:r>
              <w:rPr>
                <w:color w:val="000000"/>
                <w:szCs w:val="22"/>
              </w:rPr>
              <w:t>3491,53</w:t>
            </w:r>
          </w:p>
        </w:tc>
        <w:tc>
          <w:tcPr>
            <w:tcW w:w="1047" w:type="dxa"/>
            <w:shd w:val="clear" w:color="auto" w:fill="auto"/>
            <w:noWrap/>
            <w:vAlign w:val="bottom"/>
          </w:tcPr>
          <w:p w14:paraId="0E64206F" w14:textId="26472D97" w:rsidR="009D55C5" w:rsidRPr="006C7ADF" w:rsidRDefault="009D55C5" w:rsidP="009D55C5">
            <w:pPr>
              <w:pStyle w:val="ad"/>
            </w:pPr>
            <w:r>
              <w:rPr>
                <w:color w:val="000000"/>
                <w:szCs w:val="22"/>
              </w:rPr>
              <w:t>3554,13</w:t>
            </w:r>
          </w:p>
        </w:tc>
        <w:tc>
          <w:tcPr>
            <w:tcW w:w="1048" w:type="dxa"/>
            <w:shd w:val="clear" w:color="auto" w:fill="auto"/>
            <w:noWrap/>
            <w:vAlign w:val="bottom"/>
          </w:tcPr>
          <w:p w14:paraId="323CEDDC" w14:textId="674AF075" w:rsidR="009D55C5" w:rsidRPr="006C7ADF" w:rsidRDefault="009D55C5" w:rsidP="009D55C5">
            <w:pPr>
              <w:pStyle w:val="ad"/>
            </w:pPr>
            <w:r>
              <w:rPr>
                <w:color w:val="000000"/>
                <w:szCs w:val="22"/>
              </w:rPr>
              <w:t>3894,31</w:t>
            </w:r>
          </w:p>
        </w:tc>
      </w:tr>
    </w:tbl>
    <w:p w14:paraId="04F50B6D" w14:textId="77777777" w:rsidR="002F43C3" w:rsidRDefault="002F43C3" w:rsidP="002F43C3"/>
    <w:bookmarkEnd w:id="771"/>
    <w:p w14:paraId="1E16421C" w14:textId="77777777" w:rsidR="00583C2F" w:rsidRDefault="00583C2F" w:rsidP="00393334">
      <w:pPr>
        <w:pStyle w:val="af8"/>
      </w:pPr>
      <w:r w:rsidRPr="002C4067">
        <w:t>Основные результаты расчетов тарифно-балансовых моделей приведены в таблице ниже.</w:t>
      </w:r>
    </w:p>
    <w:p w14:paraId="60449A81" w14:textId="77777777" w:rsidR="002F43C3" w:rsidRPr="002C4067" w:rsidRDefault="002F43C3" w:rsidP="00393334">
      <w:pPr>
        <w:pStyle w:val="af8"/>
      </w:pPr>
    </w:p>
    <w:p w14:paraId="406EDE79" w14:textId="5C482964" w:rsidR="00583C2F" w:rsidRPr="00393C7B" w:rsidRDefault="00B10DA3" w:rsidP="00393C7B">
      <w:pPr>
        <w:pStyle w:val="af6"/>
        <w:rPr>
          <w:rStyle w:val="af9"/>
        </w:rPr>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57</w:t>
      </w:r>
      <w:r>
        <w:rPr>
          <w:noProof/>
        </w:rPr>
        <w:fldChar w:fldCharType="end"/>
      </w:r>
      <w:r w:rsidRPr="002C4067">
        <w:t xml:space="preserve"> </w:t>
      </w:r>
      <w:r w:rsidR="00583C2F" w:rsidRPr="00393C7B">
        <w:t xml:space="preserve">- Расчет </w:t>
      </w:r>
      <w:proofErr w:type="spellStart"/>
      <w:r w:rsidR="00583C2F" w:rsidRPr="00393C7B">
        <w:t>средневзвешанной</w:t>
      </w:r>
      <w:proofErr w:type="spellEnd"/>
      <w:r w:rsidR="00583C2F" w:rsidRPr="00393C7B">
        <w:t xml:space="preserve"> стоимости производства тепла</w:t>
      </w:r>
    </w:p>
    <w:tbl>
      <w:tblPr>
        <w:tblW w:w="48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5164"/>
        <w:gridCol w:w="1384"/>
        <w:gridCol w:w="1155"/>
        <w:gridCol w:w="1176"/>
        <w:gridCol w:w="1217"/>
        <w:gridCol w:w="1362"/>
        <w:gridCol w:w="1275"/>
        <w:gridCol w:w="1099"/>
        <w:gridCol w:w="1124"/>
      </w:tblGrid>
      <w:tr w:rsidR="002F43C3" w:rsidRPr="00971E57" w14:paraId="625DF030" w14:textId="77777777" w:rsidTr="00686689">
        <w:trPr>
          <w:cantSplit/>
          <w:tblHeader/>
          <w:jc w:val="center"/>
        </w:trPr>
        <w:tc>
          <w:tcPr>
            <w:tcW w:w="156" w:type="pct"/>
            <w:vAlign w:val="center"/>
          </w:tcPr>
          <w:p w14:paraId="72DE7A3B" w14:textId="77777777" w:rsidR="000148AC" w:rsidRPr="00971E57" w:rsidRDefault="000148AC" w:rsidP="000148AC">
            <w:pPr>
              <w:pStyle w:val="ad"/>
            </w:pPr>
            <w:bookmarkStart w:id="772" w:name="_Hlk134628165"/>
            <w:r w:rsidRPr="00971E57">
              <w:lastRenderedPageBreak/>
              <w:t>№ п/п</w:t>
            </w:r>
          </w:p>
        </w:tc>
        <w:tc>
          <w:tcPr>
            <w:tcW w:w="1672" w:type="pct"/>
            <w:shd w:val="clear" w:color="auto" w:fill="auto"/>
            <w:noWrap/>
            <w:vAlign w:val="center"/>
          </w:tcPr>
          <w:p w14:paraId="5C0417E0" w14:textId="77777777" w:rsidR="000148AC" w:rsidRPr="00971E57" w:rsidRDefault="000148AC" w:rsidP="000148AC">
            <w:pPr>
              <w:pStyle w:val="ad"/>
            </w:pPr>
            <w:r w:rsidRPr="00971E57">
              <w:t>Наименование</w:t>
            </w:r>
          </w:p>
        </w:tc>
        <w:tc>
          <w:tcPr>
            <w:tcW w:w="448" w:type="pct"/>
            <w:shd w:val="clear" w:color="auto" w:fill="auto"/>
            <w:vAlign w:val="center"/>
          </w:tcPr>
          <w:p w14:paraId="2414E2B0" w14:textId="77777777" w:rsidR="000148AC" w:rsidRPr="00971E57" w:rsidRDefault="000148AC" w:rsidP="000148AC">
            <w:pPr>
              <w:pStyle w:val="ad"/>
            </w:pPr>
            <w:r w:rsidRPr="00971E57">
              <w:t>Ед. измерения</w:t>
            </w:r>
          </w:p>
        </w:tc>
        <w:tc>
          <w:tcPr>
            <w:tcW w:w="374" w:type="pct"/>
            <w:shd w:val="clear" w:color="auto" w:fill="auto"/>
            <w:noWrap/>
            <w:vAlign w:val="center"/>
          </w:tcPr>
          <w:p w14:paraId="50494C82" w14:textId="7D497E4D" w:rsidR="000148AC" w:rsidRPr="00971E57" w:rsidRDefault="000148AC" w:rsidP="000148AC">
            <w:pPr>
              <w:pStyle w:val="ad"/>
            </w:pPr>
            <w:r w:rsidRPr="006C7ADF">
              <w:t>2025</w:t>
            </w:r>
          </w:p>
        </w:tc>
        <w:tc>
          <w:tcPr>
            <w:tcW w:w="381" w:type="pct"/>
            <w:shd w:val="clear" w:color="auto" w:fill="auto"/>
            <w:noWrap/>
            <w:vAlign w:val="center"/>
          </w:tcPr>
          <w:p w14:paraId="2708F783" w14:textId="39F182FF" w:rsidR="000148AC" w:rsidRPr="00971E57" w:rsidRDefault="000148AC" w:rsidP="000148AC">
            <w:pPr>
              <w:pStyle w:val="ad"/>
            </w:pPr>
            <w:r w:rsidRPr="006C7ADF">
              <w:t>2026</w:t>
            </w:r>
          </w:p>
        </w:tc>
        <w:tc>
          <w:tcPr>
            <w:tcW w:w="394" w:type="pct"/>
            <w:shd w:val="clear" w:color="auto" w:fill="auto"/>
            <w:noWrap/>
            <w:vAlign w:val="center"/>
          </w:tcPr>
          <w:p w14:paraId="1E0C1FBA" w14:textId="5788BFD0" w:rsidR="000148AC" w:rsidRPr="00971E57" w:rsidRDefault="000148AC" w:rsidP="000148AC">
            <w:pPr>
              <w:pStyle w:val="ad"/>
            </w:pPr>
            <w:r w:rsidRPr="006C7ADF">
              <w:t>2027</w:t>
            </w:r>
          </w:p>
        </w:tc>
        <w:tc>
          <w:tcPr>
            <w:tcW w:w="441" w:type="pct"/>
            <w:shd w:val="clear" w:color="auto" w:fill="auto"/>
            <w:noWrap/>
            <w:vAlign w:val="center"/>
          </w:tcPr>
          <w:p w14:paraId="5229F2D1" w14:textId="37804348" w:rsidR="000148AC" w:rsidRPr="00971E57" w:rsidRDefault="000148AC" w:rsidP="000148AC">
            <w:pPr>
              <w:pStyle w:val="ad"/>
            </w:pPr>
            <w:r w:rsidRPr="006C7ADF">
              <w:t>2028</w:t>
            </w:r>
          </w:p>
        </w:tc>
        <w:tc>
          <w:tcPr>
            <w:tcW w:w="413" w:type="pct"/>
            <w:shd w:val="clear" w:color="auto" w:fill="auto"/>
            <w:vAlign w:val="center"/>
          </w:tcPr>
          <w:p w14:paraId="2E552A5F" w14:textId="364C6423" w:rsidR="000148AC" w:rsidRPr="00971E57" w:rsidRDefault="000148AC" w:rsidP="000148AC">
            <w:pPr>
              <w:pStyle w:val="ad"/>
            </w:pPr>
            <w:r w:rsidRPr="006C7ADF">
              <w:t>2029</w:t>
            </w:r>
          </w:p>
        </w:tc>
        <w:tc>
          <w:tcPr>
            <w:tcW w:w="356" w:type="pct"/>
            <w:vAlign w:val="center"/>
          </w:tcPr>
          <w:p w14:paraId="14474E50" w14:textId="44F38B2C" w:rsidR="000148AC" w:rsidRPr="00971E57" w:rsidRDefault="000148AC" w:rsidP="000148AC">
            <w:pPr>
              <w:pStyle w:val="ad"/>
            </w:pPr>
            <w:r w:rsidRPr="006C7ADF">
              <w:t>2030</w:t>
            </w:r>
          </w:p>
        </w:tc>
        <w:tc>
          <w:tcPr>
            <w:tcW w:w="364" w:type="pct"/>
            <w:shd w:val="clear" w:color="auto" w:fill="auto"/>
            <w:noWrap/>
            <w:vAlign w:val="center"/>
          </w:tcPr>
          <w:p w14:paraId="0E9417B3" w14:textId="779ABA30" w:rsidR="000148AC" w:rsidRPr="00971E57" w:rsidRDefault="000148AC" w:rsidP="000148AC">
            <w:pPr>
              <w:pStyle w:val="ad"/>
            </w:pPr>
            <w:r w:rsidRPr="006C7ADF">
              <w:t>203</w:t>
            </w:r>
            <w:r>
              <w:t>5</w:t>
            </w:r>
          </w:p>
        </w:tc>
      </w:tr>
      <w:tr w:rsidR="009D55C5" w:rsidRPr="00971E57" w14:paraId="1C063042" w14:textId="77777777" w:rsidTr="00686689">
        <w:trPr>
          <w:cantSplit/>
          <w:jc w:val="center"/>
        </w:trPr>
        <w:tc>
          <w:tcPr>
            <w:tcW w:w="156" w:type="pct"/>
            <w:vAlign w:val="center"/>
          </w:tcPr>
          <w:p w14:paraId="48D44A30" w14:textId="77777777" w:rsidR="009D55C5" w:rsidRPr="00971E57" w:rsidRDefault="009D55C5" w:rsidP="009D55C5">
            <w:pPr>
              <w:pStyle w:val="ad"/>
            </w:pPr>
            <w:r w:rsidRPr="00971E57">
              <w:t>1</w:t>
            </w:r>
          </w:p>
        </w:tc>
        <w:tc>
          <w:tcPr>
            <w:tcW w:w="1672" w:type="pct"/>
            <w:shd w:val="clear" w:color="auto" w:fill="auto"/>
            <w:noWrap/>
            <w:vAlign w:val="center"/>
          </w:tcPr>
          <w:p w14:paraId="132EEABB" w14:textId="77777777" w:rsidR="009D55C5" w:rsidRPr="00971E57" w:rsidRDefault="009D55C5" w:rsidP="009D55C5">
            <w:pPr>
              <w:pStyle w:val="ad"/>
            </w:pPr>
            <w:r w:rsidRPr="00971E57">
              <w:t>Капитальные затраты на реализацию мероприятий</w:t>
            </w:r>
          </w:p>
        </w:tc>
        <w:tc>
          <w:tcPr>
            <w:tcW w:w="448" w:type="pct"/>
            <w:shd w:val="clear" w:color="auto" w:fill="auto"/>
            <w:vAlign w:val="center"/>
          </w:tcPr>
          <w:p w14:paraId="09EFD2DE" w14:textId="77777777" w:rsidR="009D55C5" w:rsidRPr="00971E57" w:rsidRDefault="009D55C5" w:rsidP="009D55C5">
            <w:pPr>
              <w:pStyle w:val="ad"/>
            </w:pPr>
            <w:proofErr w:type="spellStart"/>
            <w:r w:rsidRPr="00971E57">
              <w:t>тыс.руб</w:t>
            </w:r>
            <w:proofErr w:type="spellEnd"/>
            <w:r w:rsidRPr="00971E57">
              <w:t>.</w:t>
            </w:r>
          </w:p>
        </w:tc>
        <w:tc>
          <w:tcPr>
            <w:tcW w:w="374" w:type="pct"/>
            <w:tcBorders>
              <w:bottom w:val="single" w:sz="4" w:space="0" w:color="auto"/>
            </w:tcBorders>
            <w:shd w:val="clear" w:color="000000" w:fill="FFFFFF"/>
            <w:noWrap/>
            <w:vAlign w:val="center"/>
          </w:tcPr>
          <w:p w14:paraId="50793456" w14:textId="2E4EACFB" w:rsidR="009D55C5" w:rsidRPr="00971E57" w:rsidRDefault="009D55C5" w:rsidP="009D55C5">
            <w:pPr>
              <w:pStyle w:val="ad"/>
            </w:pPr>
            <w:r>
              <w:rPr>
                <w:color w:val="000000"/>
                <w:szCs w:val="22"/>
              </w:rPr>
              <w:t>2200</w:t>
            </w:r>
          </w:p>
        </w:tc>
        <w:tc>
          <w:tcPr>
            <w:tcW w:w="381" w:type="pct"/>
            <w:tcBorders>
              <w:bottom w:val="single" w:sz="4" w:space="0" w:color="auto"/>
            </w:tcBorders>
            <w:shd w:val="clear" w:color="000000" w:fill="FFFFFF"/>
            <w:noWrap/>
            <w:vAlign w:val="center"/>
          </w:tcPr>
          <w:p w14:paraId="54D9AF18" w14:textId="3F12FBC0" w:rsidR="009D55C5" w:rsidRPr="00971E57" w:rsidRDefault="009D55C5" w:rsidP="009D55C5">
            <w:pPr>
              <w:pStyle w:val="ad"/>
            </w:pPr>
            <w:r>
              <w:rPr>
                <w:color w:val="000000"/>
                <w:szCs w:val="22"/>
              </w:rPr>
              <w:t>2650</w:t>
            </w:r>
          </w:p>
        </w:tc>
        <w:tc>
          <w:tcPr>
            <w:tcW w:w="394" w:type="pct"/>
            <w:tcBorders>
              <w:bottom w:val="single" w:sz="4" w:space="0" w:color="auto"/>
            </w:tcBorders>
            <w:shd w:val="clear" w:color="000000" w:fill="FFFFFF"/>
            <w:noWrap/>
            <w:vAlign w:val="center"/>
          </w:tcPr>
          <w:p w14:paraId="3E1EFC1E" w14:textId="71AE2F95" w:rsidR="009D55C5" w:rsidRPr="00971E57" w:rsidRDefault="009D55C5" w:rsidP="009D55C5">
            <w:pPr>
              <w:pStyle w:val="ad"/>
            </w:pPr>
            <w:r>
              <w:rPr>
                <w:color w:val="000000"/>
                <w:szCs w:val="22"/>
              </w:rPr>
              <w:t>2650</w:t>
            </w:r>
          </w:p>
        </w:tc>
        <w:tc>
          <w:tcPr>
            <w:tcW w:w="441" w:type="pct"/>
            <w:tcBorders>
              <w:bottom w:val="single" w:sz="4" w:space="0" w:color="auto"/>
            </w:tcBorders>
            <w:shd w:val="clear" w:color="000000" w:fill="FFFFFF"/>
            <w:noWrap/>
            <w:vAlign w:val="center"/>
          </w:tcPr>
          <w:p w14:paraId="45BAE0EB" w14:textId="1D959F64" w:rsidR="009D55C5" w:rsidRPr="00971E57" w:rsidRDefault="009D55C5" w:rsidP="009D55C5">
            <w:pPr>
              <w:pStyle w:val="ad"/>
            </w:pPr>
            <w:r>
              <w:rPr>
                <w:color w:val="000000"/>
                <w:szCs w:val="22"/>
              </w:rPr>
              <w:t>2650</w:t>
            </w:r>
          </w:p>
        </w:tc>
        <w:tc>
          <w:tcPr>
            <w:tcW w:w="413" w:type="pct"/>
            <w:tcBorders>
              <w:bottom w:val="single" w:sz="4" w:space="0" w:color="auto"/>
            </w:tcBorders>
            <w:shd w:val="clear" w:color="000000" w:fill="FFFFFF"/>
            <w:vAlign w:val="center"/>
          </w:tcPr>
          <w:p w14:paraId="2D535EEE" w14:textId="652796F1" w:rsidR="009D55C5" w:rsidRPr="00971E57" w:rsidRDefault="009D55C5" w:rsidP="009D55C5">
            <w:pPr>
              <w:pStyle w:val="ad"/>
            </w:pPr>
            <w:r>
              <w:rPr>
                <w:color w:val="000000"/>
                <w:szCs w:val="22"/>
              </w:rPr>
              <w:t>2650</w:t>
            </w:r>
          </w:p>
        </w:tc>
        <w:tc>
          <w:tcPr>
            <w:tcW w:w="356" w:type="pct"/>
            <w:tcBorders>
              <w:bottom w:val="single" w:sz="4" w:space="0" w:color="auto"/>
            </w:tcBorders>
            <w:shd w:val="clear" w:color="000000" w:fill="FFFFFF"/>
            <w:vAlign w:val="center"/>
          </w:tcPr>
          <w:p w14:paraId="726D95D7" w14:textId="52F49162" w:rsidR="009D55C5" w:rsidRPr="00971E57" w:rsidRDefault="009D55C5" w:rsidP="009D55C5">
            <w:pPr>
              <w:pStyle w:val="ad"/>
            </w:pPr>
            <w:r>
              <w:rPr>
                <w:color w:val="000000"/>
                <w:szCs w:val="22"/>
              </w:rPr>
              <w:t>2650</w:t>
            </w:r>
          </w:p>
        </w:tc>
        <w:tc>
          <w:tcPr>
            <w:tcW w:w="364" w:type="pct"/>
            <w:tcBorders>
              <w:bottom w:val="single" w:sz="4" w:space="0" w:color="auto"/>
            </w:tcBorders>
            <w:shd w:val="clear" w:color="000000" w:fill="FFFFFF"/>
            <w:noWrap/>
            <w:vAlign w:val="center"/>
          </w:tcPr>
          <w:p w14:paraId="711A60F3" w14:textId="6CC364FC" w:rsidR="009D55C5" w:rsidRPr="00971E57" w:rsidRDefault="009D55C5" w:rsidP="009D55C5">
            <w:pPr>
              <w:pStyle w:val="ad"/>
            </w:pPr>
            <w:r>
              <w:rPr>
                <w:color w:val="000000"/>
                <w:szCs w:val="22"/>
              </w:rPr>
              <w:t>13250</w:t>
            </w:r>
          </w:p>
        </w:tc>
      </w:tr>
      <w:tr w:rsidR="00686689" w:rsidRPr="00971E57" w14:paraId="1B0FB418" w14:textId="77777777" w:rsidTr="00686689">
        <w:trPr>
          <w:cantSplit/>
          <w:jc w:val="center"/>
        </w:trPr>
        <w:tc>
          <w:tcPr>
            <w:tcW w:w="156" w:type="pct"/>
            <w:vAlign w:val="center"/>
          </w:tcPr>
          <w:p w14:paraId="34760FB2" w14:textId="77777777" w:rsidR="00686689" w:rsidRPr="00971E57" w:rsidRDefault="00686689" w:rsidP="00686689">
            <w:pPr>
              <w:pStyle w:val="ad"/>
            </w:pPr>
            <w:r w:rsidRPr="00971E57">
              <w:t>2</w:t>
            </w:r>
          </w:p>
        </w:tc>
        <w:tc>
          <w:tcPr>
            <w:tcW w:w="1672" w:type="pct"/>
            <w:shd w:val="clear" w:color="auto" w:fill="auto"/>
            <w:noWrap/>
            <w:vAlign w:val="center"/>
          </w:tcPr>
          <w:p w14:paraId="3044F097" w14:textId="77777777" w:rsidR="00686689" w:rsidRPr="00971E57" w:rsidRDefault="00686689" w:rsidP="00686689">
            <w:pPr>
              <w:pStyle w:val="ad"/>
            </w:pPr>
            <w:r w:rsidRPr="00971E57">
              <w:t xml:space="preserve">Средневзвешенная оценочная стоимость производства тепла </w:t>
            </w:r>
          </w:p>
        </w:tc>
        <w:tc>
          <w:tcPr>
            <w:tcW w:w="448" w:type="pct"/>
            <w:shd w:val="clear" w:color="auto" w:fill="auto"/>
            <w:vAlign w:val="center"/>
          </w:tcPr>
          <w:p w14:paraId="5FCE8AEC" w14:textId="77777777" w:rsidR="00686689" w:rsidRPr="00971E57" w:rsidRDefault="00686689" w:rsidP="00686689">
            <w:pPr>
              <w:pStyle w:val="ad"/>
            </w:pPr>
            <w:r w:rsidRPr="00971E57">
              <w:t>руб./Гкал</w:t>
            </w:r>
          </w:p>
        </w:tc>
        <w:tc>
          <w:tcPr>
            <w:tcW w:w="374" w:type="pct"/>
            <w:tcBorders>
              <w:top w:val="single" w:sz="4" w:space="0" w:color="auto"/>
              <w:left w:val="nil"/>
              <w:bottom w:val="single" w:sz="4" w:space="0" w:color="auto"/>
              <w:right w:val="single" w:sz="4" w:space="0" w:color="auto"/>
            </w:tcBorders>
            <w:shd w:val="clear" w:color="auto" w:fill="auto"/>
            <w:noWrap/>
            <w:vAlign w:val="bottom"/>
          </w:tcPr>
          <w:p w14:paraId="11B4772C" w14:textId="37811401" w:rsidR="00686689" w:rsidRPr="00971E57" w:rsidRDefault="00686689" w:rsidP="00686689">
            <w:pPr>
              <w:pStyle w:val="ad"/>
            </w:pPr>
            <w:r>
              <w:rPr>
                <w:color w:val="000000"/>
                <w:szCs w:val="22"/>
              </w:rPr>
              <w:t>2758,80</w:t>
            </w:r>
          </w:p>
        </w:tc>
        <w:tc>
          <w:tcPr>
            <w:tcW w:w="38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4C9AFD" w14:textId="25441A98" w:rsidR="00686689" w:rsidRPr="00971E57" w:rsidRDefault="00686689" w:rsidP="00686689">
            <w:pPr>
              <w:pStyle w:val="ad"/>
            </w:pPr>
            <w:r>
              <w:rPr>
                <w:color w:val="000000"/>
                <w:szCs w:val="22"/>
              </w:rPr>
              <w:t>2922,28</w:t>
            </w:r>
          </w:p>
        </w:tc>
        <w:tc>
          <w:tcPr>
            <w:tcW w:w="39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E2CB1B" w14:textId="30013E97" w:rsidR="00686689" w:rsidRPr="00971E57" w:rsidRDefault="00686689" w:rsidP="00686689">
            <w:pPr>
              <w:pStyle w:val="ad"/>
            </w:pPr>
            <w:r>
              <w:rPr>
                <w:color w:val="000000"/>
                <w:szCs w:val="22"/>
              </w:rPr>
              <w:t>3013,29</w:t>
            </w:r>
          </w:p>
        </w:tc>
        <w:tc>
          <w:tcPr>
            <w:tcW w:w="44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969390" w14:textId="1537A8C2" w:rsidR="00686689" w:rsidRPr="00971E57" w:rsidRDefault="00686689" w:rsidP="00686689">
            <w:pPr>
              <w:pStyle w:val="ad"/>
            </w:pPr>
            <w:r>
              <w:rPr>
                <w:color w:val="000000"/>
                <w:szCs w:val="22"/>
              </w:rPr>
              <w:t>3068,20</w:t>
            </w:r>
          </w:p>
        </w:tc>
        <w:tc>
          <w:tcPr>
            <w:tcW w:w="413" w:type="pct"/>
            <w:tcBorders>
              <w:top w:val="single" w:sz="4" w:space="0" w:color="auto"/>
              <w:left w:val="single" w:sz="4" w:space="0" w:color="auto"/>
              <w:bottom w:val="single" w:sz="4" w:space="0" w:color="auto"/>
              <w:right w:val="single" w:sz="4" w:space="0" w:color="auto"/>
            </w:tcBorders>
            <w:shd w:val="clear" w:color="auto" w:fill="auto"/>
            <w:vAlign w:val="bottom"/>
          </w:tcPr>
          <w:p w14:paraId="22A7E377" w14:textId="459E8C92" w:rsidR="00686689" w:rsidRPr="00971E57" w:rsidRDefault="00686689" w:rsidP="00686689">
            <w:pPr>
              <w:pStyle w:val="ad"/>
            </w:pPr>
            <w:r>
              <w:rPr>
                <w:color w:val="000000"/>
                <w:szCs w:val="22"/>
              </w:rPr>
              <w:t>3124,22</w:t>
            </w:r>
          </w:p>
        </w:tc>
        <w:tc>
          <w:tcPr>
            <w:tcW w:w="356" w:type="pct"/>
            <w:tcBorders>
              <w:top w:val="single" w:sz="4" w:space="0" w:color="auto"/>
              <w:left w:val="single" w:sz="4" w:space="0" w:color="auto"/>
              <w:bottom w:val="single" w:sz="4" w:space="0" w:color="auto"/>
              <w:right w:val="single" w:sz="4" w:space="0" w:color="auto"/>
            </w:tcBorders>
            <w:shd w:val="clear" w:color="auto" w:fill="auto"/>
            <w:vAlign w:val="bottom"/>
          </w:tcPr>
          <w:p w14:paraId="1DCE1224" w14:textId="47C4987B" w:rsidR="00686689" w:rsidRPr="00971E57" w:rsidRDefault="00686689" w:rsidP="00686689">
            <w:pPr>
              <w:pStyle w:val="ad"/>
            </w:pPr>
            <w:r>
              <w:rPr>
                <w:color w:val="000000"/>
                <w:szCs w:val="22"/>
              </w:rPr>
              <w:t>3181,35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9AB49E" w14:textId="00BE5AFA" w:rsidR="00686689" w:rsidRPr="00971E57" w:rsidRDefault="00686689" w:rsidP="00686689">
            <w:pPr>
              <w:pStyle w:val="ad"/>
            </w:pPr>
            <w:r>
              <w:rPr>
                <w:color w:val="000000"/>
                <w:szCs w:val="22"/>
              </w:rPr>
              <w:t>3490,89</w:t>
            </w:r>
          </w:p>
        </w:tc>
      </w:tr>
      <w:tr w:rsidR="00686689" w:rsidRPr="00971E57" w14:paraId="79F1CC1E" w14:textId="77777777" w:rsidTr="00686689">
        <w:trPr>
          <w:cantSplit/>
          <w:jc w:val="center"/>
        </w:trPr>
        <w:tc>
          <w:tcPr>
            <w:tcW w:w="156" w:type="pct"/>
            <w:vAlign w:val="center"/>
          </w:tcPr>
          <w:p w14:paraId="447CB404" w14:textId="77777777" w:rsidR="00686689" w:rsidRPr="00971E57" w:rsidRDefault="00686689" w:rsidP="00686689">
            <w:pPr>
              <w:pStyle w:val="ad"/>
            </w:pPr>
            <w:r w:rsidRPr="00971E57">
              <w:t>3</w:t>
            </w:r>
          </w:p>
        </w:tc>
        <w:tc>
          <w:tcPr>
            <w:tcW w:w="1672" w:type="pct"/>
            <w:shd w:val="clear" w:color="auto" w:fill="auto"/>
            <w:noWrap/>
            <w:vAlign w:val="center"/>
          </w:tcPr>
          <w:p w14:paraId="7F12D93D" w14:textId="77777777" w:rsidR="00686689" w:rsidRPr="00971E57" w:rsidRDefault="00686689" w:rsidP="00686689">
            <w:pPr>
              <w:pStyle w:val="ad"/>
            </w:pPr>
            <w:r w:rsidRPr="00971E57">
              <w:t xml:space="preserve">Средневзвешенная оценочная стоимость производства тепла с учетом инвестиционной составляющей </w:t>
            </w:r>
          </w:p>
        </w:tc>
        <w:tc>
          <w:tcPr>
            <w:tcW w:w="448" w:type="pct"/>
            <w:shd w:val="clear" w:color="auto" w:fill="auto"/>
            <w:vAlign w:val="center"/>
          </w:tcPr>
          <w:p w14:paraId="1124E68F" w14:textId="77777777" w:rsidR="00686689" w:rsidRPr="00971E57" w:rsidRDefault="00686689" w:rsidP="00686689">
            <w:pPr>
              <w:pStyle w:val="ad"/>
            </w:pPr>
            <w:r w:rsidRPr="00971E57">
              <w:t>руб./Гкал</w:t>
            </w:r>
          </w:p>
        </w:tc>
        <w:tc>
          <w:tcPr>
            <w:tcW w:w="374" w:type="pct"/>
            <w:tcBorders>
              <w:top w:val="single" w:sz="4" w:space="0" w:color="auto"/>
              <w:left w:val="nil"/>
              <w:bottom w:val="single" w:sz="4" w:space="0" w:color="auto"/>
              <w:right w:val="single" w:sz="4" w:space="0" w:color="auto"/>
            </w:tcBorders>
            <w:shd w:val="clear" w:color="auto" w:fill="auto"/>
            <w:noWrap/>
            <w:vAlign w:val="bottom"/>
          </w:tcPr>
          <w:p w14:paraId="4FADB6EB" w14:textId="2FC80010" w:rsidR="00686689" w:rsidRPr="00971E57" w:rsidRDefault="00686689" w:rsidP="00686689">
            <w:pPr>
              <w:pStyle w:val="ad"/>
            </w:pPr>
            <w:r>
              <w:rPr>
                <w:color w:val="000000"/>
                <w:szCs w:val="22"/>
              </w:rPr>
              <w:t>3018,67</w:t>
            </w:r>
          </w:p>
        </w:tc>
        <w:tc>
          <w:tcPr>
            <w:tcW w:w="38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4F2D56" w14:textId="5E3B94F9" w:rsidR="00686689" w:rsidRPr="00971E57" w:rsidRDefault="00686689" w:rsidP="00686689">
            <w:pPr>
              <w:pStyle w:val="ad"/>
            </w:pPr>
            <w:r>
              <w:rPr>
                <w:color w:val="000000"/>
                <w:szCs w:val="22"/>
              </w:rPr>
              <w:t>3249,62</w:t>
            </w:r>
          </w:p>
        </w:tc>
        <w:tc>
          <w:tcPr>
            <w:tcW w:w="39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8B1F86" w14:textId="566B9ACB" w:rsidR="00686689" w:rsidRPr="00971E57" w:rsidRDefault="00686689" w:rsidP="00686689">
            <w:pPr>
              <w:pStyle w:val="ad"/>
            </w:pPr>
            <w:r>
              <w:rPr>
                <w:color w:val="000000"/>
                <w:szCs w:val="22"/>
              </w:rPr>
              <w:t>3340,64</w:t>
            </w:r>
          </w:p>
        </w:tc>
        <w:tc>
          <w:tcPr>
            <w:tcW w:w="44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452502" w14:textId="17A34307" w:rsidR="00686689" w:rsidRPr="00971E57" w:rsidRDefault="00686689" w:rsidP="00686689">
            <w:pPr>
              <w:pStyle w:val="ad"/>
            </w:pPr>
            <w:r>
              <w:rPr>
                <w:color w:val="000000"/>
                <w:szCs w:val="22"/>
              </w:rPr>
              <w:t>3395,55</w:t>
            </w:r>
          </w:p>
        </w:tc>
        <w:tc>
          <w:tcPr>
            <w:tcW w:w="413" w:type="pct"/>
            <w:tcBorders>
              <w:top w:val="single" w:sz="4" w:space="0" w:color="auto"/>
              <w:left w:val="single" w:sz="4" w:space="0" w:color="auto"/>
              <w:bottom w:val="single" w:sz="4" w:space="0" w:color="auto"/>
              <w:right w:val="single" w:sz="4" w:space="0" w:color="auto"/>
            </w:tcBorders>
            <w:shd w:val="clear" w:color="auto" w:fill="auto"/>
            <w:vAlign w:val="bottom"/>
          </w:tcPr>
          <w:p w14:paraId="01A98297" w14:textId="116347C3" w:rsidR="00686689" w:rsidRPr="00971E57" w:rsidRDefault="00686689" w:rsidP="00686689">
            <w:pPr>
              <w:pStyle w:val="ad"/>
            </w:pPr>
            <w:r>
              <w:rPr>
                <w:color w:val="000000"/>
                <w:szCs w:val="22"/>
              </w:rPr>
              <w:t>3451,57</w:t>
            </w:r>
          </w:p>
        </w:tc>
        <w:tc>
          <w:tcPr>
            <w:tcW w:w="356" w:type="pct"/>
            <w:tcBorders>
              <w:top w:val="single" w:sz="4" w:space="0" w:color="auto"/>
              <w:left w:val="single" w:sz="4" w:space="0" w:color="auto"/>
              <w:bottom w:val="single" w:sz="4" w:space="0" w:color="auto"/>
              <w:right w:val="single" w:sz="4" w:space="0" w:color="auto"/>
            </w:tcBorders>
            <w:shd w:val="clear" w:color="auto" w:fill="auto"/>
            <w:vAlign w:val="bottom"/>
          </w:tcPr>
          <w:p w14:paraId="5F038B8F" w14:textId="20825007" w:rsidR="00686689" w:rsidRPr="00971E57" w:rsidRDefault="00686689" w:rsidP="00686689">
            <w:pPr>
              <w:pStyle w:val="ad"/>
            </w:pPr>
            <w:r>
              <w:rPr>
                <w:color w:val="000000"/>
                <w:szCs w:val="22"/>
              </w:rPr>
              <w:t>3508,70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0DC957" w14:textId="66ECCA77" w:rsidR="00686689" w:rsidRPr="00971E57" w:rsidRDefault="00686689" w:rsidP="00686689">
            <w:pPr>
              <w:pStyle w:val="ad"/>
            </w:pPr>
            <w:r>
              <w:rPr>
                <w:color w:val="000000"/>
                <w:szCs w:val="22"/>
              </w:rPr>
              <w:t>3818,23</w:t>
            </w:r>
          </w:p>
        </w:tc>
      </w:tr>
      <w:tr w:rsidR="00686689" w:rsidRPr="00971E57" w14:paraId="0FE6F5B0" w14:textId="77777777" w:rsidTr="00686689">
        <w:trPr>
          <w:cantSplit/>
          <w:jc w:val="center"/>
        </w:trPr>
        <w:tc>
          <w:tcPr>
            <w:tcW w:w="156" w:type="pct"/>
            <w:vAlign w:val="center"/>
          </w:tcPr>
          <w:p w14:paraId="4C309FF8" w14:textId="77777777" w:rsidR="00686689" w:rsidRPr="00971E57" w:rsidRDefault="00686689" w:rsidP="00686689">
            <w:pPr>
              <w:pStyle w:val="ad"/>
            </w:pPr>
            <w:r w:rsidRPr="00971E57">
              <w:t>4</w:t>
            </w:r>
          </w:p>
        </w:tc>
        <w:tc>
          <w:tcPr>
            <w:tcW w:w="1672" w:type="pct"/>
            <w:shd w:val="clear" w:color="auto" w:fill="auto"/>
            <w:noWrap/>
            <w:vAlign w:val="center"/>
          </w:tcPr>
          <w:p w14:paraId="0075DDB7" w14:textId="77777777" w:rsidR="00686689" w:rsidRPr="00971E57" w:rsidRDefault="00686689" w:rsidP="00686689">
            <w:pPr>
              <w:pStyle w:val="ad"/>
            </w:pPr>
            <w:r w:rsidRPr="00971E57">
              <w:t>Оценочная стоимость производства тепла (с использованием индекса роста цен на тепловую энергию)</w:t>
            </w:r>
          </w:p>
        </w:tc>
        <w:tc>
          <w:tcPr>
            <w:tcW w:w="448" w:type="pct"/>
            <w:shd w:val="clear" w:color="auto" w:fill="auto"/>
            <w:vAlign w:val="center"/>
          </w:tcPr>
          <w:p w14:paraId="44C7692E" w14:textId="77777777" w:rsidR="00686689" w:rsidRPr="00971E57" w:rsidRDefault="00686689" w:rsidP="00686689">
            <w:pPr>
              <w:pStyle w:val="ad"/>
            </w:pPr>
            <w:r w:rsidRPr="00971E57">
              <w:t>руб./Гкал</w:t>
            </w:r>
          </w:p>
        </w:tc>
        <w:tc>
          <w:tcPr>
            <w:tcW w:w="374" w:type="pct"/>
            <w:tcBorders>
              <w:top w:val="single" w:sz="4" w:space="0" w:color="auto"/>
              <w:left w:val="nil"/>
              <w:bottom w:val="single" w:sz="4" w:space="0" w:color="auto"/>
              <w:right w:val="single" w:sz="4" w:space="0" w:color="auto"/>
            </w:tcBorders>
            <w:shd w:val="clear" w:color="auto" w:fill="auto"/>
            <w:noWrap/>
            <w:vAlign w:val="bottom"/>
          </w:tcPr>
          <w:p w14:paraId="311AF04A" w14:textId="5F37F7CA" w:rsidR="00686689" w:rsidRPr="00971E57" w:rsidRDefault="00686689" w:rsidP="00686689">
            <w:pPr>
              <w:pStyle w:val="ad"/>
            </w:pPr>
            <w:r>
              <w:rPr>
                <w:color w:val="000000"/>
                <w:szCs w:val="22"/>
              </w:rPr>
              <w:t>2708,89</w:t>
            </w:r>
          </w:p>
        </w:tc>
        <w:tc>
          <w:tcPr>
            <w:tcW w:w="38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811F5F" w14:textId="3F54BAFB" w:rsidR="00686689" w:rsidRPr="00971E57" w:rsidRDefault="00686689" w:rsidP="00686689">
            <w:pPr>
              <w:pStyle w:val="ad"/>
            </w:pPr>
            <w:r>
              <w:rPr>
                <w:color w:val="000000"/>
                <w:szCs w:val="22"/>
              </w:rPr>
              <w:t>2771,20</w:t>
            </w:r>
          </w:p>
        </w:tc>
        <w:tc>
          <w:tcPr>
            <w:tcW w:w="39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9D6D36" w14:textId="062D1099" w:rsidR="00686689" w:rsidRPr="00971E57" w:rsidRDefault="00686689" w:rsidP="00686689">
            <w:pPr>
              <w:pStyle w:val="ad"/>
            </w:pPr>
            <w:r>
              <w:rPr>
                <w:color w:val="000000"/>
                <w:szCs w:val="22"/>
              </w:rPr>
              <w:t>2834,93</w:t>
            </w:r>
          </w:p>
        </w:tc>
        <w:tc>
          <w:tcPr>
            <w:tcW w:w="44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736119" w14:textId="4D1B5503" w:rsidR="00686689" w:rsidRPr="00971E57" w:rsidRDefault="00686689" w:rsidP="00686689">
            <w:pPr>
              <w:pStyle w:val="ad"/>
            </w:pPr>
            <w:r>
              <w:rPr>
                <w:color w:val="000000"/>
                <w:szCs w:val="22"/>
              </w:rPr>
              <w:t>2945,50</w:t>
            </w:r>
          </w:p>
        </w:tc>
        <w:tc>
          <w:tcPr>
            <w:tcW w:w="413" w:type="pct"/>
            <w:tcBorders>
              <w:top w:val="single" w:sz="4" w:space="0" w:color="auto"/>
              <w:left w:val="single" w:sz="4" w:space="0" w:color="auto"/>
              <w:bottom w:val="single" w:sz="4" w:space="0" w:color="auto"/>
              <w:right w:val="single" w:sz="4" w:space="0" w:color="auto"/>
            </w:tcBorders>
            <w:shd w:val="clear" w:color="auto" w:fill="auto"/>
            <w:vAlign w:val="bottom"/>
          </w:tcPr>
          <w:p w14:paraId="5860C390" w14:textId="0B86B502" w:rsidR="00686689" w:rsidRPr="00971E57" w:rsidRDefault="00686689" w:rsidP="00686689">
            <w:pPr>
              <w:pStyle w:val="ad"/>
            </w:pPr>
            <w:r>
              <w:rPr>
                <w:color w:val="000000"/>
                <w:szCs w:val="22"/>
              </w:rPr>
              <w:t>3060,37</w:t>
            </w:r>
          </w:p>
        </w:tc>
        <w:tc>
          <w:tcPr>
            <w:tcW w:w="356" w:type="pct"/>
            <w:tcBorders>
              <w:top w:val="single" w:sz="4" w:space="0" w:color="auto"/>
              <w:left w:val="single" w:sz="4" w:space="0" w:color="auto"/>
              <w:bottom w:val="single" w:sz="4" w:space="0" w:color="auto"/>
              <w:right w:val="single" w:sz="4" w:space="0" w:color="auto"/>
            </w:tcBorders>
            <w:shd w:val="clear" w:color="auto" w:fill="auto"/>
            <w:vAlign w:val="bottom"/>
          </w:tcPr>
          <w:p w14:paraId="133B5B98" w14:textId="67836173" w:rsidR="00686689" w:rsidRPr="00971E57" w:rsidRDefault="00686689" w:rsidP="00686689">
            <w:pPr>
              <w:pStyle w:val="ad"/>
            </w:pPr>
            <w:r>
              <w:rPr>
                <w:color w:val="000000"/>
                <w:szCs w:val="22"/>
              </w:rPr>
              <w:t>3179,73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35A424" w14:textId="13108540" w:rsidR="00686689" w:rsidRPr="00971E57" w:rsidRDefault="00686689" w:rsidP="00686689">
            <w:pPr>
              <w:pStyle w:val="ad"/>
            </w:pPr>
            <w:r>
              <w:rPr>
                <w:color w:val="000000"/>
                <w:szCs w:val="22"/>
              </w:rPr>
              <w:t>3732,39</w:t>
            </w:r>
          </w:p>
        </w:tc>
      </w:tr>
      <w:bookmarkEnd w:id="772"/>
    </w:tbl>
    <w:p w14:paraId="25E23A2C" w14:textId="77777777" w:rsidR="000148AC" w:rsidRDefault="000148AC" w:rsidP="00FA1C46">
      <w:pPr>
        <w:pStyle w:val="af8"/>
        <w:rPr>
          <w:lang w:val="en-US"/>
        </w:rPr>
      </w:pPr>
    </w:p>
    <w:p w14:paraId="00D4CB27" w14:textId="4C467541" w:rsidR="004E3951" w:rsidRDefault="00255B36" w:rsidP="00FA1C46">
      <w:pPr>
        <w:pStyle w:val="af8"/>
      </w:pPr>
      <w:r w:rsidRPr="00255B36">
        <w:t xml:space="preserve">По данным таблицы видно, что реализация мероприятий по реконструкции объектов системы теплоснабжения позволит снизить оценочную стоимость производства тепла к 2035 году на </w:t>
      </w:r>
      <w:r w:rsidR="00165A13">
        <w:t>6,</w:t>
      </w:r>
      <w:r w:rsidR="00355A0C">
        <w:t>8</w:t>
      </w:r>
      <w:r w:rsidRPr="00255B36">
        <w:t>%, по сравнению с оценочной стоимостью производства тепла, рассчитанной с использованием индекса роста цен на тепловую энергию.</w:t>
      </w:r>
      <w:bookmarkEnd w:id="769"/>
    </w:p>
    <w:bookmarkEnd w:id="770"/>
    <w:p w14:paraId="00A1E967" w14:textId="5E83C977" w:rsidR="004E3951" w:rsidRDefault="004E3951" w:rsidP="00FA1C46">
      <w:pPr>
        <w:pStyle w:val="af8"/>
        <w:sectPr w:rsidR="004E3951" w:rsidSect="00BB4A56">
          <w:footerReference w:type="default" r:id="rId68"/>
          <w:pgSz w:w="16838" w:h="11906" w:orient="landscape"/>
          <w:pgMar w:top="1134" w:right="567" w:bottom="567" w:left="567" w:header="709" w:footer="0" w:gutter="0"/>
          <w:cols w:space="708"/>
          <w:docGrid w:linePitch="360"/>
        </w:sectPr>
      </w:pPr>
    </w:p>
    <w:p w14:paraId="5413FEF0" w14:textId="3CA1F6D4" w:rsidR="00B3208B" w:rsidRPr="002C4067" w:rsidRDefault="00B3208B" w:rsidP="00393C7B">
      <w:pPr>
        <w:pStyle w:val="a1"/>
      </w:pPr>
      <w:bookmarkStart w:id="773" w:name="_Toc162259318"/>
      <w:bookmarkStart w:id="774" w:name="_Toc165985204"/>
      <w:bookmarkStart w:id="775" w:name="_Toc197443020"/>
      <w:r w:rsidRPr="002C4067">
        <w:lastRenderedPageBreak/>
        <w:t>Тарифно-балансовые расчетные модели теплоснабжения потребителей по каждой единой теплоснабжающей организации</w:t>
      </w:r>
      <w:bookmarkEnd w:id="773"/>
      <w:bookmarkEnd w:id="774"/>
      <w:bookmarkEnd w:id="775"/>
    </w:p>
    <w:p w14:paraId="1E282C29" w14:textId="77777777" w:rsidR="00B3208B" w:rsidRPr="002C4067" w:rsidRDefault="00B3208B" w:rsidP="00393334">
      <w:pPr>
        <w:pStyle w:val="af8"/>
      </w:pPr>
      <w:r w:rsidRPr="002C4067">
        <w:t>В соответствии с действующим в сфере государственного ценового регулирования законодательством тариф на тепловую энергию, отпускаемую организацией, должен обеспечивать покрытие как экономически обоснованных расходов организации, так и обеспечивать достаточные средства для финансирования мероприятий по надежному функционированию и развитию систем теплоснабжения.</w:t>
      </w:r>
    </w:p>
    <w:p w14:paraId="0632D4C0" w14:textId="77777777" w:rsidR="00B3208B" w:rsidRPr="002C4067" w:rsidRDefault="00B3208B" w:rsidP="00393334">
      <w:pPr>
        <w:pStyle w:val="af8"/>
      </w:pPr>
      <w:r w:rsidRPr="002C4067">
        <w:t>Тариф ежегодно пересматривается и устанавливается органом исполнительной власти субъекта РФ в области государственного регулирования цен (тарифов) с учетом изменения экономически обоснованных расходов организации и возможных изменений условий реализации инвестиционной программы.</w:t>
      </w:r>
    </w:p>
    <w:p w14:paraId="67187189" w14:textId="77777777" w:rsidR="00B3208B" w:rsidRPr="002C4067" w:rsidRDefault="00B3208B" w:rsidP="00393334">
      <w:pPr>
        <w:pStyle w:val="af8"/>
      </w:pPr>
      <w:r w:rsidRPr="002C4067">
        <w:t>Законодательством определен механизм ограничения предельной величины тарифов путем установления ежегодных предельных индексов роста, а также механизм ограничения предельной величины платы за ЖКУ для граждан путем установления ежегодных предельных индексов роста.</w:t>
      </w:r>
    </w:p>
    <w:p w14:paraId="2FC87FEB" w14:textId="77777777" w:rsidR="00B3208B" w:rsidRPr="002C4067" w:rsidRDefault="00B3208B" w:rsidP="00393334">
      <w:pPr>
        <w:pStyle w:val="af8"/>
      </w:pPr>
      <w:r w:rsidRPr="002C4067">
        <w:t>При этом возмещение затрат на реализацию рекомендуемых мероприятий организации, осуществляющей регулируемые виды деятельности в сфере теплоснабжения, может потребовать установления для организации тарифов на уровне выше установленного федеральным органом предельного максимального уровня.</w:t>
      </w:r>
    </w:p>
    <w:p w14:paraId="4FF1A37C" w14:textId="4F10BA0F" w:rsidR="00B3208B" w:rsidRDefault="00B3208B" w:rsidP="00393334">
      <w:pPr>
        <w:pStyle w:val="af8"/>
      </w:pPr>
      <w:r w:rsidRPr="002C4067">
        <w:t>Решение об установлении для организации тарифов на уровне выше предельного максимального принимается органом исполнительной власти субъекта РФ в области государственного регулирования тарифов (цен) самостоятельно и не требует согласования с федеральным органом исполнительной власти в области государственного регулирования тарифов в сфере теплоснабжения.</w:t>
      </w:r>
    </w:p>
    <w:p w14:paraId="69734AD0" w14:textId="7BBF841F" w:rsidR="005F699F" w:rsidRPr="002C4067" w:rsidRDefault="00CC521F" w:rsidP="004E3951">
      <w:pPr>
        <w:pStyle w:val="a1"/>
      </w:pPr>
      <w:bookmarkStart w:id="776" w:name="_Toc162259319"/>
      <w:bookmarkStart w:id="777" w:name="_Toc165985205"/>
      <w:bookmarkStart w:id="778" w:name="_Toc197443021"/>
      <w:r w:rsidRPr="002C4067">
        <w:t>Р</w:t>
      </w:r>
      <w:r w:rsidR="00CE6763" w:rsidRPr="002C4067">
        <w:t>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776"/>
      <w:bookmarkEnd w:id="777"/>
      <w:bookmarkEnd w:id="778"/>
    </w:p>
    <w:p w14:paraId="6C7B4FD4" w14:textId="1B329591" w:rsidR="00114626" w:rsidRPr="002C4067" w:rsidRDefault="00583C2F" w:rsidP="00393334">
      <w:pPr>
        <w:pStyle w:val="af8"/>
        <w:rPr>
          <w:lang w:eastAsia="ar-SA"/>
        </w:rPr>
      </w:pPr>
      <w:r w:rsidRPr="00BB1F82">
        <w:rPr>
          <w:lang w:eastAsia="ar-SA"/>
        </w:rPr>
        <w:t>Результаты оценки ценовых (тарифных) последствий реализации проектов схемы теплоснабжения на основании разработанных тарифно-балансовых моделей приведены в таблице</w:t>
      </w:r>
      <w:r w:rsidR="00495733">
        <w:rPr>
          <w:lang w:eastAsia="ar-SA"/>
        </w:rPr>
        <w:t> </w:t>
      </w:r>
      <w:r w:rsidR="00686689">
        <w:rPr>
          <w:lang w:eastAsia="ar-SA"/>
        </w:rPr>
        <w:t>57</w:t>
      </w:r>
      <w:r w:rsidRPr="00BB1F82">
        <w:rPr>
          <w:lang w:eastAsia="ar-SA"/>
        </w:rPr>
        <w:t>.</w:t>
      </w:r>
    </w:p>
    <w:p w14:paraId="51B278AB" w14:textId="771FDB36" w:rsidR="004E6F6A" w:rsidRPr="002C4067" w:rsidRDefault="00F53679" w:rsidP="00FA1C46">
      <w:pPr>
        <w:pStyle w:val="a1"/>
      </w:pPr>
      <w:bookmarkStart w:id="779" w:name="_Toc162259320"/>
      <w:bookmarkStart w:id="780" w:name="_Toc165985206"/>
      <w:bookmarkStart w:id="781" w:name="_Toc197443022"/>
      <w:r>
        <w:t xml:space="preserve">Состав изменений, выполненных </w:t>
      </w:r>
      <w:r w:rsidR="00540956" w:rsidRPr="002C4067">
        <w:t>в доработанной и (или) актуализированной схеме теплоснабжения</w:t>
      </w:r>
      <w:bookmarkEnd w:id="779"/>
      <w:bookmarkEnd w:id="780"/>
      <w:bookmarkEnd w:id="781"/>
    </w:p>
    <w:p w14:paraId="46CC0D51" w14:textId="62A7C9E7" w:rsidR="00DD0BFB" w:rsidRPr="002C4067" w:rsidRDefault="00293591" w:rsidP="00393334">
      <w:pPr>
        <w:pStyle w:val="af8"/>
      </w:pPr>
      <w:r>
        <w:t xml:space="preserve">Раздел переработан </w:t>
      </w:r>
      <w:r w:rsidR="00DD0BFB" w:rsidRPr="002C4067">
        <w:t xml:space="preserve">в соответствии с действующей редакцией </w:t>
      </w:r>
      <w:r w:rsidR="00C879D3" w:rsidRPr="002C4067">
        <w:t xml:space="preserve">Постановления Правительства РФ от 22.02.2012 № 154 </w:t>
      </w:r>
      <w:r w:rsidR="00DD0BFB" w:rsidRPr="002C4067">
        <w:t xml:space="preserve"> «О требованиях к схемам теплоснабжения, порядку их </w:t>
      </w:r>
      <w:r w:rsidR="008E4EBE" w:rsidRPr="002C4067">
        <w:t>разработки</w:t>
      </w:r>
      <w:r w:rsidR="00DD0BFB" w:rsidRPr="002C4067">
        <w:t xml:space="preserve"> и утверждения» </w:t>
      </w:r>
      <w:r w:rsidR="00C6704F" w:rsidRPr="002C4067">
        <w:t xml:space="preserve">(в редакции </w:t>
      </w:r>
      <w:r w:rsidR="007010E8" w:rsidRPr="002C4067">
        <w:t>Постановлений Правительства РФ</w:t>
      </w:r>
      <w:r w:rsidR="00DD0BFB" w:rsidRPr="002C4067">
        <w:t xml:space="preserve"> от 07.10.2014 № 1016, от 18.0</w:t>
      </w:r>
      <w:r w:rsidR="003E674F" w:rsidRPr="002C4067">
        <w:t>7.</w:t>
      </w:r>
      <w:r w:rsidR="00DD0BFB" w:rsidRPr="002C4067">
        <w:t>2016 № 208, от 2</w:t>
      </w:r>
      <w:r w:rsidR="003E674F" w:rsidRPr="002C4067">
        <w:t>7.</w:t>
      </w:r>
      <w:r w:rsidR="00DD0BFB" w:rsidRPr="002C4067">
        <w:t>0</w:t>
      </w:r>
      <w:r w:rsidR="003E674F" w:rsidRPr="002C4067">
        <w:t>7.</w:t>
      </w:r>
      <w:r w:rsidR="00DD0BFB" w:rsidRPr="002C4067">
        <w:t>2016 № 229, от 12.07.2016 № 666, от 0</w:t>
      </w:r>
      <w:r w:rsidR="003E674F" w:rsidRPr="002C4067">
        <w:t>7.</w:t>
      </w:r>
      <w:r w:rsidR="00DD0BFB" w:rsidRPr="002C4067">
        <w:t>04.2018 № 405, от 16.0</w:t>
      </w:r>
      <w:r w:rsidR="003E674F" w:rsidRPr="002C4067">
        <w:t>7.</w:t>
      </w:r>
      <w:r w:rsidR="00DD0BFB" w:rsidRPr="002C4067">
        <w:t>2019 № 276) и Методическими указаниями</w:t>
      </w:r>
      <w:r w:rsidR="00127490" w:rsidRPr="002C4067">
        <w:t xml:space="preserve"> (</w:t>
      </w:r>
      <w:r w:rsidR="003965AF" w:rsidRPr="002C4067">
        <w:t>утв. Приказом Минэнерго России от 05.0</w:t>
      </w:r>
      <w:r w:rsidR="003E674F" w:rsidRPr="002C4067">
        <w:t>7.</w:t>
      </w:r>
      <w:r w:rsidR="003965AF" w:rsidRPr="002C4067">
        <w:t>2019 № 212 «Об утверждении Методических указаний по разработке схем теплоснабжения»</w:t>
      </w:r>
      <w:r w:rsidR="00127490" w:rsidRPr="002C4067">
        <w:t>).</w:t>
      </w:r>
    </w:p>
    <w:p w14:paraId="1D27A40F" w14:textId="77777777" w:rsidR="003735A7" w:rsidRPr="002C4067" w:rsidRDefault="003735A7" w:rsidP="00396A3D">
      <w:pPr>
        <w:pStyle w:val="a0"/>
        <w:sectPr w:rsidR="003735A7" w:rsidRPr="002C4067" w:rsidSect="004E3951">
          <w:footerReference w:type="default" r:id="rId69"/>
          <w:pgSz w:w="11906" w:h="16838"/>
          <w:pgMar w:top="567" w:right="567" w:bottom="567" w:left="1134" w:header="709" w:footer="0" w:gutter="0"/>
          <w:cols w:space="708"/>
          <w:docGrid w:linePitch="360"/>
        </w:sectPr>
      </w:pPr>
    </w:p>
    <w:p w14:paraId="14CD9FCE" w14:textId="7B6D9459" w:rsidR="00E847F5" w:rsidRPr="00AE787F" w:rsidRDefault="00CE6763" w:rsidP="00396A3D">
      <w:pPr>
        <w:pStyle w:val="a0"/>
      </w:pPr>
      <w:bookmarkStart w:id="782" w:name="_Toc162259321"/>
      <w:bookmarkStart w:id="783" w:name="_Toc165985207"/>
      <w:bookmarkStart w:id="784" w:name="_Toc197443023"/>
      <w:r w:rsidRPr="00AE787F">
        <w:lastRenderedPageBreak/>
        <w:t>Реестр единых теплоснабжающих организаций</w:t>
      </w:r>
      <w:bookmarkEnd w:id="782"/>
      <w:bookmarkEnd w:id="783"/>
      <w:bookmarkEnd w:id="784"/>
    </w:p>
    <w:p w14:paraId="2F7858D6" w14:textId="28F957AB" w:rsidR="005F699F" w:rsidRPr="002C4067" w:rsidRDefault="00CC521F" w:rsidP="00430B7D">
      <w:pPr>
        <w:pStyle w:val="a1"/>
      </w:pPr>
      <w:bookmarkStart w:id="785" w:name="_Toc162259322"/>
      <w:bookmarkStart w:id="786" w:name="_Toc165985208"/>
      <w:bookmarkStart w:id="787" w:name="_Toc197443024"/>
      <w:r w:rsidRPr="002C4067">
        <w:t>Р</w:t>
      </w:r>
      <w:r w:rsidR="00CE6763" w:rsidRPr="002C4067">
        <w:t xml:space="preserve">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F05BF6">
        <w:t>поселения</w:t>
      </w:r>
      <w:bookmarkEnd w:id="785"/>
      <w:bookmarkEnd w:id="786"/>
      <w:bookmarkEnd w:id="787"/>
    </w:p>
    <w:p w14:paraId="6622E052" w14:textId="4A7C949D" w:rsidR="00A4407C" w:rsidRDefault="00935E97" w:rsidP="00366817">
      <w:pPr>
        <w:pStyle w:val="af8"/>
      </w:pPr>
      <w:bookmarkStart w:id="788" w:name="_Hlk197343287"/>
      <w:r w:rsidRPr="002C4067">
        <w:t xml:space="preserve">В настоящее время </w:t>
      </w:r>
      <w:r w:rsidR="002B40A8">
        <w:t xml:space="preserve">на территории поселения </w:t>
      </w:r>
      <w:r w:rsidR="00844F0C">
        <w:t xml:space="preserve">действует два источника </w:t>
      </w:r>
      <w:r w:rsidR="0053545E">
        <w:t>централизованного теплоснабжени</w:t>
      </w:r>
      <w:r w:rsidR="00F63CDD" w:rsidRPr="002C4067">
        <w:t>я</w:t>
      </w:r>
      <w:r w:rsidRPr="002C4067">
        <w:t xml:space="preserve">. </w:t>
      </w:r>
      <w:r w:rsidR="00A4407C" w:rsidRPr="00A4407C">
        <w:t>Обслуживание объектов систем</w:t>
      </w:r>
      <w:r w:rsidR="00A4407C">
        <w:rPr>
          <w:lang w:val="en-US"/>
        </w:rPr>
        <w:t>s</w:t>
      </w:r>
      <w:r w:rsidR="00A4407C" w:rsidRPr="00A4407C">
        <w:t xml:space="preserve"> централизованного теплоснабжения осуществляется </w:t>
      </w:r>
      <w:r w:rsidR="00366817">
        <w:t>ГУП Ивановской области "Центр-Профи"</w:t>
      </w:r>
      <w:r w:rsidR="00CE5993">
        <w:t xml:space="preserve"> </w:t>
      </w:r>
      <w:r w:rsidR="00366817">
        <w:t>и ООО "КЭС-Тейково".</w:t>
      </w:r>
    </w:p>
    <w:p w14:paraId="1961763A" w14:textId="60FC62A9" w:rsidR="00355A0C" w:rsidRPr="00A4407C" w:rsidRDefault="00355A0C" w:rsidP="00366817">
      <w:pPr>
        <w:pStyle w:val="af8"/>
      </w:pPr>
      <w:r>
        <w:t xml:space="preserve">Постановлением администрации </w:t>
      </w:r>
      <w:proofErr w:type="spellStart"/>
      <w:r w:rsidR="00CE5993">
        <w:t>Писцовского</w:t>
      </w:r>
      <w:proofErr w:type="spellEnd"/>
      <w:r w:rsidR="00CE5993">
        <w:t xml:space="preserve"> сельского поселения Комсомольского муниципального района Ивановской области №230 от 26.12.2023 г. «Об утверждении единой теплоснабжающей организации»</w:t>
      </w:r>
      <w:r w:rsidR="00CE5993" w:rsidRPr="00CE5993">
        <w:t xml:space="preserve"> ГУП Ивановской области "Центр-Профи"</w:t>
      </w:r>
      <w:r w:rsidR="00CE5993">
        <w:t xml:space="preserve"> присвоен статус единой теплоснабжающей компании в зоне действия </w:t>
      </w:r>
      <w:r w:rsidR="00CE5993" w:rsidRPr="00CE5993">
        <w:t xml:space="preserve">БМК </w:t>
      </w:r>
      <w:proofErr w:type="spellStart"/>
      <w:r w:rsidR="00CE5993" w:rsidRPr="00CE5993">
        <w:t>ул.Социалистическая</w:t>
      </w:r>
      <w:proofErr w:type="spellEnd"/>
      <w:r w:rsidR="00CE5993" w:rsidRPr="00CE5993">
        <w:t xml:space="preserve">, </w:t>
      </w:r>
      <w:r w:rsidR="00CE5993">
        <w:t>½.</w:t>
      </w:r>
    </w:p>
    <w:bookmarkEnd w:id="788"/>
    <w:p w14:paraId="5BD6A5A1" w14:textId="42BD0599" w:rsidR="00CF21D5" w:rsidRPr="002C4067" w:rsidRDefault="00CF21D5" w:rsidP="00393334">
      <w:pPr>
        <w:pStyle w:val="af8"/>
      </w:pPr>
      <w:r w:rsidRPr="002C4067">
        <w:t xml:space="preserve">Реестр систем теплоснабжения приведен в таблице </w:t>
      </w:r>
      <w:r w:rsidR="00686689">
        <w:t>58</w:t>
      </w:r>
      <w:r w:rsidRPr="002C4067">
        <w:t>.</w:t>
      </w:r>
    </w:p>
    <w:p w14:paraId="549CEC27" w14:textId="03E9160C" w:rsidR="005F699F" w:rsidRPr="002C4067" w:rsidRDefault="00430B7D" w:rsidP="00430B7D">
      <w:pPr>
        <w:pStyle w:val="a1"/>
      </w:pPr>
      <w:bookmarkStart w:id="789" w:name="_Toc162259323"/>
      <w:bookmarkStart w:id="790" w:name="_Toc165985209"/>
      <w:r w:rsidRPr="002C4067">
        <w:t> </w:t>
      </w:r>
      <w:bookmarkStart w:id="791" w:name="_Toc197443025"/>
      <w:r>
        <w:t>Реестр</w:t>
      </w:r>
      <w:r w:rsidR="00CE6763" w:rsidRPr="002C4067">
        <w:t xml:space="preserve"> единых теплоснабжающих организаций, содержащий перечень систем теплоснабжения, входящих в состав единой теплоснабжающей организации</w:t>
      </w:r>
      <w:bookmarkEnd w:id="789"/>
      <w:bookmarkEnd w:id="790"/>
      <w:bookmarkEnd w:id="791"/>
    </w:p>
    <w:p w14:paraId="0467FDF0" w14:textId="71BDDB90" w:rsidR="00213A28" w:rsidRDefault="00614739" w:rsidP="00FA1C46">
      <w:pPr>
        <w:pStyle w:val="af8"/>
      </w:pPr>
      <w:r w:rsidRPr="002C4067">
        <w:t xml:space="preserve">Реестр </w:t>
      </w:r>
      <w:r w:rsidR="00302B66" w:rsidRPr="002C4067">
        <w:t>единых теплоснабжающих организаций</w:t>
      </w:r>
      <w:r w:rsidRPr="002C4067">
        <w:t xml:space="preserve">, содержащий перечень систем теплоснабжения, входящих в зону деятельности </w:t>
      </w:r>
      <w:r w:rsidR="00302B66" w:rsidRPr="002C4067">
        <w:t>единой теплоснабжающей организаций</w:t>
      </w:r>
      <w:r w:rsidRPr="002C4067">
        <w:t>, привед</w:t>
      </w:r>
      <w:r w:rsidR="00B518E3" w:rsidRPr="002C4067">
        <w:t>е</w:t>
      </w:r>
      <w:r w:rsidRPr="002C4067">
        <w:t xml:space="preserve">н в таблице </w:t>
      </w:r>
      <w:r w:rsidR="00B13B4E">
        <w:t>5</w:t>
      </w:r>
      <w:r w:rsidR="00686689">
        <w:t>8</w:t>
      </w:r>
      <w:r w:rsidRPr="002C4067">
        <w:t>.</w:t>
      </w:r>
    </w:p>
    <w:p w14:paraId="08FE3582" w14:textId="1B576FC8" w:rsidR="00213A28" w:rsidRDefault="00213A28" w:rsidP="00FA1C46">
      <w:pPr>
        <w:pStyle w:val="af8"/>
        <w:sectPr w:rsidR="00213A28" w:rsidSect="00BC74F9">
          <w:pgSz w:w="11906" w:h="16838"/>
          <w:pgMar w:top="567" w:right="567" w:bottom="567" w:left="1134" w:header="709" w:footer="0" w:gutter="0"/>
          <w:cols w:space="708"/>
          <w:docGrid w:linePitch="360"/>
        </w:sectPr>
      </w:pPr>
    </w:p>
    <w:p w14:paraId="1F9AE679" w14:textId="67398796" w:rsidR="00614739" w:rsidRPr="002C4067" w:rsidRDefault="00B10DA3" w:rsidP="00FB3DF5">
      <w:pPr>
        <w:pStyle w:val="af6"/>
      </w:pPr>
      <w:r w:rsidRPr="002C4067">
        <w:lastRenderedPageBreak/>
        <w:t xml:space="preserve">Таблица </w:t>
      </w:r>
      <w:r>
        <w:rPr>
          <w:noProof/>
        </w:rPr>
        <w:fldChar w:fldCharType="begin"/>
      </w:r>
      <w:r>
        <w:rPr>
          <w:noProof/>
        </w:rPr>
        <w:instrText xml:space="preserve"> SEQ Таблица \* ARABIC </w:instrText>
      </w:r>
      <w:r>
        <w:rPr>
          <w:noProof/>
        </w:rPr>
        <w:fldChar w:fldCharType="separate"/>
      </w:r>
      <w:r w:rsidR="00686689">
        <w:rPr>
          <w:noProof/>
        </w:rPr>
        <w:t>58</w:t>
      </w:r>
      <w:r>
        <w:rPr>
          <w:noProof/>
        </w:rPr>
        <w:fldChar w:fldCharType="end"/>
      </w:r>
      <w:r w:rsidRPr="002C4067">
        <w:t xml:space="preserve"> </w:t>
      </w:r>
      <w:r w:rsidR="00614739" w:rsidRPr="002C4067">
        <w:t>- Реестр ЕТО, содержащий</w:t>
      </w:r>
      <w:r w:rsidR="001860C7" w:rsidRPr="002C4067">
        <w:t xml:space="preserve"> перечень систем теплоснабжения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4"/>
        <w:gridCol w:w="2767"/>
        <w:gridCol w:w="5527"/>
        <w:gridCol w:w="2127"/>
        <w:gridCol w:w="2324"/>
        <w:gridCol w:w="2485"/>
      </w:tblGrid>
      <w:tr w:rsidR="00213A28" w:rsidRPr="00430B7D" w14:paraId="67BBC93F" w14:textId="77777777" w:rsidTr="00213A28">
        <w:trPr>
          <w:cantSplit/>
          <w:tblHeader/>
        </w:trPr>
        <w:tc>
          <w:tcPr>
            <w:tcW w:w="0" w:type="auto"/>
            <w:vAlign w:val="center"/>
          </w:tcPr>
          <w:p w14:paraId="14887B56" w14:textId="77777777" w:rsidR="00583C2F" w:rsidRPr="00430B7D" w:rsidRDefault="00583C2F" w:rsidP="00213A28">
            <w:pPr>
              <w:pStyle w:val="ad"/>
              <w:ind w:left="-19"/>
              <w:rPr>
                <w:b/>
              </w:rPr>
            </w:pPr>
            <w:bookmarkStart w:id="792" w:name="_Hlk162285226"/>
            <w:r w:rsidRPr="00430B7D">
              <w:rPr>
                <w:b/>
              </w:rPr>
              <w:t>№ п/п</w:t>
            </w:r>
          </w:p>
        </w:tc>
        <w:tc>
          <w:tcPr>
            <w:tcW w:w="2767" w:type="dxa"/>
            <w:vAlign w:val="center"/>
          </w:tcPr>
          <w:p w14:paraId="52F061BE" w14:textId="621AE2DB" w:rsidR="00583C2F" w:rsidRPr="00430B7D" w:rsidRDefault="00583C2F" w:rsidP="00213A28">
            <w:pPr>
              <w:pStyle w:val="ad"/>
              <w:ind w:left="-19"/>
              <w:rPr>
                <w:b/>
              </w:rPr>
            </w:pPr>
            <w:r w:rsidRPr="00430B7D">
              <w:rPr>
                <w:b/>
              </w:rPr>
              <w:t>Наименование Единой теплоснабжающей организации</w:t>
            </w:r>
          </w:p>
        </w:tc>
        <w:tc>
          <w:tcPr>
            <w:tcW w:w="5527" w:type="dxa"/>
            <w:vAlign w:val="center"/>
          </w:tcPr>
          <w:p w14:paraId="6AE28525" w14:textId="77777777" w:rsidR="00583C2F" w:rsidRPr="00430B7D" w:rsidRDefault="00583C2F" w:rsidP="00213A28">
            <w:pPr>
              <w:pStyle w:val="ad"/>
              <w:ind w:left="-19"/>
              <w:rPr>
                <w:b/>
              </w:rPr>
            </w:pPr>
            <w:r w:rsidRPr="00430B7D">
              <w:rPr>
                <w:b/>
              </w:rPr>
              <w:t>Наименование источника системы централизованного теплоснабжения</w:t>
            </w:r>
          </w:p>
        </w:tc>
        <w:tc>
          <w:tcPr>
            <w:tcW w:w="2127" w:type="dxa"/>
            <w:vAlign w:val="center"/>
          </w:tcPr>
          <w:p w14:paraId="0F1AD574" w14:textId="77777777" w:rsidR="00583C2F" w:rsidRPr="00430B7D" w:rsidRDefault="00583C2F" w:rsidP="00213A28">
            <w:pPr>
              <w:pStyle w:val="ad"/>
              <w:ind w:left="18" w:right="130"/>
              <w:rPr>
                <w:b/>
              </w:rPr>
            </w:pPr>
            <w:r w:rsidRPr="00430B7D">
              <w:rPr>
                <w:b/>
              </w:rPr>
              <w:t>Зона деятельности</w:t>
            </w:r>
          </w:p>
        </w:tc>
        <w:tc>
          <w:tcPr>
            <w:tcW w:w="2324" w:type="dxa"/>
            <w:vAlign w:val="center"/>
          </w:tcPr>
          <w:p w14:paraId="137B841B" w14:textId="40076DC1" w:rsidR="00583C2F" w:rsidRPr="00430B7D" w:rsidRDefault="00583C2F" w:rsidP="00213A28">
            <w:pPr>
              <w:pStyle w:val="ad"/>
              <w:ind w:left="-19"/>
              <w:rPr>
                <w:b/>
              </w:rPr>
            </w:pPr>
            <w:r w:rsidRPr="00430B7D">
              <w:rPr>
                <w:b/>
              </w:rPr>
              <w:t>Информация о подаче заявки на присвоен</w:t>
            </w:r>
            <w:r w:rsidR="00430B7D" w:rsidRPr="00430B7D">
              <w:rPr>
                <w:b/>
              </w:rPr>
              <w:t>ие</w:t>
            </w:r>
            <w:r w:rsidRPr="00430B7D">
              <w:rPr>
                <w:b/>
              </w:rPr>
              <w:t xml:space="preserve"> ЕТО</w:t>
            </w:r>
          </w:p>
        </w:tc>
        <w:tc>
          <w:tcPr>
            <w:tcW w:w="0" w:type="auto"/>
            <w:vAlign w:val="center"/>
          </w:tcPr>
          <w:p w14:paraId="0487C5CC" w14:textId="09A6771B" w:rsidR="00583C2F" w:rsidRPr="00430B7D" w:rsidRDefault="00583C2F" w:rsidP="00213A28">
            <w:pPr>
              <w:pStyle w:val="ad"/>
              <w:ind w:left="-19"/>
              <w:rPr>
                <w:b/>
              </w:rPr>
            </w:pPr>
            <w:r w:rsidRPr="00430B7D">
              <w:rPr>
                <w:b/>
              </w:rPr>
              <w:t>Основание для присвоения статуса ЕТО*</w:t>
            </w:r>
          </w:p>
        </w:tc>
      </w:tr>
      <w:tr w:rsidR="00165A13" w:rsidRPr="00165A13" w14:paraId="73AAD578" w14:textId="77777777" w:rsidTr="00CC6F6B">
        <w:trPr>
          <w:cantSplit/>
        </w:trPr>
        <w:tc>
          <w:tcPr>
            <w:tcW w:w="0" w:type="auto"/>
            <w:vAlign w:val="center"/>
          </w:tcPr>
          <w:p w14:paraId="2A246130" w14:textId="77777777" w:rsidR="00165A13" w:rsidRPr="00165A13" w:rsidRDefault="00165A13" w:rsidP="00165A13">
            <w:pPr>
              <w:pStyle w:val="ad"/>
              <w:ind w:left="-19"/>
              <w:rPr>
                <w:szCs w:val="22"/>
              </w:rPr>
            </w:pPr>
            <w:r w:rsidRPr="00165A13">
              <w:rPr>
                <w:szCs w:val="22"/>
              </w:rPr>
              <w:t>1</w:t>
            </w:r>
          </w:p>
        </w:tc>
        <w:tc>
          <w:tcPr>
            <w:tcW w:w="2767" w:type="dxa"/>
            <w:vAlign w:val="center"/>
          </w:tcPr>
          <w:p w14:paraId="50B1261C" w14:textId="0CDBE206" w:rsidR="00165A13" w:rsidRPr="00165A13" w:rsidRDefault="00366817" w:rsidP="00366817">
            <w:pPr>
              <w:pStyle w:val="ad"/>
              <w:ind w:left="-19"/>
              <w:rPr>
                <w:szCs w:val="22"/>
              </w:rPr>
            </w:pPr>
            <w:r w:rsidRPr="00366817">
              <w:rPr>
                <w:szCs w:val="22"/>
              </w:rPr>
              <w:t>ООО "КЭС-Тейково"</w:t>
            </w:r>
          </w:p>
        </w:tc>
        <w:tc>
          <w:tcPr>
            <w:tcW w:w="5527" w:type="dxa"/>
            <w:tcBorders>
              <w:top w:val="nil"/>
              <w:left w:val="single" w:sz="8" w:space="0" w:color="auto"/>
              <w:bottom w:val="single" w:sz="8" w:space="0" w:color="auto"/>
              <w:right w:val="single" w:sz="8" w:space="0" w:color="auto"/>
            </w:tcBorders>
            <w:shd w:val="clear" w:color="auto" w:fill="auto"/>
            <w:vAlign w:val="center"/>
          </w:tcPr>
          <w:p w14:paraId="370FD870" w14:textId="09B05FAF" w:rsidR="00165A13" w:rsidRPr="00165A13" w:rsidRDefault="00D021E7" w:rsidP="00165A13">
            <w:pPr>
              <w:pStyle w:val="ad"/>
              <w:ind w:left="-19"/>
              <w:rPr>
                <w:szCs w:val="22"/>
              </w:rPr>
            </w:pPr>
            <w:r>
              <w:rPr>
                <w:color w:val="000000"/>
                <w:szCs w:val="22"/>
              </w:rPr>
              <w:t>Котельная № 1 ул. Ярославская,1а</w:t>
            </w:r>
          </w:p>
        </w:tc>
        <w:tc>
          <w:tcPr>
            <w:tcW w:w="2127" w:type="dxa"/>
            <w:vAlign w:val="center"/>
          </w:tcPr>
          <w:p w14:paraId="75EF1979" w14:textId="77777777" w:rsidR="00165A13" w:rsidRPr="00165A13" w:rsidRDefault="00165A13" w:rsidP="00165A13">
            <w:pPr>
              <w:pStyle w:val="ad"/>
              <w:ind w:left="18"/>
              <w:rPr>
                <w:szCs w:val="22"/>
              </w:rPr>
            </w:pPr>
            <w:r w:rsidRPr="00165A13">
              <w:rPr>
                <w:szCs w:val="22"/>
              </w:rPr>
              <w:t>Котельная, тепловые сети</w:t>
            </w:r>
          </w:p>
        </w:tc>
        <w:tc>
          <w:tcPr>
            <w:tcW w:w="2324" w:type="dxa"/>
            <w:vAlign w:val="center"/>
          </w:tcPr>
          <w:p w14:paraId="70B14086" w14:textId="77777777" w:rsidR="00165A13" w:rsidRPr="00165A13" w:rsidRDefault="00165A13" w:rsidP="00165A13">
            <w:pPr>
              <w:pStyle w:val="ad"/>
              <w:ind w:left="-19"/>
              <w:rPr>
                <w:szCs w:val="22"/>
              </w:rPr>
            </w:pPr>
            <w:r w:rsidRPr="00165A13">
              <w:rPr>
                <w:szCs w:val="22"/>
              </w:rPr>
              <w:t>отсутствует</w:t>
            </w:r>
          </w:p>
        </w:tc>
        <w:tc>
          <w:tcPr>
            <w:tcW w:w="0" w:type="auto"/>
            <w:vAlign w:val="center"/>
          </w:tcPr>
          <w:p w14:paraId="5B054166" w14:textId="77777777" w:rsidR="00165A13" w:rsidRPr="00165A13" w:rsidRDefault="00165A13" w:rsidP="00165A13">
            <w:pPr>
              <w:pStyle w:val="ad"/>
              <w:ind w:left="-19"/>
              <w:rPr>
                <w:szCs w:val="22"/>
              </w:rPr>
            </w:pPr>
            <w:r w:rsidRPr="00165A13">
              <w:rPr>
                <w:szCs w:val="22"/>
              </w:rPr>
              <w:t>Пункт 11</w:t>
            </w:r>
          </w:p>
        </w:tc>
      </w:tr>
      <w:tr w:rsidR="00165A13" w:rsidRPr="00165A13" w14:paraId="5578F392" w14:textId="77777777" w:rsidTr="00CC6F6B">
        <w:trPr>
          <w:cantSplit/>
        </w:trPr>
        <w:tc>
          <w:tcPr>
            <w:tcW w:w="0" w:type="auto"/>
            <w:vAlign w:val="center"/>
          </w:tcPr>
          <w:p w14:paraId="3ACE0D8D" w14:textId="7F3A3283" w:rsidR="00165A13" w:rsidRPr="00165A13" w:rsidRDefault="00165A13" w:rsidP="00165A13">
            <w:pPr>
              <w:pStyle w:val="ad"/>
              <w:ind w:left="-19"/>
              <w:rPr>
                <w:szCs w:val="22"/>
              </w:rPr>
            </w:pPr>
            <w:r w:rsidRPr="00165A13">
              <w:rPr>
                <w:szCs w:val="22"/>
              </w:rPr>
              <w:t>2</w:t>
            </w:r>
          </w:p>
        </w:tc>
        <w:tc>
          <w:tcPr>
            <w:tcW w:w="2767" w:type="dxa"/>
            <w:vAlign w:val="center"/>
          </w:tcPr>
          <w:p w14:paraId="0DEA9C76" w14:textId="45B34D93" w:rsidR="00165A13" w:rsidRPr="00165A13" w:rsidRDefault="00366817" w:rsidP="00366817">
            <w:pPr>
              <w:pStyle w:val="ad"/>
              <w:ind w:left="-19"/>
              <w:rPr>
                <w:szCs w:val="22"/>
              </w:rPr>
            </w:pPr>
            <w:r w:rsidRPr="00366817">
              <w:rPr>
                <w:szCs w:val="22"/>
              </w:rPr>
              <w:t>ГУП Ивановской области "Центр-Профи"</w:t>
            </w:r>
          </w:p>
        </w:tc>
        <w:tc>
          <w:tcPr>
            <w:tcW w:w="5527" w:type="dxa"/>
            <w:tcBorders>
              <w:top w:val="nil"/>
              <w:left w:val="single" w:sz="8" w:space="0" w:color="auto"/>
              <w:bottom w:val="single" w:sz="8" w:space="0" w:color="auto"/>
              <w:right w:val="single" w:sz="8" w:space="0" w:color="auto"/>
            </w:tcBorders>
            <w:shd w:val="clear" w:color="auto" w:fill="auto"/>
            <w:vAlign w:val="center"/>
          </w:tcPr>
          <w:p w14:paraId="7C812438" w14:textId="6186C7BC" w:rsidR="00165A13" w:rsidRPr="00165A13" w:rsidRDefault="00D021E7" w:rsidP="00165A13">
            <w:pPr>
              <w:pStyle w:val="ad"/>
              <w:ind w:left="-19"/>
              <w:rPr>
                <w:szCs w:val="22"/>
              </w:rPr>
            </w:pPr>
            <w:r>
              <w:rPr>
                <w:color w:val="000000"/>
                <w:szCs w:val="22"/>
              </w:rPr>
              <w:t xml:space="preserve">БМК </w:t>
            </w:r>
            <w:proofErr w:type="spellStart"/>
            <w:r>
              <w:rPr>
                <w:color w:val="000000"/>
                <w:szCs w:val="22"/>
              </w:rPr>
              <w:t>ул.Социалистическая</w:t>
            </w:r>
            <w:proofErr w:type="spellEnd"/>
            <w:r>
              <w:rPr>
                <w:color w:val="000000"/>
                <w:szCs w:val="22"/>
              </w:rPr>
              <w:t>, 1/2</w:t>
            </w:r>
          </w:p>
        </w:tc>
        <w:tc>
          <w:tcPr>
            <w:tcW w:w="2127" w:type="dxa"/>
            <w:vAlign w:val="center"/>
          </w:tcPr>
          <w:p w14:paraId="015771E2" w14:textId="799412E7" w:rsidR="00165A13" w:rsidRPr="00165A13" w:rsidRDefault="00165A13" w:rsidP="00165A13">
            <w:pPr>
              <w:pStyle w:val="ad"/>
              <w:ind w:left="18"/>
              <w:rPr>
                <w:szCs w:val="22"/>
              </w:rPr>
            </w:pPr>
            <w:r w:rsidRPr="00165A13">
              <w:rPr>
                <w:szCs w:val="22"/>
              </w:rPr>
              <w:t>Котельная, тепловые сети</w:t>
            </w:r>
          </w:p>
        </w:tc>
        <w:tc>
          <w:tcPr>
            <w:tcW w:w="2324" w:type="dxa"/>
            <w:vAlign w:val="center"/>
          </w:tcPr>
          <w:p w14:paraId="12B89032" w14:textId="40A620DA" w:rsidR="00165A13" w:rsidRPr="00165A13" w:rsidRDefault="00165A13" w:rsidP="00165A13">
            <w:pPr>
              <w:pStyle w:val="ad"/>
              <w:ind w:left="-19"/>
              <w:rPr>
                <w:szCs w:val="22"/>
              </w:rPr>
            </w:pPr>
            <w:r w:rsidRPr="00165A13">
              <w:rPr>
                <w:szCs w:val="22"/>
              </w:rPr>
              <w:t>отсутствует</w:t>
            </w:r>
          </w:p>
        </w:tc>
        <w:tc>
          <w:tcPr>
            <w:tcW w:w="0" w:type="auto"/>
            <w:vAlign w:val="center"/>
          </w:tcPr>
          <w:p w14:paraId="4D807E45" w14:textId="40472BA1" w:rsidR="00165A13" w:rsidRPr="00165A13" w:rsidRDefault="00165A13" w:rsidP="00165A13">
            <w:pPr>
              <w:pStyle w:val="ad"/>
              <w:ind w:left="-19"/>
              <w:rPr>
                <w:szCs w:val="22"/>
              </w:rPr>
            </w:pPr>
            <w:r w:rsidRPr="00165A13">
              <w:rPr>
                <w:szCs w:val="22"/>
              </w:rPr>
              <w:t>Пункт 11</w:t>
            </w:r>
          </w:p>
        </w:tc>
      </w:tr>
    </w:tbl>
    <w:p w14:paraId="4C14D18D" w14:textId="77777777" w:rsidR="00213A28" w:rsidRDefault="00583C2F" w:rsidP="00430B7D">
      <w:pPr>
        <w:pStyle w:val="ab"/>
      </w:pPr>
      <w:bookmarkStart w:id="793" w:name="_Hlk197343351"/>
      <w:bookmarkEnd w:id="792"/>
      <w:r w:rsidRPr="00430B7D">
        <w:t xml:space="preserve">* - </w:t>
      </w:r>
      <w:r w:rsidR="00430B7D">
        <w:t>п</w:t>
      </w:r>
      <w:r w:rsidRPr="00430B7D">
        <w:t>ункт 11 Критериев и порядка определения единой теплоснабжающей организации, утвержденных Постановлением Правительства РФ от 08.08.2012 N 808 (ред. от 25.11.2021) «Об организации теплоснабжения в Российской Федерации и о внесении изменений в некоторые акты Правительства Российской Федерации» (в ред. Постановления Правительства РФ от 22.05.2019 N 637)</w:t>
      </w:r>
    </w:p>
    <w:bookmarkEnd w:id="793"/>
    <w:p w14:paraId="32CF5A52" w14:textId="57C8C405" w:rsidR="00213A28" w:rsidRDefault="00213A28" w:rsidP="00430B7D">
      <w:pPr>
        <w:pStyle w:val="ab"/>
        <w:sectPr w:rsidR="00213A28" w:rsidSect="00213A28">
          <w:footerReference w:type="default" r:id="rId70"/>
          <w:pgSz w:w="16838" w:h="11906" w:orient="landscape"/>
          <w:pgMar w:top="1134" w:right="567" w:bottom="567" w:left="567" w:header="709" w:footer="0" w:gutter="0"/>
          <w:cols w:space="708"/>
          <w:docGrid w:linePitch="360"/>
        </w:sectPr>
      </w:pPr>
    </w:p>
    <w:p w14:paraId="4DD9C0FA" w14:textId="4271E2F9" w:rsidR="005F699F" w:rsidRPr="002C4067" w:rsidRDefault="00CC521F" w:rsidP="00430B7D">
      <w:pPr>
        <w:pStyle w:val="a1"/>
      </w:pPr>
      <w:bookmarkStart w:id="794" w:name="_Toc162259324"/>
      <w:bookmarkStart w:id="795" w:name="_Toc165985210"/>
      <w:bookmarkStart w:id="796" w:name="_Toc197443026"/>
      <w:r w:rsidRPr="002C4067">
        <w:lastRenderedPageBreak/>
        <w:t>О</w:t>
      </w:r>
      <w:r w:rsidR="00CE6763" w:rsidRPr="002C4067">
        <w:t>снования, в том числе критерии, в соответствии с которыми теплоснабжающей организации присвоен статус единой теплоснабжающей организации</w:t>
      </w:r>
      <w:bookmarkEnd w:id="794"/>
      <w:bookmarkEnd w:id="795"/>
      <w:bookmarkEnd w:id="796"/>
    </w:p>
    <w:p w14:paraId="35CD1B9A" w14:textId="77777777" w:rsidR="00302B66" w:rsidRPr="002C4067" w:rsidRDefault="00302B66" w:rsidP="00393334">
      <w:pPr>
        <w:pStyle w:val="af8"/>
      </w:pPr>
      <w:r w:rsidRPr="002C4067">
        <w:t xml:space="preserve">Основные понятия и нормативно-правовая база. </w:t>
      </w:r>
    </w:p>
    <w:p w14:paraId="18A8A230" w14:textId="77777777" w:rsidR="00302B66" w:rsidRPr="002C4067" w:rsidRDefault="00302B66" w:rsidP="00393334">
      <w:pPr>
        <w:pStyle w:val="af8"/>
      </w:pPr>
      <w:r w:rsidRPr="002C4067">
        <w:rPr>
          <w:i/>
        </w:rPr>
        <w:t>Зона деятельности единой теплоснабжающей организации</w:t>
      </w:r>
      <w:r w:rsidRPr="002C4067">
        <w:t xml:space="preserve"> - одна или несколько систем теплоснабжения</w:t>
      </w:r>
      <w:r w:rsidR="00E40247" w:rsidRPr="002C4067">
        <w:t xml:space="preserve"> н</w:t>
      </w:r>
      <w:r w:rsidR="00854F2E" w:rsidRPr="002C4067">
        <w:t xml:space="preserve">а территории </w:t>
      </w:r>
      <w:r w:rsidR="00780802" w:rsidRPr="002C4067">
        <w:t>поселения</w:t>
      </w:r>
      <w:r w:rsidRPr="002C4067">
        <w:t>, городского округа, в границах которых единая теплоснабжающая организация обязана обслуживать любых обратившихся к ней потребителей тепло</w:t>
      </w:r>
      <w:r w:rsidR="00A12BBB" w:rsidRPr="002C4067">
        <w:t>вой энергии.</w:t>
      </w:r>
    </w:p>
    <w:p w14:paraId="1862CA9B" w14:textId="77777777" w:rsidR="00302B66" w:rsidRPr="002C4067" w:rsidRDefault="00302B66" w:rsidP="00393334">
      <w:pPr>
        <w:pStyle w:val="af8"/>
      </w:pPr>
      <w:r w:rsidRPr="002C4067">
        <w:rPr>
          <w:i/>
        </w:rPr>
        <w:t>Система теплоснабжения</w:t>
      </w:r>
      <w:r w:rsidRPr="002C4067">
        <w:t xml:space="preserve"> - совокупность источников тепловой энергии и </w:t>
      </w:r>
      <w:proofErr w:type="spellStart"/>
      <w:r w:rsidRPr="002C4067">
        <w:t>теплопотребляющих</w:t>
      </w:r>
      <w:proofErr w:type="spellEnd"/>
      <w:r w:rsidRPr="002C4067">
        <w:t xml:space="preserve"> установок, технологичес</w:t>
      </w:r>
      <w:r w:rsidR="00A12BBB" w:rsidRPr="002C4067">
        <w:t>ки соединенных тепловыми сетями.</w:t>
      </w:r>
    </w:p>
    <w:p w14:paraId="21035482" w14:textId="77777777" w:rsidR="00302B66" w:rsidRPr="002C4067" w:rsidRDefault="00302B66" w:rsidP="00393334">
      <w:pPr>
        <w:pStyle w:val="af8"/>
      </w:pPr>
      <w:r w:rsidRPr="002C4067">
        <w:rPr>
          <w:i/>
        </w:rPr>
        <w:t>Тепловая сеть</w:t>
      </w:r>
      <w:r w:rsidRPr="002C4067">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w:t>
      </w:r>
      <w:r w:rsidR="00A12BBB" w:rsidRPr="002C4067">
        <w:t xml:space="preserve"> до </w:t>
      </w:r>
      <w:proofErr w:type="spellStart"/>
      <w:r w:rsidR="00A12BBB" w:rsidRPr="002C4067">
        <w:t>теплопотребляющих</w:t>
      </w:r>
      <w:proofErr w:type="spellEnd"/>
      <w:r w:rsidR="00A12BBB" w:rsidRPr="002C4067">
        <w:t xml:space="preserve"> установок.</w:t>
      </w:r>
      <w:r w:rsidRPr="002C4067">
        <w:t xml:space="preserve"> </w:t>
      </w:r>
    </w:p>
    <w:p w14:paraId="17CDBB8C" w14:textId="77777777" w:rsidR="00302B66" w:rsidRPr="002C4067" w:rsidRDefault="00302B66" w:rsidP="00393334">
      <w:pPr>
        <w:pStyle w:val="af8"/>
      </w:pPr>
      <w:r w:rsidRPr="002C4067">
        <w:rPr>
          <w:i/>
        </w:rPr>
        <w:t>Источник тепловой энергии</w:t>
      </w:r>
      <w:r w:rsidRPr="002C4067">
        <w:t xml:space="preserve"> - устройство, предназначенное дл</w:t>
      </w:r>
      <w:r w:rsidR="00A12BBB" w:rsidRPr="002C4067">
        <w:t>я производства тепловой энергии.</w:t>
      </w:r>
      <w:r w:rsidRPr="002C4067">
        <w:t xml:space="preserve"> </w:t>
      </w:r>
    </w:p>
    <w:p w14:paraId="4AA0A5CD" w14:textId="77777777" w:rsidR="00302B66" w:rsidRPr="002C4067" w:rsidRDefault="00302B66" w:rsidP="00393334">
      <w:pPr>
        <w:pStyle w:val="af8"/>
      </w:pPr>
      <w:r w:rsidRPr="002C4067">
        <w:rPr>
          <w:i/>
        </w:rPr>
        <w:t>Зона действия системы теплоснабжения</w:t>
      </w:r>
      <w:r w:rsidRPr="002C4067">
        <w:t xml:space="preserve"> -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p>
    <w:p w14:paraId="10058F4E" w14:textId="77777777" w:rsidR="00302B66" w:rsidRPr="002C4067" w:rsidRDefault="00302B66" w:rsidP="00393334">
      <w:pPr>
        <w:pStyle w:val="af8"/>
      </w:pPr>
      <w:r w:rsidRPr="002C4067">
        <w:t xml:space="preserve">В соответствии с пунктом 28 статьи 2 Федерального закона </w:t>
      </w:r>
      <w:r w:rsidR="00DE55A1" w:rsidRPr="002C4067">
        <w:t>от 27.07.2010 № 190-ФЗ «О теплоснабжении»</w:t>
      </w:r>
      <w:r w:rsidRPr="002C4067">
        <w:t xml:space="preserve">: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 </w:t>
      </w:r>
    </w:p>
    <w:p w14:paraId="4057510B" w14:textId="77777777" w:rsidR="00302B66" w:rsidRPr="002C4067" w:rsidRDefault="00302B66" w:rsidP="00393334">
      <w:pPr>
        <w:pStyle w:val="af8"/>
      </w:pPr>
      <w:r w:rsidRPr="002C4067">
        <w:t xml:space="preserve">В соответствии пунктом 1 статьи 6 Федерального закона </w:t>
      </w:r>
      <w:r w:rsidR="00DE55A1" w:rsidRPr="002C4067">
        <w:t>от 27.07.2010 № 190-ФЗ «О теплоснабжении»</w:t>
      </w:r>
      <w:r w:rsidRPr="002C4067">
        <w:t xml:space="preserve">: 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 </w:t>
      </w:r>
    </w:p>
    <w:p w14:paraId="70CCE531" w14:textId="77777777" w:rsidR="00302B66" w:rsidRPr="002C4067" w:rsidRDefault="00302B66" w:rsidP="00393334">
      <w:pPr>
        <w:pStyle w:val="af8"/>
      </w:pPr>
      <w:r w:rsidRPr="002C4067">
        <w:t xml:space="preserve">Порядок и критерии определения единой теплоснабжающей организации. </w:t>
      </w:r>
    </w:p>
    <w:p w14:paraId="7F816C9A" w14:textId="77777777" w:rsidR="00302B66" w:rsidRPr="002C4067" w:rsidRDefault="00302B66" w:rsidP="00393334">
      <w:pPr>
        <w:pStyle w:val="af8"/>
      </w:pPr>
      <w:r w:rsidRPr="002C4067">
        <w:t xml:space="preserve">Критерии и порядок определения единой теплоснабжающей организации (далее ЕТО) определены пунктами 3-19 Правил организации теплоснабжения, утвержденных Постановлением Правительства РФ от </w:t>
      </w:r>
      <w:r w:rsidR="00DE55A1" w:rsidRPr="002C4067">
        <w:t>0</w:t>
      </w:r>
      <w:r w:rsidRPr="002C4067">
        <w:t>8</w:t>
      </w:r>
      <w:r w:rsidR="00DE55A1" w:rsidRPr="002C4067">
        <w:t>.08.</w:t>
      </w:r>
      <w:r w:rsidRPr="002C4067">
        <w:t xml:space="preserve">2012 </w:t>
      </w:r>
      <w:r w:rsidR="00C01582" w:rsidRPr="002C4067">
        <w:t>№</w:t>
      </w:r>
      <w:r w:rsidR="00DE55A1" w:rsidRPr="002C4067">
        <w:t xml:space="preserve"> 808 «Об организации теплоснабжения в Российской Федерации и о внесении изменений в некоторые акты Правительства Российской Федерации»</w:t>
      </w:r>
      <w:r w:rsidRPr="002C4067">
        <w:t xml:space="preserve">. </w:t>
      </w:r>
    </w:p>
    <w:p w14:paraId="23304E0D" w14:textId="77777777" w:rsidR="00302B66" w:rsidRPr="002C4067" w:rsidRDefault="00302B66" w:rsidP="00393334">
      <w:pPr>
        <w:pStyle w:val="af8"/>
      </w:pPr>
      <w:r w:rsidRPr="002C4067">
        <w:t xml:space="preserve">Статус ЕТО присваивается теплоснабжающей и (или) теплосетевой организации решением органа местного самоуправления (далее - уполномоченные органы) при утверждении схемы теплоснабжения округа. </w:t>
      </w:r>
    </w:p>
    <w:p w14:paraId="0F2F172D" w14:textId="34DE0224" w:rsidR="00302B66" w:rsidRPr="002C4067" w:rsidRDefault="00302B66" w:rsidP="00393334">
      <w:pPr>
        <w:pStyle w:val="af8"/>
      </w:pPr>
      <w:r w:rsidRPr="002C4067">
        <w:t xml:space="preserve">В случае если </w:t>
      </w:r>
      <w:r w:rsidR="002B40A8">
        <w:t xml:space="preserve">на территории поселения </w:t>
      </w:r>
      <w:r w:rsidRPr="002C4067">
        <w:t xml:space="preserve">существуют несколько систем теплоснабжения, уполномоченные органы вправе: </w:t>
      </w:r>
    </w:p>
    <w:p w14:paraId="1C98D3A5" w14:textId="6062E87F" w:rsidR="00302B66" w:rsidRPr="002C4067" w:rsidRDefault="00302B66" w:rsidP="009138F6">
      <w:pPr>
        <w:pStyle w:val="af4"/>
        <w:numPr>
          <w:ilvl w:val="0"/>
          <w:numId w:val="63"/>
        </w:numPr>
      </w:pPr>
      <w:r w:rsidRPr="002C4067">
        <w:lastRenderedPageBreak/>
        <w:t xml:space="preserve">определить ЕТО в каждой из систем теплоснабжения, расположенных в границах округа; </w:t>
      </w:r>
    </w:p>
    <w:p w14:paraId="2DFC208F" w14:textId="2230171E" w:rsidR="00302B66" w:rsidRPr="002C4067" w:rsidRDefault="00302B66" w:rsidP="009138F6">
      <w:pPr>
        <w:pStyle w:val="af4"/>
        <w:numPr>
          <w:ilvl w:val="0"/>
          <w:numId w:val="63"/>
        </w:numPr>
      </w:pPr>
      <w:r w:rsidRPr="002C4067">
        <w:t xml:space="preserve">определить на несколько систем теплоснабжения одну ЕТО. </w:t>
      </w:r>
    </w:p>
    <w:p w14:paraId="3C79C998" w14:textId="0D7AC4CC" w:rsidR="00302B66" w:rsidRPr="002C4067" w:rsidRDefault="00302B66" w:rsidP="00393334">
      <w:pPr>
        <w:pStyle w:val="af8"/>
      </w:pPr>
      <w:r w:rsidRPr="002C4067">
        <w:t xml:space="preserve">Для присвоения организации статуса ЕТО </w:t>
      </w:r>
      <w:r w:rsidR="002B40A8">
        <w:t xml:space="preserve">на территории поселения </w:t>
      </w:r>
      <w:r w:rsidRPr="002C4067">
        <w:t xml:space="preserve">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w:t>
      </w:r>
      <w:r w:rsidR="00B37A6A" w:rsidRPr="002C4067">
        <w:t>Правила организации теплоснабжения</w:t>
      </w:r>
      <w:r w:rsidRPr="002C4067">
        <w:t>, заявку на присвоение организации статуса ЕТО с указанием зоны ее деятельности. К заявке прилагается бухгалтерская отчетность, составленная на последнюю отчетную дату пере</w:t>
      </w:r>
      <w:r w:rsidR="00787B99" w:rsidRPr="002C4067">
        <w:t xml:space="preserve">д. </w:t>
      </w:r>
      <w:r w:rsidRPr="002C4067">
        <w:t xml:space="preserve">подачей заявки, с отметкой налогового органа об ее принятии. </w:t>
      </w:r>
    </w:p>
    <w:p w14:paraId="2737962D" w14:textId="77777777" w:rsidR="00302B66" w:rsidRPr="002C4067" w:rsidRDefault="00302B66" w:rsidP="00393334">
      <w:pPr>
        <w:pStyle w:val="af8"/>
      </w:pPr>
      <w:r w:rsidRPr="002C4067">
        <w:t xml:space="preserve">Уполномоченные органы обязаны в течение 3 рабочих дней с даты окончания срока для подачи заявок разместить сведения о принятых заявках на сайте округа. </w:t>
      </w:r>
    </w:p>
    <w:p w14:paraId="1A88FA8A" w14:textId="77777777" w:rsidR="00302B66" w:rsidRPr="002C4067" w:rsidRDefault="00302B66" w:rsidP="00393334">
      <w:pPr>
        <w:pStyle w:val="af8"/>
      </w:pPr>
      <w:r w:rsidRPr="002C4067">
        <w:t xml:space="preserve">В случае если в отношении одной зоны деятельности ЕТО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ЕТО, то статус ЕТО присваивается указанному лицу. В случае если в отношении одной зоны деятельности ЕТО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ЕТО, уполномоченный орган присваивает статус ЕТО в соответствии с пунктами 7-10 </w:t>
      </w:r>
      <w:r w:rsidR="00B37A6A" w:rsidRPr="002C4067">
        <w:t>Правила организации теплоснабжения</w:t>
      </w:r>
      <w:r w:rsidRPr="002C4067">
        <w:t xml:space="preserve">: </w:t>
      </w:r>
    </w:p>
    <w:p w14:paraId="140050D5" w14:textId="77777777" w:rsidR="00302B66" w:rsidRPr="002C4067" w:rsidRDefault="00302B66" w:rsidP="00393334">
      <w:pPr>
        <w:pStyle w:val="af8"/>
      </w:pPr>
      <w:r w:rsidRPr="002C4067">
        <w:t xml:space="preserve">Критериями определения ЕТО являются: </w:t>
      </w:r>
    </w:p>
    <w:p w14:paraId="6B29C6E8" w14:textId="77777777" w:rsidR="00302B66" w:rsidRPr="00AF2B7A" w:rsidRDefault="00302B66" w:rsidP="009138F6">
      <w:pPr>
        <w:pStyle w:val="af4"/>
        <w:numPr>
          <w:ilvl w:val="0"/>
          <w:numId w:val="60"/>
        </w:numPr>
      </w:pPr>
      <w:r w:rsidRPr="00AF2B7A">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3CC08FB8" w14:textId="77777777" w:rsidR="00302B66" w:rsidRPr="00AF2B7A" w:rsidRDefault="00302B66" w:rsidP="009138F6">
      <w:pPr>
        <w:pStyle w:val="af4"/>
        <w:numPr>
          <w:ilvl w:val="0"/>
          <w:numId w:val="60"/>
        </w:numPr>
      </w:pPr>
      <w:r w:rsidRPr="00AF2B7A">
        <w:t xml:space="preserve">размер собственного капитала; </w:t>
      </w:r>
    </w:p>
    <w:p w14:paraId="42564CCD" w14:textId="77777777" w:rsidR="00302B66" w:rsidRPr="00AF2B7A" w:rsidRDefault="00302B66" w:rsidP="009138F6">
      <w:pPr>
        <w:pStyle w:val="af4"/>
        <w:numPr>
          <w:ilvl w:val="0"/>
          <w:numId w:val="60"/>
        </w:numPr>
      </w:pPr>
      <w:r w:rsidRPr="00AF2B7A">
        <w:t xml:space="preserve">способность в лучшей мере обеспечить надежность теплоснабжения в соответствующей системе теплоснабжения. </w:t>
      </w:r>
    </w:p>
    <w:p w14:paraId="718AA3D4" w14:textId="764D44E3" w:rsidR="00302B66" w:rsidRPr="002C4067" w:rsidRDefault="00302B66" w:rsidP="00393334">
      <w:pPr>
        <w:pStyle w:val="af8"/>
      </w:pPr>
      <w:r w:rsidRPr="002C4067">
        <w:t xml:space="preserve">Для определения указанных критериев уполномоченный </w:t>
      </w:r>
      <w:proofErr w:type="gramStart"/>
      <w:r w:rsidRPr="002C4067">
        <w:t>орган</w:t>
      </w:r>
      <w:proofErr w:type="gramEnd"/>
      <w:r w:rsidRPr="002C4067">
        <w:t xml:space="preserve"> </w:t>
      </w:r>
      <w:r w:rsidR="00C307B6">
        <w:t>При актуализации схемы</w:t>
      </w:r>
      <w:r w:rsidRPr="002C4067">
        <w:t xml:space="preserve"> теплоснабжения вправе запрашивать у теплоснабжающих и теплосетевых организаций соответствующие сведения. </w:t>
      </w:r>
    </w:p>
    <w:p w14:paraId="6EBBDEEB" w14:textId="77777777" w:rsidR="00302B66" w:rsidRPr="002C4067" w:rsidRDefault="00302B66" w:rsidP="00393334">
      <w:pPr>
        <w:pStyle w:val="af8"/>
      </w:pPr>
      <w:r w:rsidRPr="002C4067">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ЕТО, статус ЕТО присваивается данной организации. </w:t>
      </w:r>
    </w:p>
    <w:p w14:paraId="3863D495" w14:textId="77777777" w:rsidR="00302B66" w:rsidRPr="002C4067" w:rsidRDefault="00302B66" w:rsidP="00393334">
      <w:pPr>
        <w:pStyle w:val="af8"/>
      </w:pPr>
      <w:r w:rsidRPr="002C4067">
        <w:t xml:space="preserve">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округа. </w:t>
      </w:r>
    </w:p>
    <w:p w14:paraId="68DF31AB" w14:textId="77777777" w:rsidR="00302B66" w:rsidRPr="002C4067" w:rsidRDefault="00302B66" w:rsidP="00393334">
      <w:pPr>
        <w:pStyle w:val="af8"/>
      </w:pPr>
      <w:r w:rsidRPr="002C4067">
        <w:t xml:space="preserve">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ЕТО, статус ЕТО присваивается той организации из указанных, которая имеет наибольший размер собственного капитала. В случае если размеры собственных капиталов этих </w:t>
      </w:r>
      <w:r w:rsidRPr="002C4067">
        <w:lastRenderedPageBreak/>
        <w:t xml:space="preserve">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 </w:t>
      </w:r>
    </w:p>
    <w:p w14:paraId="55814948" w14:textId="77777777" w:rsidR="00302B66" w:rsidRPr="002C4067" w:rsidRDefault="00302B66" w:rsidP="00393334">
      <w:pPr>
        <w:pStyle w:val="af8"/>
      </w:pPr>
      <w:r w:rsidRPr="002C4067">
        <w:t>Размер собственного капитала определяется по данным бухгалтерской отчетности, составленной на последнюю отчетную дату пере</w:t>
      </w:r>
      <w:r w:rsidR="00787B99" w:rsidRPr="002C4067">
        <w:t xml:space="preserve">д. </w:t>
      </w:r>
      <w:r w:rsidRPr="002C4067">
        <w:t xml:space="preserve">подачей заявки на присвоение организации статуса ЕТО с отметкой налогового органа о ее принятии. </w:t>
      </w:r>
    </w:p>
    <w:p w14:paraId="5BE53907" w14:textId="77777777" w:rsidR="00302B66" w:rsidRPr="002C4067" w:rsidRDefault="00302B66" w:rsidP="00393334">
      <w:pPr>
        <w:pStyle w:val="af8"/>
      </w:pPr>
      <w:r w:rsidRPr="002C4067">
        <w:t xml:space="preserve">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 </w:t>
      </w:r>
    </w:p>
    <w:p w14:paraId="03C9B4A3" w14:textId="77777777" w:rsidR="00302B66" w:rsidRPr="002C4067" w:rsidRDefault="00302B66" w:rsidP="00393334">
      <w:pPr>
        <w:pStyle w:val="af8"/>
      </w:pPr>
      <w:r w:rsidRPr="002C4067">
        <w:t xml:space="preserve">В случае если организациями не подано ни одной заявки на присвоение статуса ЕТО, статус ЕТО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 </w:t>
      </w:r>
    </w:p>
    <w:p w14:paraId="6C2384B0" w14:textId="77777777" w:rsidR="00302B66" w:rsidRPr="002C4067" w:rsidRDefault="00302B66" w:rsidP="00393334">
      <w:pPr>
        <w:pStyle w:val="af8"/>
      </w:pPr>
      <w:r w:rsidRPr="002C4067">
        <w:t xml:space="preserve">ЕТО при осуществлении своей деятельности обязана: </w:t>
      </w:r>
    </w:p>
    <w:p w14:paraId="29A64BF9" w14:textId="77777777" w:rsidR="00302B66" w:rsidRPr="00AF2B7A" w:rsidRDefault="00302B66" w:rsidP="009138F6">
      <w:pPr>
        <w:pStyle w:val="af4"/>
        <w:numPr>
          <w:ilvl w:val="0"/>
          <w:numId w:val="64"/>
        </w:numPr>
      </w:pPr>
      <w:r w:rsidRPr="00AF2B7A">
        <w:t xml:space="preserve">заключать и исполнять договоры теплоснабжения с любыми обратившимися к ней потребителями тепловой энергии, </w:t>
      </w:r>
      <w:proofErr w:type="spellStart"/>
      <w:r w:rsidRPr="00AF2B7A">
        <w:t>теплопотребляющие</w:t>
      </w:r>
      <w:proofErr w:type="spellEnd"/>
      <w:r w:rsidRPr="00AF2B7A">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6BBD68FE" w14:textId="77777777" w:rsidR="00302B66" w:rsidRPr="00AF2B7A" w:rsidRDefault="00302B66" w:rsidP="009138F6">
      <w:pPr>
        <w:pStyle w:val="af4"/>
        <w:numPr>
          <w:ilvl w:val="0"/>
          <w:numId w:val="64"/>
        </w:numPr>
      </w:pPr>
      <w:r w:rsidRPr="00AF2B7A">
        <w:t xml:space="preserve">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5C71DACC" w14:textId="77777777" w:rsidR="00302B66" w:rsidRPr="00AF2B7A" w:rsidRDefault="00302B66" w:rsidP="009138F6">
      <w:pPr>
        <w:pStyle w:val="af4"/>
        <w:numPr>
          <w:ilvl w:val="0"/>
          <w:numId w:val="64"/>
        </w:numPr>
      </w:pPr>
      <w:r w:rsidRPr="00AF2B7A">
        <w:t xml:space="preserve">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w:t>
      </w:r>
    </w:p>
    <w:p w14:paraId="379C2904" w14:textId="77777777" w:rsidR="00302B66" w:rsidRPr="002C4067" w:rsidRDefault="00302B66" w:rsidP="00393334">
      <w:pPr>
        <w:pStyle w:val="af8"/>
      </w:pPr>
      <w:r w:rsidRPr="002C4067">
        <w:t xml:space="preserve">Организация может утратить статус ЕТО в следующих случаях: </w:t>
      </w:r>
    </w:p>
    <w:p w14:paraId="7CDE500C" w14:textId="77777777" w:rsidR="00302B66" w:rsidRPr="00AF2B7A" w:rsidRDefault="00302B66" w:rsidP="009138F6">
      <w:pPr>
        <w:pStyle w:val="af4"/>
        <w:numPr>
          <w:ilvl w:val="0"/>
          <w:numId w:val="65"/>
        </w:numPr>
      </w:pPr>
      <w:r w:rsidRPr="00AF2B7A">
        <w:t>неисполнение или ненадлежащее исполнение обязательств по оплате тепловой энергии (мощности), и (или) теплоносителя, и (или) услуг по передаче тепловой энергии, теплоносителя,</w:t>
      </w:r>
      <w:r w:rsidR="002F5504" w:rsidRPr="00AF2B7A">
        <w:t xml:space="preserve"> </w:t>
      </w:r>
      <w:r w:rsidRPr="00AF2B7A">
        <w:t xml:space="preserve">в размере, превышающем объем таких обязательств за 2 расчетных периода, либо систематическое (3 и более раза в течение 12 месяцев) неисполнение или ненадлежащее исполнение иных обязательств, предусмотренных условиями таких договоров.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 </w:t>
      </w:r>
    </w:p>
    <w:p w14:paraId="77B1D524" w14:textId="77777777" w:rsidR="00302B66" w:rsidRPr="00AF2B7A" w:rsidRDefault="00302B66" w:rsidP="009138F6">
      <w:pPr>
        <w:pStyle w:val="af4"/>
        <w:numPr>
          <w:ilvl w:val="0"/>
          <w:numId w:val="65"/>
        </w:numPr>
      </w:pPr>
      <w:r w:rsidRPr="00AF2B7A">
        <w:t xml:space="preserve">принятие в установленном порядке решения о реорганизации (за исключением реорганизации в форме присоединения, когда к организации, имеющей статус ЕТО, присоединяются другие реорганизованные организации, а также реорганизации в форме преобразования) или ликвидации организации, имеющей статус ЕТО; </w:t>
      </w:r>
    </w:p>
    <w:p w14:paraId="7C4ABEC9" w14:textId="77777777" w:rsidR="00302B66" w:rsidRPr="00AF2B7A" w:rsidRDefault="00302B66" w:rsidP="009138F6">
      <w:pPr>
        <w:pStyle w:val="af4"/>
        <w:numPr>
          <w:ilvl w:val="0"/>
          <w:numId w:val="65"/>
        </w:numPr>
      </w:pPr>
      <w:r w:rsidRPr="00AF2B7A">
        <w:t xml:space="preserve">принятие арбитражным судом решения о признании организации, имеющей статус ЕТО, банкротом; </w:t>
      </w:r>
    </w:p>
    <w:p w14:paraId="5A8616D6" w14:textId="7946182D" w:rsidR="00302B66" w:rsidRPr="00AF2B7A" w:rsidRDefault="00302B66" w:rsidP="009138F6">
      <w:pPr>
        <w:pStyle w:val="af4"/>
        <w:numPr>
          <w:ilvl w:val="0"/>
          <w:numId w:val="65"/>
        </w:numPr>
      </w:pPr>
      <w:r w:rsidRPr="00AF2B7A">
        <w:lastRenderedPageBreak/>
        <w:t>прекращение права собственности или владения имуществом,</w:t>
      </w:r>
      <w:r w:rsidR="00FD25AB">
        <w:t xml:space="preserve"> </w:t>
      </w:r>
      <w:r w:rsidRPr="00AF2B7A">
        <w:t xml:space="preserve">по основаниям, предусмотренным законодательством Российской Федерации; </w:t>
      </w:r>
    </w:p>
    <w:p w14:paraId="6526E648" w14:textId="77777777" w:rsidR="00302B66" w:rsidRPr="00AF2B7A" w:rsidRDefault="00302B66" w:rsidP="009138F6">
      <w:pPr>
        <w:pStyle w:val="af4"/>
        <w:numPr>
          <w:ilvl w:val="0"/>
          <w:numId w:val="65"/>
        </w:numPr>
      </w:pPr>
      <w:r w:rsidRPr="00AF2B7A">
        <w:t xml:space="preserve">несоответствие организации, имеющей статус ЕТО,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 </w:t>
      </w:r>
    </w:p>
    <w:p w14:paraId="205D507E" w14:textId="77777777" w:rsidR="00302B66" w:rsidRPr="00AF2B7A" w:rsidRDefault="00302B66" w:rsidP="009138F6">
      <w:pPr>
        <w:pStyle w:val="af4"/>
        <w:numPr>
          <w:ilvl w:val="0"/>
          <w:numId w:val="65"/>
        </w:numPr>
      </w:pPr>
      <w:r w:rsidRPr="00AF2B7A">
        <w:t xml:space="preserve">подача организацией заявления о прекращении осуществления функций ЕТО. </w:t>
      </w:r>
    </w:p>
    <w:p w14:paraId="271D6A97" w14:textId="77777777" w:rsidR="00302B66" w:rsidRPr="002C4067" w:rsidRDefault="00302B66" w:rsidP="00393334">
      <w:pPr>
        <w:pStyle w:val="af8"/>
      </w:pPr>
      <w:r w:rsidRPr="002C4067">
        <w:t xml:space="preserve">Границы зоны деятельности ЕТО могут быть изменены в следующих случаях: </w:t>
      </w:r>
    </w:p>
    <w:p w14:paraId="2E8EF01C" w14:textId="77777777" w:rsidR="00302B66" w:rsidRPr="00AF2B7A" w:rsidRDefault="00302B66" w:rsidP="009138F6">
      <w:pPr>
        <w:pStyle w:val="af4"/>
        <w:numPr>
          <w:ilvl w:val="0"/>
          <w:numId w:val="66"/>
        </w:numPr>
      </w:pPr>
      <w:r w:rsidRPr="00AF2B7A">
        <w:t xml:space="preserve">подключение к системе теплоснабжения новых </w:t>
      </w:r>
      <w:proofErr w:type="spellStart"/>
      <w:r w:rsidRPr="00AF2B7A">
        <w:t>теплопотребляющих</w:t>
      </w:r>
      <w:proofErr w:type="spellEnd"/>
      <w:r w:rsidRPr="00AF2B7A">
        <w:t xml:space="preserve"> установок, источников тепловой энергии или тепловых сетей, или их отключение от системы теплоснабжения; </w:t>
      </w:r>
    </w:p>
    <w:p w14:paraId="3C9E2010" w14:textId="77777777" w:rsidR="00302B66" w:rsidRPr="00AF2B7A" w:rsidRDefault="00302B66" w:rsidP="009138F6">
      <w:pPr>
        <w:pStyle w:val="af4"/>
        <w:numPr>
          <w:ilvl w:val="0"/>
          <w:numId w:val="66"/>
        </w:numPr>
      </w:pPr>
      <w:r w:rsidRPr="00AF2B7A">
        <w:t xml:space="preserve">технологическое объединение или разделение систем теплоснабжения. </w:t>
      </w:r>
    </w:p>
    <w:p w14:paraId="69049902" w14:textId="75209F71" w:rsidR="002750DC" w:rsidRPr="00393334" w:rsidRDefault="00E44D80" w:rsidP="00393334">
      <w:pPr>
        <w:pStyle w:val="af8"/>
      </w:pPr>
      <w:r w:rsidRPr="00817FE5">
        <w:rPr>
          <w:lang w:eastAsia="ru-RU"/>
        </w:rPr>
        <w:t xml:space="preserve">В настоящее время </w:t>
      </w:r>
      <w:bookmarkStart w:id="797" w:name="_Hlk197616150"/>
      <w:r w:rsidR="00366817" w:rsidRPr="00366817">
        <w:rPr>
          <w:lang w:eastAsia="ru-RU"/>
        </w:rPr>
        <w:t>ГУП Ивановской области "Центр-</w:t>
      </w:r>
      <w:proofErr w:type="spellStart"/>
      <w:r w:rsidR="00366817" w:rsidRPr="00366817">
        <w:rPr>
          <w:lang w:eastAsia="ru-RU"/>
        </w:rPr>
        <w:t>Профи"и</w:t>
      </w:r>
      <w:proofErr w:type="spellEnd"/>
      <w:r w:rsidR="00366817" w:rsidRPr="00366817">
        <w:rPr>
          <w:lang w:eastAsia="ru-RU"/>
        </w:rPr>
        <w:t xml:space="preserve"> ООО "КЭС-Тейково"</w:t>
      </w:r>
      <w:bookmarkEnd w:id="797"/>
      <w:r w:rsidR="00A4407C">
        <w:rPr>
          <w:lang w:eastAsia="ru-RU"/>
        </w:rPr>
        <w:t xml:space="preserve"> </w:t>
      </w:r>
      <w:r w:rsidR="00FD25AB" w:rsidRPr="00817FE5">
        <w:rPr>
          <w:lang w:eastAsia="ru-RU"/>
        </w:rPr>
        <w:t>отвечают</w:t>
      </w:r>
      <w:r w:rsidRPr="00817FE5">
        <w:rPr>
          <w:lang w:eastAsia="ru-RU"/>
        </w:rPr>
        <w:t xml:space="preserve"> всем требованиям, предъявляемым к единым теплоснабжающим организациям в зонах действия обслуживаемых систем теплоснабжения. </w:t>
      </w:r>
      <w:r w:rsidR="002750DC" w:rsidRPr="00393334">
        <w:t xml:space="preserve">Реестр единых теплоснабжающих организаций, содержащий перечень систем теплоснабжения, входящих в зону деятельности единой теплоснабжающей организаций, приведен в таблице </w:t>
      </w:r>
      <w:r w:rsidR="00B13B4E">
        <w:t>5</w:t>
      </w:r>
      <w:r w:rsidR="00686689">
        <w:t>8</w:t>
      </w:r>
      <w:r w:rsidR="002750DC" w:rsidRPr="00393334">
        <w:t>.</w:t>
      </w:r>
    </w:p>
    <w:p w14:paraId="706EE406" w14:textId="77777777" w:rsidR="00302B66" w:rsidRPr="002C4067" w:rsidRDefault="00302B66" w:rsidP="00393334">
      <w:pPr>
        <w:pStyle w:val="af8"/>
      </w:pPr>
      <w:r w:rsidRPr="002C4067">
        <w:t xml:space="preserve">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актуализации. </w:t>
      </w:r>
    </w:p>
    <w:p w14:paraId="692EB582" w14:textId="050EE9F0" w:rsidR="005F699F" w:rsidRPr="002C4067" w:rsidRDefault="00CC521F" w:rsidP="00FD25AB">
      <w:pPr>
        <w:pStyle w:val="a1"/>
      </w:pPr>
      <w:bookmarkStart w:id="798" w:name="_Toc162259325"/>
      <w:bookmarkStart w:id="799" w:name="_Toc165985211"/>
      <w:bookmarkStart w:id="800" w:name="_Toc197443027"/>
      <w:r w:rsidRPr="002C4067">
        <w:t>З</w:t>
      </w:r>
      <w:r w:rsidR="00CE6763" w:rsidRPr="002C4067">
        <w:t>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w:t>
      </w:r>
      <w:bookmarkEnd w:id="798"/>
      <w:bookmarkEnd w:id="799"/>
      <w:bookmarkEnd w:id="800"/>
    </w:p>
    <w:p w14:paraId="3FF63BD4" w14:textId="77777777" w:rsidR="00302B66" w:rsidRPr="002C4067" w:rsidRDefault="00302B66" w:rsidP="00FA1C46">
      <w:pPr>
        <w:pStyle w:val="af8"/>
      </w:pPr>
      <w:r w:rsidRPr="002C4067">
        <w:t>Сведения о заявках, поданных в рамках разработки проекта схемы теплоснабжения (при их наличии), на присвоение статуса единой теплоснабжающей организации, отсутствуют.</w:t>
      </w:r>
    </w:p>
    <w:p w14:paraId="64621AAA" w14:textId="24B66A0B" w:rsidR="005F699F" w:rsidRPr="002C4067" w:rsidRDefault="00CC521F" w:rsidP="00FD25AB">
      <w:pPr>
        <w:pStyle w:val="a1"/>
      </w:pPr>
      <w:bookmarkStart w:id="801" w:name="_Toc162259326"/>
      <w:bookmarkStart w:id="802" w:name="_Toc165985212"/>
      <w:bookmarkStart w:id="803" w:name="_Toc197443028"/>
      <w:r w:rsidRPr="002C4067">
        <w:t>О</w:t>
      </w:r>
      <w:r w:rsidR="00CE6763" w:rsidRPr="002C4067">
        <w:t>писание границ зон деятельности единой теплоснабжающей организации (организаций)</w:t>
      </w:r>
      <w:bookmarkEnd w:id="801"/>
      <w:bookmarkEnd w:id="802"/>
      <w:bookmarkEnd w:id="803"/>
    </w:p>
    <w:p w14:paraId="22A5E61E" w14:textId="77777777" w:rsidR="00483094" w:rsidRPr="002C4067" w:rsidRDefault="00614739" w:rsidP="00393334">
      <w:pPr>
        <w:pStyle w:val="af8"/>
      </w:pPr>
      <w:r w:rsidRPr="002C4067">
        <w:t>После присвоения статуса ЕТО границы зон деятельности ЕТО будут совпадать с зонами действия соответствующих систем централизованного теплоснабжения.</w:t>
      </w:r>
    </w:p>
    <w:p w14:paraId="5179D820" w14:textId="01B5BD49" w:rsidR="00815EB7" w:rsidRPr="002C4067" w:rsidRDefault="00F53679" w:rsidP="00FA1C46">
      <w:pPr>
        <w:pStyle w:val="a1"/>
      </w:pPr>
      <w:bookmarkStart w:id="804" w:name="_Toc162259327"/>
      <w:bookmarkStart w:id="805" w:name="_Toc165985213"/>
      <w:bookmarkStart w:id="806" w:name="_Toc197443029"/>
      <w:r>
        <w:t xml:space="preserve">Состав изменений, выполненных </w:t>
      </w:r>
      <w:r w:rsidR="00540956" w:rsidRPr="002C4067">
        <w:t>в доработанной и (или) актуализированной схеме теплоснабжения</w:t>
      </w:r>
      <w:bookmarkEnd w:id="804"/>
      <w:bookmarkEnd w:id="805"/>
      <w:bookmarkEnd w:id="806"/>
    </w:p>
    <w:p w14:paraId="4A652B8D" w14:textId="569AE8F6" w:rsidR="00DD0BFB" w:rsidRPr="002C4067" w:rsidRDefault="00293591" w:rsidP="00393334">
      <w:pPr>
        <w:pStyle w:val="af8"/>
      </w:pPr>
      <w:r>
        <w:t xml:space="preserve">Раздел переработан </w:t>
      </w:r>
      <w:r w:rsidR="00DD0BFB" w:rsidRPr="002C4067">
        <w:t xml:space="preserve">в соответствии с действующей редакцией </w:t>
      </w:r>
      <w:r w:rsidR="00C879D3" w:rsidRPr="002C4067">
        <w:t xml:space="preserve">Постановления Правительства РФ от 22.02.2012 № 154 </w:t>
      </w:r>
      <w:r w:rsidR="00DD0BFB" w:rsidRPr="002C4067">
        <w:t xml:space="preserve"> «О требованиях к схемам теплоснабжения, порядку их </w:t>
      </w:r>
      <w:r w:rsidR="008E4EBE" w:rsidRPr="002C4067">
        <w:t>разработки</w:t>
      </w:r>
      <w:r w:rsidR="00DD0BFB" w:rsidRPr="002C4067">
        <w:t xml:space="preserve"> и утверждения» </w:t>
      </w:r>
      <w:r w:rsidR="00C6704F" w:rsidRPr="002C4067">
        <w:t xml:space="preserve">(в редакции </w:t>
      </w:r>
      <w:r w:rsidR="007010E8" w:rsidRPr="002C4067">
        <w:t>Постановлений Правительства РФ</w:t>
      </w:r>
      <w:r w:rsidR="00DD0BFB" w:rsidRPr="002C4067">
        <w:t xml:space="preserve"> от 07.10.2014 № 1016, от 18.0</w:t>
      </w:r>
      <w:r w:rsidR="003E674F" w:rsidRPr="002C4067">
        <w:t>7.</w:t>
      </w:r>
      <w:r w:rsidR="00DD0BFB" w:rsidRPr="002C4067">
        <w:t>2016 № 208, от 2</w:t>
      </w:r>
      <w:r w:rsidR="003E674F" w:rsidRPr="002C4067">
        <w:t>7.</w:t>
      </w:r>
      <w:r w:rsidR="00DD0BFB" w:rsidRPr="002C4067">
        <w:t>0</w:t>
      </w:r>
      <w:r w:rsidR="003E674F" w:rsidRPr="002C4067">
        <w:t>7.</w:t>
      </w:r>
      <w:r w:rsidR="00DD0BFB" w:rsidRPr="002C4067">
        <w:t>2016 № 229, от 12.07.2016 № 666, от 0</w:t>
      </w:r>
      <w:r w:rsidR="003E674F" w:rsidRPr="002C4067">
        <w:t>7.</w:t>
      </w:r>
      <w:r w:rsidR="00DD0BFB" w:rsidRPr="002C4067">
        <w:t>04.2018 № 405, от 16.0</w:t>
      </w:r>
      <w:r w:rsidR="003E674F" w:rsidRPr="002C4067">
        <w:t>7.</w:t>
      </w:r>
      <w:r w:rsidR="00DD0BFB" w:rsidRPr="002C4067">
        <w:t xml:space="preserve">2019 № </w:t>
      </w:r>
      <w:r w:rsidR="00127490" w:rsidRPr="002C4067">
        <w:t>276) и Методическими указаниями (</w:t>
      </w:r>
      <w:r w:rsidR="003965AF" w:rsidRPr="002C4067">
        <w:t>утв. Приказом Минэнерго России от 05.0</w:t>
      </w:r>
      <w:r w:rsidR="003E674F" w:rsidRPr="002C4067">
        <w:t>7.</w:t>
      </w:r>
      <w:r w:rsidR="003965AF" w:rsidRPr="002C4067">
        <w:t>2019 № 212 «Об утверждении Методических указаний по разработке схем теплоснабжения»</w:t>
      </w:r>
      <w:r w:rsidR="00127490" w:rsidRPr="002C4067">
        <w:t>).</w:t>
      </w:r>
    </w:p>
    <w:p w14:paraId="26449797" w14:textId="77777777" w:rsidR="000379FA" w:rsidRPr="002C4067" w:rsidRDefault="000379FA" w:rsidP="00393334">
      <w:pPr>
        <w:pStyle w:val="af8"/>
      </w:pPr>
    </w:p>
    <w:p w14:paraId="30784DC1" w14:textId="77777777" w:rsidR="00747340" w:rsidRPr="002C4067" w:rsidRDefault="00747340" w:rsidP="00396A3D">
      <w:pPr>
        <w:pStyle w:val="a0"/>
        <w:sectPr w:rsidR="00747340" w:rsidRPr="002C4067" w:rsidSect="00BC74F9">
          <w:footerReference w:type="default" r:id="rId71"/>
          <w:pgSz w:w="11906" w:h="16838"/>
          <w:pgMar w:top="567" w:right="567" w:bottom="567" w:left="1134" w:header="709" w:footer="0" w:gutter="0"/>
          <w:cols w:space="708"/>
          <w:docGrid w:linePitch="360"/>
        </w:sectPr>
      </w:pPr>
    </w:p>
    <w:p w14:paraId="124BAD0C" w14:textId="6C89D4CF" w:rsidR="00E847F5" w:rsidRPr="00AF2B7A" w:rsidRDefault="00CE6763" w:rsidP="00396A3D">
      <w:pPr>
        <w:pStyle w:val="a0"/>
      </w:pPr>
      <w:bookmarkStart w:id="807" w:name="_Toc162259328"/>
      <w:bookmarkStart w:id="808" w:name="_Toc165985214"/>
      <w:bookmarkStart w:id="809" w:name="_Toc197443030"/>
      <w:r w:rsidRPr="00AF2B7A">
        <w:lastRenderedPageBreak/>
        <w:t>Реестр мероприятий схемы теплоснабжения</w:t>
      </w:r>
      <w:bookmarkEnd w:id="807"/>
      <w:bookmarkEnd w:id="808"/>
      <w:bookmarkEnd w:id="809"/>
    </w:p>
    <w:p w14:paraId="7C3A6738" w14:textId="715B7458" w:rsidR="005F699F" w:rsidRPr="002C4067" w:rsidRDefault="00CC521F" w:rsidP="00B62A6E">
      <w:pPr>
        <w:pStyle w:val="a1"/>
      </w:pPr>
      <w:bookmarkStart w:id="810" w:name="_Toc162259329"/>
      <w:bookmarkStart w:id="811" w:name="_Toc165985215"/>
      <w:bookmarkStart w:id="812" w:name="_Toc197443031"/>
      <w:r w:rsidRPr="002C4067">
        <w:t>П</w:t>
      </w:r>
      <w:r w:rsidR="00CE6763" w:rsidRPr="002C4067">
        <w:t>еречень мероприятий по строительству, реконструкции, техническому перевооружению и (или) модернизации источников тепловой энергии</w:t>
      </w:r>
      <w:bookmarkEnd w:id="810"/>
      <w:bookmarkEnd w:id="811"/>
      <w:bookmarkEnd w:id="812"/>
    </w:p>
    <w:p w14:paraId="6796C295" w14:textId="1014BFF5" w:rsidR="002750DC" w:rsidRPr="002C4067" w:rsidRDefault="00614739" w:rsidP="00393334">
      <w:pPr>
        <w:pStyle w:val="af8"/>
        <w:rPr>
          <w:lang w:eastAsia="ar-SA"/>
        </w:rPr>
      </w:pPr>
      <w:r w:rsidRPr="002C4067">
        <w:rPr>
          <w:lang w:eastAsia="ar-SA"/>
        </w:rPr>
        <w:t>Перечень мероприятий по строительству, реконструкции или техническому перевооружению источников тепловой энергии привед</w:t>
      </w:r>
      <w:r w:rsidR="00B518E3" w:rsidRPr="002C4067">
        <w:rPr>
          <w:lang w:eastAsia="ar-SA"/>
        </w:rPr>
        <w:t>е</w:t>
      </w:r>
      <w:r w:rsidRPr="002C4067">
        <w:rPr>
          <w:lang w:eastAsia="ar-SA"/>
        </w:rPr>
        <w:t>н в таблиц</w:t>
      </w:r>
      <w:r w:rsidR="002750DC" w:rsidRPr="002C4067">
        <w:rPr>
          <w:lang w:eastAsia="ar-SA"/>
        </w:rPr>
        <w:t>е</w:t>
      </w:r>
      <w:r w:rsidRPr="002C4067">
        <w:rPr>
          <w:lang w:eastAsia="ar-SA"/>
        </w:rPr>
        <w:t xml:space="preserve"> </w:t>
      </w:r>
      <w:r w:rsidR="00B13B4E">
        <w:rPr>
          <w:lang w:eastAsia="ar-SA"/>
        </w:rPr>
        <w:t>5</w:t>
      </w:r>
      <w:r w:rsidR="00686689">
        <w:rPr>
          <w:lang w:eastAsia="ar-SA"/>
        </w:rPr>
        <w:t>9</w:t>
      </w:r>
      <w:r w:rsidR="002750DC" w:rsidRPr="002C4067">
        <w:rPr>
          <w:lang w:eastAsia="ar-SA"/>
        </w:rPr>
        <w:t>.</w:t>
      </w:r>
    </w:p>
    <w:p w14:paraId="125C0E75" w14:textId="3D9FF78B" w:rsidR="002750DC" w:rsidRPr="002C4067" w:rsidRDefault="00B10DA3" w:rsidP="00FB3DF5">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59</w:t>
      </w:r>
      <w:r>
        <w:rPr>
          <w:noProof/>
        </w:rPr>
        <w:fldChar w:fldCharType="end"/>
      </w:r>
      <w:r w:rsidRPr="002C4067">
        <w:t xml:space="preserve"> </w:t>
      </w:r>
      <w:r w:rsidR="002750DC" w:rsidRPr="002C4067">
        <w:t>– Мероприятия по техническое перевооружение и строительство источников тепла</w:t>
      </w: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5"/>
        <w:gridCol w:w="1192"/>
        <w:gridCol w:w="865"/>
        <w:gridCol w:w="865"/>
        <w:gridCol w:w="985"/>
        <w:gridCol w:w="865"/>
        <w:gridCol w:w="985"/>
        <w:gridCol w:w="985"/>
        <w:gridCol w:w="1337"/>
      </w:tblGrid>
      <w:tr w:rsidR="00366817" w:rsidRPr="00C3028C" w14:paraId="380DF482" w14:textId="77777777" w:rsidTr="002F49C0">
        <w:trPr>
          <w:tblHeader/>
        </w:trPr>
        <w:tc>
          <w:tcPr>
            <w:tcW w:w="2450" w:type="pct"/>
            <w:vMerge w:val="restart"/>
            <w:vAlign w:val="center"/>
            <w:hideMark/>
          </w:tcPr>
          <w:p w14:paraId="5302F58F" w14:textId="77777777" w:rsidR="00366817" w:rsidRPr="00BB4A56" w:rsidRDefault="00366817" w:rsidP="002F49C0">
            <w:pPr>
              <w:pStyle w:val="ad"/>
              <w:rPr>
                <w:b/>
                <w:lang w:eastAsia="ru-RU"/>
              </w:rPr>
            </w:pPr>
            <w:r w:rsidRPr="00BB4A56">
              <w:rPr>
                <w:b/>
                <w:lang w:eastAsia="ru-RU"/>
              </w:rPr>
              <w:t>Наименование мероприятий</w:t>
            </w:r>
          </w:p>
        </w:tc>
        <w:tc>
          <w:tcPr>
            <w:tcW w:w="2550" w:type="pct"/>
            <w:gridSpan w:val="8"/>
            <w:vAlign w:val="center"/>
            <w:hideMark/>
          </w:tcPr>
          <w:p w14:paraId="33936171" w14:textId="77777777" w:rsidR="00366817" w:rsidRPr="00BB4A56" w:rsidRDefault="00366817" w:rsidP="002F49C0">
            <w:pPr>
              <w:pStyle w:val="ad"/>
              <w:rPr>
                <w:b/>
                <w:lang w:eastAsia="ru-RU"/>
              </w:rPr>
            </w:pPr>
            <w:r w:rsidRPr="00BB4A56">
              <w:rPr>
                <w:b/>
                <w:lang w:eastAsia="ru-RU"/>
              </w:rPr>
              <w:t>Необходимые капитальные затраты, тыс. руб.</w:t>
            </w:r>
          </w:p>
        </w:tc>
      </w:tr>
      <w:tr w:rsidR="00366817" w:rsidRPr="00C3028C" w14:paraId="6738BAD5" w14:textId="77777777" w:rsidTr="002F49C0">
        <w:trPr>
          <w:tblHeader/>
        </w:trPr>
        <w:tc>
          <w:tcPr>
            <w:tcW w:w="2450" w:type="pct"/>
            <w:vMerge/>
            <w:vAlign w:val="center"/>
            <w:hideMark/>
          </w:tcPr>
          <w:p w14:paraId="0A69EB82" w14:textId="77777777" w:rsidR="00366817" w:rsidRPr="00BB4A56" w:rsidRDefault="00366817" w:rsidP="002F49C0">
            <w:pPr>
              <w:pStyle w:val="ad"/>
              <w:rPr>
                <w:b/>
                <w:color w:val="000000"/>
                <w:lang w:eastAsia="ru-RU"/>
              </w:rPr>
            </w:pPr>
          </w:p>
        </w:tc>
        <w:tc>
          <w:tcPr>
            <w:tcW w:w="376" w:type="pct"/>
            <w:vAlign w:val="center"/>
            <w:hideMark/>
          </w:tcPr>
          <w:p w14:paraId="1C7C8A42" w14:textId="77777777" w:rsidR="00366817" w:rsidRPr="00BB4A56" w:rsidRDefault="00366817" w:rsidP="002F49C0">
            <w:pPr>
              <w:pStyle w:val="ad"/>
              <w:rPr>
                <w:b/>
                <w:lang w:eastAsia="ru-RU"/>
              </w:rPr>
            </w:pPr>
            <w:r w:rsidRPr="00BB4A56">
              <w:rPr>
                <w:b/>
                <w:lang w:eastAsia="ru-RU"/>
              </w:rPr>
              <w:t>Всего</w:t>
            </w:r>
          </w:p>
        </w:tc>
        <w:tc>
          <w:tcPr>
            <w:tcW w:w="273" w:type="pct"/>
            <w:vAlign w:val="center"/>
            <w:hideMark/>
          </w:tcPr>
          <w:p w14:paraId="70D0CA02" w14:textId="77777777" w:rsidR="00366817" w:rsidRPr="00BB4A56" w:rsidRDefault="00366817" w:rsidP="002F49C0">
            <w:pPr>
              <w:pStyle w:val="ad"/>
              <w:rPr>
                <w:b/>
                <w:lang w:eastAsia="ru-RU"/>
              </w:rPr>
            </w:pPr>
            <w:r w:rsidRPr="00BB4A56">
              <w:rPr>
                <w:b/>
                <w:lang w:eastAsia="ru-RU"/>
              </w:rPr>
              <w:t>2024 год</w:t>
            </w:r>
          </w:p>
        </w:tc>
        <w:tc>
          <w:tcPr>
            <w:tcW w:w="273" w:type="pct"/>
            <w:vAlign w:val="center"/>
            <w:hideMark/>
          </w:tcPr>
          <w:p w14:paraId="14E2AC3C" w14:textId="77777777" w:rsidR="00366817" w:rsidRPr="00BB4A56" w:rsidRDefault="00366817" w:rsidP="002F49C0">
            <w:pPr>
              <w:pStyle w:val="ad"/>
              <w:rPr>
                <w:b/>
                <w:lang w:eastAsia="ru-RU"/>
              </w:rPr>
            </w:pPr>
            <w:r w:rsidRPr="00BB4A56">
              <w:rPr>
                <w:b/>
                <w:lang w:eastAsia="ru-RU"/>
              </w:rPr>
              <w:t>2025 год</w:t>
            </w:r>
          </w:p>
        </w:tc>
        <w:tc>
          <w:tcPr>
            <w:tcW w:w="311" w:type="pct"/>
            <w:vAlign w:val="center"/>
            <w:hideMark/>
          </w:tcPr>
          <w:p w14:paraId="56F636DD" w14:textId="77777777" w:rsidR="00366817" w:rsidRPr="00BB4A56" w:rsidRDefault="00366817" w:rsidP="002F49C0">
            <w:pPr>
              <w:pStyle w:val="ad"/>
              <w:rPr>
                <w:b/>
                <w:lang w:eastAsia="ru-RU"/>
              </w:rPr>
            </w:pPr>
            <w:r w:rsidRPr="00BB4A56">
              <w:rPr>
                <w:b/>
                <w:lang w:eastAsia="ru-RU"/>
              </w:rPr>
              <w:t>2026 год</w:t>
            </w:r>
          </w:p>
        </w:tc>
        <w:tc>
          <w:tcPr>
            <w:tcW w:w="273" w:type="pct"/>
            <w:vAlign w:val="center"/>
            <w:hideMark/>
          </w:tcPr>
          <w:p w14:paraId="3EA3978C" w14:textId="77777777" w:rsidR="00366817" w:rsidRPr="00BB4A56" w:rsidRDefault="00366817" w:rsidP="002F49C0">
            <w:pPr>
              <w:pStyle w:val="ad"/>
              <w:rPr>
                <w:b/>
                <w:lang w:eastAsia="ru-RU"/>
              </w:rPr>
            </w:pPr>
            <w:r w:rsidRPr="00BB4A56">
              <w:rPr>
                <w:b/>
                <w:lang w:eastAsia="ru-RU"/>
              </w:rPr>
              <w:t>2027 год</w:t>
            </w:r>
          </w:p>
        </w:tc>
        <w:tc>
          <w:tcPr>
            <w:tcW w:w="311" w:type="pct"/>
            <w:vAlign w:val="center"/>
            <w:hideMark/>
          </w:tcPr>
          <w:p w14:paraId="24F9B8D7" w14:textId="77777777" w:rsidR="00366817" w:rsidRPr="00BB4A56" w:rsidRDefault="00366817" w:rsidP="002F49C0">
            <w:pPr>
              <w:pStyle w:val="ad"/>
              <w:rPr>
                <w:b/>
                <w:lang w:eastAsia="ru-RU"/>
              </w:rPr>
            </w:pPr>
            <w:r w:rsidRPr="00BB4A56">
              <w:rPr>
                <w:b/>
                <w:lang w:eastAsia="ru-RU"/>
              </w:rPr>
              <w:t>2028 год</w:t>
            </w:r>
          </w:p>
        </w:tc>
        <w:tc>
          <w:tcPr>
            <w:tcW w:w="311" w:type="pct"/>
            <w:vAlign w:val="center"/>
            <w:hideMark/>
          </w:tcPr>
          <w:p w14:paraId="1B34E7ED" w14:textId="77777777" w:rsidR="00366817" w:rsidRPr="00BB4A56" w:rsidRDefault="00366817" w:rsidP="002F49C0">
            <w:pPr>
              <w:pStyle w:val="ad"/>
              <w:rPr>
                <w:b/>
                <w:lang w:eastAsia="ru-RU"/>
              </w:rPr>
            </w:pPr>
            <w:r w:rsidRPr="00BB4A56">
              <w:rPr>
                <w:b/>
                <w:lang w:eastAsia="ru-RU"/>
              </w:rPr>
              <w:t>2029</w:t>
            </w:r>
            <w:r>
              <w:rPr>
                <w:b/>
                <w:lang w:eastAsia="ru-RU"/>
              </w:rPr>
              <w:t xml:space="preserve"> год</w:t>
            </w:r>
          </w:p>
        </w:tc>
        <w:tc>
          <w:tcPr>
            <w:tcW w:w="421" w:type="pct"/>
            <w:vAlign w:val="center"/>
            <w:hideMark/>
          </w:tcPr>
          <w:p w14:paraId="57B21E14" w14:textId="77777777" w:rsidR="00366817" w:rsidRPr="00BB4A56" w:rsidRDefault="00366817" w:rsidP="002F49C0">
            <w:pPr>
              <w:pStyle w:val="ad"/>
              <w:rPr>
                <w:b/>
                <w:lang w:eastAsia="ru-RU"/>
              </w:rPr>
            </w:pPr>
            <w:r w:rsidRPr="00BB4A56">
              <w:rPr>
                <w:b/>
                <w:lang w:eastAsia="ru-RU"/>
              </w:rPr>
              <w:t>20</w:t>
            </w:r>
            <w:r>
              <w:rPr>
                <w:b/>
                <w:lang w:eastAsia="ru-RU"/>
              </w:rPr>
              <w:t>30</w:t>
            </w:r>
            <w:r w:rsidRPr="00BB4A56">
              <w:rPr>
                <w:b/>
                <w:lang w:eastAsia="ru-RU"/>
              </w:rPr>
              <w:t xml:space="preserve"> – 203</w:t>
            </w:r>
            <w:r>
              <w:rPr>
                <w:b/>
                <w:lang w:eastAsia="ru-RU"/>
              </w:rPr>
              <w:t>5</w:t>
            </w:r>
            <w:r w:rsidRPr="00BB4A56">
              <w:rPr>
                <w:b/>
                <w:lang w:eastAsia="ru-RU"/>
              </w:rPr>
              <w:t xml:space="preserve"> годы</w:t>
            </w:r>
          </w:p>
        </w:tc>
      </w:tr>
      <w:tr w:rsidR="00366817" w:rsidRPr="00C3028C" w14:paraId="54F0F44E" w14:textId="77777777" w:rsidTr="002F49C0">
        <w:tc>
          <w:tcPr>
            <w:tcW w:w="5000" w:type="pct"/>
            <w:gridSpan w:val="9"/>
            <w:vAlign w:val="center"/>
            <w:hideMark/>
          </w:tcPr>
          <w:p w14:paraId="066467DB" w14:textId="77777777" w:rsidR="00366817" w:rsidRPr="00BB4A56" w:rsidRDefault="00366817" w:rsidP="002F49C0">
            <w:pPr>
              <w:pStyle w:val="ad"/>
              <w:rPr>
                <w:b/>
                <w:bCs/>
                <w:color w:val="000000"/>
                <w:lang w:eastAsia="ru-RU"/>
              </w:rPr>
            </w:pPr>
            <w:r w:rsidRPr="00BB4A56">
              <w:rPr>
                <w:b/>
                <w:lang w:eastAsia="ru-RU"/>
              </w:rPr>
              <w:t>Реконструкция (модернизация) источников теплоснабжения</w:t>
            </w:r>
          </w:p>
        </w:tc>
      </w:tr>
      <w:tr w:rsidR="00366817" w:rsidRPr="00C3028C" w14:paraId="20203395" w14:textId="77777777" w:rsidTr="002F49C0">
        <w:tc>
          <w:tcPr>
            <w:tcW w:w="2450" w:type="pct"/>
            <w:vAlign w:val="center"/>
          </w:tcPr>
          <w:p w14:paraId="3AD93392" w14:textId="77777777" w:rsidR="00366817" w:rsidRPr="00A71394" w:rsidRDefault="00366817" w:rsidP="002F49C0">
            <w:pPr>
              <w:pStyle w:val="ad"/>
              <w:rPr>
                <w:rFonts w:eastAsia="Times New Roman"/>
                <w:color w:val="000000"/>
                <w:lang w:eastAsia="ru-RU"/>
              </w:rPr>
            </w:pPr>
            <w:r>
              <w:t xml:space="preserve">Зона действия </w:t>
            </w:r>
            <w:r w:rsidRPr="006148DF">
              <w:t>ГУП Ивановской области "Центр-Профи"</w:t>
            </w:r>
          </w:p>
        </w:tc>
        <w:tc>
          <w:tcPr>
            <w:tcW w:w="376" w:type="pct"/>
            <w:shd w:val="clear" w:color="000000" w:fill="FFFFFF"/>
            <w:vAlign w:val="center"/>
          </w:tcPr>
          <w:p w14:paraId="399C3CB5" w14:textId="77777777" w:rsidR="00366817" w:rsidRPr="00A71394" w:rsidRDefault="00366817" w:rsidP="002F49C0">
            <w:pPr>
              <w:pStyle w:val="ad"/>
              <w:rPr>
                <w:rFonts w:eastAsia="Times New Roman"/>
                <w:color w:val="000000"/>
                <w:lang w:eastAsia="ru-RU"/>
              </w:rPr>
            </w:pPr>
          </w:p>
        </w:tc>
        <w:tc>
          <w:tcPr>
            <w:tcW w:w="273" w:type="pct"/>
            <w:shd w:val="clear" w:color="000000" w:fill="FFFFFF"/>
            <w:vAlign w:val="center"/>
          </w:tcPr>
          <w:p w14:paraId="39D1CF56" w14:textId="77777777" w:rsidR="00366817" w:rsidRPr="00A71394" w:rsidRDefault="00366817" w:rsidP="002F49C0">
            <w:pPr>
              <w:pStyle w:val="ad"/>
              <w:rPr>
                <w:rFonts w:eastAsia="Times New Roman"/>
                <w:color w:val="000000"/>
                <w:lang w:eastAsia="ru-RU"/>
              </w:rPr>
            </w:pPr>
          </w:p>
        </w:tc>
        <w:tc>
          <w:tcPr>
            <w:tcW w:w="273" w:type="pct"/>
            <w:shd w:val="clear" w:color="000000" w:fill="FFFFFF"/>
            <w:vAlign w:val="center"/>
          </w:tcPr>
          <w:p w14:paraId="410BD914" w14:textId="77777777" w:rsidR="00366817" w:rsidRPr="00A71394" w:rsidRDefault="00366817" w:rsidP="002F49C0">
            <w:pPr>
              <w:pStyle w:val="ad"/>
              <w:rPr>
                <w:rFonts w:eastAsia="Times New Roman"/>
                <w:color w:val="000000"/>
                <w:lang w:eastAsia="ru-RU"/>
              </w:rPr>
            </w:pPr>
          </w:p>
        </w:tc>
        <w:tc>
          <w:tcPr>
            <w:tcW w:w="311" w:type="pct"/>
            <w:shd w:val="clear" w:color="000000" w:fill="FFFFFF"/>
            <w:vAlign w:val="center"/>
          </w:tcPr>
          <w:p w14:paraId="7E93AF00" w14:textId="77777777" w:rsidR="00366817" w:rsidRPr="00A71394" w:rsidRDefault="00366817" w:rsidP="002F49C0">
            <w:pPr>
              <w:pStyle w:val="ad"/>
              <w:rPr>
                <w:rFonts w:eastAsia="Times New Roman"/>
                <w:color w:val="000000"/>
                <w:lang w:eastAsia="ru-RU"/>
              </w:rPr>
            </w:pPr>
          </w:p>
        </w:tc>
        <w:tc>
          <w:tcPr>
            <w:tcW w:w="273" w:type="pct"/>
            <w:shd w:val="clear" w:color="000000" w:fill="FFFFFF"/>
            <w:vAlign w:val="center"/>
          </w:tcPr>
          <w:p w14:paraId="02AD91EF" w14:textId="77777777" w:rsidR="00366817" w:rsidRPr="00A71394" w:rsidRDefault="00366817" w:rsidP="002F49C0">
            <w:pPr>
              <w:pStyle w:val="ad"/>
              <w:rPr>
                <w:rFonts w:eastAsia="Times New Roman"/>
                <w:color w:val="000000"/>
                <w:lang w:eastAsia="ru-RU"/>
              </w:rPr>
            </w:pPr>
          </w:p>
        </w:tc>
        <w:tc>
          <w:tcPr>
            <w:tcW w:w="311" w:type="pct"/>
            <w:shd w:val="clear" w:color="000000" w:fill="FFFFFF"/>
            <w:vAlign w:val="center"/>
          </w:tcPr>
          <w:p w14:paraId="57C425E9" w14:textId="77777777" w:rsidR="00366817" w:rsidRPr="00A71394" w:rsidRDefault="00366817" w:rsidP="002F49C0">
            <w:pPr>
              <w:pStyle w:val="ad"/>
              <w:rPr>
                <w:rFonts w:eastAsia="Times New Roman"/>
                <w:color w:val="000000"/>
                <w:lang w:eastAsia="ru-RU"/>
              </w:rPr>
            </w:pPr>
          </w:p>
        </w:tc>
        <w:tc>
          <w:tcPr>
            <w:tcW w:w="311" w:type="pct"/>
            <w:shd w:val="clear" w:color="000000" w:fill="FFFFFF"/>
            <w:vAlign w:val="center"/>
          </w:tcPr>
          <w:p w14:paraId="1AEF3C4F" w14:textId="77777777" w:rsidR="00366817" w:rsidRPr="00A71394" w:rsidRDefault="00366817" w:rsidP="002F49C0">
            <w:pPr>
              <w:pStyle w:val="ad"/>
              <w:rPr>
                <w:rFonts w:eastAsia="Times New Roman"/>
                <w:color w:val="000000"/>
                <w:lang w:eastAsia="ru-RU"/>
              </w:rPr>
            </w:pPr>
          </w:p>
        </w:tc>
        <w:tc>
          <w:tcPr>
            <w:tcW w:w="421" w:type="pct"/>
            <w:shd w:val="clear" w:color="000000" w:fill="FFFFFF"/>
            <w:vAlign w:val="center"/>
          </w:tcPr>
          <w:p w14:paraId="66E952F3" w14:textId="77777777" w:rsidR="00366817" w:rsidRPr="00A71394" w:rsidRDefault="00366817" w:rsidP="002F49C0">
            <w:pPr>
              <w:pStyle w:val="ad"/>
              <w:rPr>
                <w:rFonts w:eastAsia="Times New Roman"/>
                <w:color w:val="000000"/>
                <w:lang w:eastAsia="ru-RU"/>
              </w:rPr>
            </w:pPr>
          </w:p>
        </w:tc>
      </w:tr>
      <w:tr w:rsidR="00366817" w:rsidRPr="00C3028C" w14:paraId="11F61303" w14:textId="77777777" w:rsidTr="002F49C0">
        <w:tc>
          <w:tcPr>
            <w:tcW w:w="2450" w:type="pct"/>
            <w:vAlign w:val="center"/>
            <w:hideMark/>
          </w:tcPr>
          <w:p w14:paraId="0E67A5E9" w14:textId="77777777" w:rsidR="00366817" w:rsidRPr="00C3028C" w:rsidRDefault="00366817" w:rsidP="002F49C0">
            <w:pPr>
              <w:pStyle w:val="ad"/>
              <w:rPr>
                <w:lang w:eastAsia="ru-RU"/>
              </w:rPr>
            </w:pPr>
            <w:r w:rsidRPr="00A71394">
              <w:rPr>
                <w:rFonts w:eastAsia="Times New Roman"/>
                <w:color w:val="000000"/>
                <w:lang w:eastAsia="ru-RU"/>
              </w:rPr>
              <w:t>Модернизация оборудования котельной (замена изношенного оборудования, проведение текущих и плановых ремонтов и т.д.)</w:t>
            </w:r>
          </w:p>
        </w:tc>
        <w:tc>
          <w:tcPr>
            <w:tcW w:w="376" w:type="pct"/>
            <w:shd w:val="clear" w:color="000000" w:fill="FFFFFF"/>
            <w:vAlign w:val="center"/>
            <w:hideMark/>
          </w:tcPr>
          <w:p w14:paraId="395499C3" w14:textId="77777777" w:rsidR="00366817" w:rsidRPr="00C3028C" w:rsidRDefault="00366817" w:rsidP="002F49C0">
            <w:pPr>
              <w:pStyle w:val="ad"/>
              <w:rPr>
                <w:lang w:eastAsia="ru-RU"/>
              </w:rPr>
            </w:pPr>
            <w:r>
              <w:rPr>
                <w:color w:val="000000"/>
                <w:szCs w:val="22"/>
              </w:rPr>
              <w:t>5400,0</w:t>
            </w:r>
          </w:p>
        </w:tc>
        <w:tc>
          <w:tcPr>
            <w:tcW w:w="273" w:type="pct"/>
            <w:shd w:val="clear" w:color="000000" w:fill="FFFFFF"/>
            <w:vAlign w:val="center"/>
            <w:hideMark/>
          </w:tcPr>
          <w:p w14:paraId="7D9B9791" w14:textId="77777777" w:rsidR="00366817" w:rsidRPr="00C3028C" w:rsidRDefault="00366817" w:rsidP="002F49C0">
            <w:pPr>
              <w:pStyle w:val="ad"/>
              <w:rPr>
                <w:color w:val="000000"/>
                <w:lang w:eastAsia="ru-RU"/>
              </w:rPr>
            </w:pPr>
            <w:r>
              <w:rPr>
                <w:color w:val="000000"/>
                <w:szCs w:val="22"/>
              </w:rPr>
              <w:t>400,0</w:t>
            </w:r>
          </w:p>
        </w:tc>
        <w:tc>
          <w:tcPr>
            <w:tcW w:w="273" w:type="pct"/>
            <w:shd w:val="clear" w:color="000000" w:fill="FFFFFF"/>
            <w:vAlign w:val="center"/>
            <w:hideMark/>
          </w:tcPr>
          <w:p w14:paraId="55128BB0" w14:textId="77777777" w:rsidR="00366817" w:rsidRPr="00C3028C" w:rsidRDefault="00366817" w:rsidP="002F49C0">
            <w:pPr>
              <w:pStyle w:val="ad"/>
              <w:rPr>
                <w:color w:val="000000"/>
                <w:lang w:eastAsia="ru-RU"/>
              </w:rPr>
            </w:pPr>
            <w:r>
              <w:rPr>
                <w:color w:val="000000"/>
                <w:szCs w:val="22"/>
              </w:rPr>
              <w:t>500,0</w:t>
            </w:r>
          </w:p>
        </w:tc>
        <w:tc>
          <w:tcPr>
            <w:tcW w:w="311" w:type="pct"/>
            <w:shd w:val="clear" w:color="000000" w:fill="FFFFFF"/>
            <w:vAlign w:val="center"/>
            <w:hideMark/>
          </w:tcPr>
          <w:p w14:paraId="4385BC13" w14:textId="77777777" w:rsidR="00366817" w:rsidRPr="00C3028C" w:rsidRDefault="00366817" w:rsidP="002F49C0">
            <w:pPr>
              <w:pStyle w:val="ad"/>
              <w:rPr>
                <w:color w:val="000000"/>
                <w:lang w:eastAsia="ru-RU"/>
              </w:rPr>
            </w:pPr>
            <w:r>
              <w:rPr>
                <w:color w:val="000000"/>
                <w:szCs w:val="22"/>
              </w:rPr>
              <w:t>500,0</w:t>
            </w:r>
          </w:p>
        </w:tc>
        <w:tc>
          <w:tcPr>
            <w:tcW w:w="273" w:type="pct"/>
            <w:shd w:val="clear" w:color="000000" w:fill="FFFFFF"/>
            <w:vAlign w:val="center"/>
            <w:hideMark/>
          </w:tcPr>
          <w:p w14:paraId="7C8CF645" w14:textId="77777777" w:rsidR="00366817" w:rsidRPr="00C3028C" w:rsidRDefault="00366817" w:rsidP="002F49C0">
            <w:pPr>
              <w:pStyle w:val="ad"/>
              <w:rPr>
                <w:color w:val="000000"/>
                <w:lang w:eastAsia="ru-RU"/>
              </w:rPr>
            </w:pPr>
            <w:r>
              <w:rPr>
                <w:color w:val="000000"/>
                <w:szCs w:val="22"/>
              </w:rPr>
              <w:t>500,0</w:t>
            </w:r>
          </w:p>
        </w:tc>
        <w:tc>
          <w:tcPr>
            <w:tcW w:w="311" w:type="pct"/>
            <w:shd w:val="clear" w:color="000000" w:fill="FFFFFF"/>
            <w:vAlign w:val="center"/>
            <w:hideMark/>
          </w:tcPr>
          <w:p w14:paraId="46D0BF4F" w14:textId="77777777" w:rsidR="00366817" w:rsidRPr="00C3028C" w:rsidRDefault="00366817" w:rsidP="002F49C0">
            <w:pPr>
              <w:pStyle w:val="ad"/>
              <w:rPr>
                <w:color w:val="000000"/>
                <w:lang w:eastAsia="ru-RU"/>
              </w:rPr>
            </w:pPr>
            <w:r>
              <w:rPr>
                <w:color w:val="000000"/>
                <w:szCs w:val="22"/>
              </w:rPr>
              <w:t>500,0</w:t>
            </w:r>
          </w:p>
        </w:tc>
        <w:tc>
          <w:tcPr>
            <w:tcW w:w="311" w:type="pct"/>
            <w:shd w:val="clear" w:color="000000" w:fill="FFFFFF"/>
            <w:vAlign w:val="center"/>
            <w:hideMark/>
          </w:tcPr>
          <w:p w14:paraId="5148187C" w14:textId="77777777" w:rsidR="00366817" w:rsidRPr="00C3028C" w:rsidRDefault="00366817" w:rsidP="002F49C0">
            <w:pPr>
              <w:pStyle w:val="ad"/>
              <w:rPr>
                <w:lang w:eastAsia="ru-RU"/>
              </w:rPr>
            </w:pPr>
            <w:r>
              <w:rPr>
                <w:color w:val="000000"/>
                <w:szCs w:val="22"/>
              </w:rPr>
              <w:t>500,0</w:t>
            </w:r>
          </w:p>
        </w:tc>
        <w:tc>
          <w:tcPr>
            <w:tcW w:w="421" w:type="pct"/>
            <w:shd w:val="clear" w:color="000000" w:fill="FFFFFF"/>
            <w:vAlign w:val="center"/>
            <w:hideMark/>
          </w:tcPr>
          <w:p w14:paraId="55E01E45" w14:textId="77777777" w:rsidR="00366817" w:rsidRPr="00C3028C" w:rsidRDefault="00366817" w:rsidP="002F49C0">
            <w:pPr>
              <w:pStyle w:val="ad"/>
              <w:rPr>
                <w:lang w:eastAsia="ru-RU"/>
              </w:rPr>
            </w:pPr>
            <w:r>
              <w:rPr>
                <w:color w:val="000000"/>
                <w:szCs w:val="22"/>
              </w:rPr>
              <w:t>2500,0</w:t>
            </w:r>
          </w:p>
        </w:tc>
      </w:tr>
      <w:tr w:rsidR="00366817" w:rsidRPr="00C3028C" w14:paraId="50EF23F3" w14:textId="77777777" w:rsidTr="002F49C0">
        <w:tc>
          <w:tcPr>
            <w:tcW w:w="2450" w:type="pct"/>
            <w:vAlign w:val="center"/>
          </w:tcPr>
          <w:p w14:paraId="28441AAE" w14:textId="77777777" w:rsidR="00366817" w:rsidRPr="00A71394" w:rsidRDefault="00366817" w:rsidP="002F49C0">
            <w:pPr>
              <w:pStyle w:val="ad"/>
              <w:rPr>
                <w:rFonts w:eastAsia="Times New Roman"/>
                <w:color w:val="000000"/>
                <w:lang w:eastAsia="ru-RU"/>
              </w:rPr>
            </w:pPr>
            <w:r>
              <w:t xml:space="preserve">Зона действия </w:t>
            </w:r>
            <w:r w:rsidRPr="006148DF">
              <w:t>ГУП Ивановской области "Центр-Профи"</w:t>
            </w:r>
          </w:p>
        </w:tc>
        <w:tc>
          <w:tcPr>
            <w:tcW w:w="376" w:type="pct"/>
            <w:shd w:val="clear" w:color="000000" w:fill="FFFFFF"/>
            <w:vAlign w:val="center"/>
          </w:tcPr>
          <w:p w14:paraId="57C04EB7" w14:textId="77777777" w:rsidR="00366817" w:rsidRPr="00A71394" w:rsidRDefault="00366817" w:rsidP="002F49C0">
            <w:pPr>
              <w:pStyle w:val="ad"/>
              <w:rPr>
                <w:rFonts w:eastAsia="Times New Roman"/>
                <w:color w:val="000000"/>
                <w:lang w:eastAsia="ru-RU"/>
              </w:rPr>
            </w:pPr>
            <w:r>
              <w:rPr>
                <w:color w:val="000000"/>
                <w:szCs w:val="22"/>
              </w:rPr>
              <w:t> </w:t>
            </w:r>
          </w:p>
        </w:tc>
        <w:tc>
          <w:tcPr>
            <w:tcW w:w="273" w:type="pct"/>
            <w:shd w:val="clear" w:color="000000" w:fill="FFFFFF"/>
            <w:vAlign w:val="center"/>
          </w:tcPr>
          <w:p w14:paraId="0798A397" w14:textId="77777777" w:rsidR="00366817" w:rsidRPr="00A71394" w:rsidRDefault="00366817" w:rsidP="002F49C0">
            <w:pPr>
              <w:pStyle w:val="ad"/>
              <w:rPr>
                <w:rFonts w:eastAsia="Times New Roman"/>
                <w:color w:val="000000"/>
                <w:lang w:eastAsia="ru-RU"/>
              </w:rPr>
            </w:pPr>
            <w:r>
              <w:rPr>
                <w:color w:val="000000"/>
                <w:szCs w:val="22"/>
              </w:rPr>
              <w:t> </w:t>
            </w:r>
          </w:p>
        </w:tc>
        <w:tc>
          <w:tcPr>
            <w:tcW w:w="273" w:type="pct"/>
            <w:shd w:val="clear" w:color="000000" w:fill="FFFFFF"/>
            <w:vAlign w:val="center"/>
          </w:tcPr>
          <w:p w14:paraId="05C89AEC" w14:textId="77777777" w:rsidR="00366817" w:rsidRPr="00A71394" w:rsidRDefault="00366817" w:rsidP="002F49C0">
            <w:pPr>
              <w:pStyle w:val="ad"/>
              <w:rPr>
                <w:rFonts w:eastAsia="Times New Roman"/>
                <w:color w:val="000000"/>
                <w:lang w:eastAsia="ru-RU"/>
              </w:rPr>
            </w:pPr>
            <w:r>
              <w:rPr>
                <w:color w:val="000000"/>
                <w:szCs w:val="22"/>
              </w:rPr>
              <w:t> </w:t>
            </w:r>
          </w:p>
        </w:tc>
        <w:tc>
          <w:tcPr>
            <w:tcW w:w="311" w:type="pct"/>
            <w:shd w:val="clear" w:color="000000" w:fill="FFFFFF"/>
            <w:vAlign w:val="center"/>
          </w:tcPr>
          <w:p w14:paraId="7BEBF2A6" w14:textId="77777777" w:rsidR="00366817" w:rsidRPr="00A71394" w:rsidRDefault="00366817" w:rsidP="002F49C0">
            <w:pPr>
              <w:pStyle w:val="ad"/>
              <w:rPr>
                <w:rFonts w:eastAsia="Times New Roman"/>
                <w:color w:val="000000"/>
                <w:lang w:eastAsia="ru-RU"/>
              </w:rPr>
            </w:pPr>
            <w:r>
              <w:rPr>
                <w:color w:val="000000"/>
                <w:szCs w:val="22"/>
              </w:rPr>
              <w:t> </w:t>
            </w:r>
          </w:p>
        </w:tc>
        <w:tc>
          <w:tcPr>
            <w:tcW w:w="273" w:type="pct"/>
            <w:shd w:val="clear" w:color="000000" w:fill="FFFFFF"/>
            <w:vAlign w:val="center"/>
          </w:tcPr>
          <w:p w14:paraId="25C8BCDF" w14:textId="77777777" w:rsidR="00366817" w:rsidRPr="00A71394" w:rsidRDefault="00366817" w:rsidP="002F49C0">
            <w:pPr>
              <w:pStyle w:val="ad"/>
              <w:rPr>
                <w:rFonts w:eastAsia="Times New Roman"/>
                <w:color w:val="000000"/>
                <w:lang w:eastAsia="ru-RU"/>
              </w:rPr>
            </w:pPr>
            <w:r>
              <w:rPr>
                <w:color w:val="000000"/>
                <w:szCs w:val="22"/>
              </w:rPr>
              <w:t> </w:t>
            </w:r>
          </w:p>
        </w:tc>
        <w:tc>
          <w:tcPr>
            <w:tcW w:w="311" w:type="pct"/>
            <w:shd w:val="clear" w:color="000000" w:fill="FFFFFF"/>
            <w:vAlign w:val="center"/>
          </w:tcPr>
          <w:p w14:paraId="21028683" w14:textId="77777777" w:rsidR="00366817" w:rsidRPr="00A71394" w:rsidRDefault="00366817" w:rsidP="002F49C0">
            <w:pPr>
              <w:pStyle w:val="ad"/>
              <w:rPr>
                <w:rFonts w:eastAsia="Times New Roman"/>
                <w:color w:val="000000"/>
                <w:lang w:eastAsia="ru-RU"/>
              </w:rPr>
            </w:pPr>
            <w:r>
              <w:rPr>
                <w:color w:val="000000"/>
                <w:szCs w:val="22"/>
              </w:rPr>
              <w:t> </w:t>
            </w:r>
          </w:p>
        </w:tc>
        <w:tc>
          <w:tcPr>
            <w:tcW w:w="311" w:type="pct"/>
            <w:shd w:val="clear" w:color="000000" w:fill="FFFFFF"/>
            <w:vAlign w:val="center"/>
          </w:tcPr>
          <w:p w14:paraId="78EF1EB6" w14:textId="77777777" w:rsidR="00366817" w:rsidRPr="00A71394" w:rsidRDefault="00366817" w:rsidP="002F49C0">
            <w:pPr>
              <w:pStyle w:val="ad"/>
              <w:rPr>
                <w:rFonts w:eastAsia="Times New Roman"/>
                <w:color w:val="000000"/>
                <w:lang w:eastAsia="ru-RU"/>
              </w:rPr>
            </w:pPr>
            <w:r>
              <w:rPr>
                <w:color w:val="000000"/>
                <w:szCs w:val="22"/>
              </w:rPr>
              <w:t> </w:t>
            </w:r>
          </w:p>
        </w:tc>
        <w:tc>
          <w:tcPr>
            <w:tcW w:w="421" w:type="pct"/>
            <w:shd w:val="clear" w:color="000000" w:fill="FFFFFF"/>
            <w:vAlign w:val="center"/>
          </w:tcPr>
          <w:p w14:paraId="087A2521" w14:textId="77777777" w:rsidR="00366817" w:rsidRPr="00A71394" w:rsidRDefault="00366817" w:rsidP="002F49C0">
            <w:pPr>
              <w:pStyle w:val="ad"/>
              <w:rPr>
                <w:rFonts w:eastAsia="Times New Roman"/>
                <w:color w:val="000000"/>
                <w:lang w:eastAsia="ru-RU"/>
              </w:rPr>
            </w:pPr>
            <w:r>
              <w:rPr>
                <w:color w:val="000000"/>
                <w:szCs w:val="22"/>
              </w:rPr>
              <w:t> </w:t>
            </w:r>
          </w:p>
        </w:tc>
      </w:tr>
      <w:tr w:rsidR="00366817" w:rsidRPr="00C3028C" w14:paraId="0B6BC91D" w14:textId="77777777" w:rsidTr="002F49C0">
        <w:tc>
          <w:tcPr>
            <w:tcW w:w="2450" w:type="pct"/>
            <w:vAlign w:val="center"/>
          </w:tcPr>
          <w:p w14:paraId="01430DA1" w14:textId="77777777" w:rsidR="00366817" w:rsidRPr="00524707" w:rsidRDefault="00366817" w:rsidP="002F49C0">
            <w:pPr>
              <w:pStyle w:val="ad"/>
              <w:rPr>
                <w:lang w:eastAsia="ru-RU"/>
              </w:rPr>
            </w:pPr>
            <w:r w:rsidRPr="00A71394">
              <w:rPr>
                <w:rFonts w:eastAsia="Times New Roman"/>
                <w:color w:val="000000"/>
                <w:lang w:eastAsia="ru-RU"/>
              </w:rPr>
              <w:t>Установка котла на котельной с.</w:t>
            </w:r>
            <w:r>
              <w:rPr>
                <w:rFonts w:eastAsia="Times New Roman"/>
                <w:color w:val="000000"/>
                <w:lang w:eastAsia="ru-RU"/>
              </w:rPr>
              <w:t xml:space="preserve"> </w:t>
            </w:r>
            <w:proofErr w:type="spellStart"/>
            <w:r w:rsidRPr="00A71394">
              <w:rPr>
                <w:rFonts w:eastAsia="Times New Roman"/>
                <w:color w:val="000000"/>
                <w:lang w:eastAsia="ru-RU"/>
              </w:rPr>
              <w:t>Светиково</w:t>
            </w:r>
            <w:proofErr w:type="spellEnd"/>
            <w:r w:rsidRPr="00A71394">
              <w:rPr>
                <w:rFonts w:eastAsia="Times New Roman"/>
                <w:color w:val="000000"/>
                <w:lang w:eastAsia="ru-RU"/>
              </w:rPr>
              <w:t>, в связи с истечением гарантированного срока эксплуатации.</w:t>
            </w:r>
          </w:p>
        </w:tc>
        <w:tc>
          <w:tcPr>
            <w:tcW w:w="376" w:type="pct"/>
            <w:shd w:val="clear" w:color="000000" w:fill="FFFFFF"/>
            <w:vAlign w:val="center"/>
          </w:tcPr>
          <w:p w14:paraId="046E7FA1" w14:textId="77777777" w:rsidR="00366817" w:rsidRDefault="00366817" w:rsidP="002F49C0">
            <w:pPr>
              <w:pStyle w:val="ad"/>
              <w:rPr>
                <w:color w:val="000000"/>
                <w:szCs w:val="22"/>
              </w:rPr>
            </w:pPr>
            <w:r>
              <w:rPr>
                <w:color w:val="000000"/>
                <w:szCs w:val="22"/>
              </w:rPr>
              <w:t>7050,0</w:t>
            </w:r>
          </w:p>
        </w:tc>
        <w:tc>
          <w:tcPr>
            <w:tcW w:w="273" w:type="pct"/>
            <w:shd w:val="clear" w:color="000000" w:fill="FFFFFF"/>
            <w:vAlign w:val="center"/>
          </w:tcPr>
          <w:p w14:paraId="1E23086D" w14:textId="77777777" w:rsidR="00366817" w:rsidRDefault="00366817" w:rsidP="002F49C0">
            <w:pPr>
              <w:pStyle w:val="ad"/>
              <w:rPr>
                <w:color w:val="000000"/>
                <w:szCs w:val="22"/>
              </w:rPr>
            </w:pPr>
            <w:r>
              <w:rPr>
                <w:color w:val="000000"/>
                <w:szCs w:val="22"/>
              </w:rPr>
              <w:t>550,0</w:t>
            </w:r>
          </w:p>
        </w:tc>
        <w:tc>
          <w:tcPr>
            <w:tcW w:w="273" w:type="pct"/>
            <w:shd w:val="clear" w:color="000000" w:fill="FFFFFF"/>
            <w:vAlign w:val="center"/>
          </w:tcPr>
          <w:p w14:paraId="410700C4" w14:textId="77777777" w:rsidR="00366817" w:rsidRDefault="00366817" w:rsidP="002F49C0">
            <w:pPr>
              <w:pStyle w:val="ad"/>
              <w:rPr>
                <w:color w:val="000000"/>
                <w:szCs w:val="22"/>
              </w:rPr>
            </w:pPr>
            <w:r>
              <w:rPr>
                <w:color w:val="000000"/>
                <w:szCs w:val="22"/>
              </w:rPr>
              <w:t>650,0</w:t>
            </w:r>
          </w:p>
        </w:tc>
        <w:tc>
          <w:tcPr>
            <w:tcW w:w="311" w:type="pct"/>
            <w:shd w:val="clear" w:color="000000" w:fill="FFFFFF"/>
            <w:vAlign w:val="center"/>
          </w:tcPr>
          <w:p w14:paraId="44B53E79" w14:textId="77777777" w:rsidR="00366817" w:rsidRDefault="00366817" w:rsidP="002F49C0">
            <w:pPr>
              <w:pStyle w:val="ad"/>
              <w:rPr>
                <w:color w:val="000000"/>
                <w:szCs w:val="22"/>
              </w:rPr>
            </w:pPr>
            <w:r>
              <w:rPr>
                <w:color w:val="000000"/>
                <w:szCs w:val="22"/>
              </w:rPr>
              <w:t>650,0</w:t>
            </w:r>
          </w:p>
        </w:tc>
        <w:tc>
          <w:tcPr>
            <w:tcW w:w="273" w:type="pct"/>
            <w:shd w:val="clear" w:color="000000" w:fill="FFFFFF"/>
            <w:vAlign w:val="center"/>
          </w:tcPr>
          <w:p w14:paraId="782A9340" w14:textId="77777777" w:rsidR="00366817" w:rsidRDefault="00366817" w:rsidP="002F49C0">
            <w:pPr>
              <w:pStyle w:val="ad"/>
              <w:rPr>
                <w:color w:val="000000"/>
                <w:szCs w:val="22"/>
              </w:rPr>
            </w:pPr>
            <w:r>
              <w:rPr>
                <w:color w:val="000000"/>
                <w:szCs w:val="22"/>
              </w:rPr>
              <w:t>650,0</w:t>
            </w:r>
          </w:p>
        </w:tc>
        <w:tc>
          <w:tcPr>
            <w:tcW w:w="311" w:type="pct"/>
            <w:shd w:val="clear" w:color="000000" w:fill="FFFFFF"/>
            <w:vAlign w:val="center"/>
          </w:tcPr>
          <w:p w14:paraId="146002A7" w14:textId="77777777" w:rsidR="00366817" w:rsidRDefault="00366817" w:rsidP="002F49C0">
            <w:pPr>
              <w:pStyle w:val="ad"/>
              <w:rPr>
                <w:color w:val="000000"/>
                <w:szCs w:val="22"/>
              </w:rPr>
            </w:pPr>
            <w:r>
              <w:rPr>
                <w:color w:val="000000"/>
                <w:szCs w:val="22"/>
              </w:rPr>
              <w:t>650,0</w:t>
            </w:r>
          </w:p>
        </w:tc>
        <w:tc>
          <w:tcPr>
            <w:tcW w:w="311" w:type="pct"/>
            <w:shd w:val="clear" w:color="000000" w:fill="FFFFFF"/>
            <w:vAlign w:val="center"/>
          </w:tcPr>
          <w:p w14:paraId="425272A5" w14:textId="77777777" w:rsidR="00366817" w:rsidRDefault="00366817" w:rsidP="002F49C0">
            <w:pPr>
              <w:pStyle w:val="ad"/>
              <w:rPr>
                <w:color w:val="000000"/>
                <w:szCs w:val="22"/>
              </w:rPr>
            </w:pPr>
            <w:r>
              <w:rPr>
                <w:color w:val="000000"/>
                <w:szCs w:val="22"/>
              </w:rPr>
              <w:t>650,0</w:t>
            </w:r>
          </w:p>
        </w:tc>
        <w:tc>
          <w:tcPr>
            <w:tcW w:w="421" w:type="pct"/>
            <w:shd w:val="clear" w:color="000000" w:fill="FFFFFF"/>
            <w:vAlign w:val="center"/>
          </w:tcPr>
          <w:p w14:paraId="700503B2" w14:textId="77777777" w:rsidR="00366817" w:rsidRDefault="00366817" w:rsidP="002F49C0">
            <w:pPr>
              <w:pStyle w:val="ad"/>
              <w:rPr>
                <w:color w:val="000000"/>
                <w:szCs w:val="22"/>
              </w:rPr>
            </w:pPr>
            <w:r>
              <w:rPr>
                <w:color w:val="000000"/>
                <w:szCs w:val="22"/>
              </w:rPr>
              <w:t>3250,0</w:t>
            </w:r>
          </w:p>
        </w:tc>
      </w:tr>
      <w:tr w:rsidR="00366817" w:rsidRPr="00C3028C" w14:paraId="7CF21064" w14:textId="77777777" w:rsidTr="002F49C0">
        <w:tc>
          <w:tcPr>
            <w:tcW w:w="5000" w:type="pct"/>
            <w:gridSpan w:val="9"/>
            <w:vAlign w:val="center"/>
            <w:hideMark/>
          </w:tcPr>
          <w:p w14:paraId="410F2458" w14:textId="77777777" w:rsidR="00366817" w:rsidRPr="00BB4A56" w:rsidRDefault="00366817" w:rsidP="002F49C0">
            <w:pPr>
              <w:pStyle w:val="ad"/>
              <w:rPr>
                <w:b/>
                <w:bCs/>
                <w:color w:val="000000"/>
                <w:lang w:eastAsia="ru-RU"/>
              </w:rPr>
            </w:pPr>
            <w:r w:rsidRPr="00BB4A56">
              <w:rPr>
                <w:b/>
                <w:lang w:eastAsia="ru-RU"/>
              </w:rPr>
              <w:t>Реконструкция сетей теплоснабжения</w:t>
            </w:r>
          </w:p>
        </w:tc>
      </w:tr>
      <w:tr w:rsidR="00366817" w:rsidRPr="00C3028C" w14:paraId="181CD0A9" w14:textId="77777777" w:rsidTr="002F49C0">
        <w:tc>
          <w:tcPr>
            <w:tcW w:w="2450" w:type="pct"/>
            <w:vAlign w:val="center"/>
          </w:tcPr>
          <w:p w14:paraId="6D6BD705" w14:textId="77777777" w:rsidR="00366817" w:rsidRDefault="00366817" w:rsidP="002F49C0">
            <w:pPr>
              <w:pStyle w:val="ad"/>
              <w:rPr>
                <w:rFonts w:eastAsia="Times New Roman"/>
                <w:color w:val="FF0000"/>
                <w:lang w:eastAsia="ru-RU"/>
              </w:rPr>
            </w:pPr>
            <w:r>
              <w:t xml:space="preserve">Зона действия </w:t>
            </w:r>
            <w:r w:rsidRPr="006148DF">
              <w:t>ГУП Ивановской области "Центр-Профи"</w:t>
            </w:r>
          </w:p>
        </w:tc>
        <w:tc>
          <w:tcPr>
            <w:tcW w:w="376" w:type="pct"/>
            <w:shd w:val="clear" w:color="000000" w:fill="FFFFFF"/>
            <w:vAlign w:val="center"/>
          </w:tcPr>
          <w:p w14:paraId="5D24BD0C" w14:textId="77777777" w:rsidR="00366817" w:rsidRDefault="00366817" w:rsidP="002F49C0">
            <w:pPr>
              <w:pStyle w:val="ad"/>
              <w:rPr>
                <w:color w:val="000000"/>
                <w:szCs w:val="22"/>
              </w:rPr>
            </w:pPr>
          </w:p>
        </w:tc>
        <w:tc>
          <w:tcPr>
            <w:tcW w:w="273" w:type="pct"/>
            <w:shd w:val="clear" w:color="000000" w:fill="FFFFFF"/>
            <w:vAlign w:val="center"/>
          </w:tcPr>
          <w:p w14:paraId="6575544B" w14:textId="77777777" w:rsidR="00366817" w:rsidRDefault="00366817" w:rsidP="002F49C0">
            <w:pPr>
              <w:pStyle w:val="ad"/>
              <w:rPr>
                <w:color w:val="000000"/>
                <w:szCs w:val="22"/>
              </w:rPr>
            </w:pPr>
          </w:p>
        </w:tc>
        <w:tc>
          <w:tcPr>
            <w:tcW w:w="273" w:type="pct"/>
            <w:shd w:val="clear" w:color="000000" w:fill="FFFFFF"/>
            <w:vAlign w:val="center"/>
          </w:tcPr>
          <w:p w14:paraId="612FA067" w14:textId="77777777" w:rsidR="00366817" w:rsidRDefault="00366817" w:rsidP="002F49C0">
            <w:pPr>
              <w:pStyle w:val="ad"/>
              <w:rPr>
                <w:color w:val="000000"/>
                <w:szCs w:val="22"/>
              </w:rPr>
            </w:pPr>
          </w:p>
        </w:tc>
        <w:tc>
          <w:tcPr>
            <w:tcW w:w="311" w:type="pct"/>
            <w:shd w:val="clear" w:color="000000" w:fill="FFFFFF"/>
            <w:vAlign w:val="center"/>
          </w:tcPr>
          <w:p w14:paraId="7B29837B" w14:textId="77777777" w:rsidR="00366817" w:rsidRDefault="00366817" w:rsidP="002F49C0">
            <w:pPr>
              <w:pStyle w:val="ad"/>
              <w:rPr>
                <w:color w:val="000000"/>
                <w:szCs w:val="22"/>
              </w:rPr>
            </w:pPr>
          </w:p>
        </w:tc>
        <w:tc>
          <w:tcPr>
            <w:tcW w:w="273" w:type="pct"/>
            <w:shd w:val="clear" w:color="000000" w:fill="FFFFFF"/>
            <w:vAlign w:val="center"/>
          </w:tcPr>
          <w:p w14:paraId="02A5ED63" w14:textId="77777777" w:rsidR="00366817" w:rsidRDefault="00366817" w:rsidP="002F49C0">
            <w:pPr>
              <w:pStyle w:val="ad"/>
              <w:rPr>
                <w:color w:val="000000"/>
                <w:szCs w:val="22"/>
              </w:rPr>
            </w:pPr>
          </w:p>
        </w:tc>
        <w:tc>
          <w:tcPr>
            <w:tcW w:w="311" w:type="pct"/>
            <w:shd w:val="clear" w:color="000000" w:fill="FFFFFF"/>
            <w:vAlign w:val="center"/>
          </w:tcPr>
          <w:p w14:paraId="3290B16D" w14:textId="77777777" w:rsidR="00366817" w:rsidRDefault="00366817" w:rsidP="002F49C0">
            <w:pPr>
              <w:pStyle w:val="ad"/>
              <w:rPr>
                <w:color w:val="000000"/>
                <w:szCs w:val="22"/>
              </w:rPr>
            </w:pPr>
          </w:p>
        </w:tc>
        <w:tc>
          <w:tcPr>
            <w:tcW w:w="311" w:type="pct"/>
            <w:shd w:val="clear" w:color="000000" w:fill="FFFFFF"/>
            <w:vAlign w:val="center"/>
          </w:tcPr>
          <w:p w14:paraId="73F380DB" w14:textId="77777777" w:rsidR="00366817" w:rsidRDefault="00366817" w:rsidP="002F49C0">
            <w:pPr>
              <w:pStyle w:val="ad"/>
              <w:rPr>
                <w:color w:val="000000"/>
                <w:szCs w:val="22"/>
              </w:rPr>
            </w:pPr>
          </w:p>
        </w:tc>
        <w:tc>
          <w:tcPr>
            <w:tcW w:w="421" w:type="pct"/>
            <w:shd w:val="clear" w:color="000000" w:fill="FFFFFF"/>
            <w:vAlign w:val="center"/>
          </w:tcPr>
          <w:p w14:paraId="5FA355BB" w14:textId="77777777" w:rsidR="00366817" w:rsidRDefault="00366817" w:rsidP="002F49C0">
            <w:pPr>
              <w:pStyle w:val="ad"/>
              <w:rPr>
                <w:color w:val="000000"/>
                <w:szCs w:val="22"/>
              </w:rPr>
            </w:pPr>
          </w:p>
        </w:tc>
      </w:tr>
      <w:tr w:rsidR="00366817" w:rsidRPr="00C3028C" w14:paraId="54223FB3" w14:textId="77777777" w:rsidTr="002F49C0">
        <w:tc>
          <w:tcPr>
            <w:tcW w:w="2450" w:type="pct"/>
            <w:vAlign w:val="center"/>
            <w:hideMark/>
          </w:tcPr>
          <w:p w14:paraId="247DA230" w14:textId="77777777" w:rsidR="00366817" w:rsidRPr="00C3028C" w:rsidRDefault="00366817" w:rsidP="002F49C0">
            <w:pPr>
              <w:pStyle w:val="ad"/>
              <w:rPr>
                <w:lang w:eastAsia="ru-RU"/>
              </w:rPr>
            </w:pPr>
            <w:r w:rsidRPr="006148DF">
              <w:t>Поэтапная замена изношенных сетей теплоснабжения, ремонт и замена запорной арматуры</w:t>
            </w:r>
          </w:p>
        </w:tc>
        <w:tc>
          <w:tcPr>
            <w:tcW w:w="376" w:type="pct"/>
            <w:shd w:val="clear" w:color="000000" w:fill="FFFFFF"/>
            <w:vAlign w:val="center"/>
            <w:hideMark/>
          </w:tcPr>
          <w:p w14:paraId="02C3C729" w14:textId="77777777" w:rsidR="00366817" w:rsidRPr="00C3028C" w:rsidRDefault="00366817" w:rsidP="002F49C0">
            <w:pPr>
              <w:pStyle w:val="ad"/>
              <w:rPr>
                <w:lang w:eastAsia="ru-RU"/>
              </w:rPr>
            </w:pPr>
            <w:r>
              <w:rPr>
                <w:color w:val="000000"/>
                <w:szCs w:val="22"/>
              </w:rPr>
              <w:t>7600,0</w:t>
            </w:r>
          </w:p>
        </w:tc>
        <w:tc>
          <w:tcPr>
            <w:tcW w:w="273" w:type="pct"/>
            <w:shd w:val="clear" w:color="000000" w:fill="FFFFFF"/>
            <w:vAlign w:val="center"/>
            <w:hideMark/>
          </w:tcPr>
          <w:p w14:paraId="2BBC1A75" w14:textId="77777777" w:rsidR="00366817" w:rsidRPr="00C3028C" w:rsidRDefault="00366817" w:rsidP="002F49C0">
            <w:pPr>
              <w:pStyle w:val="ad"/>
              <w:rPr>
                <w:color w:val="000000"/>
                <w:lang w:eastAsia="ru-RU"/>
              </w:rPr>
            </w:pPr>
            <w:r>
              <w:rPr>
                <w:color w:val="000000"/>
                <w:szCs w:val="22"/>
              </w:rPr>
              <w:t>600,0</w:t>
            </w:r>
          </w:p>
        </w:tc>
        <w:tc>
          <w:tcPr>
            <w:tcW w:w="273" w:type="pct"/>
            <w:shd w:val="clear" w:color="000000" w:fill="FFFFFF"/>
            <w:vAlign w:val="center"/>
            <w:hideMark/>
          </w:tcPr>
          <w:p w14:paraId="6A4FB493" w14:textId="77777777" w:rsidR="00366817" w:rsidRPr="00C3028C" w:rsidRDefault="00366817" w:rsidP="002F49C0">
            <w:pPr>
              <w:pStyle w:val="ad"/>
              <w:rPr>
                <w:lang w:eastAsia="ru-RU"/>
              </w:rPr>
            </w:pPr>
            <w:r>
              <w:rPr>
                <w:color w:val="000000"/>
                <w:szCs w:val="22"/>
              </w:rPr>
              <w:t>700,0</w:t>
            </w:r>
          </w:p>
        </w:tc>
        <w:tc>
          <w:tcPr>
            <w:tcW w:w="311" w:type="pct"/>
            <w:shd w:val="clear" w:color="000000" w:fill="FFFFFF"/>
            <w:vAlign w:val="center"/>
            <w:hideMark/>
          </w:tcPr>
          <w:p w14:paraId="0ECF537B" w14:textId="77777777" w:rsidR="00366817" w:rsidRPr="00C3028C" w:rsidRDefault="00366817" w:rsidP="002F49C0">
            <w:pPr>
              <w:pStyle w:val="ad"/>
              <w:rPr>
                <w:lang w:eastAsia="ru-RU"/>
              </w:rPr>
            </w:pPr>
            <w:r>
              <w:rPr>
                <w:color w:val="000000"/>
                <w:szCs w:val="22"/>
              </w:rPr>
              <w:t>700,0</w:t>
            </w:r>
          </w:p>
        </w:tc>
        <w:tc>
          <w:tcPr>
            <w:tcW w:w="273" w:type="pct"/>
            <w:shd w:val="clear" w:color="000000" w:fill="FFFFFF"/>
            <w:vAlign w:val="center"/>
            <w:hideMark/>
          </w:tcPr>
          <w:p w14:paraId="42C254A0" w14:textId="77777777" w:rsidR="00366817" w:rsidRPr="00C3028C" w:rsidRDefault="00366817" w:rsidP="002F49C0">
            <w:pPr>
              <w:pStyle w:val="ad"/>
              <w:rPr>
                <w:color w:val="000000"/>
                <w:lang w:eastAsia="ru-RU"/>
              </w:rPr>
            </w:pPr>
            <w:r>
              <w:rPr>
                <w:color w:val="000000"/>
                <w:szCs w:val="22"/>
              </w:rPr>
              <w:t>700,0</w:t>
            </w:r>
          </w:p>
        </w:tc>
        <w:tc>
          <w:tcPr>
            <w:tcW w:w="311" w:type="pct"/>
            <w:shd w:val="clear" w:color="000000" w:fill="FFFFFF"/>
            <w:vAlign w:val="center"/>
            <w:hideMark/>
          </w:tcPr>
          <w:p w14:paraId="343547C8" w14:textId="77777777" w:rsidR="00366817" w:rsidRPr="00C3028C" w:rsidRDefault="00366817" w:rsidP="002F49C0">
            <w:pPr>
              <w:pStyle w:val="ad"/>
              <w:rPr>
                <w:color w:val="000000"/>
                <w:lang w:eastAsia="ru-RU"/>
              </w:rPr>
            </w:pPr>
            <w:r>
              <w:rPr>
                <w:color w:val="000000"/>
                <w:szCs w:val="22"/>
              </w:rPr>
              <w:t>700,0</w:t>
            </w:r>
          </w:p>
        </w:tc>
        <w:tc>
          <w:tcPr>
            <w:tcW w:w="311" w:type="pct"/>
            <w:shd w:val="clear" w:color="000000" w:fill="FFFFFF"/>
            <w:vAlign w:val="center"/>
            <w:hideMark/>
          </w:tcPr>
          <w:p w14:paraId="7B0F8C55" w14:textId="77777777" w:rsidR="00366817" w:rsidRPr="00C3028C" w:rsidRDefault="00366817" w:rsidP="002F49C0">
            <w:pPr>
              <w:pStyle w:val="ad"/>
              <w:rPr>
                <w:color w:val="000000"/>
                <w:lang w:eastAsia="ru-RU"/>
              </w:rPr>
            </w:pPr>
            <w:r>
              <w:rPr>
                <w:color w:val="000000"/>
                <w:szCs w:val="22"/>
              </w:rPr>
              <w:t>700,0</w:t>
            </w:r>
          </w:p>
        </w:tc>
        <w:tc>
          <w:tcPr>
            <w:tcW w:w="421" w:type="pct"/>
            <w:shd w:val="clear" w:color="000000" w:fill="FFFFFF"/>
            <w:vAlign w:val="center"/>
            <w:hideMark/>
          </w:tcPr>
          <w:p w14:paraId="1E87A06D" w14:textId="77777777" w:rsidR="00366817" w:rsidRPr="00C3028C" w:rsidRDefault="00366817" w:rsidP="002F49C0">
            <w:pPr>
              <w:pStyle w:val="ad"/>
              <w:rPr>
                <w:color w:val="000000"/>
                <w:lang w:eastAsia="ru-RU"/>
              </w:rPr>
            </w:pPr>
            <w:r>
              <w:rPr>
                <w:color w:val="000000"/>
                <w:szCs w:val="22"/>
              </w:rPr>
              <w:t>3500,0</w:t>
            </w:r>
          </w:p>
        </w:tc>
      </w:tr>
      <w:tr w:rsidR="00366817" w:rsidRPr="00C3028C" w14:paraId="05D03C82" w14:textId="77777777" w:rsidTr="002F49C0">
        <w:tc>
          <w:tcPr>
            <w:tcW w:w="2450" w:type="pct"/>
            <w:vAlign w:val="center"/>
          </w:tcPr>
          <w:p w14:paraId="40F2A885" w14:textId="77777777" w:rsidR="00366817" w:rsidRDefault="00366817" w:rsidP="002F49C0">
            <w:pPr>
              <w:pStyle w:val="ad"/>
              <w:rPr>
                <w:rFonts w:eastAsia="Times New Roman"/>
                <w:color w:val="FF0000"/>
                <w:lang w:eastAsia="ru-RU"/>
              </w:rPr>
            </w:pPr>
            <w:r>
              <w:t xml:space="preserve">Зона действия </w:t>
            </w:r>
            <w:r w:rsidRPr="006148DF">
              <w:t>ООО "КЭС-Тейково"</w:t>
            </w:r>
          </w:p>
        </w:tc>
        <w:tc>
          <w:tcPr>
            <w:tcW w:w="376" w:type="pct"/>
            <w:shd w:val="clear" w:color="000000" w:fill="FFFFFF"/>
            <w:vAlign w:val="center"/>
          </w:tcPr>
          <w:p w14:paraId="3837BEC6" w14:textId="77777777" w:rsidR="00366817" w:rsidRDefault="00366817" w:rsidP="002F49C0">
            <w:pPr>
              <w:pStyle w:val="ad"/>
              <w:rPr>
                <w:color w:val="000000"/>
                <w:szCs w:val="22"/>
              </w:rPr>
            </w:pPr>
            <w:r>
              <w:rPr>
                <w:color w:val="000000"/>
                <w:szCs w:val="22"/>
              </w:rPr>
              <w:t> </w:t>
            </w:r>
          </w:p>
        </w:tc>
        <w:tc>
          <w:tcPr>
            <w:tcW w:w="273" w:type="pct"/>
            <w:shd w:val="clear" w:color="000000" w:fill="FFFFFF"/>
            <w:vAlign w:val="center"/>
          </w:tcPr>
          <w:p w14:paraId="4D9E7E35" w14:textId="77777777" w:rsidR="00366817" w:rsidRDefault="00366817" w:rsidP="002F49C0">
            <w:pPr>
              <w:pStyle w:val="ad"/>
              <w:rPr>
                <w:color w:val="000000"/>
                <w:szCs w:val="22"/>
              </w:rPr>
            </w:pPr>
            <w:r>
              <w:rPr>
                <w:color w:val="000000"/>
                <w:szCs w:val="22"/>
              </w:rPr>
              <w:t> </w:t>
            </w:r>
          </w:p>
        </w:tc>
        <w:tc>
          <w:tcPr>
            <w:tcW w:w="273" w:type="pct"/>
            <w:shd w:val="clear" w:color="000000" w:fill="FFFFFF"/>
            <w:vAlign w:val="center"/>
          </w:tcPr>
          <w:p w14:paraId="545C8DA5" w14:textId="77777777" w:rsidR="00366817" w:rsidRDefault="00366817" w:rsidP="002F49C0">
            <w:pPr>
              <w:pStyle w:val="ad"/>
              <w:rPr>
                <w:color w:val="000000"/>
                <w:szCs w:val="22"/>
              </w:rPr>
            </w:pPr>
            <w:r>
              <w:rPr>
                <w:color w:val="000000"/>
                <w:szCs w:val="22"/>
              </w:rPr>
              <w:t> </w:t>
            </w:r>
          </w:p>
        </w:tc>
        <w:tc>
          <w:tcPr>
            <w:tcW w:w="311" w:type="pct"/>
            <w:shd w:val="clear" w:color="000000" w:fill="FFFFFF"/>
            <w:vAlign w:val="center"/>
          </w:tcPr>
          <w:p w14:paraId="7DB2DD56" w14:textId="77777777" w:rsidR="00366817" w:rsidRDefault="00366817" w:rsidP="002F49C0">
            <w:pPr>
              <w:pStyle w:val="ad"/>
              <w:rPr>
                <w:color w:val="000000"/>
                <w:szCs w:val="22"/>
              </w:rPr>
            </w:pPr>
            <w:r>
              <w:rPr>
                <w:color w:val="000000"/>
                <w:szCs w:val="22"/>
              </w:rPr>
              <w:t> </w:t>
            </w:r>
          </w:p>
        </w:tc>
        <w:tc>
          <w:tcPr>
            <w:tcW w:w="273" w:type="pct"/>
            <w:shd w:val="clear" w:color="000000" w:fill="FFFFFF"/>
            <w:vAlign w:val="center"/>
          </w:tcPr>
          <w:p w14:paraId="51E229BF" w14:textId="77777777" w:rsidR="00366817" w:rsidRDefault="00366817" w:rsidP="002F49C0">
            <w:pPr>
              <w:pStyle w:val="ad"/>
              <w:rPr>
                <w:color w:val="000000"/>
                <w:szCs w:val="22"/>
              </w:rPr>
            </w:pPr>
            <w:r>
              <w:rPr>
                <w:color w:val="000000"/>
                <w:szCs w:val="22"/>
              </w:rPr>
              <w:t> </w:t>
            </w:r>
          </w:p>
        </w:tc>
        <w:tc>
          <w:tcPr>
            <w:tcW w:w="311" w:type="pct"/>
            <w:shd w:val="clear" w:color="000000" w:fill="FFFFFF"/>
            <w:vAlign w:val="center"/>
          </w:tcPr>
          <w:p w14:paraId="6C6867D0" w14:textId="77777777" w:rsidR="00366817" w:rsidRDefault="00366817" w:rsidP="002F49C0">
            <w:pPr>
              <w:pStyle w:val="ad"/>
              <w:rPr>
                <w:color w:val="000000"/>
                <w:szCs w:val="22"/>
              </w:rPr>
            </w:pPr>
            <w:r>
              <w:rPr>
                <w:color w:val="000000"/>
                <w:szCs w:val="22"/>
              </w:rPr>
              <w:t> </w:t>
            </w:r>
          </w:p>
        </w:tc>
        <w:tc>
          <w:tcPr>
            <w:tcW w:w="311" w:type="pct"/>
            <w:shd w:val="clear" w:color="000000" w:fill="FFFFFF"/>
            <w:vAlign w:val="center"/>
          </w:tcPr>
          <w:p w14:paraId="7C63982F" w14:textId="77777777" w:rsidR="00366817" w:rsidRDefault="00366817" w:rsidP="002F49C0">
            <w:pPr>
              <w:pStyle w:val="ad"/>
              <w:rPr>
                <w:color w:val="000000"/>
                <w:szCs w:val="22"/>
              </w:rPr>
            </w:pPr>
            <w:r>
              <w:rPr>
                <w:color w:val="000000"/>
                <w:szCs w:val="22"/>
              </w:rPr>
              <w:t> </w:t>
            </w:r>
          </w:p>
        </w:tc>
        <w:tc>
          <w:tcPr>
            <w:tcW w:w="421" w:type="pct"/>
            <w:shd w:val="clear" w:color="000000" w:fill="FFFFFF"/>
            <w:vAlign w:val="center"/>
          </w:tcPr>
          <w:p w14:paraId="13D24C92" w14:textId="77777777" w:rsidR="00366817" w:rsidRDefault="00366817" w:rsidP="002F49C0">
            <w:pPr>
              <w:pStyle w:val="ad"/>
              <w:rPr>
                <w:color w:val="000000"/>
                <w:szCs w:val="22"/>
              </w:rPr>
            </w:pPr>
            <w:r>
              <w:rPr>
                <w:color w:val="000000"/>
                <w:szCs w:val="22"/>
              </w:rPr>
              <w:t> </w:t>
            </w:r>
          </w:p>
        </w:tc>
      </w:tr>
      <w:tr w:rsidR="00366817" w:rsidRPr="00C3028C" w14:paraId="14CDCCB3" w14:textId="77777777" w:rsidTr="002F49C0">
        <w:tc>
          <w:tcPr>
            <w:tcW w:w="2450" w:type="pct"/>
            <w:vAlign w:val="center"/>
          </w:tcPr>
          <w:p w14:paraId="20ADF4EF" w14:textId="77777777" w:rsidR="00366817" w:rsidRDefault="00366817" w:rsidP="002F49C0">
            <w:pPr>
              <w:pStyle w:val="ad"/>
              <w:rPr>
                <w:rFonts w:eastAsia="Times New Roman"/>
                <w:color w:val="FF0000"/>
                <w:lang w:eastAsia="ru-RU"/>
              </w:rPr>
            </w:pPr>
            <w:r w:rsidRPr="006148DF">
              <w:t>Поэтапная замена изношенных сетей теплоснабжения, ремонт и замена запорной арматуры</w:t>
            </w:r>
          </w:p>
        </w:tc>
        <w:tc>
          <w:tcPr>
            <w:tcW w:w="376" w:type="pct"/>
            <w:shd w:val="clear" w:color="000000" w:fill="FFFFFF"/>
            <w:vAlign w:val="center"/>
          </w:tcPr>
          <w:p w14:paraId="4C9A4705" w14:textId="77777777" w:rsidR="00366817" w:rsidRDefault="00366817" w:rsidP="002F49C0">
            <w:pPr>
              <w:pStyle w:val="ad"/>
              <w:rPr>
                <w:color w:val="000000"/>
                <w:szCs w:val="22"/>
              </w:rPr>
            </w:pPr>
            <w:r>
              <w:rPr>
                <w:color w:val="000000"/>
                <w:szCs w:val="22"/>
              </w:rPr>
              <w:t>8650,0</w:t>
            </w:r>
          </w:p>
        </w:tc>
        <w:tc>
          <w:tcPr>
            <w:tcW w:w="273" w:type="pct"/>
            <w:shd w:val="clear" w:color="000000" w:fill="FFFFFF"/>
            <w:vAlign w:val="center"/>
          </w:tcPr>
          <w:p w14:paraId="55A36E9F" w14:textId="77777777" w:rsidR="00366817" w:rsidRDefault="00366817" w:rsidP="002F49C0">
            <w:pPr>
              <w:pStyle w:val="ad"/>
              <w:rPr>
                <w:color w:val="000000"/>
                <w:szCs w:val="22"/>
              </w:rPr>
            </w:pPr>
            <w:r>
              <w:rPr>
                <w:color w:val="000000"/>
                <w:szCs w:val="22"/>
              </w:rPr>
              <w:t>650,0</w:t>
            </w:r>
          </w:p>
        </w:tc>
        <w:tc>
          <w:tcPr>
            <w:tcW w:w="273" w:type="pct"/>
            <w:shd w:val="clear" w:color="000000" w:fill="FFFFFF"/>
            <w:vAlign w:val="center"/>
          </w:tcPr>
          <w:p w14:paraId="79D7A180" w14:textId="77777777" w:rsidR="00366817" w:rsidRDefault="00366817" w:rsidP="002F49C0">
            <w:pPr>
              <w:pStyle w:val="ad"/>
              <w:rPr>
                <w:color w:val="000000"/>
                <w:szCs w:val="22"/>
              </w:rPr>
            </w:pPr>
            <w:r>
              <w:rPr>
                <w:color w:val="000000"/>
                <w:szCs w:val="22"/>
              </w:rPr>
              <w:t>800,0</w:t>
            </w:r>
          </w:p>
        </w:tc>
        <w:tc>
          <w:tcPr>
            <w:tcW w:w="311" w:type="pct"/>
            <w:shd w:val="clear" w:color="000000" w:fill="FFFFFF"/>
            <w:vAlign w:val="center"/>
          </w:tcPr>
          <w:p w14:paraId="605BA03D" w14:textId="77777777" w:rsidR="00366817" w:rsidRDefault="00366817" w:rsidP="002F49C0">
            <w:pPr>
              <w:pStyle w:val="ad"/>
              <w:rPr>
                <w:color w:val="000000"/>
                <w:szCs w:val="22"/>
              </w:rPr>
            </w:pPr>
            <w:r>
              <w:rPr>
                <w:color w:val="000000"/>
                <w:szCs w:val="22"/>
              </w:rPr>
              <w:t>800,0</w:t>
            </w:r>
          </w:p>
        </w:tc>
        <w:tc>
          <w:tcPr>
            <w:tcW w:w="273" w:type="pct"/>
            <w:shd w:val="clear" w:color="000000" w:fill="FFFFFF"/>
            <w:vAlign w:val="center"/>
          </w:tcPr>
          <w:p w14:paraId="361F1E00" w14:textId="77777777" w:rsidR="00366817" w:rsidRDefault="00366817" w:rsidP="002F49C0">
            <w:pPr>
              <w:pStyle w:val="ad"/>
              <w:rPr>
                <w:color w:val="000000"/>
                <w:szCs w:val="22"/>
              </w:rPr>
            </w:pPr>
            <w:r>
              <w:rPr>
                <w:color w:val="000000"/>
                <w:szCs w:val="22"/>
              </w:rPr>
              <w:t>800,0</w:t>
            </w:r>
          </w:p>
        </w:tc>
        <w:tc>
          <w:tcPr>
            <w:tcW w:w="311" w:type="pct"/>
            <w:shd w:val="clear" w:color="000000" w:fill="FFFFFF"/>
            <w:vAlign w:val="center"/>
          </w:tcPr>
          <w:p w14:paraId="62CEB7AC" w14:textId="77777777" w:rsidR="00366817" w:rsidRDefault="00366817" w:rsidP="002F49C0">
            <w:pPr>
              <w:pStyle w:val="ad"/>
              <w:rPr>
                <w:color w:val="000000"/>
                <w:szCs w:val="22"/>
              </w:rPr>
            </w:pPr>
            <w:r>
              <w:rPr>
                <w:color w:val="000000"/>
                <w:szCs w:val="22"/>
              </w:rPr>
              <w:t>800,0</w:t>
            </w:r>
          </w:p>
        </w:tc>
        <w:tc>
          <w:tcPr>
            <w:tcW w:w="311" w:type="pct"/>
            <w:shd w:val="clear" w:color="000000" w:fill="FFFFFF"/>
            <w:vAlign w:val="center"/>
          </w:tcPr>
          <w:p w14:paraId="2F691AE0" w14:textId="77777777" w:rsidR="00366817" w:rsidRDefault="00366817" w:rsidP="002F49C0">
            <w:pPr>
              <w:pStyle w:val="ad"/>
              <w:rPr>
                <w:color w:val="000000"/>
                <w:szCs w:val="22"/>
              </w:rPr>
            </w:pPr>
            <w:r>
              <w:rPr>
                <w:color w:val="000000"/>
                <w:szCs w:val="22"/>
              </w:rPr>
              <w:t>800,0</w:t>
            </w:r>
          </w:p>
        </w:tc>
        <w:tc>
          <w:tcPr>
            <w:tcW w:w="421" w:type="pct"/>
            <w:shd w:val="clear" w:color="000000" w:fill="FFFFFF"/>
            <w:vAlign w:val="center"/>
          </w:tcPr>
          <w:p w14:paraId="6E38D199" w14:textId="77777777" w:rsidR="00366817" w:rsidRDefault="00366817" w:rsidP="002F49C0">
            <w:pPr>
              <w:pStyle w:val="ad"/>
              <w:rPr>
                <w:color w:val="000000"/>
                <w:szCs w:val="22"/>
              </w:rPr>
            </w:pPr>
            <w:r>
              <w:rPr>
                <w:color w:val="000000"/>
                <w:szCs w:val="22"/>
              </w:rPr>
              <w:t>4000,0</w:t>
            </w:r>
          </w:p>
        </w:tc>
      </w:tr>
      <w:tr w:rsidR="00366817" w:rsidRPr="00C3028C" w14:paraId="3C3D419A" w14:textId="77777777" w:rsidTr="002F49C0">
        <w:tc>
          <w:tcPr>
            <w:tcW w:w="2450" w:type="pct"/>
            <w:vAlign w:val="center"/>
            <w:hideMark/>
          </w:tcPr>
          <w:p w14:paraId="3632BB15" w14:textId="77777777" w:rsidR="00366817" w:rsidRPr="00C3028C" w:rsidRDefault="00366817" w:rsidP="002F49C0">
            <w:pPr>
              <w:pStyle w:val="ad"/>
              <w:rPr>
                <w:lang w:eastAsia="ru-RU"/>
              </w:rPr>
            </w:pPr>
            <w:r w:rsidRPr="00C3028C">
              <w:rPr>
                <w:lang w:eastAsia="ru-RU"/>
              </w:rPr>
              <w:t>Всего:</w:t>
            </w:r>
          </w:p>
        </w:tc>
        <w:tc>
          <w:tcPr>
            <w:tcW w:w="376" w:type="pct"/>
            <w:shd w:val="clear" w:color="000000" w:fill="FFFFFF"/>
            <w:vAlign w:val="center"/>
            <w:hideMark/>
          </w:tcPr>
          <w:p w14:paraId="533FD61E" w14:textId="77777777" w:rsidR="00366817" w:rsidRPr="00C3028C" w:rsidRDefault="00366817" w:rsidP="002F49C0">
            <w:pPr>
              <w:pStyle w:val="ad"/>
              <w:rPr>
                <w:lang w:eastAsia="ru-RU"/>
              </w:rPr>
            </w:pPr>
            <w:r>
              <w:rPr>
                <w:color w:val="000000"/>
                <w:szCs w:val="22"/>
              </w:rPr>
              <w:t>28700</w:t>
            </w:r>
          </w:p>
        </w:tc>
        <w:tc>
          <w:tcPr>
            <w:tcW w:w="273" w:type="pct"/>
            <w:shd w:val="clear" w:color="000000" w:fill="FFFFFF"/>
            <w:vAlign w:val="center"/>
            <w:hideMark/>
          </w:tcPr>
          <w:p w14:paraId="53060D4C" w14:textId="77777777" w:rsidR="00366817" w:rsidRPr="00C3028C" w:rsidRDefault="00366817" w:rsidP="002F49C0">
            <w:pPr>
              <w:pStyle w:val="ad"/>
              <w:rPr>
                <w:lang w:eastAsia="ru-RU"/>
              </w:rPr>
            </w:pPr>
            <w:r>
              <w:rPr>
                <w:color w:val="000000"/>
                <w:szCs w:val="22"/>
              </w:rPr>
              <w:t>2200</w:t>
            </w:r>
          </w:p>
        </w:tc>
        <w:tc>
          <w:tcPr>
            <w:tcW w:w="273" w:type="pct"/>
            <w:shd w:val="clear" w:color="000000" w:fill="FFFFFF"/>
            <w:vAlign w:val="center"/>
            <w:hideMark/>
          </w:tcPr>
          <w:p w14:paraId="2A38F2A1" w14:textId="77777777" w:rsidR="00366817" w:rsidRPr="00C3028C" w:rsidRDefault="00366817" w:rsidP="002F49C0">
            <w:pPr>
              <w:pStyle w:val="ad"/>
              <w:rPr>
                <w:lang w:eastAsia="ru-RU"/>
              </w:rPr>
            </w:pPr>
            <w:r>
              <w:rPr>
                <w:color w:val="000000"/>
                <w:szCs w:val="22"/>
              </w:rPr>
              <w:t>2650</w:t>
            </w:r>
          </w:p>
        </w:tc>
        <w:tc>
          <w:tcPr>
            <w:tcW w:w="311" w:type="pct"/>
            <w:shd w:val="clear" w:color="000000" w:fill="FFFFFF"/>
            <w:vAlign w:val="center"/>
            <w:hideMark/>
          </w:tcPr>
          <w:p w14:paraId="65C0D20B" w14:textId="77777777" w:rsidR="00366817" w:rsidRPr="00C3028C" w:rsidRDefault="00366817" w:rsidP="002F49C0">
            <w:pPr>
              <w:pStyle w:val="ad"/>
              <w:rPr>
                <w:lang w:eastAsia="ru-RU"/>
              </w:rPr>
            </w:pPr>
            <w:r>
              <w:rPr>
                <w:color w:val="000000"/>
                <w:szCs w:val="22"/>
              </w:rPr>
              <w:t>2650</w:t>
            </w:r>
          </w:p>
        </w:tc>
        <w:tc>
          <w:tcPr>
            <w:tcW w:w="273" w:type="pct"/>
            <w:shd w:val="clear" w:color="000000" w:fill="FFFFFF"/>
            <w:vAlign w:val="center"/>
            <w:hideMark/>
          </w:tcPr>
          <w:p w14:paraId="3146DBBF" w14:textId="77777777" w:rsidR="00366817" w:rsidRPr="00C3028C" w:rsidRDefault="00366817" w:rsidP="002F49C0">
            <w:pPr>
              <w:pStyle w:val="ad"/>
              <w:rPr>
                <w:lang w:eastAsia="ru-RU"/>
              </w:rPr>
            </w:pPr>
            <w:r>
              <w:rPr>
                <w:color w:val="000000"/>
                <w:szCs w:val="22"/>
              </w:rPr>
              <w:t>2650</w:t>
            </w:r>
          </w:p>
        </w:tc>
        <w:tc>
          <w:tcPr>
            <w:tcW w:w="311" w:type="pct"/>
            <w:shd w:val="clear" w:color="000000" w:fill="FFFFFF"/>
            <w:vAlign w:val="center"/>
            <w:hideMark/>
          </w:tcPr>
          <w:p w14:paraId="0668E982" w14:textId="77777777" w:rsidR="00366817" w:rsidRPr="00C3028C" w:rsidRDefault="00366817" w:rsidP="002F49C0">
            <w:pPr>
              <w:pStyle w:val="ad"/>
              <w:rPr>
                <w:lang w:eastAsia="ru-RU"/>
              </w:rPr>
            </w:pPr>
            <w:r>
              <w:rPr>
                <w:color w:val="000000"/>
                <w:szCs w:val="22"/>
              </w:rPr>
              <w:t>2650</w:t>
            </w:r>
          </w:p>
        </w:tc>
        <w:tc>
          <w:tcPr>
            <w:tcW w:w="311" w:type="pct"/>
            <w:shd w:val="clear" w:color="000000" w:fill="FFFFFF"/>
            <w:vAlign w:val="center"/>
            <w:hideMark/>
          </w:tcPr>
          <w:p w14:paraId="01D2DFC5" w14:textId="77777777" w:rsidR="00366817" w:rsidRPr="00C3028C" w:rsidRDefault="00366817" w:rsidP="002F49C0">
            <w:pPr>
              <w:pStyle w:val="ad"/>
              <w:rPr>
                <w:lang w:eastAsia="ru-RU"/>
              </w:rPr>
            </w:pPr>
            <w:r>
              <w:rPr>
                <w:color w:val="000000"/>
                <w:szCs w:val="22"/>
              </w:rPr>
              <w:t>2650</w:t>
            </w:r>
          </w:p>
        </w:tc>
        <w:tc>
          <w:tcPr>
            <w:tcW w:w="421" w:type="pct"/>
            <w:shd w:val="clear" w:color="000000" w:fill="FFFFFF"/>
            <w:vAlign w:val="center"/>
            <w:hideMark/>
          </w:tcPr>
          <w:p w14:paraId="11DF3D3F" w14:textId="77777777" w:rsidR="00366817" w:rsidRPr="00C3028C" w:rsidRDefault="00366817" w:rsidP="002F49C0">
            <w:pPr>
              <w:pStyle w:val="ad"/>
              <w:rPr>
                <w:lang w:eastAsia="ru-RU"/>
              </w:rPr>
            </w:pPr>
            <w:r>
              <w:rPr>
                <w:color w:val="000000"/>
                <w:szCs w:val="22"/>
              </w:rPr>
              <w:t>13250</w:t>
            </w:r>
          </w:p>
        </w:tc>
      </w:tr>
    </w:tbl>
    <w:p w14:paraId="6DF19FE6" w14:textId="77777777" w:rsidR="002750DC" w:rsidRPr="002C4067" w:rsidRDefault="002750DC" w:rsidP="00B62A6E">
      <w:pPr>
        <w:pStyle w:val="ab"/>
        <w:rPr>
          <w:lang w:eastAsia="ru-RU"/>
        </w:rPr>
      </w:pPr>
      <w:r w:rsidRPr="002C4067">
        <w:rPr>
          <w:lang w:eastAsia="ru-RU"/>
        </w:rPr>
        <w:lastRenderedPageBreak/>
        <w:t>*-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14:paraId="699025C6" w14:textId="658F9B33" w:rsidR="00464F0A" w:rsidRPr="002C4067" w:rsidRDefault="00CC521F" w:rsidP="00B62A6E">
      <w:pPr>
        <w:pStyle w:val="a1"/>
      </w:pPr>
      <w:bookmarkStart w:id="813" w:name="_Toc162259330"/>
      <w:bookmarkStart w:id="814" w:name="_Toc165985216"/>
      <w:bookmarkStart w:id="815" w:name="_Toc197443032"/>
      <w:r w:rsidRPr="002C4067">
        <w:t>П</w:t>
      </w:r>
      <w:r w:rsidR="00CE6763" w:rsidRPr="002C4067">
        <w:t>еречень мероприятий по строительству, реконструкции, техническому перевооружению и (или) модернизации тепловых сетей и сооружений на них</w:t>
      </w:r>
      <w:bookmarkEnd w:id="813"/>
      <w:bookmarkEnd w:id="814"/>
      <w:bookmarkEnd w:id="815"/>
    </w:p>
    <w:p w14:paraId="5A061A6F" w14:textId="44BCB21D" w:rsidR="002750DC" w:rsidRPr="002C4067" w:rsidRDefault="00614739" w:rsidP="00393334">
      <w:pPr>
        <w:pStyle w:val="af8"/>
      </w:pPr>
      <w:r w:rsidRPr="002C4067">
        <w:t>Перечень мероприятий по строительству, реконструкции и техническому перевооружению тепловых сетей привед</w:t>
      </w:r>
      <w:r w:rsidR="00B518E3" w:rsidRPr="002C4067">
        <w:t>е</w:t>
      </w:r>
      <w:r w:rsidRPr="002C4067">
        <w:t>н в таблиц</w:t>
      </w:r>
      <w:r w:rsidR="00D02D82" w:rsidRPr="002C4067">
        <w:t>е</w:t>
      </w:r>
      <w:r w:rsidRPr="002C4067">
        <w:t xml:space="preserve"> </w:t>
      </w:r>
      <w:r w:rsidR="00B13B4E">
        <w:t>5</w:t>
      </w:r>
      <w:r w:rsidR="00686689">
        <w:t>9</w:t>
      </w:r>
      <w:r w:rsidR="002750DC" w:rsidRPr="002C4067">
        <w:t>.</w:t>
      </w:r>
    </w:p>
    <w:p w14:paraId="3730F7AE" w14:textId="00B098C8" w:rsidR="005F699F" w:rsidRPr="002C4067" w:rsidRDefault="00CC521F" w:rsidP="00A90C26">
      <w:pPr>
        <w:pStyle w:val="a1"/>
      </w:pPr>
      <w:bookmarkStart w:id="816" w:name="_Toc162259331"/>
      <w:bookmarkStart w:id="817" w:name="_Toc165985217"/>
      <w:bookmarkStart w:id="818" w:name="_Toc197443033"/>
      <w:r w:rsidRPr="002C4067">
        <w:t>П</w:t>
      </w:r>
      <w:r w:rsidR="00CE6763" w:rsidRPr="002C4067">
        <w:t>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816"/>
      <w:bookmarkEnd w:id="817"/>
      <w:bookmarkEnd w:id="818"/>
    </w:p>
    <w:p w14:paraId="6C9AA281" w14:textId="77777777" w:rsidR="00B3208B" w:rsidRPr="005C7328" w:rsidRDefault="00B3208B" w:rsidP="00FA1C46">
      <w:pPr>
        <w:pStyle w:val="af8"/>
      </w:pPr>
      <w:r w:rsidRPr="005C7328">
        <w:t>Централизованное горячее водоснабжение на территории поселения с использованием открытых схем теплоснабжения не осуществляется.</w:t>
      </w:r>
    </w:p>
    <w:p w14:paraId="035915F8" w14:textId="7CD3BD32" w:rsidR="00815EB7" w:rsidRPr="002C4067" w:rsidRDefault="00F53679" w:rsidP="00FA1C46">
      <w:pPr>
        <w:pStyle w:val="a1"/>
      </w:pPr>
      <w:bookmarkStart w:id="819" w:name="_Toc162259332"/>
      <w:bookmarkStart w:id="820" w:name="_Toc165985218"/>
      <w:bookmarkStart w:id="821" w:name="_Toc197443034"/>
      <w:r>
        <w:t xml:space="preserve">Состав изменений, выполненных </w:t>
      </w:r>
      <w:r w:rsidR="00540956" w:rsidRPr="002C4067">
        <w:t>в доработанной и (или) актуализированной схеме теплоснабжения</w:t>
      </w:r>
      <w:bookmarkEnd w:id="819"/>
      <w:bookmarkEnd w:id="820"/>
      <w:bookmarkEnd w:id="821"/>
    </w:p>
    <w:p w14:paraId="0BAC7C2D" w14:textId="54BD28D4" w:rsidR="0062286A" w:rsidRPr="002C4067" w:rsidRDefault="00293591" w:rsidP="00393334">
      <w:pPr>
        <w:pStyle w:val="af8"/>
        <w:rPr>
          <w:lang w:eastAsia="ar-SA"/>
        </w:rPr>
      </w:pPr>
      <w:r>
        <w:t xml:space="preserve">Раздел переработан </w:t>
      </w:r>
      <w:r w:rsidR="00DD0BFB" w:rsidRPr="002C4067">
        <w:t xml:space="preserve">в соответствии с действующей редакцией </w:t>
      </w:r>
      <w:r w:rsidR="00C879D3" w:rsidRPr="002C4067">
        <w:t xml:space="preserve">Постановления Правительства РФ от 22.02.2012 № 154 </w:t>
      </w:r>
      <w:r w:rsidR="00DD0BFB" w:rsidRPr="002C4067">
        <w:t xml:space="preserve"> «О требованиях к схемам теплоснабжения, порядку их </w:t>
      </w:r>
      <w:r w:rsidR="008E4EBE" w:rsidRPr="002C4067">
        <w:t>разработки</w:t>
      </w:r>
      <w:r w:rsidR="00DD0BFB" w:rsidRPr="002C4067">
        <w:t xml:space="preserve"> и утверждения» </w:t>
      </w:r>
      <w:r w:rsidR="00C6704F" w:rsidRPr="002C4067">
        <w:t xml:space="preserve">(в редакции </w:t>
      </w:r>
      <w:r w:rsidR="007010E8" w:rsidRPr="002C4067">
        <w:t>Постановлений Правительства РФ</w:t>
      </w:r>
      <w:r w:rsidR="00DD0BFB" w:rsidRPr="002C4067">
        <w:t xml:space="preserve"> от 07.10.2014 № 1016, от 18.0</w:t>
      </w:r>
      <w:r w:rsidR="003E674F" w:rsidRPr="002C4067">
        <w:t>7.</w:t>
      </w:r>
      <w:r w:rsidR="00DD0BFB" w:rsidRPr="002C4067">
        <w:t>2016 № 208, от 2</w:t>
      </w:r>
      <w:r w:rsidR="003E674F" w:rsidRPr="002C4067">
        <w:t>7.</w:t>
      </w:r>
      <w:r w:rsidR="00DD0BFB" w:rsidRPr="002C4067">
        <w:t>0</w:t>
      </w:r>
      <w:r w:rsidR="003E674F" w:rsidRPr="002C4067">
        <w:t>7.</w:t>
      </w:r>
      <w:r w:rsidR="00DD0BFB" w:rsidRPr="002C4067">
        <w:t>2016 № 229, от 12.07.2016 № 666, от 0</w:t>
      </w:r>
      <w:r w:rsidR="003E674F" w:rsidRPr="002C4067">
        <w:t>7.</w:t>
      </w:r>
      <w:r w:rsidR="00DD0BFB" w:rsidRPr="002C4067">
        <w:t>04.2018 № 405, от 16.0</w:t>
      </w:r>
      <w:r w:rsidR="003E674F" w:rsidRPr="002C4067">
        <w:t>7.</w:t>
      </w:r>
      <w:r w:rsidR="00DD0BFB" w:rsidRPr="002C4067">
        <w:t>2019 № 276) и Методическими указаниями</w:t>
      </w:r>
      <w:r w:rsidR="00127490" w:rsidRPr="002C4067">
        <w:t xml:space="preserve"> (</w:t>
      </w:r>
      <w:r w:rsidR="003965AF" w:rsidRPr="002C4067">
        <w:t>утв. Приказом Минэнерго России от 05.0</w:t>
      </w:r>
      <w:r w:rsidR="003E674F" w:rsidRPr="002C4067">
        <w:t>7.</w:t>
      </w:r>
      <w:r w:rsidR="003965AF" w:rsidRPr="002C4067">
        <w:t>2019 № 212 «Об утверждении Методических указаний по разработке схем теплоснабжения»</w:t>
      </w:r>
      <w:r w:rsidR="00127490" w:rsidRPr="002C4067">
        <w:t>).</w:t>
      </w:r>
    </w:p>
    <w:p w14:paraId="73247CD9" w14:textId="77777777" w:rsidR="0062286A" w:rsidRPr="002C4067" w:rsidRDefault="0062286A" w:rsidP="00393334">
      <w:pPr>
        <w:pStyle w:val="af8"/>
        <w:rPr>
          <w:lang w:eastAsia="ar-SA"/>
        </w:rPr>
        <w:sectPr w:rsidR="0062286A" w:rsidRPr="002C4067" w:rsidSect="00A4407C">
          <w:footerReference w:type="default" r:id="rId72"/>
          <w:pgSz w:w="16838" w:h="11906" w:orient="landscape" w:code="9"/>
          <w:pgMar w:top="567" w:right="567" w:bottom="1134" w:left="567" w:header="709" w:footer="0" w:gutter="0"/>
          <w:cols w:space="708"/>
          <w:docGrid w:linePitch="360"/>
        </w:sectPr>
      </w:pPr>
    </w:p>
    <w:p w14:paraId="59D67B01" w14:textId="27D0EADC" w:rsidR="005F699F" w:rsidRPr="00AF2B7A" w:rsidRDefault="00B749FA" w:rsidP="00396A3D">
      <w:pPr>
        <w:pStyle w:val="a0"/>
      </w:pPr>
      <w:bookmarkStart w:id="822" w:name="_Toc162259333"/>
      <w:bookmarkStart w:id="823" w:name="_Toc165985219"/>
      <w:bookmarkStart w:id="824" w:name="_Toc197443035"/>
      <w:r w:rsidRPr="00AF2B7A">
        <w:rPr>
          <w:caps w:val="0"/>
        </w:rPr>
        <w:lastRenderedPageBreak/>
        <w:t>ЗАМЕЧАНИЯ И ПРЕДЛОЖЕНИЯ К ПРОЕКТУ СХЕМЫ ТЕПЛОСНАБЖЕНИЯ</w:t>
      </w:r>
      <w:bookmarkEnd w:id="822"/>
      <w:bookmarkEnd w:id="823"/>
      <w:bookmarkEnd w:id="824"/>
    </w:p>
    <w:p w14:paraId="1439BE0B" w14:textId="74D4C7D7" w:rsidR="00747340" w:rsidRPr="00B749FA" w:rsidRDefault="00CE6763" w:rsidP="00B749FA">
      <w:pPr>
        <w:pStyle w:val="a1"/>
      </w:pPr>
      <w:bookmarkStart w:id="825" w:name="_Toc162259334"/>
      <w:bookmarkStart w:id="826" w:name="_Toc165985220"/>
      <w:bookmarkStart w:id="827" w:name="_Toc197443036"/>
      <w:r w:rsidRPr="00B749FA">
        <w:t>Перечень всех замечаний и предложений, поступивших при разработке, утверждении и актуализации схемы теплоснабжения</w:t>
      </w:r>
      <w:bookmarkEnd w:id="825"/>
      <w:bookmarkEnd w:id="826"/>
      <w:bookmarkEnd w:id="827"/>
    </w:p>
    <w:p w14:paraId="063C55F6" w14:textId="77777777" w:rsidR="00747340" w:rsidRPr="002C4067" w:rsidRDefault="00747340" w:rsidP="00FA1C46">
      <w:pPr>
        <w:pStyle w:val="af8"/>
      </w:pPr>
      <w:r w:rsidRPr="002C4067">
        <w:t>Замечания, поступившие в ходе разработки</w:t>
      </w:r>
      <w:r w:rsidR="008E4EBE" w:rsidRPr="002C4067">
        <w:t xml:space="preserve"> и</w:t>
      </w:r>
      <w:r w:rsidRPr="002C4067">
        <w:t xml:space="preserve"> утверждения схемы теплоснабжения</w:t>
      </w:r>
      <w:r w:rsidR="00CE6763" w:rsidRPr="002C4067">
        <w:t>,</w:t>
      </w:r>
      <w:r w:rsidRPr="002C4067">
        <w:t xml:space="preserve"> были учтены в итоговом варианте схему теплоснабжения.</w:t>
      </w:r>
    </w:p>
    <w:p w14:paraId="53BA670D" w14:textId="07249FD8" w:rsidR="00747340" w:rsidRPr="00B749FA" w:rsidRDefault="00CE6763" w:rsidP="00B749FA">
      <w:pPr>
        <w:pStyle w:val="a1"/>
      </w:pPr>
      <w:bookmarkStart w:id="828" w:name="_Toc162259335"/>
      <w:bookmarkStart w:id="829" w:name="_Toc165985221"/>
      <w:bookmarkStart w:id="830" w:name="_Toc197443037"/>
      <w:r w:rsidRPr="00B749FA">
        <w:t>Ответы разработчиков проекта схемы теплоснабжения на замечания и предложения</w:t>
      </w:r>
      <w:bookmarkEnd w:id="828"/>
      <w:bookmarkEnd w:id="829"/>
      <w:bookmarkEnd w:id="830"/>
    </w:p>
    <w:p w14:paraId="31104FC4" w14:textId="77777777" w:rsidR="00747340" w:rsidRPr="002C4067" w:rsidRDefault="00747340" w:rsidP="00FA1C46">
      <w:pPr>
        <w:pStyle w:val="af8"/>
      </w:pPr>
      <w:r w:rsidRPr="002C4067">
        <w:t>Замечания и предложения к проекту схемы теплоснабжения были доработаны по условиям Технического задания на разработку схемы теплоснабжения.</w:t>
      </w:r>
    </w:p>
    <w:p w14:paraId="59D0D736" w14:textId="1CA29367" w:rsidR="00747340" w:rsidRPr="004E0576" w:rsidRDefault="00CE6763" w:rsidP="004E0576">
      <w:pPr>
        <w:pStyle w:val="a1"/>
      </w:pPr>
      <w:bookmarkStart w:id="831" w:name="_Toc162259336"/>
      <w:bookmarkStart w:id="832" w:name="_Toc165985222"/>
      <w:bookmarkStart w:id="833" w:name="_Toc197443038"/>
      <w:r w:rsidRPr="004E0576">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831"/>
      <w:bookmarkEnd w:id="832"/>
      <w:bookmarkEnd w:id="833"/>
    </w:p>
    <w:p w14:paraId="3BDD179F" w14:textId="77777777" w:rsidR="00747340" w:rsidRPr="002C4067" w:rsidRDefault="00747340" w:rsidP="00FA1C46">
      <w:pPr>
        <w:pStyle w:val="af8"/>
      </w:pPr>
      <w:r w:rsidRPr="002C4067">
        <w:t>В проект схемы теплоснабжения были внесены следующие изменения:</w:t>
      </w:r>
    </w:p>
    <w:p w14:paraId="2BE002E8" w14:textId="77777777" w:rsidR="00747340" w:rsidRPr="00AF2B7A" w:rsidRDefault="00747340" w:rsidP="009138F6">
      <w:pPr>
        <w:pStyle w:val="af4"/>
        <w:numPr>
          <w:ilvl w:val="0"/>
          <w:numId w:val="67"/>
        </w:numPr>
      </w:pPr>
      <w:r w:rsidRPr="00AF2B7A">
        <w:t>скорректированы объемы выработки и пол</w:t>
      </w:r>
      <w:r w:rsidR="00984562" w:rsidRPr="00AF2B7A">
        <w:t>езного отпуска тепловой энергии;</w:t>
      </w:r>
    </w:p>
    <w:p w14:paraId="4BDC5772" w14:textId="77777777" w:rsidR="00747340" w:rsidRPr="00AF2B7A" w:rsidRDefault="00747340" w:rsidP="009138F6">
      <w:pPr>
        <w:pStyle w:val="af4"/>
        <w:numPr>
          <w:ilvl w:val="0"/>
          <w:numId w:val="67"/>
        </w:numPr>
      </w:pPr>
      <w:r w:rsidRPr="00AF2B7A">
        <w:t>скорректированы мощно</w:t>
      </w:r>
      <w:r w:rsidR="00984562" w:rsidRPr="00AF2B7A">
        <w:t>сти источников тепловой энергии;</w:t>
      </w:r>
    </w:p>
    <w:p w14:paraId="5F139019" w14:textId="77777777" w:rsidR="00747340" w:rsidRPr="00AF2B7A" w:rsidRDefault="00747340" w:rsidP="009138F6">
      <w:pPr>
        <w:pStyle w:val="af4"/>
        <w:numPr>
          <w:ilvl w:val="0"/>
          <w:numId w:val="67"/>
        </w:numPr>
      </w:pPr>
      <w:r w:rsidRPr="00AF2B7A">
        <w:t>уточнены планы мероприятий по развитию систем теплоснабжения</w:t>
      </w:r>
      <w:r w:rsidR="00984562" w:rsidRPr="00AF2B7A">
        <w:t>;</w:t>
      </w:r>
    </w:p>
    <w:p w14:paraId="0C8BE733" w14:textId="5D9F20DE" w:rsidR="00134FC3" w:rsidRDefault="00134FC3" w:rsidP="009138F6">
      <w:pPr>
        <w:pStyle w:val="af4"/>
        <w:numPr>
          <w:ilvl w:val="0"/>
          <w:numId w:val="67"/>
        </w:numPr>
      </w:pPr>
      <w:r w:rsidRPr="00AF2B7A">
        <w:t xml:space="preserve">доработаны все разделы и главы схемы теплоснабжения в </w:t>
      </w:r>
      <w:r w:rsidR="009A3B89" w:rsidRPr="00AF2B7A">
        <w:t>соответствии</w:t>
      </w:r>
      <w:r w:rsidRPr="00AF2B7A">
        <w:t xml:space="preserve"> с требованиями Постановлени</w:t>
      </w:r>
      <w:r w:rsidR="00DE55A1" w:rsidRPr="00AF2B7A">
        <w:t>я</w:t>
      </w:r>
      <w:r w:rsidRPr="00AF2B7A">
        <w:t xml:space="preserve"> Правительс</w:t>
      </w:r>
      <w:r w:rsidR="00DE55A1" w:rsidRPr="00AF2B7A">
        <w:t>тва РФ от 22.02.</w:t>
      </w:r>
      <w:r w:rsidRPr="00AF2B7A">
        <w:t xml:space="preserve">2012 № 154 «О требованиях к схемам теплоснабжения, порядку их разработки и утверждения» </w:t>
      </w:r>
      <w:r w:rsidR="00C6704F" w:rsidRPr="00AF2B7A">
        <w:t xml:space="preserve">(в редакции </w:t>
      </w:r>
      <w:r w:rsidR="007010E8" w:rsidRPr="00AF2B7A">
        <w:t>Постановлений Правительства РФ</w:t>
      </w:r>
      <w:r w:rsidR="00DE55A1" w:rsidRPr="00AF2B7A">
        <w:t xml:space="preserve"> от 07.10.2014 № 1016, от 18.0</w:t>
      </w:r>
      <w:r w:rsidR="003E674F" w:rsidRPr="00AF2B7A">
        <w:t>7.</w:t>
      </w:r>
      <w:r w:rsidR="00DE55A1" w:rsidRPr="00AF2B7A">
        <w:t>2016 № 208, от 2</w:t>
      </w:r>
      <w:r w:rsidR="003E674F" w:rsidRPr="00AF2B7A">
        <w:t>7.</w:t>
      </w:r>
      <w:r w:rsidR="00DE55A1" w:rsidRPr="00AF2B7A">
        <w:t>0</w:t>
      </w:r>
      <w:r w:rsidR="003E674F" w:rsidRPr="00AF2B7A">
        <w:t>7.</w:t>
      </w:r>
      <w:r w:rsidR="00DE55A1" w:rsidRPr="00AF2B7A">
        <w:t>2016 № 229, от 12.07.2016 № 666, от 0</w:t>
      </w:r>
      <w:r w:rsidR="003E674F" w:rsidRPr="00AF2B7A">
        <w:t>7.</w:t>
      </w:r>
      <w:r w:rsidR="00DE55A1" w:rsidRPr="00AF2B7A">
        <w:t>04.2018 № 405, от 16.0</w:t>
      </w:r>
      <w:r w:rsidR="003E674F" w:rsidRPr="00AF2B7A">
        <w:t>7.</w:t>
      </w:r>
      <w:r w:rsidR="00DE55A1" w:rsidRPr="00AF2B7A">
        <w:t>2019 № 276) и Методических указаний (утв. Приказом Минэнерго России от 05.0</w:t>
      </w:r>
      <w:r w:rsidR="003E674F" w:rsidRPr="00AF2B7A">
        <w:t>7.</w:t>
      </w:r>
      <w:r w:rsidR="00DE55A1" w:rsidRPr="00AF2B7A">
        <w:t>2019 № 212 «Об утверждении Методических указаний по разработке схем теплоснабжения»).</w:t>
      </w:r>
    </w:p>
    <w:p w14:paraId="1334665A" w14:textId="77777777" w:rsidR="00B749FA" w:rsidRDefault="00B749FA" w:rsidP="00B749FA">
      <w:pPr>
        <w:pStyle w:val="af4"/>
        <w:ind w:left="720"/>
        <w:sectPr w:rsidR="00B749FA" w:rsidSect="00396A3D">
          <w:footerReference w:type="default" r:id="rId73"/>
          <w:pgSz w:w="11904" w:h="16838"/>
          <w:pgMar w:top="567" w:right="567" w:bottom="567" w:left="1134" w:header="720" w:footer="0" w:gutter="0"/>
          <w:cols w:space="720"/>
          <w:noEndnote/>
          <w:docGrid w:linePitch="326"/>
        </w:sectPr>
      </w:pPr>
    </w:p>
    <w:p w14:paraId="4456D1B3" w14:textId="083A179D" w:rsidR="00134FC3" w:rsidRPr="00B749FA" w:rsidRDefault="00E025F8" w:rsidP="00B749FA">
      <w:pPr>
        <w:pStyle w:val="a0"/>
      </w:pPr>
      <w:bookmarkStart w:id="834" w:name="_Toc162259337"/>
      <w:bookmarkStart w:id="835" w:name="_Toc165985223"/>
      <w:bookmarkStart w:id="836" w:name="_Toc197443039"/>
      <w:bookmarkEnd w:id="718"/>
      <w:bookmarkEnd w:id="719"/>
      <w:r w:rsidRPr="00B749FA">
        <w:lastRenderedPageBreak/>
        <w:t>Сводный том изменений, выполненных в доработанной и (или) актуализированной схеме теплоснабжения</w:t>
      </w:r>
      <w:bookmarkEnd w:id="834"/>
      <w:bookmarkEnd w:id="835"/>
      <w:bookmarkEnd w:id="836"/>
    </w:p>
    <w:p w14:paraId="4A28BD13" w14:textId="038B97B8" w:rsidR="00A4407C" w:rsidRPr="00971E57" w:rsidRDefault="00A4407C" w:rsidP="00A4407C">
      <w:pPr>
        <w:pStyle w:val="a1"/>
      </w:pPr>
      <w:bookmarkStart w:id="837" w:name="_Toc160790066"/>
      <w:bookmarkStart w:id="838" w:name="_Toc193703261"/>
      <w:bookmarkStart w:id="839" w:name="_Toc194933191"/>
      <w:bookmarkStart w:id="840" w:name="_Toc197443040"/>
      <w:r w:rsidRPr="00971E57">
        <w:t>Реестр изменений, внесенных в доработанную и (или) актуализированную схему теплоснабжения</w:t>
      </w:r>
      <w:bookmarkEnd w:id="837"/>
      <w:bookmarkEnd w:id="838"/>
      <w:bookmarkEnd w:id="839"/>
      <w:bookmarkEnd w:id="840"/>
    </w:p>
    <w:p w14:paraId="17EA535A" w14:textId="4A854746" w:rsidR="00A4407C" w:rsidRPr="00971E57" w:rsidRDefault="00B10DA3" w:rsidP="00A4407C">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60</w:t>
      </w:r>
      <w:r>
        <w:rPr>
          <w:noProof/>
        </w:rPr>
        <w:fldChar w:fldCharType="end"/>
      </w:r>
      <w:r w:rsidRPr="002C4067">
        <w:t xml:space="preserve"> </w:t>
      </w:r>
      <w:r w:rsidR="00A4407C" w:rsidRPr="00971E57">
        <w:t xml:space="preserve"> – Реестр изменений, внесенных в актуализированную схему теплоснабжения</w:t>
      </w:r>
    </w:p>
    <w:tbl>
      <w:tblPr>
        <w:tblW w:w="494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
        <w:gridCol w:w="3080"/>
        <w:gridCol w:w="6321"/>
      </w:tblGrid>
      <w:tr w:rsidR="00A4407C" w:rsidRPr="00971E57" w14:paraId="31F46D7D" w14:textId="77777777" w:rsidTr="00A4407C">
        <w:trPr>
          <w:tblHeader/>
          <w:jc w:val="center"/>
        </w:trPr>
        <w:tc>
          <w:tcPr>
            <w:tcW w:w="437" w:type="pct"/>
            <w:shd w:val="clear" w:color="auto" w:fill="auto"/>
            <w:vAlign w:val="center"/>
          </w:tcPr>
          <w:p w14:paraId="138C682F" w14:textId="77777777" w:rsidR="00A4407C" w:rsidRPr="00971E57" w:rsidRDefault="00A4407C" w:rsidP="00A4407C">
            <w:pPr>
              <w:pStyle w:val="ad"/>
            </w:pPr>
            <w:bookmarkStart w:id="841" w:name="_Hlk160987076"/>
            <w:r w:rsidRPr="00971E57">
              <w:t>Номер Главы</w:t>
            </w:r>
          </w:p>
        </w:tc>
        <w:tc>
          <w:tcPr>
            <w:tcW w:w="1495" w:type="pct"/>
            <w:shd w:val="clear" w:color="auto" w:fill="auto"/>
            <w:vAlign w:val="center"/>
          </w:tcPr>
          <w:p w14:paraId="0C85874D" w14:textId="77777777" w:rsidR="00A4407C" w:rsidRPr="00971E57" w:rsidRDefault="00A4407C" w:rsidP="00A4407C">
            <w:pPr>
              <w:pStyle w:val="ad"/>
            </w:pPr>
            <w:r w:rsidRPr="00971E57">
              <w:t>Наименование Главы</w:t>
            </w:r>
          </w:p>
        </w:tc>
        <w:tc>
          <w:tcPr>
            <w:tcW w:w="3068" w:type="pct"/>
            <w:shd w:val="clear" w:color="auto" w:fill="auto"/>
            <w:vAlign w:val="center"/>
          </w:tcPr>
          <w:p w14:paraId="79A45F99" w14:textId="77777777" w:rsidR="00A4407C" w:rsidRPr="00971E57" w:rsidRDefault="00A4407C" w:rsidP="00A4407C">
            <w:pPr>
              <w:pStyle w:val="ad"/>
            </w:pPr>
            <w:r w:rsidRPr="00971E57">
              <w:t>Перечень изменений</w:t>
            </w:r>
          </w:p>
        </w:tc>
      </w:tr>
      <w:tr w:rsidR="00A4407C" w:rsidRPr="00971E57" w14:paraId="2E2EE28C" w14:textId="77777777" w:rsidTr="00A4407C">
        <w:trPr>
          <w:jc w:val="center"/>
        </w:trPr>
        <w:tc>
          <w:tcPr>
            <w:tcW w:w="437" w:type="pct"/>
            <w:shd w:val="clear" w:color="auto" w:fill="auto"/>
            <w:vAlign w:val="center"/>
          </w:tcPr>
          <w:p w14:paraId="66275292" w14:textId="77777777" w:rsidR="00A4407C" w:rsidRPr="00971E57" w:rsidRDefault="00A4407C" w:rsidP="00A4407C">
            <w:pPr>
              <w:pStyle w:val="ad"/>
            </w:pPr>
            <w:r w:rsidRPr="00971E57">
              <w:t>1</w:t>
            </w:r>
          </w:p>
        </w:tc>
        <w:tc>
          <w:tcPr>
            <w:tcW w:w="1495" w:type="pct"/>
            <w:shd w:val="clear" w:color="auto" w:fill="auto"/>
            <w:vAlign w:val="center"/>
          </w:tcPr>
          <w:p w14:paraId="0D979810" w14:textId="77777777" w:rsidR="00A4407C" w:rsidRPr="00971E57" w:rsidRDefault="00A4407C" w:rsidP="00A4407C">
            <w:pPr>
              <w:pStyle w:val="ad"/>
            </w:pPr>
            <w:r w:rsidRPr="00971E57">
              <w:t>Существующее положение в сфере производства, передачи т потребления тепловой энергии для целей теплоснабжения</w:t>
            </w:r>
          </w:p>
        </w:tc>
        <w:tc>
          <w:tcPr>
            <w:tcW w:w="3068" w:type="pct"/>
            <w:shd w:val="clear" w:color="auto" w:fill="auto"/>
            <w:vAlign w:val="center"/>
          </w:tcPr>
          <w:p w14:paraId="0BB15C4E" w14:textId="77777777" w:rsidR="00A4407C" w:rsidRPr="00971E57" w:rsidRDefault="00A4407C" w:rsidP="00A4407C">
            <w:pPr>
              <w:pStyle w:val="ad"/>
            </w:pPr>
            <w:r w:rsidRPr="00971E57">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A4407C" w:rsidRPr="00971E57" w14:paraId="053AF9EA" w14:textId="77777777" w:rsidTr="00A4407C">
        <w:trPr>
          <w:jc w:val="center"/>
        </w:trPr>
        <w:tc>
          <w:tcPr>
            <w:tcW w:w="437" w:type="pct"/>
            <w:shd w:val="clear" w:color="auto" w:fill="auto"/>
            <w:vAlign w:val="center"/>
          </w:tcPr>
          <w:p w14:paraId="57B5CFE7" w14:textId="77777777" w:rsidR="00A4407C" w:rsidRPr="00971E57" w:rsidRDefault="00A4407C" w:rsidP="00A4407C">
            <w:pPr>
              <w:pStyle w:val="ad"/>
            </w:pPr>
            <w:r w:rsidRPr="00971E57">
              <w:t>2</w:t>
            </w:r>
          </w:p>
        </w:tc>
        <w:tc>
          <w:tcPr>
            <w:tcW w:w="1495" w:type="pct"/>
            <w:shd w:val="clear" w:color="auto" w:fill="auto"/>
            <w:vAlign w:val="center"/>
          </w:tcPr>
          <w:p w14:paraId="74F5AFD9" w14:textId="77777777" w:rsidR="00A4407C" w:rsidRPr="00971E57" w:rsidRDefault="00A4407C" w:rsidP="00A4407C">
            <w:pPr>
              <w:pStyle w:val="ad"/>
            </w:pPr>
            <w:r w:rsidRPr="00971E57">
              <w:t>Перспективное потребление тепловой энергии на цели теплоснабжения</w:t>
            </w:r>
          </w:p>
        </w:tc>
        <w:tc>
          <w:tcPr>
            <w:tcW w:w="3068" w:type="pct"/>
            <w:shd w:val="clear" w:color="auto" w:fill="auto"/>
            <w:vAlign w:val="center"/>
          </w:tcPr>
          <w:p w14:paraId="10681D5C" w14:textId="77777777" w:rsidR="00A4407C" w:rsidRPr="00971E57" w:rsidRDefault="00A4407C" w:rsidP="00A4407C">
            <w:pPr>
              <w:pStyle w:val="ad"/>
            </w:pPr>
            <w:r w:rsidRPr="00971E57">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A4407C" w:rsidRPr="00971E57" w14:paraId="401D0E6F" w14:textId="77777777" w:rsidTr="00A4407C">
        <w:trPr>
          <w:jc w:val="center"/>
        </w:trPr>
        <w:tc>
          <w:tcPr>
            <w:tcW w:w="437" w:type="pct"/>
            <w:shd w:val="clear" w:color="auto" w:fill="auto"/>
            <w:vAlign w:val="center"/>
          </w:tcPr>
          <w:p w14:paraId="42922EEB" w14:textId="77777777" w:rsidR="00A4407C" w:rsidRPr="00971E57" w:rsidRDefault="00A4407C" w:rsidP="00A4407C">
            <w:pPr>
              <w:pStyle w:val="ad"/>
            </w:pPr>
            <w:r w:rsidRPr="00971E57">
              <w:t>3</w:t>
            </w:r>
          </w:p>
        </w:tc>
        <w:tc>
          <w:tcPr>
            <w:tcW w:w="1495" w:type="pct"/>
            <w:shd w:val="clear" w:color="auto" w:fill="auto"/>
            <w:vAlign w:val="center"/>
          </w:tcPr>
          <w:p w14:paraId="7D1ECDF3" w14:textId="77777777" w:rsidR="00A4407C" w:rsidRPr="00971E57" w:rsidRDefault="00A4407C" w:rsidP="00A4407C">
            <w:pPr>
              <w:pStyle w:val="ad"/>
            </w:pPr>
            <w:r w:rsidRPr="00971E57">
              <w:t>Электронная модель системы теплоснабжения поселения</w:t>
            </w:r>
          </w:p>
        </w:tc>
        <w:tc>
          <w:tcPr>
            <w:tcW w:w="3068" w:type="pct"/>
            <w:shd w:val="clear" w:color="auto" w:fill="auto"/>
            <w:vAlign w:val="center"/>
          </w:tcPr>
          <w:p w14:paraId="21CFE8A7" w14:textId="77777777" w:rsidR="00A4407C" w:rsidRPr="00971E57" w:rsidRDefault="00A4407C" w:rsidP="00A4407C">
            <w:pPr>
              <w:pStyle w:val="ad"/>
            </w:pPr>
            <w:r w:rsidRPr="00971E57">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A4407C" w:rsidRPr="00971E57" w14:paraId="3209EA6C" w14:textId="77777777" w:rsidTr="00A4407C">
        <w:trPr>
          <w:jc w:val="center"/>
        </w:trPr>
        <w:tc>
          <w:tcPr>
            <w:tcW w:w="437" w:type="pct"/>
            <w:shd w:val="clear" w:color="auto" w:fill="auto"/>
            <w:vAlign w:val="center"/>
          </w:tcPr>
          <w:p w14:paraId="35BF81E8" w14:textId="77777777" w:rsidR="00A4407C" w:rsidRPr="00971E57" w:rsidRDefault="00A4407C" w:rsidP="00A4407C">
            <w:pPr>
              <w:pStyle w:val="ad"/>
            </w:pPr>
            <w:r w:rsidRPr="00971E57">
              <w:t>4</w:t>
            </w:r>
          </w:p>
        </w:tc>
        <w:tc>
          <w:tcPr>
            <w:tcW w:w="1495" w:type="pct"/>
            <w:shd w:val="clear" w:color="auto" w:fill="auto"/>
            <w:vAlign w:val="center"/>
          </w:tcPr>
          <w:p w14:paraId="0EE762FF" w14:textId="77777777" w:rsidR="00A4407C" w:rsidRPr="00971E57" w:rsidRDefault="00A4407C" w:rsidP="00A4407C">
            <w:pPr>
              <w:pStyle w:val="ad"/>
            </w:pPr>
            <w:r w:rsidRPr="00971E57">
              <w:t>Перспективные балансы тепловой мощности источников тепловой энергии и тепловой нагрузки</w:t>
            </w:r>
          </w:p>
        </w:tc>
        <w:tc>
          <w:tcPr>
            <w:tcW w:w="3068" w:type="pct"/>
            <w:shd w:val="clear" w:color="auto" w:fill="auto"/>
            <w:vAlign w:val="center"/>
          </w:tcPr>
          <w:p w14:paraId="5DCD8F93" w14:textId="77777777" w:rsidR="00A4407C" w:rsidRPr="00971E57" w:rsidRDefault="00A4407C" w:rsidP="00A4407C">
            <w:pPr>
              <w:pStyle w:val="ad"/>
            </w:pPr>
            <w:r w:rsidRPr="00971E57">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A4407C" w:rsidRPr="00971E57" w14:paraId="0F788C8A" w14:textId="77777777" w:rsidTr="00A4407C">
        <w:trPr>
          <w:jc w:val="center"/>
        </w:trPr>
        <w:tc>
          <w:tcPr>
            <w:tcW w:w="437" w:type="pct"/>
            <w:shd w:val="clear" w:color="auto" w:fill="auto"/>
            <w:vAlign w:val="center"/>
          </w:tcPr>
          <w:p w14:paraId="4172F9EA" w14:textId="77777777" w:rsidR="00A4407C" w:rsidRPr="00971E57" w:rsidRDefault="00A4407C" w:rsidP="00A4407C">
            <w:pPr>
              <w:pStyle w:val="ad"/>
            </w:pPr>
            <w:r w:rsidRPr="00971E57">
              <w:t>5</w:t>
            </w:r>
          </w:p>
        </w:tc>
        <w:tc>
          <w:tcPr>
            <w:tcW w:w="1495" w:type="pct"/>
            <w:shd w:val="clear" w:color="auto" w:fill="auto"/>
            <w:vAlign w:val="center"/>
          </w:tcPr>
          <w:p w14:paraId="72EA6730" w14:textId="77777777" w:rsidR="00A4407C" w:rsidRPr="00971E57" w:rsidRDefault="00A4407C" w:rsidP="00A4407C">
            <w:pPr>
              <w:pStyle w:val="ad"/>
            </w:pPr>
            <w:r w:rsidRPr="00971E57">
              <w:t>Мастер-план развития систем теплоснабжения</w:t>
            </w:r>
          </w:p>
        </w:tc>
        <w:tc>
          <w:tcPr>
            <w:tcW w:w="3068" w:type="pct"/>
            <w:shd w:val="clear" w:color="auto" w:fill="auto"/>
            <w:vAlign w:val="center"/>
          </w:tcPr>
          <w:p w14:paraId="25858CD5" w14:textId="77777777" w:rsidR="00A4407C" w:rsidRPr="00971E57" w:rsidRDefault="00A4407C" w:rsidP="00A4407C">
            <w:pPr>
              <w:pStyle w:val="ad"/>
            </w:pPr>
            <w:r w:rsidRPr="00971E57">
              <w:t>Внесены корректировки в Главу 5 «Мастер-план развития систем теплоснабжения городского поселения»</w:t>
            </w:r>
          </w:p>
        </w:tc>
      </w:tr>
      <w:tr w:rsidR="00A4407C" w:rsidRPr="00971E57" w14:paraId="28454393" w14:textId="77777777" w:rsidTr="00A4407C">
        <w:trPr>
          <w:jc w:val="center"/>
        </w:trPr>
        <w:tc>
          <w:tcPr>
            <w:tcW w:w="437" w:type="pct"/>
            <w:shd w:val="clear" w:color="auto" w:fill="auto"/>
            <w:vAlign w:val="center"/>
          </w:tcPr>
          <w:p w14:paraId="1EB456B6" w14:textId="77777777" w:rsidR="00A4407C" w:rsidRPr="00971E57" w:rsidRDefault="00A4407C" w:rsidP="00A4407C">
            <w:pPr>
              <w:pStyle w:val="ad"/>
            </w:pPr>
            <w:r w:rsidRPr="00971E57">
              <w:t>6</w:t>
            </w:r>
          </w:p>
        </w:tc>
        <w:tc>
          <w:tcPr>
            <w:tcW w:w="1495" w:type="pct"/>
            <w:shd w:val="clear" w:color="auto" w:fill="auto"/>
            <w:vAlign w:val="center"/>
          </w:tcPr>
          <w:p w14:paraId="076F5006" w14:textId="77777777" w:rsidR="00A4407C" w:rsidRPr="00971E57" w:rsidRDefault="00A4407C" w:rsidP="00A4407C">
            <w:pPr>
              <w:pStyle w:val="ad"/>
            </w:pPr>
            <w:r w:rsidRPr="00971E57">
              <w:t xml:space="preserve">Перспективные балансы производительности водоподготовительных установок и максимального потребления теплоносителя </w:t>
            </w:r>
            <w:proofErr w:type="spellStart"/>
            <w:r w:rsidRPr="00971E57">
              <w:t>теплопотребляющими</w:t>
            </w:r>
            <w:proofErr w:type="spellEnd"/>
            <w:r w:rsidRPr="00971E57">
              <w:t xml:space="preserve"> установками потребителей, в том числе в аварийных режимах</w:t>
            </w:r>
          </w:p>
        </w:tc>
        <w:tc>
          <w:tcPr>
            <w:tcW w:w="3068" w:type="pct"/>
            <w:shd w:val="clear" w:color="auto" w:fill="auto"/>
            <w:vAlign w:val="center"/>
          </w:tcPr>
          <w:p w14:paraId="545DA9BB" w14:textId="77777777" w:rsidR="00A4407C" w:rsidRPr="00971E57" w:rsidRDefault="00A4407C" w:rsidP="00A4407C">
            <w:pPr>
              <w:pStyle w:val="ad"/>
            </w:pPr>
            <w:r w:rsidRPr="00971E57">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A4407C" w:rsidRPr="00971E57" w14:paraId="013FA872" w14:textId="77777777" w:rsidTr="00A4407C">
        <w:trPr>
          <w:jc w:val="center"/>
        </w:trPr>
        <w:tc>
          <w:tcPr>
            <w:tcW w:w="437" w:type="pct"/>
            <w:shd w:val="clear" w:color="auto" w:fill="auto"/>
            <w:vAlign w:val="center"/>
          </w:tcPr>
          <w:p w14:paraId="043E33AD" w14:textId="77777777" w:rsidR="00A4407C" w:rsidRPr="00971E57" w:rsidRDefault="00A4407C" w:rsidP="00A4407C">
            <w:pPr>
              <w:pStyle w:val="ad"/>
            </w:pPr>
            <w:r w:rsidRPr="00971E57">
              <w:t>7</w:t>
            </w:r>
          </w:p>
        </w:tc>
        <w:tc>
          <w:tcPr>
            <w:tcW w:w="1495" w:type="pct"/>
            <w:shd w:val="clear" w:color="auto" w:fill="auto"/>
            <w:vAlign w:val="center"/>
          </w:tcPr>
          <w:p w14:paraId="61511C15" w14:textId="77777777" w:rsidR="00A4407C" w:rsidRPr="00971E57" w:rsidRDefault="00A4407C" w:rsidP="00A4407C">
            <w:pPr>
              <w:pStyle w:val="ad"/>
            </w:pPr>
            <w:r w:rsidRPr="00971E57">
              <w:t xml:space="preserve">Предложения по строительству, реконструкции и </w:t>
            </w:r>
            <w:r w:rsidRPr="00971E57">
              <w:lastRenderedPageBreak/>
              <w:t>техническому перевооружению источников тепловой энергии</w:t>
            </w:r>
          </w:p>
        </w:tc>
        <w:tc>
          <w:tcPr>
            <w:tcW w:w="3068" w:type="pct"/>
            <w:shd w:val="clear" w:color="auto" w:fill="auto"/>
            <w:vAlign w:val="center"/>
          </w:tcPr>
          <w:p w14:paraId="7FAF4038" w14:textId="77777777" w:rsidR="00A4407C" w:rsidRPr="00971E57" w:rsidRDefault="00A4407C" w:rsidP="00A4407C">
            <w:pPr>
              <w:pStyle w:val="ad"/>
            </w:pPr>
            <w:r w:rsidRPr="00971E57">
              <w:lastRenderedPageBreak/>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w:t>
            </w:r>
            <w:r w:rsidRPr="00971E57">
              <w:lastRenderedPageBreak/>
              <w:t>Правительства РФ от 22 февраля 2012 года №154 «О требованиях к схемам теплоснабжения, порядку их разработки и утверждения»</w:t>
            </w:r>
          </w:p>
        </w:tc>
      </w:tr>
      <w:tr w:rsidR="00A4407C" w:rsidRPr="00971E57" w14:paraId="15AF2D89" w14:textId="77777777" w:rsidTr="00A4407C">
        <w:trPr>
          <w:jc w:val="center"/>
        </w:trPr>
        <w:tc>
          <w:tcPr>
            <w:tcW w:w="437" w:type="pct"/>
            <w:shd w:val="clear" w:color="auto" w:fill="auto"/>
            <w:vAlign w:val="center"/>
          </w:tcPr>
          <w:p w14:paraId="022DD9E3" w14:textId="77777777" w:rsidR="00A4407C" w:rsidRPr="00971E57" w:rsidRDefault="00A4407C" w:rsidP="00A4407C">
            <w:pPr>
              <w:pStyle w:val="ad"/>
            </w:pPr>
            <w:r w:rsidRPr="00971E57">
              <w:lastRenderedPageBreak/>
              <w:t>8</w:t>
            </w:r>
          </w:p>
        </w:tc>
        <w:tc>
          <w:tcPr>
            <w:tcW w:w="1495" w:type="pct"/>
            <w:shd w:val="clear" w:color="auto" w:fill="auto"/>
            <w:vAlign w:val="center"/>
          </w:tcPr>
          <w:p w14:paraId="340C7CFC" w14:textId="77777777" w:rsidR="00A4407C" w:rsidRPr="00971E57" w:rsidRDefault="00A4407C" w:rsidP="00A4407C">
            <w:pPr>
              <w:pStyle w:val="ad"/>
            </w:pPr>
            <w:r w:rsidRPr="00971E57">
              <w:t>Предложения по строительству и реконструкции тепловых сетей и сооружений на них</w:t>
            </w:r>
          </w:p>
        </w:tc>
        <w:tc>
          <w:tcPr>
            <w:tcW w:w="3068" w:type="pct"/>
            <w:shd w:val="clear" w:color="auto" w:fill="auto"/>
            <w:vAlign w:val="center"/>
          </w:tcPr>
          <w:p w14:paraId="5E239244" w14:textId="77777777" w:rsidR="00A4407C" w:rsidRPr="00971E57" w:rsidRDefault="00A4407C" w:rsidP="00A4407C">
            <w:pPr>
              <w:pStyle w:val="ad"/>
            </w:pPr>
            <w:r w:rsidRPr="00971E57">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A4407C" w:rsidRPr="00971E57" w14:paraId="08999AB7" w14:textId="77777777" w:rsidTr="00A4407C">
        <w:trPr>
          <w:jc w:val="center"/>
        </w:trPr>
        <w:tc>
          <w:tcPr>
            <w:tcW w:w="437" w:type="pct"/>
            <w:shd w:val="clear" w:color="auto" w:fill="auto"/>
            <w:vAlign w:val="center"/>
          </w:tcPr>
          <w:p w14:paraId="7C728F12" w14:textId="77777777" w:rsidR="00A4407C" w:rsidRPr="00971E57" w:rsidRDefault="00A4407C" w:rsidP="00A4407C">
            <w:pPr>
              <w:pStyle w:val="ad"/>
            </w:pPr>
            <w:r w:rsidRPr="00971E57">
              <w:t>9</w:t>
            </w:r>
          </w:p>
        </w:tc>
        <w:tc>
          <w:tcPr>
            <w:tcW w:w="1495" w:type="pct"/>
            <w:shd w:val="clear" w:color="auto" w:fill="auto"/>
            <w:vAlign w:val="center"/>
          </w:tcPr>
          <w:p w14:paraId="51E7AF7B" w14:textId="77777777" w:rsidR="00A4407C" w:rsidRPr="00971E57" w:rsidRDefault="00A4407C" w:rsidP="00A4407C">
            <w:pPr>
              <w:pStyle w:val="ad"/>
            </w:pPr>
            <w:r w:rsidRPr="00971E57">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3068" w:type="pct"/>
            <w:shd w:val="clear" w:color="auto" w:fill="auto"/>
            <w:vAlign w:val="center"/>
          </w:tcPr>
          <w:p w14:paraId="4043EAF5" w14:textId="77777777" w:rsidR="00A4407C" w:rsidRPr="00971E57" w:rsidRDefault="00A4407C" w:rsidP="00A4407C">
            <w:pPr>
              <w:pStyle w:val="ad"/>
            </w:pPr>
            <w:r w:rsidRPr="00971E57">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A4407C" w:rsidRPr="00971E57" w14:paraId="2EC26EDD" w14:textId="77777777" w:rsidTr="00A4407C">
        <w:trPr>
          <w:jc w:val="center"/>
        </w:trPr>
        <w:tc>
          <w:tcPr>
            <w:tcW w:w="437" w:type="pct"/>
            <w:shd w:val="clear" w:color="auto" w:fill="auto"/>
            <w:vAlign w:val="center"/>
          </w:tcPr>
          <w:p w14:paraId="07D10C91" w14:textId="77777777" w:rsidR="00A4407C" w:rsidRPr="00971E57" w:rsidRDefault="00A4407C" w:rsidP="00A4407C">
            <w:pPr>
              <w:pStyle w:val="ad"/>
            </w:pPr>
            <w:r w:rsidRPr="00971E57">
              <w:t>10</w:t>
            </w:r>
          </w:p>
        </w:tc>
        <w:tc>
          <w:tcPr>
            <w:tcW w:w="1495" w:type="pct"/>
            <w:shd w:val="clear" w:color="auto" w:fill="auto"/>
            <w:vAlign w:val="center"/>
          </w:tcPr>
          <w:p w14:paraId="79DBBEFC" w14:textId="77777777" w:rsidR="00A4407C" w:rsidRPr="00971E57" w:rsidRDefault="00A4407C" w:rsidP="00A4407C">
            <w:pPr>
              <w:pStyle w:val="ad"/>
            </w:pPr>
            <w:r w:rsidRPr="00971E57">
              <w:t>Перспективные топливные балансы</w:t>
            </w:r>
          </w:p>
        </w:tc>
        <w:tc>
          <w:tcPr>
            <w:tcW w:w="3068" w:type="pct"/>
            <w:shd w:val="clear" w:color="auto" w:fill="auto"/>
            <w:vAlign w:val="center"/>
          </w:tcPr>
          <w:p w14:paraId="7E3ABF1B" w14:textId="77777777" w:rsidR="00A4407C" w:rsidRPr="00971E57" w:rsidRDefault="00A4407C" w:rsidP="00A4407C">
            <w:pPr>
              <w:pStyle w:val="ad"/>
            </w:pPr>
            <w:r w:rsidRPr="00971E57">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A4407C" w:rsidRPr="00971E57" w14:paraId="27A5C69D" w14:textId="77777777" w:rsidTr="00A4407C">
        <w:trPr>
          <w:jc w:val="center"/>
        </w:trPr>
        <w:tc>
          <w:tcPr>
            <w:tcW w:w="437" w:type="pct"/>
            <w:shd w:val="clear" w:color="auto" w:fill="auto"/>
            <w:vAlign w:val="center"/>
          </w:tcPr>
          <w:p w14:paraId="7423D818" w14:textId="77777777" w:rsidR="00A4407C" w:rsidRPr="00971E57" w:rsidRDefault="00A4407C" w:rsidP="00A4407C">
            <w:pPr>
              <w:pStyle w:val="ad"/>
            </w:pPr>
            <w:r w:rsidRPr="00971E57">
              <w:t>11</w:t>
            </w:r>
          </w:p>
        </w:tc>
        <w:tc>
          <w:tcPr>
            <w:tcW w:w="1495" w:type="pct"/>
            <w:shd w:val="clear" w:color="auto" w:fill="auto"/>
            <w:vAlign w:val="center"/>
          </w:tcPr>
          <w:p w14:paraId="1E25F952" w14:textId="77777777" w:rsidR="00A4407C" w:rsidRPr="00971E57" w:rsidRDefault="00A4407C" w:rsidP="00A4407C">
            <w:pPr>
              <w:pStyle w:val="ad"/>
            </w:pPr>
            <w:r w:rsidRPr="00971E57">
              <w:t>Оценка надежности теплоснабжения</w:t>
            </w:r>
          </w:p>
        </w:tc>
        <w:tc>
          <w:tcPr>
            <w:tcW w:w="3068" w:type="pct"/>
            <w:shd w:val="clear" w:color="auto" w:fill="auto"/>
            <w:vAlign w:val="center"/>
          </w:tcPr>
          <w:p w14:paraId="31DA8825" w14:textId="77777777" w:rsidR="00A4407C" w:rsidRPr="00971E57" w:rsidRDefault="00A4407C" w:rsidP="00A4407C">
            <w:pPr>
              <w:pStyle w:val="ad"/>
            </w:pPr>
            <w:r w:rsidRPr="00971E57">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A4407C" w:rsidRPr="00971E57" w14:paraId="735DFEA3" w14:textId="77777777" w:rsidTr="00A4407C">
        <w:trPr>
          <w:jc w:val="center"/>
        </w:trPr>
        <w:tc>
          <w:tcPr>
            <w:tcW w:w="437" w:type="pct"/>
            <w:shd w:val="clear" w:color="auto" w:fill="auto"/>
            <w:vAlign w:val="center"/>
          </w:tcPr>
          <w:p w14:paraId="1DC14057" w14:textId="77777777" w:rsidR="00A4407C" w:rsidRPr="00971E57" w:rsidRDefault="00A4407C" w:rsidP="00A4407C">
            <w:pPr>
              <w:pStyle w:val="ad"/>
            </w:pPr>
            <w:r w:rsidRPr="00971E57">
              <w:t>12</w:t>
            </w:r>
          </w:p>
        </w:tc>
        <w:tc>
          <w:tcPr>
            <w:tcW w:w="1495" w:type="pct"/>
            <w:shd w:val="clear" w:color="auto" w:fill="auto"/>
            <w:vAlign w:val="center"/>
          </w:tcPr>
          <w:p w14:paraId="19CE1224" w14:textId="77777777" w:rsidR="00A4407C" w:rsidRPr="00971E57" w:rsidRDefault="00A4407C" w:rsidP="00A4407C">
            <w:pPr>
              <w:pStyle w:val="ad"/>
            </w:pPr>
            <w:r w:rsidRPr="00971E57">
              <w:t>Обоснование инвестиций в строительство, реконструкцию и техническое перевооружение</w:t>
            </w:r>
          </w:p>
        </w:tc>
        <w:tc>
          <w:tcPr>
            <w:tcW w:w="3068" w:type="pct"/>
            <w:shd w:val="clear" w:color="auto" w:fill="auto"/>
            <w:vAlign w:val="center"/>
          </w:tcPr>
          <w:p w14:paraId="119A9BF7" w14:textId="77777777" w:rsidR="00A4407C" w:rsidRPr="00971E57" w:rsidRDefault="00A4407C" w:rsidP="00A4407C">
            <w:pPr>
              <w:pStyle w:val="ad"/>
            </w:pPr>
            <w:r w:rsidRPr="00971E57">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A4407C" w:rsidRPr="00971E57" w14:paraId="4E8B0489" w14:textId="77777777" w:rsidTr="00A4407C">
        <w:trPr>
          <w:jc w:val="center"/>
        </w:trPr>
        <w:tc>
          <w:tcPr>
            <w:tcW w:w="437" w:type="pct"/>
            <w:shd w:val="clear" w:color="auto" w:fill="auto"/>
            <w:vAlign w:val="center"/>
          </w:tcPr>
          <w:p w14:paraId="77FE9DFC" w14:textId="77777777" w:rsidR="00A4407C" w:rsidRPr="00971E57" w:rsidRDefault="00A4407C" w:rsidP="00A4407C">
            <w:pPr>
              <w:pStyle w:val="ad"/>
            </w:pPr>
            <w:r w:rsidRPr="00971E57">
              <w:t>13</w:t>
            </w:r>
          </w:p>
        </w:tc>
        <w:tc>
          <w:tcPr>
            <w:tcW w:w="1495" w:type="pct"/>
            <w:shd w:val="clear" w:color="auto" w:fill="auto"/>
            <w:vAlign w:val="center"/>
          </w:tcPr>
          <w:p w14:paraId="7DFFC69A" w14:textId="77777777" w:rsidR="00A4407C" w:rsidRPr="00971E57" w:rsidRDefault="00A4407C" w:rsidP="00A4407C">
            <w:pPr>
              <w:pStyle w:val="ad"/>
            </w:pPr>
            <w:r w:rsidRPr="00971E57">
              <w:t xml:space="preserve">Индикаторы развития систем теплоснабжения </w:t>
            </w:r>
          </w:p>
        </w:tc>
        <w:tc>
          <w:tcPr>
            <w:tcW w:w="3068" w:type="pct"/>
            <w:shd w:val="clear" w:color="auto" w:fill="auto"/>
            <w:vAlign w:val="center"/>
          </w:tcPr>
          <w:p w14:paraId="5872FE1A" w14:textId="77777777" w:rsidR="00A4407C" w:rsidRPr="00971E57" w:rsidRDefault="00A4407C" w:rsidP="00A4407C">
            <w:pPr>
              <w:pStyle w:val="ad"/>
            </w:pPr>
            <w:r w:rsidRPr="00971E57">
              <w:t>Внесены корректировки в Главу 13 «Индикаторы развития систем теплоснабжения городского поселения»</w:t>
            </w:r>
          </w:p>
        </w:tc>
      </w:tr>
      <w:tr w:rsidR="00A4407C" w:rsidRPr="00971E57" w14:paraId="124B949C" w14:textId="77777777" w:rsidTr="00A4407C">
        <w:trPr>
          <w:jc w:val="center"/>
        </w:trPr>
        <w:tc>
          <w:tcPr>
            <w:tcW w:w="437" w:type="pct"/>
            <w:shd w:val="clear" w:color="auto" w:fill="auto"/>
            <w:vAlign w:val="center"/>
          </w:tcPr>
          <w:p w14:paraId="4639D47C" w14:textId="77777777" w:rsidR="00A4407C" w:rsidRPr="00971E57" w:rsidRDefault="00A4407C" w:rsidP="00A4407C">
            <w:pPr>
              <w:pStyle w:val="ad"/>
            </w:pPr>
            <w:r w:rsidRPr="00971E57">
              <w:t>14</w:t>
            </w:r>
          </w:p>
        </w:tc>
        <w:tc>
          <w:tcPr>
            <w:tcW w:w="1495" w:type="pct"/>
            <w:shd w:val="clear" w:color="auto" w:fill="auto"/>
            <w:vAlign w:val="center"/>
          </w:tcPr>
          <w:p w14:paraId="33997549" w14:textId="77777777" w:rsidR="00A4407C" w:rsidRPr="00971E57" w:rsidRDefault="00A4407C" w:rsidP="00A4407C">
            <w:pPr>
              <w:pStyle w:val="ad"/>
            </w:pPr>
            <w:r w:rsidRPr="00971E57">
              <w:t>Ценовые (тарифные) последствия</w:t>
            </w:r>
          </w:p>
        </w:tc>
        <w:tc>
          <w:tcPr>
            <w:tcW w:w="3068" w:type="pct"/>
            <w:shd w:val="clear" w:color="auto" w:fill="auto"/>
            <w:vAlign w:val="center"/>
          </w:tcPr>
          <w:p w14:paraId="21353C00" w14:textId="77777777" w:rsidR="00A4407C" w:rsidRPr="00971E57" w:rsidRDefault="00A4407C" w:rsidP="00A4407C">
            <w:pPr>
              <w:pStyle w:val="ad"/>
            </w:pPr>
            <w:r w:rsidRPr="00971E57">
              <w:t>Внесены корректировки в Главу 14 «Ценовые (тарифные) последствия»</w:t>
            </w:r>
          </w:p>
        </w:tc>
      </w:tr>
      <w:tr w:rsidR="00A4407C" w:rsidRPr="00971E57" w14:paraId="59B1953A" w14:textId="77777777" w:rsidTr="00A4407C">
        <w:trPr>
          <w:jc w:val="center"/>
        </w:trPr>
        <w:tc>
          <w:tcPr>
            <w:tcW w:w="437" w:type="pct"/>
            <w:shd w:val="clear" w:color="auto" w:fill="auto"/>
            <w:vAlign w:val="center"/>
          </w:tcPr>
          <w:p w14:paraId="7890D885" w14:textId="77777777" w:rsidR="00A4407C" w:rsidRPr="00971E57" w:rsidRDefault="00A4407C" w:rsidP="00A4407C">
            <w:pPr>
              <w:pStyle w:val="ad"/>
            </w:pPr>
            <w:r w:rsidRPr="00971E57">
              <w:t>15</w:t>
            </w:r>
          </w:p>
        </w:tc>
        <w:tc>
          <w:tcPr>
            <w:tcW w:w="1495" w:type="pct"/>
            <w:shd w:val="clear" w:color="auto" w:fill="auto"/>
            <w:vAlign w:val="center"/>
          </w:tcPr>
          <w:p w14:paraId="67CF5AD4" w14:textId="77777777" w:rsidR="00A4407C" w:rsidRPr="00971E57" w:rsidRDefault="00A4407C" w:rsidP="00A4407C">
            <w:pPr>
              <w:pStyle w:val="ad"/>
            </w:pPr>
            <w:r w:rsidRPr="00971E57">
              <w:t>Реестр единых теплоснабжающих организаций</w:t>
            </w:r>
          </w:p>
        </w:tc>
        <w:tc>
          <w:tcPr>
            <w:tcW w:w="3068" w:type="pct"/>
            <w:shd w:val="clear" w:color="auto" w:fill="auto"/>
            <w:vAlign w:val="center"/>
          </w:tcPr>
          <w:p w14:paraId="18DC623E" w14:textId="77777777" w:rsidR="00A4407C" w:rsidRPr="00971E57" w:rsidRDefault="00A4407C" w:rsidP="00A4407C">
            <w:pPr>
              <w:pStyle w:val="ad"/>
            </w:pPr>
            <w:r w:rsidRPr="00971E57">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A4407C" w:rsidRPr="00971E57" w14:paraId="593A460B" w14:textId="77777777" w:rsidTr="00A4407C">
        <w:trPr>
          <w:jc w:val="center"/>
        </w:trPr>
        <w:tc>
          <w:tcPr>
            <w:tcW w:w="437" w:type="pct"/>
            <w:shd w:val="clear" w:color="auto" w:fill="auto"/>
            <w:vAlign w:val="center"/>
          </w:tcPr>
          <w:p w14:paraId="0CB6AE76" w14:textId="77777777" w:rsidR="00A4407C" w:rsidRPr="00971E57" w:rsidRDefault="00A4407C" w:rsidP="00A4407C">
            <w:pPr>
              <w:pStyle w:val="ad"/>
            </w:pPr>
            <w:r w:rsidRPr="00971E57">
              <w:t>16</w:t>
            </w:r>
          </w:p>
        </w:tc>
        <w:tc>
          <w:tcPr>
            <w:tcW w:w="1495" w:type="pct"/>
            <w:shd w:val="clear" w:color="auto" w:fill="auto"/>
            <w:vAlign w:val="center"/>
          </w:tcPr>
          <w:p w14:paraId="574F96EB" w14:textId="77777777" w:rsidR="00A4407C" w:rsidRPr="00971E57" w:rsidRDefault="00A4407C" w:rsidP="00A4407C">
            <w:pPr>
              <w:pStyle w:val="ad"/>
            </w:pPr>
            <w:r w:rsidRPr="00971E57">
              <w:t xml:space="preserve">Реестр мероприятий схемы </w:t>
            </w:r>
            <w:r w:rsidRPr="00971E57">
              <w:lastRenderedPageBreak/>
              <w:t>теплоснабжения</w:t>
            </w:r>
          </w:p>
        </w:tc>
        <w:tc>
          <w:tcPr>
            <w:tcW w:w="3068" w:type="pct"/>
            <w:shd w:val="clear" w:color="auto" w:fill="auto"/>
            <w:vAlign w:val="center"/>
          </w:tcPr>
          <w:p w14:paraId="235D9C1A" w14:textId="77777777" w:rsidR="00A4407C" w:rsidRPr="00971E57" w:rsidRDefault="00A4407C" w:rsidP="00A4407C">
            <w:pPr>
              <w:pStyle w:val="ad"/>
            </w:pPr>
            <w:r w:rsidRPr="00971E57">
              <w:lastRenderedPageBreak/>
              <w:t xml:space="preserve">Внесены корректировки в Главу 16 «Реестр мероприятий </w:t>
            </w:r>
            <w:r w:rsidRPr="00971E57">
              <w:lastRenderedPageBreak/>
              <w:t>схемы теплоснабжения городского поселения»</w:t>
            </w:r>
          </w:p>
        </w:tc>
      </w:tr>
      <w:tr w:rsidR="00A4407C" w:rsidRPr="00971E57" w14:paraId="018E25E9" w14:textId="77777777" w:rsidTr="00A4407C">
        <w:trPr>
          <w:jc w:val="center"/>
        </w:trPr>
        <w:tc>
          <w:tcPr>
            <w:tcW w:w="437" w:type="pct"/>
            <w:shd w:val="clear" w:color="auto" w:fill="auto"/>
            <w:vAlign w:val="center"/>
          </w:tcPr>
          <w:p w14:paraId="2B9E0178" w14:textId="77777777" w:rsidR="00A4407C" w:rsidRPr="00971E57" w:rsidRDefault="00A4407C" w:rsidP="00A4407C">
            <w:pPr>
              <w:pStyle w:val="ad"/>
            </w:pPr>
            <w:r w:rsidRPr="00971E57">
              <w:lastRenderedPageBreak/>
              <w:t>17</w:t>
            </w:r>
          </w:p>
        </w:tc>
        <w:tc>
          <w:tcPr>
            <w:tcW w:w="1495" w:type="pct"/>
            <w:shd w:val="clear" w:color="auto" w:fill="auto"/>
            <w:vAlign w:val="center"/>
          </w:tcPr>
          <w:p w14:paraId="67AB1A87" w14:textId="77777777" w:rsidR="00A4407C" w:rsidRPr="00971E57" w:rsidRDefault="00A4407C" w:rsidP="00A4407C">
            <w:pPr>
              <w:pStyle w:val="ad"/>
            </w:pPr>
            <w:r w:rsidRPr="00971E57">
              <w:t>Замечания и предложения к проекту схемы теплоснабжения</w:t>
            </w:r>
          </w:p>
        </w:tc>
        <w:tc>
          <w:tcPr>
            <w:tcW w:w="3068" w:type="pct"/>
            <w:shd w:val="clear" w:color="auto" w:fill="auto"/>
            <w:vAlign w:val="center"/>
          </w:tcPr>
          <w:p w14:paraId="2A25A741" w14:textId="77777777" w:rsidR="00A4407C" w:rsidRPr="00971E57" w:rsidRDefault="00A4407C" w:rsidP="00A4407C">
            <w:pPr>
              <w:pStyle w:val="ad"/>
            </w:pPr>
            <w:r w:rsidRPr="00971E57">
              <w:t>Внесены корректировки в Главу 17 «Замечания и предложения к проекту схемы теплоснабжения городского поселения»</w:t>
            </w:r>
          </w:p>
        </w:tc>
      </w:tr>
      <w:tr w:rsidR="00A4407C" w:rsidRPr="00971E57" w14:paraId="2F0C8007" w14:textId="77777777" w:rsidTr="00A4407C">
        <w:trPr>
          <w:jc w:val="center"/>
        </w:trPr>
        <w:tc>
          <w:tcPr>
            <w:tcW w:w="437" w:type="pct"/>
            <w:shd w:val="clear" w:color="auto" w:fill="auto"/>
            <w:vAlign w:val="center"/>
          </w:tcPr>
          <w:p w14:paraId="4550FF16" w14:textId="77777777" w:rsidR="00A4407C" w:rsidRPr="00971E57" w:rsidRDefault="00A4407C" w:rsidP="00A4407C">
            <w:pPr>
              <w:pStyle w:val="ad"/>
            </w:pPr>
            <w:r w:rsidRPr="00971E57">
              <w:t>18</w:t>
            </w:r>
          </w:p>
        </w:tc>
        <w:tc>
          <w:tcPr>
            <w:tcW w:w="1495" w:type="pct"/>
            <w:shd w:val="clear" w:color="auto" w:fill="auto"/>
            <w:vAlign w:val="center"/>
          </w:tcPr>
          <w:p w14:paraId="4F56C59C" w14:textId="77777777" w:rsidR="00A4407C" w:rsidRPr="00971E57" w:rsidRDefault="00A4407C" w:rsidP="00A4407C">
            <w:pPr>
              <w:pStyle w:val="ad"/>
            </w:pPr>
            <w:r w:rsidRPr="00971E57">
              <w:t>Сводный том изменений, выполненных в доработанной и (или) актуализированной схемы теплоснабжения</w:t>
            </w:r>
          </w:p>
        </w:tc>
        <w:tc>
          <w:tcPr>
            <w:tcW w:w="3068" w:type="pct"/>
            <w:shd w:val="clear" w:color="auto" w:fill="auto"/>
            <w:vAlign w:val="center"/>
          </w:tcPr>
          <w:p w14:paraId="4EE7D613" w14:textId="77777777" w:rsidR="00A4407C" w:rsidRPr="00971E57" w:rsidRDefault="00A4407C" w:rsidP="00A4407C">
            <w:pPr>
              <w:pStyle w:val="ad"/>
            </w:pPr>
            <w:r w:rsidRPr="00971E57">
              <w:t>Внесены корректировки в Главу 18 «Сводный том изменений, выполненных в доработанной и (или) актуализированной схемы теплоснабжения городского поселения»</w:t>
            </w:r>
          </w:p>
        </w:tc>
      </w:tr>
      <w:bookmarkEnd w:id="841"/>
    </w:tbl>
    <w:p w14:paraId="0D986051" w14:textId="77777777" w:rsidR="00A4407C" w:rsidRPr="00971E57" w:rsidRDefault="00A4407C" w:rsidP="00A4407C">
      <w:pPr>
        <w:ind w:firstLine="567"/>
      </w:pPr>
    </w:p>
    <w:p w14:paraId="29B3B9C0" w14:textId="7574EAB1" w:rsidR="00A4407C" w:rsidRPr="00971E57" w:rsidRDefault="00A4407C" w:rsidP="00A4407C">
      <w:pPr>
        <w:pStyle w:val="a1"/>
        <w:rPr>
          <w:rFonts w:eastAsiaTheme="majorEastAsia"/>
        </w:rPr>
      </w:pPr>
      <w:bookmarkStart w:id="842" w:name="_Toc160790067"/>
      <w:bookmarkStart w:id="843" w:name="_Toc193703262"/>
      <w:bookmarkStart w:id="844" w:name="_Toc194933192"/>
      <w:bookmarkStart w:id="845" w:name="_Toc197443041"/>
      <w:bookmarkStart w:id="846" w:name="_Hlk160566224"/>
      <w:r w:rsidRPr="00971E57">
        <w:t xml:space="preserve">Сведения о том, какие </w:t>
      </w:r>
      <w:bookmarkStart w:id="847" w:name="_Hlk193648970"/>
      <w:r w:rsidRPr="00971E57">
        <w:t>мероприятия из утвержденной схемы теплоснабжения были выполнены за период, прошедший с даты утверждения схемы теплоснабжения</w:t>
      </w:r>
      <w:bookmarkEnd w:id="842"/>
      <w:bookmarkEnd w:id="843"/>
      <w:bookmarkEnd w:id="844"/>
      <w:bookmarkEnd w:id="845"/>
      <w:bookmarkEnd w:id="847"/>
    </w:p>
    <w:bookmarkEnd w:id="846"/>
    <w:p w14:paraId="6EE9C8AC" w14:textId="77777777" w:rsidR="00A4407C" w:rsidRPr="00971E57" w:rsidRDefault="00A4407C" w:rsidP="00A4407C">
      <w:pPr>
        <w:pStyle w:val="af8"/>
      </w:pPr>
      <w:r w:rsidRPr="00971E57">
        <w:t>Сведения отсутствуют.</w:t>
      </w:r>
    </w:p>
    <w:p w14:paraId="13626110" w14:textId="77777777" w:rsidR="00636BBA" w:rsidRDefault="00636BBA" w:rsidP="00393334">
      <w:pPr>
        <w:pStyle w:val="af8"/>
      </w:pPr>
    </w:p>
    <w:p w14:paraId="40327010" w14:textId="77777777" w:rsidR="00B3208B" w:rsidRDefault="00B3208B" w:rsidP="00393334">
      <w:pPr>
        <w:pStyle w:val="af8"/>
      </w:pPr>
      <w:r>
        <w:br w:type="page"/>
      </w:r>
    </w:p>
    <w:p w14:paraId="4CD84BF1" w14:textId="58DAB82D" w:rsidR="00A4407C" w:rsidRPr="00971E57" w:rsidRDefault="00A4407C" w:rsidP="00A4407C">
      <w:pPr>
        <w:pStyle w:val="a0"/>
        <w:rPr>
          <w:rStyle w:val="ed"/>
        </w:rPr>
      </w:pPr>
      <w:bookmarkStart w:id="848" w:name="_Toc192850697"/>
      <w:bookmarkStart w:id="849" w:name="_Toc194933193"/>
      <w:bookmarkStart w:id="850" w:name="_Toc197443042"/>
      <w:bookmarkStart w:id="851" w:name="_Toc129439072"/>
      <w:bookmarkStart w:id="852" w:name="_Hlk192867371"/>
      <w:r w:rsidRPr="00971E57">
        <w:rPr>
          <w:rStyle w:val="ed"/>
        </w:rPr>
        <w:lastRenderedPageBreak/>
        <w:t>Порядок (план) действий по ликвидации последствий аварийных ситуаций в сфере теплоснабжения (в том числе с применением электронного моделирования аварийных ситуаций)</w:t>
      </w:r>
      <w:bookmarkEnd w:id="848"/>
      <w:bookmarkEnd w:id="849"/>
      <w:bookmarkEnd w:id="850"/>
    </w:p>
    <w:p w14:paraId="20E62D53" w14:textId="77777777" w:rsidR="00A4407C" w:rsidRPr="00971E57" w:rsidRDefault="00A4407C" w:rsidP="00A4407C">
      <w:pPr>
        <w:pStyle w:val="af8"/>
      </w:pPr>
      <w:r w:rsidRPr="00971E57">
        <w:t xml:space="preserve">План действий по ликвидации последствий аварийных ситуаций в системах теплоснабжения с учетом взаимодействия тепло-, электро-, водоснабжающих организаций, потребителей тепловой энергии и служб жилищно- коммунального хозяйства (далее - План) разработан в целях координации деятельности администрации поселения, управляющих компаний и ресурсоснабжающих организаций, при решении вопросов, связанных с ликвидацией аварийных ситуаций на системах теплоснабжения с применением электронного моделирования аварийных ситуаций. </w:t>
      </w:r>
    </w:p>
    <w:p w14:paraId="39659BA6" w14:textId="77777777" w:rsidR="00A4407C" w:rsidRPr="00971E57" w:rsidRDefault="00A4407C" w:rsidP="00A4407C">
      <w:pPr>
        <w:pStyle w:val="af8"/>
      </w:pPr>
      <w:r w:rsidRPr="00971E57">
        <w:t xml:space="preserve">Основной задачей администрации поселения, организаций </w:t>
      </w:r>
      <w:proofErr w:type="spellStart"/>
      <w:r w:rsidRPr="00971E57">
        <w:t>жилищно</w:t>
      </w:r>
      <w:proofErr w:type="spellEnd"/>
      <w:r w:rsidRPr="00971E57">
        <w:t xml:space="preserve"> - коммунального и </w:t>
      </w:r>
      <w:proofErr w:type="spellStart"/>
      <w:r w:rsidRPr="00971E57">
        <w:t>топливно</w:t>
      </w:r>
      <w:proofErr w:type="spellEnd"/>
      <w:r w:rsidRPr="00971E57">
        <w:t xml:space="preserve"> - энергетического хозяйства является обеспечение устойчивого тепло-, водо-, электроснабжения потребителей, поддержание необходимых параметров энергоносителей и обеспечение нормативного температурного режима в зданиях и сооружениях с учетом их назначения и платежной дисциплины энергопотребления. </w:t>
      </w:r>
    </w:p>
    <w:p w14:paraId="0A11089F" w14:textId="5F8ABE8E" w:rsidR="00A4407C" w:rsidRPr="00971E57" w:rsidRDefault="00A4407C" w:rsidP="00A4407C">
      <w:pPr>
        <w:pStyle w:val="a1"/>
      </w:pPr>
      <w:bookmarkStart w:id="853" w:name="_Toc192657497"/>
      <w:bookmarkStart w:id="854" w:name="_Toc192850698"/>
      <w:bookmarkStart w:id="855" w:name="_Toc194933194"/>
      <w:bookmarkStart w:id="856" w:name="_Toc197443043"/>
      <w:r w:rsidRPr="00971E57">
        <w:t>Сценарии наиболее вероятных аварий и наиболее опасных по последствиям аварий, а также источники (места) их возникновения</w:t>
      </w:r>
      <w:bookmarkEnd w:id="853"/>
      <w:bookmarkEnd w:id="854"/>
      <w:bookmarkEnd w:id="855"/>
      <w:bookmarkEnd w:id="856"/>
    </w:p>
    <w:p w14:paraId="4A848305" w14:textId="77777777" w:rsidR="00A4407C" w:rsidRPr="00971E57" w:rsidRDefault="00A4407C" w:rsidP="00F5179D">
      <w:pPr>
        <w:pStyle w:val="af8"/>
        <w:rPr>
          <w:shd w:val="clear" w:color="auto" w:fill="FFFFFF"/>
        </w:rPr>
      </w:pPr>
      <w:r w:rsidRPr="00971E57">
        <w:rPr>
          <w:shd w:val="clear" w:color="auto" w:fill="FFFFFF"/>
        </w:rPr>
        <w:t>В соответствии с п. 4.2 4.2</w:t>
      </w:r>
      <w:r w:rsidRPr="00971E57">
        <w:t xml:space="preserve"> </w:t>
      </w:r>
      <w:r w:rsidRPr="00971E57">
        <w:rPr>
          <w:shd w:val="clear" w:color="auto" w:fill="FFFFFF"/>
        </w:rPr>
        <w:t>СП 124.13330.2012 «Тепловые сети. Актуализированная редакция СНиП 41-02-2003» потребители теплоты по надежности теплоснабжения делятся на три категории:</w:t>
      </w:r>
    </w:p>
    <w:p w14:paraId="58A326B0" w14:textId="77777777" w:rsidR="00A4407C" w:rsidRPr="00971E57" w:rsidRDefault="00A4407C" w:rsidP="00F5179D">
      <w:pPr>
        <w:pStyle w:val="af8"/>
        <w:rPr>
          <w:shd w:val="clear" w:color="auto" w:fill="FFFFFF"/>
        </w:rPr>
      </w:pPr>
      <w:r w:rsidRPr="00971E57">
        <w:rPr>
          <w:i/>
          <w:shd w:val="clear" w:color="auto" w:fill="FFFFFF"/>
        </w:rPr>
        <w:t>Первая категория</w:t>
      </w:r>
      <w:r w:rsidRPr="00971E57">
        <w:rPr>
          <w:shd w:val="clear" w:color="auto" w:fill="FFFFFF"/>
        </w:rPr>
        <w:t xml:space="preserve">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06101FE8" w14:textId="77777777" w:rsidR="00A4407C" w:rsidRPr="00971E57" w:rsidRDefault="00A4407C" w:rsidP="00F5179D">
      <w:pPr>
        <w:pStyle w:val="af8"/>
        <w:rPr>
          <w:shd w:val="clear" w:color="auto" w:fill="FFFFFF"/>
        </w:rPr>
      </w:pPr>
      <w:r w:rsidRPr="00971E57">
        <w:rPr>
          <w:b/>
          <w:shd w:val="clear" w:color="auto" w:fill="FFFFFF"/>
        </w:rPr>
        <w:t>Вторая категория</w:t>
      </w:r>
      <w:r w:rsidRPr="00971E57">
        <w:rPr>
          <w:shd w:val="clear" w:color="auto" w:fill="FFFFFF"/>
        </w:rPr>
        <w:t xml:space="preserve"> - потребители, допускающие снижение температуры в отапливаемых помещениях на период ликвидации аварии, но не более 54 ч:</w:t>
      </w:r>
    </w:p>
    <w:p w14:paraId="33A4C553" w14:textId="77777777" w:rsidR="00A4407C" w:rsidRPr="00971E57" w:rsidRDefault="00A4407C" w:rsidP="00F5179D">
      <w:pPr>
        <w:pStyle w:val="af8"/>
        <w:rPr>
          <w:shd w:val="clear" w:color="auto" w:fill="FFFFFF"/>
        </w:rPr>
      </w:pPr>
      <w:r w:rsidRPr="00971E57">
        <w:rPr>
          <w:shd w:val="clear" w:color="auto" w:fill="FFFFFF"/>
        </w:rPr>
        <w:t>жилые и общественные здания до 12 °С;</w:t>
      </w:r>
    </w:p>
    <w:p w14:paraId="5332C3EA" w14:textId="77777777" w:rsidR="00A4407C" w:rsidRPr="00971E57" w:rsidRDefault="00A4407C" w:rsidP="00F5179D">
      <w:pPr>
        <w:pStyle w:val="af8"/>
        <w:rPr>
          <w:shd w:val="clear" w:color="auto" w:fill="FFFFFF"/>
        </w:rPr>
      </w:pPr>
      <w:r w:rsidRPr="00971E57">
        <w:rPr>
          <w:shd w:val="clear" w:color="auto" w:fill="FFFFFF"/>
        </w:rPr>
        <w:t>промышленные здания до 8 °С.</w:t>
      </w:r>
    </w:p>
    <w:p w14:paraId="5D92BBC7" w14:textId="77777777" w:rsidR="00A4407C" w:rsidRPr="00971E57" w:rsidRDefault="00A4407C" w:rsidP="00F5179D">
      <w:pPr>
        <w:pStyle w:val="af8"/>
        <w:rPr>
          <w:shd w:val="clear" w:color="auto" w:fill="FFFFFF"/>
        </w:rPr>
      </w:pPr>
      <w:r w:rsidRPr="00971E57">
        <w:rPr>
          <w:b/>
          <w:shd w:val="clear" w:color="auto" w:fill="FFFFFF"/>
        </w:rPr>
        <w:t>Третья категория</w:t>
      </w:r>
      <w:r w:rsidRPr="00971E57">
        <w:rPr>
          <w:shd w:val="clear" w:color="auto" w:fill="FFFFFF"/>
        </w:rPr>
        <w:t xml:space="preserve"> - остальные потребители.</w:t>
      </w:r>
    </w:p>
    <w:p w14:paraId="613A9DFA" w14:textId="77777777" w:rsidR="00A4407C" w:rsidRPr="00971E57" w:rsidRDefault="00A4407C" w:rsidP="00F5179D">
      <w:pPr>
        <w:pStyle w:val="af8"/>
      </w:pPr>
    </w:p>
    <w:p w14:paraId="20CB741C" w14:textId="77777777" w:rsidR="00A4407C" w:rsidRPr="00971E57" w:rsidRDefault="00A4407C" w:rsidP="00F5179D">
      <w:pPr>
        <w:pStyle w:val="af8"/>
      </w:pPr>
      <w:r w:rsidRPr="00971E57">
        <w:t xml:space="preserve">Согласно Постановлению Правительства РФ от 06.05.2011 N 354 «О предоставлении коммунальных услуг…», в жилых помещениях в нормативная температура воздуха должна составлять не ниже +18 °С. Допустимая продолжительность перерыва отопления: </w:t>
      </w:r>
    </w:p>
    <w:p w14:paraId="38322C6A" w14:textId="77777777" w:rsidR="00A4407C" w:rsidRPr="00971E57" w:rsidRDefault="00A4407C" w:rsidP="00F5179D">
      <w:pPr>
        <w:pStyle w:val="af8"/>
      </w:pPr>
      <w:r w:rsidRPr="00971E57">
        <w:t>− не более 24 часов (суммарно) в течение 1 месяца;</w:t>
      </w:r>
    </w:p>
    <w:p w14:paraId="77DEBAF7" w14:textId="77777777" w:rsidR="00A4407C" w:rsidRPr="00971E57" w:rsidRDefault="00A4407C" w:rsidP="00F5179D">
      <w:pPr>
        <w:pStyle w:val="af8"/>
      </w:pPr>
      <w:r w:rsidRPr="00971E57">
        <w:t>− не более 16 часов единовременно – при температуре воздуха в жилых помещениях от +12 °С до нормативной температуры;</w:t>
      </w:r>
    </w:p>
    <w:p w14:paraId="36B79B7A" w14:textId="77777777" w:rsidR="00A4407C" w:rsidRPr="00971E57" w:rsidRDefault="00A4407C" w:rsidP="00F5179D">
      <w:pPr>
        <w:pStyle w:val="af8"/>
      </w:pPr>
      <w:r w:rsidRPr="00971E57">
        <w:t>− не более 8 часов единовременно – при температуре воздуха в жилых помещениях от +10 °С до +12 °С;</w:t>
      </w:r>
    </w:p>
    <w:p w14:paraId="3CD47A00" w14:textId="77777777" w:rsidR="00A4407C" w:rsidRPr="00971E57" w:rsidRDefault="00A4407C" w:rsidP="00F5179D">
      <w:pPr>
        <w:pStyle w:val="af8"/>
      </w:pPr>
      <w:r w:rsidRPr="00971E57">
        <w:t xml:space="preserve">− не более 4 часов единовременно – при температуре воздуха в жилых помещениях от +8 °С до +10 °С. </w:t>
      </w:r>
    </w:p>
    <w:p w14:paraId="3E59344E" w14:textId="77777777" w:rsidR="00A4407C" w:rsidRPr="00971E57" w:rsidRDefault="00A4407C" w:rsidP="00F5179D">
      <w:pPr>
        <w:pStyle w:val="af8"/>
      </w:pPr>
      <w:r w:rsidRPr="00971E57">
        <w:t xml:space="preserve">Согласно СП 124.13330.2012 «Тепловые сети», на период ликвидации аварии не допускается снижение температуры в отапливаемых помещениях жилых и общественных зданий второй </w:t>
      </w:r>
      <w:r w:rsidRPr="00971E57">
        <w:lastRenderedPageBreak/>
        <w:t>категории ниже +12 °С, промышленных зданий ниже +8 °С. Сведения о допустимом снижении при расчетной температуре наружного воздуха приведено в таблице ниже.</w:t>
      </w:r>
    </w:p>
    <w:p w14:paraId="2B9B721A" w14:textId="7046D355" w:rsidR="00A4407C" w:rsidRPr="00971E57" w:rsidRDefault="00B10DA3" w:rsidP="00F5179D">
      <w:pPr>
        <w:pStyle w:val="af6"/>
      </w:pPr>
      <w:r w:rsidRPr="002C4067">
        <w:t xml:space="preserve">Таблица </w:t>
      </w:r>
      <w:r>
        <w:rPr>
          <w:noProof/>
        </w:rPr>
        <w:fldChar w:fldCharType="begin"/>
      </w:r>
      <w:r>
        <w:rPr>
          <w:noProof/>
        </w:rPr>
        <w:instrText xml:space="preserve"> SEQ Таблица \* ARABIC </w:instrText>
      </w:r>
      <w:r>
        <w:rPr>
          <w:noProof/>
        </w:rPr>
        <w:fldChar w:fldCharType="separate"/>
      </w:r>
      <w:r w:rsidR="00686689">
        <w:rPr>
          <w:noProof/>
        </w:rPr>
        <w:t>61</w:t>
      </w:r>
      <w:r>
        <w:rPr>
          <w:noProof/>
        </w:rPr>
        <w:fldChar w:fldCharType="end"/>
      </w:r>
      <w:r w:rsidRPr="002C4067">
        <w:t xml:space="preserve"> </w:t>
      </w:r>
      <w:r w:rsidR="00A4407C" w:rsidRPr="00971E57">
        <w:rPr>
          <w:rFonts w:eastAsia="Microsoft YaHei"/>
          <w:szCs w:val="18"/>
        </w:rPr>
        <w:t xml:space="preserve">- </w:t>
      </w:r>
      <w:r w:rsidR="00A4407C" w:rsidRPr="00971E57">
        <w:t>Допустимое снижение теплоты при расчетной температуре наружного воздуха</w:t>
      </w:r>
    </w:p>
    <w:tbl>
      <w:tblPr>
        <w:tblW w:w="0" w:type="auto"/>
        <w:tblInd w:w="74" w:type="dxa"/>
        <w:tblCellMar>
          <w:left w:w="0" w:type="dxa"/>
          <w:right w:w="0" w:type="dxa"/>
        </w:tblCellMar>
        <w:tblLook w:val="04A0" w:firstRow="1" w:lastRow="0" w:firstColumn="1" w:lastColumn="0" w:noHBand="0" w:noVBand="1"/>
      </w:tblPr>
      <w:tblGrid>
        <w:gridCol w:w="3969"/>
        <w:gridCol w:w="1185"/>
        <w:gridCol w:w="1185"/>
        <w:gridCol w:w="1316"/>
        <w:gridCol w:w="1185"/>
        <w:gridCol w:w="1366"/>
      </w:tblGrid>
      <w:tr w:rsidR="00A4407C" w:rsidRPr="00971E57" w14:paraId="7E5C26AF" w14:textId="77777777" w:rsidTr="00F5179D">
        <w:tc>
          <w:tcPr>
            <w:tcW w:w="3969" w:type="dxa"/>
            <w:vMerge w:val="restart"/>
            <w:tcBorders>
              <w:top w:val="single" w:sz="6" w:space="0" w:color="000000"/>
              <w:left w:val="single" w:sz="6" w:space="0" w:color="000000"/>
              <w:right w:val="single" w:sz="6" w:space="0" w:color="000000"/>
            </w:tcBorders>
            <w:shd w:val="clear" w:color="auto" w:fill="auto"/>
            <w:tcMar>
              <w:top w:w="0" w:type="dxa"/>
              <w:left w:w="74" w:type="dxa"/>
              <w:bottom w:w="0" w:type="dxa"/>
              <w:right w:w="74" w:type="dxa"/>
            </w:tcMar>
            <w:hideMark/>
          </w:tcPr>
          <w:p w14:paraId="05752218" w14:textId="77777777" w:rsidR="00A4407C" w:rsidRPr="00971E57" w:rsidRDefault="00A4407C" w:rsidP="00F5179D">
            <w:pPr>
              <w:pStyle w:val="ad"/>
            </w:pPr>
            <w:r w:rsidRPr="00971E57">
              <w:t>Наименование показателя</w:t>
            </w:r>
          </w:p>
        </w:tc>
        <w:tc>
          <w:tcPr>
            <w:tcW w:w="623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9A9B39A" w14:textId="77777777" w:rsidR="00A4407C" w:rsidRPr="00971E57" w:rsidRDefault="00A4407C" w:rsidP="00F5179D">
            <w:pPr>
              <w:pStyle w:val="ad"/>
            </w:pPr>
            <w:r w:rsidRPr="00971E57">
              <w:t>Расчетная температура наружного воздуха для проектирования отопления, °C</w:t>
            </w:r>
          </w:p>
        </w:tc>
      </w:tr>
      <w:tr w:rsidR="00A4407C" w:rsidRPr="00971E57" w14:paraId="37C82ABE" w14:textId="77777777" w:rsidTr="00F5179D">
        <w:tc>
          <w:tcPr>
            <w:tcW w:w="3969" w:type="dxa"/>
            <w:vMerge/>
            <w:tcBorders>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044FEA3" w14:textId="77777777" w:rsidR="00A4407C" w:rsidRPr="00971E57" w:rsidRDefault="00A4407C" w:rsidP="00F5179D">
            <w:pPr>
              <w:pStyle w:val="ad"/>
            </w:pP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1E97ED1" w14:textId="77777777" w:rsidR="00A4407C" w:rsidRPr="00971E57" w:rsidRDefault="00A4407C" w:rsidP="00F5179D">
            <w:pPr>
              <w:pStyle w:val="ad"/>
            </w:pPr>
            <w:r w:rsidRPr="00971E57">
              <w:t>минус 10</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5B2FC54" w14:textId="77777777" w:rsidR="00A4407C" w:rsidRPr="00971E57" w:rsidRDefault="00A4407C" w:rsidP="00F5179D">
            <w:pPr>
              <w:pStyle w:val="ad"/>
            </w:pPr>
            <w:r w:rsidRPr="00971E57">
              <w:t>минус 20</w:t>
            </w:r>
          </w:p>
        </w:tc>
        <w:tc>
          <w:tcPr>
            <w:tcW w:w="131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4E870BA4" w14:textId="77777777" w:rsidR="00A4407C" w:rsidRPr="00971E57" w:rsidRDefault="00A4407C" w:rsidP="00F5179D">
            <w:pPr>
              <w:pStyle w:val="ad"/>
            </w:pPr>
            <w:r w:rsidRPr="00971E57">
              <w:t>минус 30</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DD66659" w14:textId="77777777" w:rsidR="00A4407C" w:rsidRPr="00971E57" w:rsidRDefault="00A4407C" w:rsidP="00F5179D">
            <w:pPr>
              <w:pStyle w:val="ad"/>
            </w:pPr>
            <w:r w:rsidRPr="00971E57">
              <w:t>минус 40</w:t>
            </w:r>
          </w:p>
        </w:tc>
        <w:tc>
          <w:tcPr>
            <w:tcW w:w="136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5214105" w14:textId="77777777" w:rsidR="00A4407C" w:rsidRPr="00971E57" w:rsidRDefault="00A4407C" w:rsidP="00F5179D">
            <w:pPr>
              <w:pStyle w:val="ad"/>
            </w:pPr>
            <w:r w:rsidRPr="00971E57">
              <w:t>минус 50</w:t>
            </w:r>
          </w:p>
        </w:tc>
      </w:tr>
      <w:tr w:rsidR="00A4407C" w:rsidRPr="00971E57" w14:paraId="537E1A6A" w14:textId="77777777" w:rsidTr="00F5179D">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51C9145" w14:textId="77777777" w:rsidR="00A4407C" w:rsidRPr="00971E57" w:rsidRDefault="00A4407C" w:rsidP="00F5179D">
            <w:pPr>
              <w:pStyle w:val="ad"/>
            </w:pPr>
            <w:r w:rsidRPr="00971E57">
              <w:t>Допустимое снижение подачи теплоты, %, до</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3FDBA2B" w14:textId="77777777" w:rsidR="00A4407C" w:rsidRPr="00971E57" w:rsidRDefault="00A4407C" w:rsidP="00F5179D">
            <w:pPr>
              <w:pStyle w:val="ad"/>
            </w:pPr>
            <w:r w:rsidRPr="00971E57">
              <w:t>78</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7DBBCA4" w14:textId="77777777" w:rsidR="00A4407C" w:rsidRPr="00971E57" w:rsidRDefault="00A4407C" w:rsidP="00F5179D">
            <w:pPr>
              <w:pStyle w:val="ad"/>
            </w:pPr>
            <w:r w:rsidRPr="00971E57">
              <w:t>84</w:t>
            </w:r>
          </w:p>
        </w:tc>
        <w:tc>
          <w:tcPr>
            <w:tcW w:w="131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3E0C230" w14:textId="77777777" w:rsidR="00A4407C" w:rsidRPr="00971E57" w:rsidRDefault="00A4407C" w:rsidP="00F5179D">
            <w:pPr>
              <w:pStyle w:val="ad"/>
            </w:pPr>
            <w:r w:rsidRPr="00971E57">
              <w:t>87</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0866069" w14:textId="77777777" w:rsidR="00A4407C" w:rsidRPr="00971E57" w:rsidRDefault="00A4407C" w:rsidP="00F5179D">
            <w:pPr>
              <w:pStyle w:val="ad"/>
            </w:pPr>
            <w:r w:rsidRPr="00971E57">
              <w:t>89</w:t>
            </w:r>
          </w:p>
        </w:tc>
        <w:tc>
          <w:tcPr>
            <w:tcW w:w="136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E2D8618" w14:textId="77777777" w:rsidR="00A4407C" w:rsidRPr="00971E57" w:rsidRDefault="00A4407C" w:rsidP="00F5179D">
            <w:pPr>
              <w:pStyle w:val="ad"/>
            </w:pPr>
            <w:r w:rsidRPr="00971E57">
              <w:t>91</w:t>
            </w:r>
          </w:p>
        </w:tc>
      </w:tr>
      <w:tr w:rsidR="00A4407C" w:rsidRPr="00971E57" w14:paraId="4508C51E" w14:textId="77777777" w:rsidTr="00F5179D">
        <w:tc>
          <w:tcPr>
            <w:tcW w:w="1020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7C82A3A" w14:textId="77777777" w:rsidR="00A4407C" w:rsidRPr="00971E57" w:rsidRDefault="00A4407C" w:rsidP="00B10DA3">
            <w:pPr>
              <w:pStyle w:val="ab"/>
            </w:pPr>
            <w:r w:rsidRPr="00971E57">
              <w:t>Примечание - Таблица соответствует температуре наружного воздуха наиболее холодной пятидневки обеспеченностью 0,92.</w:t>
            </w:r>
          </w:p>
        </w:tc>
      </w:tr>
    </w:tbl>
    <w:p w14:paraId="7C7EE5C3" w14:textId="77777777" w:rsidR="00A4407C" w:rsidRPr="00971E57" w:rsidRDefault="00A4407C" w:rsidP="00A4407C">
      <w:pPr>
        <w:ind w:firstLine="567"/>
        <w:rPr>
          <w:shd w:val="clear" w:color="auto" w:fill="FFFFFF"/>
        </w:rPr>
      </w:pPr>
    </w:p>
    <w:p w14:paraId="2B417030" w14:textId="77777777" w:rsidR="00A4407C" w:rsidRPr="00971E57" w:rsidRDefault="00A4407C" w:rsidP="00F5179D">
      <w:pPr>
        <w:pStyle w:val="af8"/>
      </w:pPr>
      <w:r w:rsidRPr="00971E57">
        <w:t>Для потребителей первой категории допускается предусматривать местные резервные источники теплоты (стационарные или передвижные) при отсутствии возможности резервирования от нескольких независимых источников тепла или тепловых сетей.</w:t>
      </w:r>
    </w:p>
    <w:p w14:paraId="0879AF24" w14:textId="77777777" w:rsidR="00A4407C" w:rsidRPr="00971E57" w:rsidRDefault="00A4407C" w:rsidP="00F5179D">
      <w:pPr>
        <w:pStyle w:val="af8"/>
        <w:rPr>
          <w:szCs w:val="36"/>
          <w:lang w:val="x-none"/>
        </w:rPr>
      </w:pPr>
      <w:r w:rsidRPr="00971E57">
        <w:rPr>
          <w:rFonts w:eastAsia="Microsoft YaHei"/>
          <w:szCs w:val="36"/>
          <w:lang w:val="x-none"/>
        </w:rPr>
        <w:t xml:space="preserve">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+8°С, в соответствии со СП 124.13330.2012. «Тепловые сети. Актуализированная редакция. </w:t>
      </w:r>
      <w:proofErr w:type="spellStart"/>
      <w:r w:rsidRPr="00971E57">
        <w:rPr>
          <w:rFonts w:eastAsia="Microsoft YaHei"/>
          <w:szCs w:val="36"/>
          <w:lang w:val="x-none"/>
        </w:rPr>
        <w:t>CHип</w:t>
      </w:r>
      <w:proofErr w:type="spellEnd"/>
      <w:r w:rsidRPr="00971E57">
        <w:rPr>
          <w:rFonts w:eastAsia="Microsoft YaHei"/>
          <w:szCs w:val="36"/>
          <w:lang w:val="x-none"/>
        </w:rPr>
        <w:t xml:space="preserve"> 41-02-2003».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14:paraId="31160055" w14:textId="1E8AE7F3" w:rsidR="00A4407C" w:rsidRPr="00971E57" w:rsidRDefault="00A4407C" w:rsidP="00F5179D">
      <w:pPr>
        <w:pStyle w:val="af6"/>
      </w:pPr>
      <w:r w:rsidRPr="00971E57">
        <w:t xml:space="preserve">Таблица </w:t>
      </w:r>
      <w:r w:rsidRPr="00971E57">
        <w:fldChar w:fldCharType="begin"/>
      </w:r>
      <w:r w:rsidRPr="00971E57">
        <w:instrText xml:space="preserve"> SEQ Таблица \* ARABIC </w:instrText>
      </w:r>
      <w:r w:rsidRPr="00971E57">
        <w:fldChar w:fldCharType="separate"/>
      </w:r>
      <w:r w:rsidR="00686689">
        <w:rPr>
          <w:noProof/>
        </w:rPr>
        <w:t>62</w:t>
      </w:r>
      <w:r w:rsidRPr="00971E57">
        <w:fldChar w:fldCharType="end"/>
      </w:r>
      <w:r w:rsidRPr="00971E57">
        <w:t xml:space="preserve"> - Допустимое время устранения технологических нарушений на объектах теплоснабжения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4"/>
        <w:gridCol w:w="2271"/>
        <w:gridCol w:w="1727"/>
        <w:gridCol w:w="1796"/>
        <w:gridCol w:w="1113"/>
        <w:gridCol w:w="1113"/>
        <w:gridCol w:w="1115"/>
      </w:tblGrid>
      <w:tr w:rsidR="00A4407C" w:rsidRPr="00971E57" w14:paraId="1F4C05B1" w14:textId="77777777" w:rsidTr="00295B56">
        <w:tc>
          <w:tcPr>
            <w:tcW w:w="616" w:type="pct"/>
            <w:vMerge w:val="restart"/>
            <w:shd w:val="clear" w:color="auto" w:fill="auto"/>
          </w:tcPr>
          <w:p w14:paraId="34179B24" w14:textId="77777777" w:rsidR="00A4407C" w:rsidRPr="00971E57" w:rsidRDefault="00A4407C" w:rsidP="00F5179D">
            <w:pPr>
              <w:pStyle w:val="ad"/>
            </w:pPr>
            <w:r w:rsidRPr="00971E57">
              <w:t xml:space="preserve">N п/п </w:t>
            </w:r>
          </w:p>
        </w:tc>
        <w:tc>
          <w:tcPr>
            <w:tcW w:w="1090" w:type="pct"/>
            <w:vMerge w:val="restart"/>
            <w:shd w:val="clear" w:color="auto" w:fill="auto"/>
          </w:tcPr>
          <w:p w14:paraId="08A77AE4" w14:textId="77777777" w:rsidR="00A4407C" w:rsidRPr="00971E57" w:rsidRDefault="00A4407C" w:rsidP="00F5179D">
            <w:pPr>
              <w:pStyle w:val="ad"/>
            </w:pPr>
            <w:r w:rsidRPr="00971E57">
              <w:t xml:space="preserve">Наименование технологического нарушения </w:t>
            </w:r>
          </w:p>
        </w:tc>
        <w:tc>
          <w:tcPr>
            <w:tcW w:w="829" w:type="pct"/>
            <w:vMerge w:val="restart"/>
            <w:shd w:val="clear" w:color="auto" w:fill="auto"/>
          </w:tcPr>
          <w:p w14:paraId="1C2222E5" w14:textId="77777777" w:rsidR="00A4407C" w:rsidRPr="00971E57" w:rsidRDefault="00A4407C" w:rsidP="00F5179D">
            <w:pPr>
              <w:pStyle w:val="ad"/>
            </w:pPr>
            <w:r w:rsidRPr="00971E57">
              <w:t xml:space="preserve">Время на устранение </w:t>
            </w:r>
          </w:p>
        </w:tc>
        <w:tc>
          <w:tcPr>
            <w:tcW w:w="2465" w:type="pct"/>
            <w:gridSpan w:val="4"/>
            <w:shd w:val="clear" w:color="auto" w:fill="auto"/>
          </w:tcPr>
          <w:p w14:paraId="64A16928" w14:textId="77777777" w:rsidR="00A4407C" w:rsidRPr="00971E57" w:rsidRDefault="00A4407C" w:rsidP="00F5179D">
            <w:pPr>
              <w:pStyle w:val="ad"/>
            </w:pPr>
            <w:r w:rsidRPr="00971E57">
              <w:t xml:space="preserve">Ожидаемая температура в жилых помещениях при температуре наружного воздуха, C </w:t>
            </w:r>
          </w:p>
        </w:tc>
      </w:tr>
      <w:tr w:rsidR="00A4407C" w:rsidRPr="00971E57" w14:paraId="61EBE8BA" w14:textId="77777777" w:rsidTr="00295B56">
        <w:tc>
          <w:tcPr>
            <w:tcW w:w="616" w:type="pct"/>
            <w:vMerge/>
            <w:shd w:val="clear" w:color="auto" w:fill="auto"/>
          </w:tcPr>
          <w:p w14:paraId="428308D4" w14:textId="77777777" w:rsidR="00A4407C" w:rsidRPr="00971E57" w:rsidRDefault="00A4407C" w:rsidP="00F5179D">
            <w:pPr>
              <w:pStyle w:val="ad"/>
              <w:rPr>
                <w:rFonts w:ascii="Calibri" w:hAnsi="Calibri"/>
              </w:rPr>
            </w:pPr>
          </w:p>
        </w:tc>
        <w:tc>
          <w:tcPr>
            <w:tcW w:w="1090" w:type="pct"/>
            <w:vMerge/>
            <w:shd w:val="clear" w:color="auto" w:fill="auto"/>
          </w:tcPr>
          <w:p w14:paraId="37F68954" w14:textId="77777777" w:rsidR="00A4407C" w:rsidRPr="00971E57" w:rsidRDefault="00A4407C" w:rsidP="00F5179D">
            <w:pPr>
              <w:pStyle w:val="ad"/>
              <w:rPr>
                <w:rFonts w:ascii="Calibri" w:hAnsi="Calibri"/>
              </w:rPr>
            </w:pPr>
          </w:p>
        </w:tc>
        <w:tc>
          <w:tcPr>
            <w:tcW w:w="829" w:type="pct"/>
            <w:vMerge/>
            <w:shd w:val="clear" w:color="auto" w:fill="auto"/>
          </w:tcPr>
          <w:p w14:paraId="07FF2CF7" w14:textId="77777777" w:rsidR="00A4407C" w:rsidRPr="00971E57" w:rsidRDefault="00A4407C" w:rsidP="00F5179D">
            <w:pPr>
              <w:pStyle w:val="ad"/>
              <w:rPr>
                <w:rFonts w:ascii="Calibri" w:hAnsi="Calibri"/>
              </w:rPr>
            </w:pPr>
          </w:p>
        </w:tc>
        <w:tc>
          <w:tcPr>
            <w:tcW w:w="862" w:type="pct"/>
            <w:shd w:val="clear" w:color="auto" w:fill="auto"/>
          </w:tcPr>
          <w:p w14:paraId="636CC437" w14:textId="77777777" w:rsidR="00A4407C" w:rsidRPr="00971E57" w:rsidRDefault="00A4407C" w:rsidP="00F5179D">
            <w:pPr>
              <w:pStyle w:val="ad"/>
            </w:pPr>
            <w:r w:rsidRPr="00971E57">
              <w:t xml:space="preserve">0 </w:t>
            </w:r>
          </w:p>
        </w:tc>
        <w:tc>
          <w:tcPr>
            <w:tcW w:w="534" w:type="pct"/>
            <w:shd w:val="clear" w:color="auto" w:fill="auto"/>
          </w:tcPr>
          <w:p w14:paraId="5EB04C91" w14:textId="77777777" w:rsidR="00A4407C" w:rsidRPr="00971E57" w:rsidRDefault="00A4407C" w:rsidP="00F5179D">
            <w:pPr>
              <w:pStyle w:val="ad"/>
            </w:pPr>
            <w:r w:rsidRPr="00971E57">
              <w:t xml:space="preserve">-10 </w:t>
            </w:r>
          </w:p>
        </w:tc>
        <w:tc>
          <w:tcPr>
            <w:tcW w:w="534" w:type="pct"/>
            <w:shd w:val="clear" w:color="auto" w:fill="auto"/>
          </w:tcPr>
          <w:p w14:paraId="2C7647AB" w14:textId="77777777" w:rsidR="00A4407C" w:rsidRPr="00971E57" w:rsidRDefault="00A4407C" w:rsidP="00F5179D">
            <w:pPr>
              <w:pStyle w:val="ad"/>
            </w:pPr>
            <w:r w:rsidRPr="00971E57">
              <w:t xml:space="preserve">-20 </w:t>
            </w:r>
          </w:p>
        </w:tc>
        <w:tc>
          <w:tcPr>
            <w:tcW w:w="534" w:type="pct"/>
            <w:shd w:val="clear" w:color="auto" w:fill="auto"/>
          </w:tcPr>
          <w:p w14:paraId="50A841AA" w14:textId="77777777" w:rsidR="00A4407C" w:rsidRPr="00971E57" w:rsidRDefault="00A4407C" w:rsidP="00F5179D">
            <w:pPr>
              <w:pStyle w:val="ad"/>
            </w:pPr>
            <w:r w:rsidRPr="00971E57">
              <w:t xml:space="preserve">более -20 </w:t>
            </w:r>
          </w:p>
        </w:tc>
      </w:tr>
      <w:tr w:rsidR="00A4407C" w:rsidRPr="00971E57" w14:paraId="32CE35A3" w14:textId="77777777" w:rsidTr="00295B56">
        <w:tc>
          <w:tcPr>
            <w:tcW w:w="616" w:type="pct"/>
            <w:shd w:val="clear" w:color="auto" w:fill="auto"/>
          </w:tcPr>
          <w:p w14:paraId="324C1CD6" w14:textId="77777777" w:rsidR="00A4407C" w:rsidRPr="00971E57" w:rsidRDefault="00A4407C" w:rsidP="00F5179D">
            <w:pPr>
              <w:pStyle w:val="ad"/>
            </w:pPr>
            <w:r w:rsidRPr="00971E57">
              <w:t>1.</w:t>
            </w:r>
          </w:p>
        </w:tc>
        <w:tc>
          <w:tcPr>
            <w:tcW w:w="1090" w:type="pct"/>
            <w:shd w:val="clear" w:color="auto" w:fill="auto"/>
          </w:tcPr>
          <w:p w14:paraId="2CFAFB7C" w14:textId="77777777" w:rsidR="00A4407C" w:rsidRPr="00971E57" w:rsidRDefault="00A4407C" w:rsidP="00F5179D">
            <w:pPr>
              <w:pStyle w:val="ad"/>
            </w:pPr>
            <w:r w:rsidRPr="00971E57">
              <w:t xml:space="preserve">Отключение отопления </w:t>
            </w:r>
          </w:p>
        </w:tc>
        <w:tc>
          <w:tcPr>
            <w:tcW w:w="829" w:type="pct"/>
            <w:shd w:val="clear" w:color="auto" w:fill="auto"/>
          </w:tcPr>
          <w:p w14:paraId="338E914D" w14:textId="77777777" w:rsidR="00A4407C" w:rsidRPr="00971E57" w:rsidRDefault="00A4407C" w:rsidP="00F5179D">
            <w:pPr>
              <w:pStyle w:val="ad"/>
            </w:pPr>
            <w:r w:rsidRPr="00971E57">
              <w:t xml:space="preserve">2 часа </w:t>
            </w:r>
          </w:p>
        </w:tc>
        <w:tc>
          <w:tcPr>
            <w:tcW w:w="862" w:type="pct"/>
            <w:shd w:val="clear" w:color="auto" w:fill="auto"/>
          </w:tcPr>
          <w:p w14:paraId="7F68F4DC" w14:textId="77777777" w:rsidR="00A4407C" w:rsidRPr="00971E57" w:rsidRDefault="00A4407C" w:rsidP="00F5179D">
            <w:pPr>
              <w:pStyle w:val="ad"/>
            </w:pPr>
            <w:r w:rsidRPr="00971E57">
              <w:t xml:space="preserve">18 </w:t>
            </w:r>
          </w:p>
        </w:tc>
        <w:tc>
          <w:tcPr>
            <w:tcW w:w="534" w:type="pct"/>
            <w:shd w:val="clear" w:color="auto" w:fill="auto"/>
          </w:tcPr>
          <w:p w14:paraId="78869D78" w14:textId="77777777" w:rsidR="00A4407C" w:rsidRPr="00971E57" w:rsidRDefault="00A4407C" w:rsidP="00F5179D">
            <w:pPr>
              <w:pStyle w:val="ad"/>
            </w:pPr>
            <w:r w:rsidRPr="00971E57">
              <w:t xml:space="preserve">18 </w:t>
            </w:r>
          </w:p>
        </w:tc>
        <w:tc>
          <w:tcPr>
            <w:tcW w:w="534" w:type="pct"/>
            <w:shd w:val="clear" w:color="auto" w:fill="auto"/>
          </w:tcPr>
          <w:p w14:paraId="5F54070B" w14:textId="77777777" w:rsidR="00A4407C" w:rsidRPr="00971E57" w:rsidRDefault="00A4407C" w:rsidP="00F5179D">
            <w:pPr>
              <w:pStyle w:val="ad"/>
            </w:pPr>
            <w:r w:rsidRPr="00971E57">
              <w:t xml:space="preserve">15 </w:t>
            </w:r>
          </w:p>
        </w:tc>
        <w:tc>
          <w:tcPr>
            <w:tcW w:w="534" w:type="pct"/>
            <w:shd w:val="clear" w:color="auto" w:fill="auto"/>
          </w:tcPr>
          <w:p w14:paraId="359F13FA" w14:textId="77777777" w:rsidR="00A4407C" w:rsidRPr="00971E57" w:rsidRDefault="00A4407C" w:rsidP="00F5179D">
            <w:pPr>
              <w:pStyle w:val="ad"/>
            </w:pPr>
            <w:r w:rsidRPr="00971E57">
              <w:t xml:space="preserve">15 </w:t>
            </w:r>
          </w:p>
        </w:tc>
      </w:tr>
      <w:tr w:rsidR="00A4407C" w:rsidRPr="00971E57" w14:paraId="231C7956" w14:textId="77777777" w:rsidTr="00295B56">
        <w:tc>
          <w:tcPr>
            <w:tcW w:w="616" w:type="pct"/>
            <w:shd w:val="clear" w:color="auto" w:fill="auto"/>
          </w:tcPr>
          <w:p w14:paraId="2BEC838F" w14:textId="77777777" w:rsidR="00A4407C" w:rsidRPr="00971E57" w:rsidRDefault="00A4407C" w:rsidP="00F5179D">
            <w:pPr>
              <w:pStyle w:val="ad"/>
            </w:pPr>
            <w:r w:rsidRPr="00971E57">
              <w:t>2.</w:t>
            </w:r>
          </w:p>
        </w:tc>
        <w:tc>
          <w:tcPr>
            <w:tcW w:w="1090" w:type="pct"/>
            <w:shd w:val="clear" w:color="auto" w:fill="auto"/>
          </w:tcPr>
          <w:p w14:paraId="2B7FDA85" w14:textId="77777777" w:rsidR="00A4407C" w:rsidRPr="00971E57" w:rsidRDefault="00A4407C" w:rsidP="00F5179D">
            <w:pPr>
              <w:pStyle w:val="ad"/>
            </w:pPr>
            <w:r w:rsidRPr="00971E57">
              <w:t xml:space="preserve">Отключение отопления </w:t>
            </w:r>
          </w:p>
        </w:tc>
        <w:tc>
          <w:tcPr>
            <w:tcW w:w="829" w:type="pct"/>
            <w:shd w:val="clear" w:color="auto" w:fill="auto"/>
          </w:tcPr>
          <w:p w14:paraId="62EEE46D" w14:textId="77777777" w:rsidR="00A4407C" w:rsidRPr="00971E57" w:rsidRDefault="00A4407C" w:rsidP="00F5179D">
            <w:pPr>
              <w:pStyle w:val="ad"/>
            </w:pPr>
            <w:r w:rsidRPr="00971E57">
              <w:t xml:space="preserve">4 часа </w:t>
            </w:r>
          </w:p>
        </w:tc>
        <w:tc>
          <w:tcPr>
            <w:tcW w:w="862" w:type="pct"/>
            <w:shd w:val="clear" w:color="auto" w:fill="auto"/>
          </w:tcPr>
          <w:p w14:paraId="01BE07B6" w14:textId="77777777" w:rsidR="00A4407C" w:rsidRPr="00971E57" w:rsidRDefault="00A4407C" w:rsidP="00F5179D">
            <w:pPr>
              <w:pStyle w:val="ad"/>
            </w:pPr>
            <w:r w:rsidRPr="00971E57">
              <w:t xml:space="preserve">18 </w:t>
            </w:r>
          </w:p>
        </w:tc>
        <w:tc>
          <w:tcPr>
            <w:tcW w:w="534" w:type="pct"/>
            <w:shd w:val="clear" w:color="auto" w:fill="auto"/>
          </w:tcPr>
          <w:p w14:paraId="723A89FC" w14:textId="77777777" w:rsidR="00A4407C" w:rsidRPr="00971E57" w:rsidRDefault="00A4407C" w:rsidP="00F5179D">
            <w:pPr>
              <w:pStyle w:val="ad"/>
            </w:pPr>
            <w:r w:rsidRPr="00971E57">
              <w:t xml:space="preserve">15 </w:t>
            </w:r>
          </w:p>
        </w:tc>
        <w:tc>
          <w:tcPr>
            <w:tcW w:w="534" w:type="pct"/>
            <w:shd w:val="clear" w:color="auto" w:fill="auto"/>
          </w:tcPr>
          <w:p w14:paraId="4ACC8395" w14:textId="77777777" w:rsidR="00A4407C" w:rsidRPr="00971E57" w:rsidRDefault="00A4407C" w:rsidP="00F5179D">
            <w:pPr>
              <w:pStyle w:val="ad"/>
            </w:pPr>
            <w:r w:rsidRPr="00971E57">
              <w:t xml:space="preserve">15 </w:t>
            </w:r>
          </w:p>
        </w:tc>
        <w:tc>
          <w:tcPr>
            <w:tcW w:w="534" w:type="pct"/>
            <w:shd w:val="clear" w:color="auto" w:fill="auto"/>
          </w:tcPr>
          <w:p w14:paraId="22E0BF6D" w14:textId="77777777" w:rsidR="00A4407C" w:rsidRPr="00971E57" w:rsidRDefault="00A4407C" w:rsidP="00F5179D">
            <w:pPr>
              <w:pStyle w:val="ad"/>
            </w:pPr>
            <w:r w:rsidRPr="00971E57">
              <w:t xml:space="preserve">15 </w:t>
            </w:r>
          </w:p>
        </w:tc>
      </w:tr>
      <w:tr w:rsidR="00A4407C" w:rsidRPr="00971E57" w14:paraId="35F0A697" w14:textId="77777777" w:rsidTr="00295B56">
        <w:tc>
          <w:tcPr>
            <w:tcW w:w="616" w:type="pct"/>
            <w:shd w:val="clear" w:color="auto" w:fill="auto"/>
          </w:tcPr>
          <w:p w14:paraId="1667AFB0" w14:textId="77777777" w:rsidR="00A4407C" w:rsidRPr="00971E57" w:rsidRDefault="00A4407C" w:rsidP="00F5179D">
            <w:pPr>
              <w:pStyle w:val="ad"/>
            </w:pPr>
            <w:r w:rsidRPr="00971E57">
              <w:t>3.</w:t>
            </w:r>
          </w:p>
        </w:tc>
        <w:tc>
          <w:tcPr>
            <w:tcW w:w="1090" w:type="pct"/>
            <w:shd w:val="clear" w:color="auto" w:fill="auto"/>
          </w:tcPr>
          <w:p w14:paraId="22CBA571" w14:textId="77777777" w:rsidR="00A4407C" w:rsidRPr="00971E57" w:rsidRDefault="00A4407C" w:rsidP="00F5179D">
            <w:pPr>
              <w:pStyle w:val="ad"/>
            </w:pPr>
            <w:r w:rsidRPr="00971E57">
              <w:t xml:space="preserve">Отключение отопления </w:t>
            </w:r>
          </w:p>
        </w:tc>
        <w:tc>
          <w:tcPr>
            <w:tcW w:w="829" w:type="pct"/>
            <w:shd w:val="clear" w:color="auto" w:fill="auto"/>
          </w:tcPr>
          <w:p w14:paraId="7996A3DC" w14:textId="77777777" w:rsidR="00A4407C" w:rsidRPr="00971E57" w:rsidRDefault="00A4407C" w:rsidP="00F5179D">
            <w:pPr>
              <w:pStyle w:val="ad"/>
            </w:pPr>
            <w:r w:rsidRPr="00971E57">
              <w:t xml:space="preserve">6 часов </w:t>
            </w:r>
          </w:p>
        </w:tc>
        <w:tc>
          <w:tcPr>
            <w:tcW w:w="862" w:type="pct"/>
            <w:shd w:val="clear" w:color="auto" w:fill="auto"/>
          </w:tcPr>
          <w:p w14:paraId="23191786" w14:textId="77777777" w:rsidR="00A4407C" w:rsidRPr="00971E57" w:rsidRDefault="00A4407C" w:rsidP="00F5179D">
            <w:pPr>
              <w:pStyle w:val="ad"/>
            </w:pPr>
            <w:r w:rsidRPr="00971E57">
              <w:t xml:space="preserve">15 </w:t>
            </w:r>
          </w:p>
        </w:tc>
        <w:tc>
          <w:tcPr>
            <w:tcW w:w="534" w:type="pct"/>
            <w:shd w:val="clear" w:color="auto" w:fill="auto"/>
          </w:tcPr>
          <w:p w14:paraId="14A8390A" w14:textId="77777777" w:rsidR="00A4407C" w:rsidRPr="00971E57" w:rsidRDefault="00A4407C" w:rsidP="00F5179D">
            <w:pPr>
              <w:pStyle w:val="ad"/>
            </w:pPr>
            <w:r w:rsidRPr="00971E57">
              <w:t xml:space="preserve">15 </w:t>
            </w:r>
          </w:p>
        </w:tc>
        <w:tc>
          <w:tcPr>
            <w:tcW w:w="534" w:type="pct"/>
            <w:shd w:val="clear" w:color="auto" w:fill="auto"/>
          </w:tcPr>
          <w:p w14:paraId="14A0E171" w14:textId="77777777" w:rsidR="00A4407C" w:rsidRPr="00971E57" w:rsidRDefault="00A4407C" w:rsidP="00F5179D">
            <w:pPr>
              <w:pStyle w:val="ad"/>
            </w:pPr>
            <w:r w:rsidRPr="00971E57">
              <w:t xml:space="preserve">15 </w:t>
            </w:r>
          </w:p>
        </w:tc>
        <w:tc>
          <w:tcPr>
            <w:tcW w:w="534" w:type="pct"/>
            <w:shd w:val="clear" w:color="auto" w:fill="auto"/>
          </w:tcPr>
          <w:p w14:paraId="7AF5775A" w14:textId="77777777" w:rsidR="00A4407C" w:rsidRPr="00971E57" w:rsidRDefault="00A4407C" w:rsidP="00F5179D">
            <w:pPr>
              <w:pStyle w:val="ad"/>
            </w:pPr>
            <w:r w:rsidRPr="00971E57">
              <w:t xml:space="preserve">10 </w:t>
            </w:r>
          </w:p>
        </w:tc>
      </w:tr>
      <w:tr w:rsidR="00A4407C" w:rsidRPr="00971E57" w14:paraId="5387B20D" w14:textId="77777777" w:rsidTr="00295B56">
        <w:tc>
          <w:tcPr>
            <w:tcW w:w="616" w:type="pct"/>
            <w:shd w:val="clear" w:color="auto" w:fill="auto"/>
          </w:tcPr>
          <w:p w14:paraId="6C33C219" w14:textId="77777777" w:rsidR="00A4407C" w:rsidRPr="00971E57" w:rsidRDefault="00A4407C" w:rsidP="00F5179D">
            <w:pPr>
              <w:pStyle w:val="ad"/>
            </w:pPr>
            <w:r w:rsidRPr="00971E57">
              <w:t>4.</w:t>
            </w:r>
          </w:p>
        </w:tc>
        <w:tc>
          <w:tcPr>
            <w:tcW w:w="1090" w:type="pct"/>
            <w:shd w:val="clear" w:color="auto" w:fill="auto"/>
          </w:tcPr>
          <w:p w14:paraId="18AA31B8" w14:textId="77777777" w:rsidR="00A4407C" w:rsidRPr="00971E57" w:rsidRDefault="00A4407C" w:rsidP="00F5179D">
            <w:pPr>
              <w:pStyle w:val="ad"/>
            </w:pPr>
            <w:r w:rsidRPr="00971E57">
              <w:t xml:space="preserve">Отключение отопления </w:t>
            </w:r>
          </w:p>
        </w:tc>
        <w:tc>
          <w:tcPr>
            <w:tcW w:w="829" w:type="pct"/>
            <w:shd w:val="clear" w:color="auto" w:fill="auto"/>
          </w:tcPr>
          <w:p w14:paraId="54422467" w14:textId="77777777" w:rsidR="00A4407C" w:rsidRPr="00971E57" w:rsidRDefault="00A4407C" w:rsidP="00F5179D">
            <w:pPr>
              <w:pStyle w:val="ad"/>
            </w:pPr>
            <w:r w:rsidRPr="00971E57">
              <w:t xml:space="preserve">8 часов </w:t>
            </w:r>
          </w:p>
        </w:tc>
        <w:tc>
          <w:tcPr>
            <w:tcW w:w="862" w:type="pct"/>
            <w:shd w:val="clear" w:color="auto" w:fill="auto"/>
          </w:tcPr>
          <w:p w14:paraId="087B64FA" w14:textId="77777777" w:rsidR="00A4407C" w:rsidRPr="00971E57" w:rsidRDefault="00A4407C" w:rsidP="00F5179D">
            <w:pPr>
              <w:pStyle w:val="ad"/>
            </w:pPr>
            <w:r w:rsidRPr="00971E57">
              <w:t xml:space="preserve">15 </w:t>
            </w:r>
          </w:p>
        </w:tc>
        <w:tc>
          <w:tcPr>
            <w:tcW w:w="534" w:type="pct"/>
            <w:shd w:val="clear" w:color="auto" w:fill="auto"/>
          </w:tcPr>
          <w:p w14:paraId="00DD9155" w14:textId="77777777" w:rsidR="00A4407C" w:rsidRPr="00971E57" w:rsidRDefault="00A4407C" w:rsidP="00F5179D">
            <w:pPr>
              <w:pStyle w:val="ad"/>
            </w:pPr>
            <w:r w:rsidRPr="00971E57">
              <w:t xml:space="preserve">15 </w:t>
            </w:r>
          </w:p>
        </w:tc>
        <w:tc>
          <w:tcPr>
            <w:tcW w:w="534" w:type="pct"/>
            <w:shd w:val="clear" w:color="auto" w:fill="auto"/>
          </w:tcPr>
          <w:p w14:paraId="4F1D1A6F" w14:textId="77777777" w:rsidR="00A4407C" w:rsidRPr="00971E57" w:rsidRDefault="00A4407C" w:rsidP="00F5179D">
            <w:pPr>
              <w:pStyle w:val="ad"/>
            </w:pPr>
            <w:r w:rsidRPr="00971E57">
              <w:t xml:space="preserve">10 </w:t>
            </w:r>
          </w:p>
        </w:tc>
        <w:tc>
          <w:tcPr>
            <w:tcW w:w="534" w:type="pct"/>
            <w:shd w:val="clear" w:color="auto" w:fill="auto"/>
          </w:tcPr>
          <w:p w14:paraId="2A8BE2C7" w14:textId="77777777" w:rsidR="00A4407C" w:rsidRPr="00971E57" w:rsidRDefault="00A4407C" w:rsidP="00F5179D">
            <w:pPr>
              <w:pStyle w:val="ad"/>
            </w:pPr>
            <w:r w:rsidRPr="00971E57">
              <w:t xml:space="preserve">10 </w:t>
            </w:r>
          </w:p>
        </w:tc>
      </w:tr>
    </w:tbl>
    <w:p w14:paraId="17C67AAF" w14:textId="77777777" w:rsidR="00A4407C" w:rsidRPr="00971E57" w:rsidRDefault="00A4407C" w:rsidP="00A4407C">
      <w:pPr>
        <w:tabs>
          <w:tab w:val="left" w:pos="993"/>
        </w:tabs>
        <w:ind w:firstLine="709"/>
        <w:rPr>
          <w:rFonts w:eastAsia="Microsoft YaHei"/>
          <w:spacing w:val="-5"/>
        </w:rPr>
      </w:pPr>
    </w:p>
    <w:p w14:paraId="345D5CDF" w14:textId="77777777" w:rsidR="00A4407C" w:rsidRPr="00971E57" w:rsidRDefault="00A4407C" w:rsidP="00F5179D">
      <w:pPr>
        <w:pStyle w:val="af8"/>
      </w:pPr>
      <w:r w:rsidRPr="00971E57">
        <w:t>Период времени снижения температуры при внезапном прекращении теплоснабжения до критического значения (плюс 12°С) рассчитывается по формуле:</w:t>
      </w:r>
    </w:p>
    <w:p w14:paraId="7CC0B3EB" w14:textId="77777777" w:rsidR="00A4407C" w:rsidRPr="00971E57" w:rsidRDefault="00A4407C" w:rsidP="00F5179D">
      <w:pPr>
        <w:pStyle w:val="af8"/>
      </w:pPr>
      <w:r w:rsidRPr="00971E57">
        <w:rPr>
          <w:position w:val="-30"/>
        </w:rPr>
        <w:object w:dxaOrig="1780" w:dyaOrig="700" w14:anchorId="20506022">
          <v:shape id="_x0000_i1032" type="#_x0000_t75" style="width:86.25pt;height:36.85pt" o:ole="">
            <v:imagedata r:id="rId51" o:title=""/>
          </v:shape>
          <o:OLEObject Type="Embed" ProgID="Equation.3" ShapeID="_x0000_i1032" DrawAspect="Content" ObjectID="_1808556414" r:id="rId74"/>
        </w:object>
      </w:r>
      <w:r w:rsidRPr="00971E57">
        <w:t>,</w:t>
      </w:r>
    </w:p>
    <w:p w14:paraId="07C34792" w14:textId="77777777" w:rsidR="00A4407C" w:rsidRPr="00971E57" w:rsidRDefault="00A4407C" w:rsidP="00F5179D">
      <w:pPr>
        <w:pStyle w:val="af8"/>
      </w:pPr>
      <w:r w:rsidRPr="00971E57">
        <w:t xml:space="preserve">где </w:t>
      </w:r>
      <w:r w:rsidRPr="00971E57">
        <w:rPr>
          <w:position w:val="-12"/>
        </w:rPr>
        <w:object w:dxaOrig="340" w:dyaOrig="360" w14:anchorId="4684BF75">
          <v:shape id="_x0000_i1033" type="#_x0000_t75" style="width:21.75pt;height:14.25pt" o:ole="">
            <v:imagedata r:id="rId53" o:title=""/>
          </v:shape>
          <o:OLEObject Type="Embed" ProgID="Equation.3" ShapeID="_x0000_i1033" DrawAspect="Content" ObjectID="_1808556415" r:id="rId75"/>
        </w:object>
      </w:r>
      <w:r w:rsidRPr="00971E57">
        <w:t xml:space="preserve"> - внутренняя температура, которая устанавливается критерием отказа теплоснабжения (плюс 12°С);</w:t>
      </w:r>
    </w:p>
    <w:p w14:paraId="699D4FA1" w14:textId="77777777" w:rsidR="00A4407C" w:rsidRPr="00971E57" w:rsidRDefault="00A4407C" w:rsidP="00F5179D">
      <w:pPr>
        <w:pStyle w:val="af8"/>
      </w:pPr>
      <w:r w:rsidRPr="00971E57">
        <w:rPr>
          <w:position w:val="-12"/>
        </w:rPr>
        <w:object w:dxaOrig="1020" w:dyaOrig="380" w14:anchorId="6DB1D3CD">
          <v:shape id="_x0000_i1034" type="#_x0000_t75" style="width:50.25pt;height:14.25pt" o:ole="">
            <v:imagedata r:id="rId55" o:title=""/>
          </v:shape>
          <o:OLEObject Type="Embed" ProgID="Equation.3" ShapeID="_x0000_i1034" DrawAspect="Content" ObjectID="_1808556416" r:id="rId76"/>
        </w:object>
      </w:r>
      <w:r w:rsidRPr="00971E57">
        <w:t xml:space="preserve"> - температура в отапливаемом помещении, которая была в момент начала исходного события;</w:t>
      </w:r>
    </w:p>
    <w:p w14:paraId="5304B80B" w14:textId="77777777" w:rsidR="00A4407C" w:rsidRPr="00971E57" w:rsidRDefault="00A4407C" w:rsidP="00F5179D">
      <w:pPr>
        <w:pStyle w:val="af8"/>
      </w:pPr>
      <w:r w:rsidRPr="00971E57">
        <w:rPr>
          <w:position w:val="-10"/>
        </w:rPr>
        <w:object w:dxaOrig="880" w:dyaOrig="320" w14:anchorId="5A1759AE">
          <v:shape id="_x0000_i1035" type="#_x0000_t75" style="width:44.35pt;height:14.25pt" o:ole="">
            <v:imagedata r:id="rId57" o:title=""/>
          </v:shape>
          <o:OLEObject Type="Embed" ProgID="Equation.3" ShapeID="_x0000_i1035" DrawAspect="Content" ObjectID="_1808556417" r:id="rId77"/>
        </w:object>
      </w:r>
      <w:r w:rsidRPr="00971E57">
        <w:t xml:space="preserve"> - коэффициент аккумуляции помещения (здания).</w:t>
      </w:r>
    </w:p>
    <w:p w14:paraId="77154EB1" w14:textId="77777777" w:rsidR="00A4407C" w:rsidRPr="00971E57" w:rsidRDefault="00A4407C" w:rsidP="00F5179D">
      <w:pPr>
        <w:pStyle w:val="af8"/>
      </w:pPr>
    </w:p>
    <w:p w14:paraId="408B0B3D" w14:textId="132FE25C" w:rsidR="00A4407C" w:rsidRPr="00971E57" w:rsidRDefault="00A4407C" w:rsidP="00F5179D">
      <w:pPr>
        <w:pStyle w:val="af8"/>
      </w:pPr>
      <w:r w:rsidRPr="00971E57">
        <w:t xml:space="preserve">Расчет проводится для каждой градации повторяемости температуры наружного воздуха. Результаты расчета приведены в таблице </w:t>
      </w:r>
      <w:r w:rsidR="00B13B4E">
        <w:t>6</w:t>
      </w:r>
      <w:r w:rsidR="00686689">
        <w:t>3</w:t>
      </w:r>
      <w:r w:rsidRPr="00971E57">
        <w:t>.</w:t>
      </w:r>
    </w:p>
    <w:p w14:paraId="313AEA0B" w14:textId="18B72821" w:rsidR="00A4407C" w:rsidRPr="00971E57" w:rsidRDefault="00A4407C" w:rsidP="00F5179D">
      <w:pPr>
        <w:pStyle w:val="af6"/>
        <w:rPr>
          <w:bCs/>
        </w:rPr>
      </w:pPr>
      <w:r w:rsidRPr="00971E57">
        <w:t xml:space="preserve">Таблица </w:t>
      </w:r>
      <w:r w:rsidRPr="00971E57">
        <w:fldChar w:fldCharType="begin"/>
      </w:r>
      <w:r w:rsidRPr="00971E57">
        <w:instrText xml:space="preserve"> SEQ Таблица \* ARABIC </w:instrText>
      </w:r>
      <w:r w:rsidRPr="00971E57">
        <w:fldChar w:fldCharType="separate"/>
      </w:r>
      <w:r w:rsidR="00686689">
        <w:rPr>
          <w:noProof/>
        </w:rPr>
        <w:t>63</w:t>
      </w:r>
      <w:r w:rsidRPr="00971E57">
        <w:fldChar w:fldCharType="end"/>
      </w:r>
      <w:r w:rsidRPr="00971E57">
        <w:t>– Расчет времени снижения температуры до критического значения.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1980"/>
        <w:gridCol w:w="2075"/>
        <w:gridCol w:w="1967"/>
        <w:gridCol w:w="1694"/>
      </w:tblGrid>
      <w:tr w:rsidR="00A4407C" w:rsidRPr="00971E57" w14:paraId="695C08DC" w14:textId="77777777" w:rsidTr="00295B56">
        <w:trPr>
          <w:trHeight w:val="1160"/>
          <w:tblHeader/>
        </w:trPr>
        <w:tc>
          <w:tcPr>
            <w:tcW w:w="1297" w:type="pct"/>
            <w:shd w:val="clear" w:color="000000" w:fill="FFFFFF"/>
            <w:vAlign w:val="center"/>
          </w:tcPr>
          <w:p w14:paraId="3C317B64" w14:textId="77777777" w:rsidR="00A4407C" w:rsidRPr="00971E57" w:rsidRDefault="00A4407C" w:rsidP="00F5179D">
            <w:pPr>
              <w:pStyle w:val="ad"/>
            </w:pPr>
            <w:r w:rsidRPr="00971E57">
              <w:t>Температура воздуха, °С</w:t>
            </w:r>
          </w:p>
        </w:tc>
        <w:tc>
          <w:tcPr>
            <w:tcW w:w="950" w:type="pct"/>
            <w:shd w:val="clear" w:color="auto" w:fill="auto"/>
            <w:vAlign w:val="center"/>
          </w:tcPr>
          <w:p w14:paraId="51578B89" w14:textId="77777777" w:rsidR="00A4407C" w:rsidRPr="00971E57" w:rsidRDefault="00A4407C" w:rsidP="00F5179D">
            <w:pPr>
              <w:pStyle w:val="ad"/>
              <w:rPr>
                <w:rFonts w:ascii="Calibri" w:hAnsi="Calibri"/>
              </w:rPr>
            </w:pPr>
            <w:r w:rsidRPr="00971E57">
              <w:t xml:space="preserve">Температура в отапливаемом помещении, </w:t>
            </w:r>
            <w:r w:rsidRPr="00971E57">
              <w:rPr>
                <w:rFonts w:eastAsia="Microsoft YaHei"/>
                <w:spacing w:val="-5"/>
              </w:rPr>
              <w:t>°С</w:t>
            </w:r>
          </w:p>
        </w:tc>
        <w:tc>
          <w:tcPr>
            <w:tcW w:w="996" w:type="pct"/>
            <w:vAlign w:val="center"/>
          </w:tcPr>
          <w:p w14:paraId="2690E94D" w14:textId="77777777" w:rsidR="00A4407C" w:rsidRPr="00971E57" w:rsidRDefault="00A4407C" w:rsidP="00F5179D">
            <w:pPr>
              <w:pStyle w:val="ad"/>
              <w:rPr>
                <w:rFonts w:ascii="Calibri" w:hAnsi="Calibri"/>
              </w:rPr>
            </w:pPr>
            <w:r w:rsidRPr="00971E57">
              <w:t xml:space="preserve">Критерий отказа теплоснабжения, </w:t>
            </w:r>
            <w:r w:rsidRPr="00971E57">
              <w:rPr>
                <w:rFonts w:eastAsia="Microsoft YaHei"/>
                <w:spacing w:val="-5"/>
              </w:rPr>
              <w:t>°С</w:t>
            </w:r>
          </w:p>
        </w:tc>
        <w:tc>
          <w:tcPr>
            <w:tcW w:w="944" w:type="pct"/>
            <w:vAlign w:val="center"/>
          </w:tcPr>
          <w:p w14:paraId="20530358" w14:textId="77777777" w:rsidR="00A4407C" w:rsidRPr="00971E57" w:rsidRDefault="00A4407C" w:rsidP="00F5179D">
            <w:pPr>
              <w:pStyle w:val="ad"/>
              <w:rPr>
                <w:rFonts w:ascii="Calibri" w:hAnsi="Calibri"/>
              </w:rPr>
            </w:pPr>
            <w:r w:rsidRPr="00971E57">
              <w:t>Коэффициент аккумуляции помещения (здания), ч</w:t>
            </w:r>
          </w:p>
        </w:tc>
        <w:tc>
          <w:tcPr>
            <w:tcW w:w="813" w:type="pct"/>
            <w:vAlign w:val="center"/>
          </w:tcPr>
          <w:p w14:paraId="2BB40EAD" w14:textId="77777777" w:rsidR="00A4407C" w:rsidRPr="00971E57" w:rsidRDefault="00A4407C" w:rsidP="00F5179D">
            <w:pPr>
              <w:pStyle w:val="ad"/>
              <w:rPr>
                <w:rFonts w:eastAsia="Microsoft YaHei"/>
                <w:spacing w:val="-5"/>
              </w:rPr>
            </w:pPr>
            <w:r w:rsidRPr="00971E57">
              <w:rPr>
                <w:rFonts w:eastAsia="Microsoft YaHei"/>
                <w:spacing w:val="-5"/>
              </w:rPr>
              <w:t>Период времени снижения температуры</w:t>
            </w:r>
          </w:p>
          <w:p w14:paraId="35A3D62B" w14:textId="77777777" w:rsidR="00A4407C" w:rsidRPr="00971E57" w:rsidRDefault="00A4407C" w:rsidP="00F5179D">
            <w:pPr>
              <w:pStyle w:val="ad"/>
              <w:rPr>
                <w:rFonts w:ascii="Calibri" w:hAnsi="Calibri"/>
              </w:rPr>
            </w:pPr>
            <w:r w:rsidRPr="00971E57">
              <w:rPr>
                <w:rFonts w:eastAsia="Microsoft YaHei"/>
                <w:spacing w:val="-5"/>
              </w:rPr>
              <w:t xml:space="preserve"> </w:t>
            </w:r>
            <w:r w:rsidRPr="00971E57">
              <w:rPr>
                <w:rFonts w:eastAsia="Microsoft YaHei"/>
                <w:spacing w:val="-5"/>
                <w:lang w:val="en-US"/>
              </w:rPr>
              <w:t>z</w:t>
            </w:r>
            <w:r w:rsidRPr="00971E57">
              <w:rPr>
                <w:rFonts w:eastAsia="Microsoft YaHei"/>
                <w:spacing w:val="-5"/>
              </w:rPr>
              <w:t>, час</w:t>
            </w:r>
          </w:p>
        </w:tc>
      </w:tr>
      <w:tr w:rsidR="00A4407C" w:rsidRPr="00971E57" w14:paraId="5727D3AF" w14:textId="77777777" w:rsidTr="00295B56">
        <w:trPr>
          <w:trHeight w:val="300"/>
        </w:trPr>
        <w:tc>
          <w:tcPr>
            <w:tcW w:w="1297" w:type="pct"/>
            <w:shd w:val="clear" w:color="000000" w:fill="FFFFFF"/>
            <w:vAlign w:val="center"/>
          </w:tcPr>
          <w:p w14:paraId="0ACCC694" w14:textId="77777777" w:rsidR="00A4407C" w:rsidRPr="00971E57" w:rsidRDefault="00A4407C" w:rsidP="00F5179D">
            <w:pPr>
              <w:pStyle w:val="ad"/>
            </w:pPr>
            <w:r w:rsidRPr="00971E57">
              <w:t>-34 ¸-32,1</w:t>
            </w:r>
          </w:p>
        </w:tc>
        <w:tc>
          <w:tcPr>
            <w:tcW w:w="950" w:type="pct"/>
            <w:shd w:val="clear" w:color="auto" w:fill="auto"/>
            <w:vAlign w:val="bottom"/>
          </w:tcPr>
          <w:p w14:paraId="6CEAC965"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063D1949"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70FFC714"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1F8547FF" w14:textId="77777777" w:rsidR="00A4407C" w:rsidRPr="00971E57" w:rsidRDefault="00A4407C" w:rsidP="00F5179D">
            <w:pPr>
              <w:pStyle w:val="ad"/>
              <w:rPr>
                <w:rFonts w:ascii="Calibri" w:hAnsi="Calibri" w:cs="Calibri"/>
              </w:rPr>
            </w:pPr>
            <w:r w:rsidRPr="00971E57">
              <w:rPr>
                <w:rFonts w:ascii="Calibri" w:hAnsi="Calibri" w:cs="Calibri"/>
              </w:rPr>
              <w:t>6,5452</w:t>
            </w:r>
          </w:p>
        </w:tc>
      </w:tr>
      <w:tr w:rsidR="00A4407C" w:rsidRPr="00971E57" w14:paraId="4F0166F7" w14:textId="77777777" w:rsidTr="00295B56">
        <w:trPr>
          <w:trHeight w:val="300"/>
        </w:trPr>
        <w:tc>
          <w:tcPr>
            <w:tcW w:w="1297" w:type="pct"/>
            <w:shd w:val="clear" w:color="000000" w:fill="FFFFFF"/>
            <w:vAlign w:val="center"/>
          </w:tcPr>
          <w:p w14:paraId="2DF0B672" w14:textId="77777777" w:rsidR="00A4407C" w:rsidRPr="00971E57" w:rsidRDefault="00A4407C" w:rsidP="00F5179D">
            <w:pPr>
              <w:pStyle w:val="ad"/>
            </w:pPr>
            <w:r w:rsidRPr="00971E57">
              <w:t>-32 ¸-30,1</w:t>
            </w:r>
          </w:p>
        </w:tc>
        <w:tc>
          <w:tcPr>
            <w:tcW w:w="950" w:type="pct"/>
            <w:shd w:val="clear" w:color="auto" w:fill="auto"/>
            <w:vAlign w:val="bottom"/>
          </w:tcPr>
          <w:p w14:paraId="0693ED0A"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73F93FE4"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3C1514ED"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0FD08EC2" w14:textId="77777777" w:rsidR="00A4407C" w:rsidRPr="00971E57" w:rsidRDefault="00A4407C" w:rsidP="00F5179D">
            <w:pPr>
              <w:pStyle w:val="ad"/>
              <w:rPr>
                <w:rFonts w:ascii="Calibri" w:hAnsi="Calibri" w:cs="Calibri"/>
              </w:rPr>
            </w:pPr>
            <w:r w:rsidRPr="00971E57">
              <w:rPr>
                <w:rFonts w:ascii="Calibri" w:hAnsi="Calibri" w:cs="Calibri"/>
              </w:rPr>
              <w:t>6,8250</w:t>
            </w:r>
          </w:p>
        </w:tc>
      </w:tr>
      <w:tr w:rsidR="00A4407C" w:rsidRPr="00971E57" w14:paraId="605999C7" w14:textId="77777777" w:rsidTr="00295B56">
        <w:trPr>
          <w:trHeight w:val="300"/>
        </w:trPr>
        <w:tc>
          <w:tcPr>
            <w:tcW w:w="1297" w:type="pct"/>
            <w:shd w:val="clear" w:color="000000" w:fill="FFFFFF"/>
            <w:vAlign w:val="center"/>
          </w:tcPr>
          <w:p w14:paraId="03D7FE4E" w14:textId="77777777" w:rsidR="00A4407C" w:rsidRPr="00971E57" w:rsidRDefault="00A4407C" w:rsidP="00F5179D">
            <w:pPr>
              <w:pStyle w:val="ad"/>
            </w:pPr>
            <w:r w:rsidRPr="00971E57">
              <w:t>-30 ¸-28,1</w:t>
            </w:r>
          </w:p>
        </w:tc>
        <w:tc>
          <w:tcPr>
            <w:tcW w:w="950" w:type="pct"/>
            <w:shd w:val="clear" w:color="auto" w:fill="auto"/>
            <w:vAlign w:val="bottom"/>
          </w:tcPr>
          <w:p w14:paraId="1043B162"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0FF8B52D"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534B3824"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07B5B125" w14:textId="77777777" w:rsidR="00A4407C" w:rsidRPr="00971E57" w:rsidRDefault="00A4407C" w:rsidP="00F5179D">
            <w:pPr>
              <w:pStyle w:val="ad"/>
              <w:rPr>
                <w:rFonts w:ascii="Calibri" w:hAnsi="Calibri" w:cs="Calibri"/>
              </w:rPr>
            </w:pPr>
            <w:r w:rsidRPr="00971E57">
              <w:rPr>
                <w:rFonts w:ascii="Calibri" w:hAnsi="Calibri" w:cs="Calibri"/>
              </w:rPr>
              <w:t>7,1299</w:t>
            </w:r>
          </w:p>
        </w:tc>
      </w:tr>
      <w:tr w:rsidR="00A4407C" w:rsidRPr="00971E57" w14:paraId="3D567EC5" w14:textId="77777777" w:rsidTr="00295B56">
        <w:trPr>
          <w:trHeight w:val="300"/>
        </w:trPr>
        <w:tc>
          <w:tcPr>
            <w:tcW w:w="1297" w:type="pct"/>
            <w:shd w:val="clear" w:color="000000" w:fill="FFFFFF"/>
            <w:vAlign w:val="center"/>
          </w:tcPr>
          <w:p w14:paraId="686D501E" w14:textId="77777777" w:rsidR="00A4407C" w:rsidRPr="00971E57" w:rsidRDefault="00A4407C" w:rsidP="00F5179D">
            <w:pPr>
              <w:pStyle w:val="ad"/>
            </w:pPr>
            <w:r w:rsidRPr="00971E57">
              <w:t>-28 ¸-26,1</w:t>
            </w:r>
          </w:p>
        </w:tc>
        <w:tc>
          <w:tcPr>
            <w:tcW w:w="950" w:type="pct"/>
            <w:shd w:val="clear" w:color="auto" w:fill="auto"/>
            <w:vAlign w:val="bottom"/>
          </w:tcPr>
          <w:p w14:paraId="44A76D29"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661384B3"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15D6B9D2"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69A36B41" w14:textId="77777777" w:rsidR="00A4407C" w:rsidRPr="00971E57" w:rsidRDefault="00A4407C" w:rsidP="00F5179D">
            <w:pPr>
              <w:pStyle w:val="ad"/>
              <w:rPr>
                <w:rFonts w:ascii="Calibri" w:hAnsi="Calibri" w:cs="Calibri"/>
              </w:rPr>
            </w:pPr>
            <w:r w:rsidRPr="00971E57">
              <w:rPr>
                <w:rFonts w:ascii="Calibri" w:hAnsi="Calibri" w:cs="Calibri"/>
              </w:rPr>
              <w:t>7,4634</w:t>
            </w:r>
          </w:p>
        </w:tc>
      </w:tr>
      <w:tr w:rsidR="00A4407C" w:rsidRPr="00971E57" w14:paraId="41C62AB8" w14:textId="77777777" w:rsidTr="00295B56">
        <w:trPr>
          <w:trHeight w:val="300"/>
        </w:trPr>
        <w:tc>
          <w:tcPr>
            <w:tcW w:w="1297" w:type="pct"/>
            <w:shd w:val="clear" w:color="000000" w:fill="FFFFFF"/>
            <w:vAlign w:val="center"/>
          </w:tcPr>
          <w:p w14:paraId="3A4A2375" w14:textId="77777777" w:rsidR="00A4407C" w:rsidRPr="00971E57" w:rsidRDefault="00A4407C" w:rsidP="00F5179D">
            <w:pPr>
              <w:pStyle w:val="ad"/>
            </w:pPr>
            <w:r w:rsidRPr="00971E57">
              <w:t>-26 ¸-24,1</w:t>
            </w:r>
          </w:p>
        </w:tc>
        <w:tc>
          <w:tcPr>
            <w:tcW w:w="950" w:type="pct"/>
            <w:shd w:val="clear" w:color="auto" w:fill="auto"/>
            <w:vAlign w:val="bottom"/>
          </w:tcPr>
          <w:p w14:paraId="493F1BD1"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151AF260"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45D1115C"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0093D104" w14:textId="77777777" w:rsidR="00A4407C" w:rsidRPr="00971E57" w:rsidRDefault="00A4407C" w:rsidP="00F5179D">
            <w:pPr>
              <w:pStyle w:val="ad"/>
              <w:rPr>
                <w:rFonts w:ascii="Calibri" w:hAnsi="Calibri" w:cs="Calibri"/>
              </w:rPr>
            </w:pPr>
            <w:r w:rsidRPr="00971E57">
              <w:rPr>
                <w:rFonts w:ascii="Calibri" w:hAnsi="Calibri" w:cs="Calibri"/>
              </w:rPr>
              <w:t>7,8298</w:t>
            </w:r>
          </w:p>
        </w:tc>
      </w:tr>
      <w:tr w:rsidR="00A4407C" w:rsidRPr="00971E57" w14:paraId="44926897" w14:textId="77777777" w:rsidTr="00295B56">
        <w:trPr>
          <w:trHeight w:val="300"/>
        </w:trPr>
        <w:tc>
          <w:tcPr>
            <w:tcW w:w="1297" w:type="pct"/>
            <w:shd w:val="clear" w:color="000000" w:fill="FFFFFF"/>
            <w:vAlign w:val="center"/>
          </w:tcPr>
          <w:p w14:paraId="6A61AB63" w14:textId="77777777" w:rsidR="00A4407C" w:rsidRPr="00971E57" w:rsidRDefault="00A4407C" w:rsidP="00F5179D">
            <w:pPr>
              <w:pStyle w:val="ad"/>
            </w:pPr>
            <w:r w:rsidRPr="00971E57">
              <w:t>-24 ¸-22,1</w:t>
            </w:r>
          </w:p>
        </w:tc>
        <w:tc>
          <w:tcPr>
            <w:tcW w:w="950" w:type="pct"/>
            <w:shd w:val="clear" w:color="auto" w:fill="auto"/>
            <w:vAlign w:val="bottom"/>
          </w:tcPr>
          <w:p w14:paraId="3FF8D267"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47AC804D"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3FC2DD5E"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31B33F5C" w14:textId="77777777" w:rsidR="00A4407C" w:rsidRPr="00971E57" w:rsidRDefault="00A4407C" w:rsidP="00F5179D">
            <w:pPr>
              <w:pStyle w:val="ad"/>
              <w:rPr>
                <w:rFonts w:ascii="Calibri" w:hAnsi="Calibri" w:cs="Calibri"/>
              </w:rPr>
            </w:pPr>
            <w:r w:rsidRPr="00971E57">
              <w:rPr>
                <w:rFonts w:ascii="Calibri" w:hAnsi="Calibri" w:cs="Calibri"/>
              </w:rPr>
              <w:t>8,2341</w:t>
            </w:r>
          </w:p>
        </w:tc>
      </w:tr>
      <w:tr w:rsidR="00A4407C" w:rsidRPr="00971E57" w14:paraId="2BEE57A0" w14:textId="77777777" w:rsidTr="00295B56">
        <w:trPr>
          <w:trHeight w:val="300"/>
        </w:trPr>
        <w:tc>
          <w:tcPr>
            <w:tcW w:w="1297" w:type="pct"/>
            <w:shd w:val="clear" w:color="000000" w:fill="FFFFFF"/>
            <w:vAlign w:val="center"/>
          </w:tcPr>
          <w:p w14:paraId="3FC33D3A" w14:textId="77777777" w:rsidR="00A4407C" w:rsidRPr="00971E57" w:rsidRDefault="00A4407C" w:rsidP="00F5179D">
            <w:pPr>
              <w:pStyle w:val="ad"/>
            </w:pPr>
            <w:r w:rsidRPr="00971E57">
              <w:t>-22 ¸-20,1</w:t>
            </w:r>
          </w:p>
        </w:tc>
        <w:tc>
          <w:tcPr>
            <w:tcW w:w="950" w:type="pct"/>
            <w:shd w:val="clear" w:color="auto" w:fill="auto"/>
            <w:vAlign w:val="bottom"/>
          </w:tcPr>
          <w:p w14:paraId="4010A1C7"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591B229D"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010BBA47"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39F5F615" w14:textId="77777777" w:rsidR="00A4407C" w:rsidRPr="00971E57" w:rsidRDefault="00A4407C" w:rsidP="00F5179D">
            <w:pPr>
              <w:pStyle w:val="ad"/>
              <w:rPr>
                <w:rFonts w:ascii="Calibri" w:hAnsi="Calibri" w:cs="Calibri"/>
              </w:rPr>
            </w:pPr>
            <w:r w:rsidRPr="00971E57">
              <w:rPr>
                <w:rFonts w:ascii="Calibri" w:hAnsi="Calibri" w:cs="Calibri"/>
              </w:rPr>
              <w:t>8,6826</w:t>
            </w:r>
          </w:p>
        </w:tc>
      </w:tr>
      <w:tr w:rsidR="00A4407C" w:rsidRPr="00971E57" w14:paraId="1634D959" w14:textId="77777777" w:rsidTr="00295B56">
        <w:trPr>
          <w:trHeight w:val="300"/>
        </w:trPr>
        <w:tc>
          <w:tcPr>
            <w:tcW w:w="1297" w:type="pct"/>
            <w:shd w:val="clear" w:color="000000" w:fill="FFFFFF"/>
            <w:vAlign w:val="center"/>
          </w:tcPr>
          <w:p w14:paraId="71A46BD0" w14:textId="77777777" w:rsidR="00A4407C" w:rsidRPr="00971E57" w:rsidRDefault="00A4407C" w:rsidP="00F5179D">
            <w:pPr>
              <w:pStyle w:val="ad"/>
            </w:pPr>
            <w:r w:rsidRPr="00971E57">
              <w:t>-20 ¸-18,1</w:t>
            </w:r>
          </w:p>
        </w:tc>
        <w:tc>
          <w:tcPr>
            <w:tcW w:w="950" w:type="pct"/>
            <w:shd w:val="clear" w:color="auto" w:fill="auto"/>
            <w:vAlign w:val="bottom"/>
          </w:tcPr>
          <w:p w14:paraId="4BC910D5"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7B97A865"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042435EA"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7C34F200" w14:textId="77777777" w:rsidR="00A4407C" w:rsidRPr="00971E57" w:rsidRDefault="00A4407C" w:rsidP="00F5179D">
            <w:pPr>
              <w:pStyle w:val="ad"/>
              <w:rPr>
                <w:rFonts w:ascii="Calibri" w:hAnsi="Calibri" w:cs="Calibri"/>
              </w:rPr>
            </w:pPr>
            <w:r w:rsidRPr="00971E57">
              <w:rPr>
                <w:rFonts w:ascii="Calibri" w:hAnsi="Calibri" w:cs="Calibri"/>
              </w:rPr>
              <w:t>9,1830</w:t>
            </w:r>
          </w:p>
        </w:tc>
      </w:tr>
      <w:tr w:rsidR="00A4407C" w:rsidRPr="00971E57" w14:paraId="55DBCA75" w14:textId="77777777" w:rsidTr="00295B56">
        <w:trPr>
          <w:trHeight w:val="300"/>
        </w:trPr>
        <w:tc>
          <w:tcPr>
            <w:tcW w:w="1297" w:type="pct"/>
            <w:shd w:val="clear" w:color="000000" w:fill="FFFFFF"/>
            <w:vAlign w:val="center"/>
          </w:tcPr>
          <w:p w14:paraId="0482DBD1" w14:textId="77777777" w:rsidR="00A4407C" w:rsidRPr="00971E57" w:rsidRDefault="00A4407C" w:rsidP="00F5179D">
            <w:pPr>
              <w:pStyle w:val="ad"/>
            </w:pPr>
            <w:r w:rsidRPr="00971E57">
              <w:t>-18 ¸-16,1</w:t>
            </w:r>
          </w:p>
        </w:tc>
        <w:tc>
          <w:tcPr>
            <w:tcW w:w="950" w:type="pct"/>
            <w:shd w:val="clear" w:color="auto" w:fill="auto"/>
            <w:vAlign w:val="bottom"/>
          </w:tcPr>
          <w:p w14:paraId="2B37820C"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0B84C4C7"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7F7DC587"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170FD7F0" w14:textId="77777777" w:rsidR="00A4407C" w:rsidRPr="00971E57" w:rsidRDefault="00A4407C" w:rsidP="00F5179D">
            <w:pPr>
              <w:pStyle w:val="ad"/>
              <w:rPr>
                <w:rFonts w:ascii="Calibri" w:hAnsi="Calibri" w:cs="Calibri"/>
              </w:rPr>
            </w:pPr>
            <w:r w:rsidRPr="00971E57">
              <w:rPr>
                <w:rFonts w:ascii="Calibri" w:hAnsi="Calibri" w:cs="Calibri"/>
              </w:rPr>
              <w:t>9,7449</w:t>
            </w:r>
          </w:p>
        </w:tc>
      </w:tr>
      <w:tr w:rsidR="00A4407C" w:rsidRPr="00971E57" w14:paraId="10B1CFF0" w14:textId="77777777" w:rsidTr="00295B56">
        <w:trPr>
          <w:trHeight w:val="300"/>
        </w:trPr>
        <w:tc>
          <w:tcPr>
            <w:tcW w:w="1297" w:type="pct"/>
            <w:shd w:val="clear" w:color="000000" w:fill="FFFFFF"/>
            <w:vAlign w:val="center"/>
          </w:tcPr>
          <w:p w14:paraId="6BF2D427" w14:textId="77777777" w:rsidR="00A4407C" w:rsidRPr="00971E57" w:rsidRDefault="00A4407C" w:rsidP="00F5179D">
            <w:pPr>
              <w:pStyle w:val="ad"/>
            </w:pPr>
            <w:r w:rsidRPr="00971E57">
              <w:t>-16 ¸-14,1</w:t>
            </w:r>
          </w:p>
        </w:tc>
        <w:tc>
          <w:tcPr>
            <w:tcW w:w="950" w:type="pct"/>
            <w:shd w:val="clear" w:color="auto" w:fill="auto"/>
            <w:vAlign w:val="bottom"/>
          </w:tcPr>
          <w:p w14:paraId="5DC1BA5A"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6C16F4F8"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47C0CBF9"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4A5DEF4A" w14:textId="77777777" w:rsidR="00A4407C" w:rsidRPr="00971E57" w:rsidRDefault="00A4407C" w:rsidP="00F5179D">
            <w:pPr>
              <w:pStyle w:val="ad"/>
              <w:rPr>
                <w:rFonts w:ascii="Calibri" w:hAnsi="Calibri" w:cs="Calibri"/>
              </w:rPr>
            </w:pPr>
            <w:r w:rsidRPr="00971E57">
              <w:rPr>
                <w:rFonts w:ascii="Calibri" w:hAnsi="Calibri" w:cs="Calibri"/>
              </w:rPr>
              <w:t>10,3804</w:t>
            </w:r>
          </w:p>
        </w:tc>
      </w:tr>
      <w:tr w:rsidR="00A4407C" w:rsidRPr="00971E57" w14:paraId="3588CE7D" w14:textId="77777777" w:rsidTr="00295B56">
        <w:trPr>
          <w:trHeight w:val="300"/>
        </w:trPr>
        <w:tc>
          <w:tcPr>
            <w:tcW w:w="1297" w:type="pct"/>
            <w:shd w:val="clear" w:color="000000" w:fill="FFFFFF"/>
            <w:vAlign w:val="center"/>
          </w:tcPr>
          <w:p w14:paraId="1082ECCD" w14:textId="77777777" w:rsidR="00A4407C" w:rsidRPr="00971E57" w:rsidRDefault="00A4407C" w:rsidP="00F5179D">
            <w:pPr>
              <w:pStyle w:val="ad"/>
            </w:pPr>
            <w:r w:rsidRPr="00971E57">
              <w:t>-14 ¸-12,1</w:t>
            </w:r>
          </w:p>
        </w:tc>
        <w:tc>
          <w:tcPr>
            <w:tcW w:w="950" w:type="pct"/>
            <w:shd w:val="clear" w:color="auto" w:fill="auto"/>
            <w:vAlign w:val="bottom"/>
          </w:tcPr>
          <w:p w14:paraId="09C33A4F"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21A0A744"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2B3DA8E2"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77849D05" w14:textId="77777777" w:rsidR="00A4407C" w:rsidRPr="00971E57" w:rsidRDefault="00A4407C" w:rsidP="00F5179D">
            <w:pPr>
              <w:pStyle w:val="ad"/>
              <w:rPr>
                <w:rFonts w:ascii="Calibri" w:hAnsi="Calibri" w:cs="Calibri"/>
              </w:rPr>
            </w:pPr>
            <w:r w:rsidRPr="00971E57">
              <w:rPr>
                <w:rFonts w:ascii="Calibri" w:hAnsi="Calibri" w:cs="Calibri"/>
              </w:rPr>
              <w:t>11,1053</w:t>
            </w:r>
          </w:p>
        </w:tc>
      </w:tr>
      <w:tr w:rsidR="00A4407C" w:rsidRPr="00971E57" w14:paraId="0E068503" w14:textId="77777777" w:rsidTr="00295B56">
        <w:trPr>
          <w:trHeight w:val="300"/>
        </w:trPr>
        <w:tc>
          <w:tcPr>
            <w:tcW w:w="1297" w:type="pct"/>
            <w:shd w:val="clear" w:color="000000" w:fill="FFFFFF"/>
            <w:vAlign w:val="center"/>
          </w:tcPr>
          <w:p w14:paraId="5C666D0C" w14:textId="77777777" w:rsidR="00A4407C" w:rsidRPr="00971E57" w:rsidRDefault="00A4407C" w:rsidP="00F5179D">
            <w:pPr>
              <w:pStyle w:val="ad"/>
            </w:pPr>
            <w:r w:rsidRPr="00971E57">
              <w:t>-12 ¸-10,1</w:t>
            </w:r>
          </w:p>
        </w:tc>
        <w:tc>
          <w:tcPr>
            <w:tcW w:w="950" w:type="pct"/>
            <w:shd w:val="clear" w:color="auto" w:fill="auto"/>
            <w:vAlign w:val="bottom"/>
          </w:tcPr>
          <w:p w14:paraId="607244D1"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1AC6EF81"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5CDED8B7"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6C2CCECD" w14:textId="77777777" w:rsidR="00A4407C" w:rsidRPr="00971E57" w:rsidRDefault="00A4407C" w:rsidP="00F5179D">
            <w:pPr>
              <w:pStyle w:val="ad"/>
              <w:rPr>
                <w:rFonts w:ascii="Calibri" w:hAnsi="Calibri" w:cs="Calibri"/>
              </w:rPr>
            </w:pPr>
            <w:r w:rsidRPr="00971E57">
              <w:rPr>
                <w:rFonts w:ascii="Calibri" w:hAnsi="Calibri" w:cs="Calibri"/>
              </w:rPr>
              <w:t>11,9397</w:t>
            </w:r>
          </w:p>
        </w:tc>
      </w:tr>
      <w:tr w:rsidR="00A4407C" w:rsidRPr="00971E57" w14:paraId="53E2A2EB" w14:textId="77777777" w:rsidTr="00295B56">
        <w:trPr>
          <w:trHeight w:val="300"/>
        </w:trPr>
        <w:tc>
          <w:tcPr>
            <w:tcW w:w="1297" w:type="pct"/>
            <w:shd w:val="clear" w:color="000000" w:fill="FFFFFF"/>
            <w:vAlign w:val="center"/>
          </w:tcPr>
          <w:p w14:paraId="2B29855B" w14:textId="77777777" w:rsidR="00A4407C" w:rsidRPr="00971E57" w:rsidRDefault="00A4407C" w:rsidP="00F5179D">
            <w:pPr>
              <w:pStyle w:val="ad"/>
            </w:pPr>
            <w:r w:rsidRPr="00971E57">
              <w:t>-10 ¸-8,1</w:t>
            </w:r>
          </w:p>
        </w:tc>
        <w:tc>
          <w:tcPr>
            <w:tcW w:w="950" w:type="pct"/>
            <w:shd w:val="clear" w:color="auto" w:fill="auto"/>
            <w:vAlign w:val="bottom"/>
          </w:tcPr>
          <w:p w14:paraId="72EDAF8D"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2374969B"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4AC27ED1"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2287EED8" w14:textId="77777777" w:rsidR="00A4407C" w:rsidRPr="00971E57" w:rsidRDefault="00A4407C" w:rsidP="00F5179D">
            <w:pPr>
              <w:pStyle w:val="ad"/>
              <w:rPr>
                <w:rFonts w:ascii="Calibri" w:hAnsi="Calibri" w:cs="Calibri"/>
              </w:rPr>
            </w:pPr>
            <w:r w:rsidRPr="00971E57">
              <w:rPr>
                <w:rFonts w:ascii="Calibri" w:hAnsi="Calibri" w:cs="Calibri"/>
              </w:rPr>
              <w:t>12,9109</w:t>
            </w:r>
          </w:p>
        </w:tc>
      </w:tr>
      <w:tr w:rsidR="00A4407C" w:rsidRPr="00971E57" w14:paraId="7952065A" w14:textId="77777777" w:rsidTr="00295B56">
        <w:trPr>
          <w:trHeight w:val="300"/>
        </w:trPr>
        <w:tc>
          <w:tcPr>
            <w:tcW w:w="1297" w:type="pct"/>
            <w:shd w:val="clear" w:color="000000" w:fill="FFFFFF"/>
            <w:vAlign w:val="center"/>
          </w:tcPr>
          <w:p w14:paraId="3890F208" w14:textId="77777777" w:rsidR="00A4407C" w:rsidRPr="00971E57" w:rsidRDefault="00A4407C" w:rsidP="00F5179D">
            <w:pPr>
              <w:pStyle w:val="ad"/>
            </w:pPr>
            <w:r w:rsidRPr="00971E57">
              <w:t>-8 ¸-6,1</w:t>
            </w:r>
          </w:p>
        </w:tc>
        <w:tc>
          <w:tcPr>
            <w:tcW w:w="950" w:type="pct"/>
            <w:shd w:val="clear" w:color="auto" w:fill="auto"/>
            <w:vAlign w:val="bottom"/>
          </w:tcPr>
          <w:p w14:paraId="2BA1DC86"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7B95BC52"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3A66861B"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0A339E71" w14:textId="77777777" w:rsidR="00A4407C" w:rsidRPr="00971E57" w:rsidRDefault="00A4407C" w:rsidP="00F5179D">
            <w:pPr>
              <w:pStyle w:val="ad"/>
              <w:rPr>
                <w:rFonts w:ascii="Calibri" w:hAnsi="Calibri" w:cs="Calibri"/>
              </w:rPr>
            </w:pPr>
            <w:r w:rsidRPr="00971E57">
              <w:rPr>
                <w:rFonts w:ascii="Calibri" w:hAnsi="Calibri" w:cs="Calibri"/>
              </w:rPr>
              <w:t>14,0559</w:t>
            </w:r>
          </w:p>
        </w:tc>
      </w:tr>
      <w:tr w:rsidR="00A4407C" w:rsidRPr="00971E57" w14:paraId="432DA052" w14:textId="77777777" w:rsidTr="00295B56">
        <w:trPr>
          <w:trHeight w:val="300"/>
        </w:trPr>
        <w:tc>
          <w:tcPr>
            <w:tcW w:w="1297" w:type="pct"/>
            <w:shd w:val="clear" w:color="000000" w:fill="FFFFFF"/>
            <w:vAlign w:val="center"/>
          </w:tcPr>
          <w:p w14:paraId="5ACA9877" w14:textId="77777777" w:rsidR="00A4407C" w:rsidRPr="00971E57" w:rsidRDefault="00A4407C" w:rsidP="00F5179D">
            <w:pPr>
              <w:pStyle w:val="ad"/>
            </w:pPr>
            <w:r w:rsidRPr="00971E57">
              <w:t>-6 ¸-4,1</w:t>
            </w:r>
          </w:p>
        </w:tc>
        <w:tc>
          <w:tcPr>
            <w:tcW w:w="950" w:type="pct"/>
            <w:shd w:val="clear" w:color="auto" w:fill="auto"/>
            <w:vAlign w:val="bottom"/>
          </w:tcPr>
          <w:p w14:paraId="2947EB1E"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4713A83A"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58299A1A"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4F09B9E7" w14:textId="77777777" w:rsidR="00A4407C" w:rsidRPr="00971E57" w:rsidRDefault="00A4407C" w:rsidP="00F5179D">
            <w:pPr>
              <w:pStyle w:val="ad"/>
              <w:rPr>
                <w:rFonts w:ascii="Calibri" w:hAnsi="Calibri" w:cs="Calibri"/>
              </w:rPr>
            </w:pPr>
            <w:r w:rsidRPr="00971E57">
              <w:rPr>
                <w:rFonts w:ascii="Calibri" w:hAnsi="Calibri" w:cs="Calibri"/>
              </w:rPr>
              <w:t>15,4265</w:t>
            </w:r>
          </w:p>
        </w:tc>
      </w:tr>
      <w:tr w:rsidR="00A4407C" w:rsidRPr="00971E57" w14:paraId="3D88C155" w14:textId="77777777" w:rsidTr="00295B56">
        <w:trPr>
          <w:trHeight w:val="300"/>
        </w:trPr>
        <w:tc>
          <w:tcPr>
            <w:tcW w:w="1297" w:type="pct"/>
            <w:shd w:val="clear" w:color="000000" w:fill="FFFFFF"/>
            <w:vAlign w:val="center"/>
          </w:tcPr>
          <w:p w14:paraId="486C359E" w14:textId="77777777" w:rsidR="00A4407C" w:rsidRPr="00971E57" w:rsidRDefault="00A4407C" w:rsidP="00F5179D">
            <w:pPr>
              <w:pStyle w:val="ad"/>
            </w:pPr>
            <w:r w:rsidRPr="00971E57">
              <w:t>-4 ¸-2,1</w:t>
            </w:r>
          </w:p>
        </w:tc>
        <w:tc>
          <w:tcPr>
            <w:tcW w:w="950" w:type="pct"/>
            <w:shd w:val="clear" w:color="auto" w:fill="auto"/>
            <w:vAlign w:val="bottom"/>
          </w:tcPr>
          <w:p w14:paraId="7A51C157"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2D7329BB"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3614BFFA"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5515B9E1" w14:textId="77777777" w:rsidR="00A4407C" w:rsidRPr="00971E57" w:rsidRDefault="00A4407C" w:rsidP="00F5179D">
            <w:pPr>
              <w:pStyle w:val="ad"/>
              <w:rPr>
                <w:rFonts w:ascii="Calibri" w:hAnsi="Calibri" w:cs="Calibri"/>
              </w:rPr>
            </w:pPr>
            <w:r w:rsidRPr="00971E57">
              <w:rPr>
                <w:rFonts w:ascii="Calibri" w:hAnsi="Calibri" w:cs="Calibri"/>
              </w:rPr>
              <w:t>17,0978</w:t>
            </w:r>
          </w:p>
        </w:tc>
      </w:tr>
      <w:tr w:rsidR="00A4407C" w:rsidRPr="00971E57" w14:paraId="42BE21E3" w14:textId="77777777" w:rsidTr="00295B56">
        <w:trPr>
          <w:trHeight w:val="300"/>
        </w:trPr>
        <w:tc>
          <w:tcPr>
            <w:tcW w:w="1297" w:type="pct"/>
            <w:shd w:val="clear" w:color="000000" w:fill="FFFFFF"/>
            <w:vAlign w:val="center"/>
          </w:tcPr>
          <w:p w14:paraId="426DB67E" w14:textId="77777777" w:rsidR="00A4407C" w:rsidRPr="00971E57" w:rsidRDefault="00A4407C" w:rsidP="00F5179D">
            <w:pPr>
              <w:pStyle w:val="ad"/>
            </w:pPr>
            <w:r w:rsidRPr="00971E57">
              <w:t>-2 ¸-0,1</w:t>
            </w:r>
          </w:p>
        </w:tc>
        <w:tc>
          <w:tcPr>
            <w:tcW w:w="950" w:type="pct"/>
            <w:shd w:val="clear" w:color="auto" w:fill="auto"/>
            <w:vAlign w:val="bottom"/>
          </w:tcPr>
          <w:p w14:paraId="05FEC6BC"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1A1ACE4D"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116915B3"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07723093" w14:textId="77777777" w:rsidR="00A4407C" w:rsidRPr="00971E57" w:rsidRDefault="00A4407C" w:rsidP="00F5179D">
            <w:pPr>
              <w:pStyle w:val="ad"/>
              <w:rPr>
                <w:rFonts w:ascii="Calibri" w:hAnsi="Calibri" w:cs="Calibri"/>
              </w:rPr>
            </w:pPr>
            <w:r w:rsidRPr="00971E57">
              <w:rPr>
                <w:rFonts w:ascii="Calibri" w:hAnsi="Calibri" w:cs="Calibri"/>
              </w:rPr>
              <w:t>19,1829</w:t>
            </w:r>
          </w:p>
        </w:tc>
      </w:tr>
      <w:tr w:rsidR="00A4407C" w:rsidRPr="00971E57" w14:paraId="1466F5B0" w14:textId="77777777" w:rsidTr="00295B56">
        <w:trPr>
          <w:trHeight w:val="300"/>
        </w:trPr>
        <w:tc>
          <w:tcPr>
            <w:tcW w:w="1297" w:type="pct"/>
            <w:shd w:val="clear" w:color="000000" w:fill="FFFFFF"/>
            <w:vAlign w:val="center"/>
          </w:tcPr>
          <w:p w14:paraId="1326DAEF" w14:textId="77777777" w:rsidR="00A4407C" w:rsidRPr="00971E57" w:rsidRDefault="00A4407C" w:rsidP="00F5179D">
            <w:pPr>
              <w:pStyle w:val="ad"/>
            </w:pPr>
            <w:r w:rsidRPr="00971E57">
              <w:t>0-1,9</w:t>
            </w:r>
          </w:p>
        </w:tc>
        <w:tc>
          <w:tcPr>
            <w:tcW w:w="950" w:type="pct"/>
            <w:shd w:val="clear" w:color="auto" w:fill="auto"/>
            <w:vAlign w:val="bottom"/>
          </w:tcPr>
          <w:p w14:paraId="54A9B1A7"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0D1141AB"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6A10E31C"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24E58689" w14:textId="77777777" w:rsidR="00A4407C" w:rsidRPr="00971E57" w:rsidRDefault="00A4407C" w:rsidP="00F5179D">
            <w:pPr>
              <w:pStyle w:val="ad"/>
              <w:rPr>
                <w:rFonts w:ascii="Calibri" w:hAnsi="Calibri" w:cs="Calibri"/>
              </w:rPr>
            </w:pPr>
            <w:r w:rsidRPr="00971E57">
              <w:rPr>
                <w:rFonts w:ascii="Calibri" w:hAnsi="Calibri" w:cs="Calibri"/>
              </w:rPr>
              <w:t>21,8617</w:t>
            </w:r>
          </w:p>
        </w:tc>
      </w:tr>
      <w:tr w:rsidR="00A4407C" w:rsidRPr="00971E57" w14:paraId="789578E8" w14:textId="77777777" w:rsidTr="00295B56">
        <w:trPr>
          <w:trHeight w:val="300"/>
        </w:trPr>
        <w:tc>
          <w:tcPr>
            <w:tcW w:w="1297" w:type="pct"/>
            <w:shd w:val="clear" w:color="000000" w:fill="FFFFFF"/>
            <w:vAlign w:val="center"/>
          </w:tcPr>
          <w:p w14:paraId="4CEC1217" w14:textId="77777777" w:rsidR="00A4407C" w:rsidRPr="00971E57" w:rsidRDefault="00A4407C" w:rsidP="00F5179D">
            <w:pPr>
              <w:pStyle w:val="ad"/>
            </w:pPr>
            <w:r w:rsidRPr="00971E57">
              <w:t>2-3,9</w:t>
            </w:r>
          </w:p>
        </w:tc>
        <w:tc>
          <w:tcPr>
            <w:tcW w:w="950" w:type="pct"/>
            <w:shd w:val="clear" w:color="auto" w:fill="auto"/>
            <w:vAlign w:val="bottom"/>
          </w:tcPr>
          <w:p w14:paraId="177EDC31"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78D2037D"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2BDCBB63"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4E0D8ADF" w14:textId="77777777" w:rsidR="00A4407C" w:rsidRPr="00971E57" w:rsidRDefault="00A4407C" w:rsidP="00F5179D">
            <w:pPr>
              <w:pStyle w:val="ad"/>
              <w:rPr>
                <w:rFonts w:ascii="Calibri" w:hAnsi="Calibri" w:cs="Calibri"/>
              </w:rPr>
            </w:pPr>
            <w:r w:rsidRPr="00971E57">
              <w:rPr>
                <w:rFonts w:ascii="Calibri" w:hAnsi="Calibri" w:cs="Calibri"/>
              </w:rPr>
              <w:t>25,4396</w:t>
            </w:r>
          </w:p>
        </w:tc>
      </w:tr>
      <w:tr w:rsidR="00A4407C" w:rsidRPr="00971E57" w14:paraId="62670721" w14:textId="77777777" w:rsidTr="00295B56">
        <w:trPr>
          <w:trHeight w:val="300"/>
        </w:trPr>
        <w:tc>
          <w:tcPr>
            <w:tcW w:w="1297" w:type="pct"/>
            <w:shd w:val="clear" w:color="000000" w:fill="FFFFFF"/>
            <w:vAlign w:val="center"/>
          </w:tcPr>
          <w:p w14:paraId="194C4BB4" w14:textId="77777777" w:rsidR="00A4407C" w:rsidRPr="00971E57" w:rsidRDefault="00A4407C" w:rsidP="00F5179D">
            <w:pPr>
              <w:pStyle w:val="ad"/>
            </w:pPr>
            <w:r w:rsidRPr="00971E57">
              <w:t>4-5,9</w:t>
            </w:r>
          </w:p>
        </w:tc>
        <w:tc>
          <w:tcPr>
            <w:tcW w:w="950" w:type="pct"/>
            <w:shd w:val="clear" w:color="auto" w:fill="auto"/>
            <w:vAlign w:val="bottom"/>
          </w:tcPr>
          <w:p w14:paraId="1F00EFC4"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01FAEE99"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12A0267F"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24F1917C" w14:textId="77777777" w:rsidR="00A4407C" w:rsidRPr="00971E57" w:rsidRDefault="00A4407C" w:rsidP="00F5179D">
            <w:pPr>
              <w:pStyle w:val="ad"/>
              <w:rPr>
                <w:rFonts w:ascii="Calibri" w:hAnsi="Calibri" w:cs="Calibri"/>
              </w:rPr>
            </w:pPr>
            <w:r w:rsidRPr="00971E57">
              <w:rPr>
                <w:rFonts w:ascii="Calibri" w:hAnsi="Calibri" w:cs="Calibri"/>
              </w:rPr>
              <w:t>30,4856</w:t>
            </w:r>
          </w:p>
        </w:tc>
      </w:tr>
      <w:tr w:rsidR="00A4407C" w:rsidRPr="00971E57" w14:paraId="420846B4" w14:textId="77777777" w:rsidTr="00295B56">
        <w:trPr>
          <w:trHeight w:val="300"/>
        </w:trPr>
        <w:tc>
          <w:tcPr>
            <w:tcW w:w="1297" w:type="pct"/>
            <w:shd w:val="clear" w:color="000000" w:fill="FFFFFF"/>
            <w:vAlign w:val="center"/>
          </w:tcPr>
          <w:p w14:paraId="258968F6" w14:textId="77777777" w:rsidR="00A4407C" w:rsidRPr="00971E57" w:rsidRDefault="00A4407C" w:rsidP="00F5179D">
            <w:pPr>
              <w:pStyle w:val="ad"/>
            </w:pPr>
            <w:r w:rsidRPr="00971E57">
              <w:t>6-7,9</w:t>
            </w:r>
          </w:p>
        </w:tc>
        <w:tc>
          <w:tcPr>
            <w:tcW w:w="950" w:type="pct"/>
            <w:shd w:val="clear" w:color="auto" w:fill="auto"/>
            <w:vAlign w:val="bottom"/>
          </w:tcPr>
          <w:p w14:paraId="238C7565"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5E8056DE"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7C915ECF"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6FEF1512" w14:textId="77777777" w:rsidR="00A4407C" w:rsidRPr="00971E57" w:rsidRDefault="00A4407C" w:rsidP="00F5179D">
            <w:pPr>
              <w:pStyle w:val="ad"/>
              <w:rPr>
                <w:rFonts w:ascii="Calibri" w:hAnsi="Calibri" w:cs="Calibri"/>
              </w:rPr>
            </w:pPr>
            <w:r w:rsidRPr="00971E57">
              <w:rPr>
                <w:rFonts w:ascii="Calibri" w:hAnsi="Calibri" w:cs="Calibri"/>
              </w:rPr>
              <w:t>38,2205</w:t>
            </w:r>
          </w:p>
        </w:tc>
      </w:tr>
      <w:tr w:rsidR="00A4407C" w:rsidRPr="00971E57" w14:paraId="6CAF3DD4" w14:textId="77777777" w:rsidTr="00295B56">
        <w:trPr>
          <w:trHeight w:val="300"/>
        </w:trPr>
        <w:tc>
          <w:tcPr>
            <w:tcW w:w="1297" w:type="pct"/>
            <w:shd w:val="clear" w:color="000000" w:fill="FFFFFF"/>
            <w:vAlign w:val="center"/>
          </w:tcPr>
          <w:p w14:paraId="528D4846" w14:textId="77777777" w:rsidR="00A4407C" w:rsidRPr="00971E57" w:rsidRDefault="00A4407C" w:rsidP="00F5179D">
            <w:pPr>
              <w:pStyle w:val="ad"/>
            </w:pPr>
            <w:r w:rsidRPr="00971E57">
              <w:t>8-9,9</w:t>
            </w:r>
          </w:p>
        </w:tc>
        <w:tc>
          <w:tcPr>
            <w:tcW w:w="950" w:type="pct"/>
            <w:shd w:val="clear" w:color="auto" w:fill="auto"/>
            <w:vAlign w:val="bottom"/>
          </w:tcPr>
          <w:p w14:paraId="111A79F4" w14:textId="77777777" w:rsidR="00A4407C" w:rsidRPr="00971E57" w:rsidRDefault="00A4407C" w:rsidP="00F5179D">
            <w:pPr>
              <w:pStyle w:val="ad"/>
              <w:rPr>
                <w:rFonts w:ascii="Calibri" w:hAnsi="Calibri" w:cs="Calibri"/>
              </w:rPr>
            </w:pPr>
            <w:r w:rsidRPr="00971E57">
              <w:rPr>
                <w:rFonts w:ascii="Calibri" w:hAnsi="Calibri" w:cs="Calibri"/>
              </w:rPr>
              <w:t>20</w:t>
            </w:r>
          </w:p>
        </w:tc>
        <w:tc>
          <w:tcPr>
            <w:tcW w:w="996" w:type="pct"/>
            <w:vAlign w:val="bottom"/>
          </w:tcPr>
          <w:p w14:paraId="3FC534EC" w14:textId="77777777" w:rsidR="00A4407C" w:rsidRPr="00971E57" w:rsidRDefault="00A4407C" w:rsidP="00F5179D">
            <w:pPr>
              <w:pStyle w:val="ad"/>
              <w:rPr>
                <w:rFonts w:ascii="Calibri" w:hAnsi="Calibri" w:cs="Calibri"/>
              </w:rPr>
            </w:pPr>
            <w:r w:rsidRPr="00971E57">
              <w:rPr>
                <w:rFonts w:ascii="Calibri" w:hAnsi="Calibri" w:cs="Calibri"/>
              </w:rPr>
              <w:t>12</w:t>
            </w:r>
          </w:p>
        </w:tc>
        <w:tc>
          <w:tcPr>
            <w:tcW w:w="944" w:type="pct"/>
            <w:vAlign w:val="bottom"/>
          </w:tcPr>
          <w:p w14:paraId="0B8C0CD1" w14:textId="77777777" w:rsidR="00A4407C" w:rsidRPr="00971E57" w:rsidRDefault="00A4407C" w:rsidP="00F5179D">
            <w:pPr>
              <w:pStyle w:val="ad"/>
              <w:rPr>
                <w:rFonts w:ascii="Calibri" w:hAnsi="Calibri" w:cs="Calibri"/>
              </w:rPr>
            </w:pPr>
            <w:r w:rsidRPr="00971E57">
              <w:rPr>
                <w:rFonts w:ascii="Calibri" w:hAnsi="Calibri" w:cs="Calibri"/>
              </w:rPr>
              <w:t>40</w:t>
            </w:r>
          </w:p>
        </w:tc>
        <w:tc>
          <w:tcPr>
            <w:tcW w:w="813" w:type="pct"/>
            <w:vAlign w:val="bottom"/>
          </w:tcPr>
          <w:p w14:paraId="16D4618E" w14:textId="77777777" w:rsidR="00A4407C" w:rsidRPr="00971E57" w:rsidRDefault="00A4407C" w:rsidP="00F5179D">
            <w:pPr>
              <w:pStyle w:val="ad"/>
              <w:rPr>
                <w:rFonts w:ascii="Calibri" w:hAnsi="Calibri" w:cs="Calibri"/>
              </w:rPr>
            </w:pPr>
            <w:r w:rsidRPr="00971E57">
              <w:rPr>
                <w:rFonts w:ascii="Calibri" w:hAnsi="Calibri" w:cs="Calibri"/>
              </w:rPr>
              <w:t>51,9713</w:t>
            </w:r>
          </w:p>
        </w:tc>
      </w:tr>
      <w:tr w:rsidR="00A4407C" w:rsidRPr="00971E57" w14:paraId="12AB2513" w14:textId="77777777" w:rsidTr="00295B56">
        <w:trPr>
          <w:trHeight w:val="300"/>
        </w:trPr>
        <w:tc>
          <w:tcPr>
            <w:tcW w:w="1297" w:type="pct"/>
            <w:shd w:val="clear" w:color="000000" w:fill="FFFFFF"/>
            <w:vAlign w:val="center"/>
          </w:tcPr>
          <w:p w14:paraId="19E3E587" w14:textId="77777777" w:rsidR="00A4407C" w:rsidRPr="00971E57" w:rsidRDefault="00A4407C" w:rsidP="00F5179D">
            <w:pPr>
              <w:pStyle w:val="ad"/>
            </w:pPr>
            <w:r w:rsidRPr="00971E57">
              <w:t>Выше 10</w:t>
            </w:r>
          </w:p>
        </w:tc>
        <w:tc>
          <w:tcPr>
            <w:tcW w:w="950" w:type="pct"/>
            <w:shd w:val="clear" w:color="auto" w:fill="auto"/>
            <w:vAlign w:val="bottom"/>
          </w:tcPr>
          <w:p w14:paraId="56E93B17" w14:textId="77777777" w:rsidR="00A4407C" w:rsidRPr="00971E57" w:rsidRDefault="00A4407C" w:rsidP="00F5179D">
            <w:pPr>
              <w:pStyle w:val="ad"/>
              <w:rPr>
                <w:rFonts w:ascii="Calibri" w:hAnsi="Calibri" w:cs="Calibri"/>
              </w:rPr>
            </w:pPr>
          </w:p>
        </w:tc>
        <w:tc>
          <w:tcPr>
            <w:tcW w:w="996" w:type="pct"/>
            <w:vAlign w:val="bottom"/>
          </w:tcPr>
          <w:p w14:paraId="4C8CD365" w14:textId="77777777" w:rsidR="00A4407C" w:rsidRPr="00971E57" w:rsidRDefault="00A4407C" w:rsidP="00F5179D">
            <w:pPr>
              <w:pStyle w:val="ad"/>
              <w:rPr>
                <w:rFonts w:ascii="Calibri" w:hAnsi="Calibri" w:cs="Calibri"/>
              </w:rPr>
            </w:pPr>
          </w:p>
        </w:tc>
        <w:tc>
          <w:tcPr>
            <w:tcW w:w="944" w:type="pct"/>
            <w:vAlign w:val="bottom"/>
          </w:tcPr>
          <w:p w14:paraId="5196B510" w14:textId="77777777" w:rsidR="00A4407C" w:rsidRPr="00971E57" w:rsidRDefault="00A4407C" w:rsidP="00F5179D">
            <w:pPr>
              <w:pStyle w:val="ad"/>
              <w:rPr>
                <w:rFonts w:ascii="Calibri" w:hAnsi="Calibri" w:cs="Calibri"/>
              </w:rPr>
            </w:pPr>
          </w:p>
        </w:tc>
        <w:tc>
          <w:tcPr>
            <w:tcW w:w="813" w:type="pct"/>
            <w:vAlign w:val="bottom"/>
          </w:tcPr>
          <w:p w14:paraId="1DAD0BD1" w14:textId="77777777" w:rsidR="00A4407C" w:rsidRPr="00971E57" w:rsidRDefault="00A4407C" w:rsidP="00F5179D">
            <w:pPr>
              <w:pStyle w:val="ad"/>
              <w:rPr>
                <w:rFonts w:ascii="Calibri" w:hAnsi="Calibri" w:cs="Calibri"/>
              </w:rPr>
            </w:pPr>
          </w:p>
        </w:tc>
      </w:tr>
    </w:tbl>
    <w:p w14:paraId="4AB9FCB4" w14:textId="77777777" w:rsidR="00A4407C" w:rsidRPr="00971E57" w:rsidRDefault="00A4407C" w:rsidP="00A4407C">
      <w:pPr>
        <w:tabs>
          <w:tab w:val="left" w:pos="993"/>
        </w:tabs>
        <w:ind w:firstLine="709"/>
        <w:jc w:val="center"/>
      </w:pPr>
    </w:p>
    <w:p w14:paraId="5C206513" w14:textId="6D7D26A2" w:rsidR="00A4407C" w:rsidRPr="00971E57" w:rsidRDefault="00A4407C" w:rsidP="00F5179D">
      <w:pPr>
        <w:pStyle w:val="af8"/>
      </w:pPr>
      <w:r w:rsidRPr="00971E57">
        <w:t xml:space="preserve">В таблице </w:t>
      </w:r>
      <w:r w:rsidR="00B13B4E">
        <w:t>6</w:t>
      </w:r>
      <w:r w:rsidR="00686689">
        <w:t>4</w:t>
      </w:r>
      <w:r w:rsidRPr="00971E57">
        <w:t xml:space="preserve"> приведены временные ограничения для устранения аварийных ситуаций на объектах водоснабжения, теплоснабжения, электроснабжения и газоснабжения.</w:t>
      </w:r>
    </w:p>
    <w:p w14:paraId="5F0724AB" w14:textId="6BA93636" w:rsidR="00A4407C" w:rsidRPr="00971E57" w:rsidRDefault="00A4407C" w:rsidP="00F5179D">
      <w:pPr>
        <w:pStyle w:val="af6"/>
      </w:pPr>
      <w:bookmarkStart w:id="857" w:name="_Ref121847172"/>
      <w:r w:rsidRPr="00971E57">
        <w:lastRenderedPageBreak/>
        <w:t xml:space="preserve">Таблица </w:t>
      </w:r>
      <w:r w:rsidRPr="00971E57">
        <w:fldChar w:fldCharType="begin"/>
      </w:r>
      <w:r w:rsidRPr="00971E57">
        <w:instrText xml:space="preserve"> SEQ Таблица \* ARABIC </w:instrText>
      </w:r>
      <w:r w:rsidRPr="00971E57">
        <w:fldChar w:fldCharType="separate"/>
      </w:r>
      <w:r w:rsidR="00686689">
        <w:rPr>
          <w:noProof/>
        </w:rPr>
        <w:t>64</w:t>
      </w:r>
      <w:r w:rsidRPr="00971E57">
        <w:fldChar w:fldCharType="end"/>
      </w:r>
      <w:bookmarkEnd w:id="857"/>
      <w:r w:rsidRPr="00971E57">
        <w:t xml:space="preserve"> – Допустимое время устранения технологических нарушений на объектах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56"/>
        <w:gridCol w:w="6035"/>
        <w:gridCol w:w="3128"/>
      </w:tblGrid>
      <w:tr w:rsidR="00A4407C" w:rsidRPr="00971E57" w14:paraId="5541E23F" w14:textId="77777777" w:rsidTr="00295B56">
        <w:trPr>
          <w:trHeight w:val="340"/>
          <w:tblHeader/>
        </w:trPr>
        <w:tc>
          <w:tcPr>
            <w:tcW w:w="603" w:type="pct"/>
            <w:shd w:val="clear" w:color="auto" w:fill="auto"/>
            <w:tcMar>
              <w:top w:w="0" w:type="dxa"/>
              <w:left w:w="108" w:type="dxa"/>
              <w:bottom w:w="0" w:type="dxa"/>
              <w:right w:w="108" w:type="dxa"/>
            </w:tcMar>
            <w:vAlign w:val="center"/>
            <w:hideMark/>
          </w:tcPr>
          <w:p w14:paraId="30169F92" w14:textId="77777777" w:rsidR="00A4407C" w:rsidRPr="00971E57" w:rsidRDefault="00A4407C" w:rsidP="00F5179D">
            <w:pPr>
              <w:pStyle w:val="ad"/>
            </w:pPr>
            <w:r w:rsidRPr="00971E57">
              <w:t>№ п/п</w:t>
            </w:r>
          </w:p>
        </w:tc>
        <w:tc>
          <w:tcPr>
            <w:tcW w:w="2896" w:type="pct"/>
            <w:shd w:val="clear" w:color="auto" w:fill="auto"/>
            <w:tcMar>
              <w:top w:w="0" w:type="dxa"/>
              <w:left w:w="108" w:type="dxa"/>
              <w:bottom w:w="0" w:type="dxa"/>
              <w:right w:w="108" w:type="dxa"/>
            </w:tcMar>
            <w:vAlign w:val="center"/>
            <w:hideMark/>
          </w:tcPr>
          <w:p w14:paraId="6EF469A5" w14:textId="77777777" w:rsidR="00A4407C" w:rsidRPr="00971E57" w:rsidRDefault="00A4407C" w:rsidP="00F5179D">
            <w:pPr>
              <w:pStyle w:val="ad"/>
            </w:pPr>
            <w:r w:rsidRPr="00971E57">
              <w:t>Наименование технологического нарушения</w:t>
            </w:r>
          </w:p>
        </w:tc>
        <w:tc>
          <w:tcPr>
            <w:tcW w:w="1501" w:type="pct"/>
            <w:shd w:val="clear" w:color="auto" w:fill="auto"/>
            <w:tcMar>
              <w:top w:w="0" w:type="dxa"/>
              <w:left w:w="108" w:type="dxa"/>
              <w:bottom w:w="0" w:type="dxa"/>
              <w:right w:w="108" w:type="dxa"/>
            </w:tcMar>
            <w:vAlign w:val="center"/>
            <w:hideMark/>
          </w:tcPr>
          <w:p w14:paraId="3185D554" w14:textId="77777777" w:rsidR="00A4407C" w:rsidRPr="00971E57" w:rsidRDefault="00A4407C" w:rsidP="00F5179D">
            <w:pPr>
              <w:pStyle w:val="ad"/>
            </w:pPr>
            <w:r w:rsidRPr="00971E57">
              <w:t>Время на устранение,</w:t>
            </w:r>
          </w:p>
          <w:p w14:paraId="7655D10D" w14:textId="77777777" w:rsidR="00A4407C" w:rsidRPr="00971E57" w:rsidRDefault="00A4407C" w:rsidP="00F5179D">
            <w:pPr>
              <w:pStyle w:val="ad"/>
            </w:pPr>
            <w:r w:rsidRPr="00971E57">
              <w:t>час. мин.</w:t>
            </w:r>
          </w:p>
        </w:tc>
      </w:tr>
      <w:tr w:rsidR="00A4407C" w:rsidRPr="00971E57" w14:paraId="3C672F1B" w14:textId="77777777" w:rsidTr="00295B56">
        <w:trPr>
          <w:trHeight w:val="340"/>
          <w:tblHeader/>
        </w:trPr>
        <w:tc>
          <w:tcPr>
            <w:tcW w:w="603" w:type="pct"/>
            <w:shd w:val="clear" w:color="auto" w:fill="auto"/>
            <w:tcMar>
              <w:top w:w="0" w:type="dxa"/>
              <w:left w:w="108" w:type="dxa"/>
              <w:bottom w:w="0" w:type="dxa"/>
              <w:right w:w="108" w:type="dxa"/>
            </w:tcMar>
            <w:vAlign w:val="center"/>
          </w:tcPr>
          <w:p w14:paraId="5B9174E9" w14:textId="77777777" w:rsidR="00A4407C" w:rsidRPr="00971E57" w:rsidRDefault="00A4407C" w:rsidP="00F5179D">
            <w:pPr>
              <w:pStyle w:val="ad"/>
            </w:pPr>
            <w:r w:rsidRPr="00971E57">
              <w:t>1</w:t>
            </w:r>
          </w:p>
        </w:tc>
        <w:tc>
          <w:tcPr>
            <w:tcW w:w="2896" w:type="pct"/>
            <w:shd w:val="clear" w:color="auto" w:fill="auto"/>
            <w:tcMar>
              <w:top w:w="0" w:type="dxa"/>
              <w:left w:w="108" w:type="dxa"/>
              <w:bottom w:w="0" w:type="dxa"/>
              <w:right w:w="108" w:type="dxa"/>
            </w:tcMar>
            <w:vAlign w:val="center"/>
          </w:tcPr>
          <w:p w14:paraId="763EE94E" w14:textId="77777777" w:rsidR="00A4407C" w:rsidRPr="00971E57" w:rsidRDefault="00A4407C" w:rsidP="00F5179D">
            <w:pPr>
              <w:pStyle w:val="ad"/>
            </w:pPr>
            <w:r w:rsidRPr="00971E57">
              <w:t>2</w:t>
            </w:r>
          </w:p>
        </w:tc>
        <w:tc>
          <w:tcPr>
            <w:tcW w:w="1501" w:type="pct"/>
            <w:shd w:val="clear" w:color="auto" w:fill="auto"/>
            <w:tcMar>
              <w:top w:w="0" w:type="dxa"/>
              <w:left w:w="108" w:type="dxa"/>
              <w:bottom w:w="0" w:type="dxa"/>
              <w:right w:w="108" w:type="dxa"/>
            </w:tcMar>
            <w:vAlign w:val="center"/>
          </w:tcPr>
          <w:p w14:paraId="66894D4B" w14:textId="77777777" w:rsidR="00A4407C" w:rsidRPr="00971E57" w:rsidRDefault="00A4407C" w:rsidP="00F5179D">
            <w:pPr>
              <w:pStyle w:val="ad"/>
            </w:pPr>
            <w:r w:rsidRPr="00971E57">
              <w:t>3</w:t>
            </w:r>
          </w:p>
        </w:tc>
      </w:tr>
      <w:tr w:rsidR="00A4407C" w:rsidRPr="00971E57" w14:paraId="3DCD956C" w14:textId="77777777" w:rsidTr="00295B56">
        <w:trPr>
          <w:trHeight w:val="340"/>
        </w:trPr>
        <w:tc>
          <w:tcPr>
            <w:tcW w:w="603" w:type="pct"/>
            <w:tcMar>
              <w:top w:w="0" w:type="dxa"/>
              <w:left w:w="108" w:type="dxa"/>
              <w:bottom w:w="0" w:type="dxa"/>
              <w:right w:w="108" w:type="dxa"/>
            </w:tcMar>
            <w:vAlign w:val="center"/>
            <w:hideMark/>
          </w:tcPr>
          <w:p w14:paraId="5D86F81F" w14:textId="77777777" w:rsidR="00A4407C" w:rsidRPr="00971E57" w:rsidRDefault="00A4407C" w:rsidP="00F5179D">
            <w:pPr>
              <w:pStyle w:val="ad"/>
            </w:pPr>
            <w:r w:rsidRPr="00971E57">
              <w:t>1</w:t>
            </w:r>
          </w:p>
        </w:tc>
        <w:tc>
          <w:tcPr>
            <w:tcW w:w="2896" w:type="pct"/>
            <w:vAlign w:val="center"/>
            <w:hideMark/>
          </w:tcPr>
          <w:p w14:paraId="1DE9AAE2" w14:textId="77777777" w:rsidR="00A4407C" w:rsidRPr="00971E57" w:rsidRDefault="00A4407C" w:rsidP="00F5179D">
            <w:pPr>
              <w:pStyle w:val="ad"/>
            </w:pPr>
            <w:r w:rsidRPr="00971E57">
              <w:t>Отключение ХВС</w:t>
            </w:r>
          </w:p>
        </w:tc>
        <w:tc>
          <w:tcPr>
            <w:tcW w:w="1501" w:type="pct"/>
            <w:vAlign w:val="center"/>
            <w:hideMark/>
          </w:tcPr>
          <w:p w14:paraId="284D6FFA" w14:textId="77777777" w:rsidR="00A4407C" w:rsidRPr="00971E57" w:rsidRDefault="00A4407C" w:rsidP="00F5179D">
            <w:pPr>
              <w:pStyle w:val="ad"/>
            </w:pPr>
            <w:r w:rsidRPr="00971E57">
              <w:t>4 часа</w:t>
            </w:r>
          </w:p>
        </w:tc>
      </w:tr>
      <w:tr w:rsidR="00A4407C" w:rsidRPr="00971E57" w14:paraId="08501291" w14:textId="77777777" w:rsidTr="00295B56">
        <w:trPr>
          <w:trHeight w:val="340"/>
        </w:trPr>
        <w:tc>
          <w:tcPr>
            <w:tcW w:w="603" w:type="pct"/>
            <w:tcMar>
              <w:top w:w="0" w:type="dxa"/>
              <w:left w:w="108" w:type="dxa"/>
              <w:bottom w:w="0" w:type="dxa"/>
              <w:right w:w="108" w:type="dxa"/>
            </w:tcMar>
            <w:vAlign w:val="center"/>
          </w:tcPr>
          <w:p w14:paraId="12EA34A4" w14:textId="77777777" w:rsidR="00A4407C" w:rsidRPr="00971E57" w:rsidRDefault="00A4407C" w:rsidP="00F5179D">
            <w:pPr>
              <w:pStyle w:val="ad"/>
            </w:pPr>
            <w:r w:rsidRPr="00971E57">
              <w:t>2</w:t>
            </w:r>
          </w:p>
        </w:tc>
        <w:tc>
          <w:tcPr>
            <w:tcW w:w="2896" w:type="pct"/>
            <w:vAlign w:val="center"/>
          </w:tcPr>
          <w:p w14:paraId="3DF23A57" w14:textId="77777777" w:rsidR="00A4407C" w:rsidRPr="00971E57" w:rsidRDefault="00A4407C" w:rsidP="00F5179D">
            <w:pPr>
              <w:pStyle w:val="ad"/>
            </w:pPr>
            <w:r w:rsidRPr="00971E57">
              <w:t>Отключение электроснабжения</w:t>
            </w:r>
          </w:p>
        </w:tc>
        <w:tc>
          <w:tcPr>
            <w:tcW w:w="1501" w:type="pct"/>
            <w:vAlign w:val="center"/>
          </w:tcPr>
          <w:p w14:paraId="10B4EF61" w14:textId="77777777" w:rsidR="00A4407C" w:rsidRPr="00971E57" w:rsidRDefault="00A4407C" w:rsidP="00F5179D">
            <w:pPr>
              <w:pStyle w:val="ad"/>
            </w:pPr>
            <w:r w:rsidRPr="00971E57">
              <w:t>2 часа*</w:t>
            </w:r>
          </w:p>
        </w:tc>
      </w:tr>
      <w:tr w:rsidR="00A4407C" w:rsidRPr="00971E57" w14:paraId="1643D321" w14:textId="77777777" w:rsidTr="00295B56">
        <w:trPr>
          <w:trHeight w:val="340"/>
        </w:trPr>
        <w:tc>
          <w:tcPr>
            <w:tcW w:w="603" w:type="pct"/>
            <w:tcMar>
              <w:top w:w="0" w:type="dxa"/>
              <w:left w:w="108" w:type="dxa"/>
              <w:bottom w:w="0" w:type="dxa"/>
              <w:right w:w="108" w:type="dxa"/>
            </w:tcMar>
            <w:vAlign w:val="center"/>
          </w:tcPr>
          <w:p w14:paraId="02E4EC3E" w14:textId="77777777" w:rsidR="00A4407C" w:rsidRPr="00971E57" w:rsidRDefault="00A4407C" w:rsidP="00F5179D">
            <w:pPr>
              <w:pStyle w:val="ad"/>
            </w:pPr>
            <w:r w:rsidRPr="00971E57">
              <w:t>3</w:t>
            </w:r>
          </w:p>
        </w:tc>
        <w:tc>
          <w:tcPr>
            <w:tcW w:w="2896" w:type="pct"/>
            <w:vAlign w:val="center"/>
          </w:tcPr>
          <w:p w14:paraId="2347B668" w14:textId="77777777" w:rsidR="00A4407C" w:rsidRPr="00971E57" w:rsidRDefault="00A4407C" w:rsidP="00F5179D">
            <w:pPr>
              <w:pStyle w:val="ad"/>
            </w:pPr>
            <w:r w:rsidRPr="00971E57">
              <w:t>Отключение газоснабжения</w:t>
            </w:r>
          </w:p>
        </w:tc>
        <w:tc>
          <w:tcPr>
            <w:tcW w:w="1501" w:type="pct"/>
            <w:vAlign w:val="center"/>
          </w:tcPr>
          <w:p w14:paraId="112D69E3" w14:textId="77777777" w:rsidR="00A4407C" w:rsidRPr="00971E57" w:rsidRDefault="00A4407C" w:rsidP="00F5179D">
            <w:pPr>
              <w:pStyle w:val="ad"/>
            </w:pPr>
            <w:r w:rsidRPr="00971E57">
              <w:t>2 часа</w:t>
            </w:r>
          </w:p>
        </w:tc>
      </w:tr>
    </w:tbl>
    <w:p w14:paraId="43074C2A" w14:textId="77777777" w:rsidR="00A4407C" w:rsidRPr="00971E57" w:rsidRDefault="00A4407C" w:rsidP="00F5179D">
      <w:pPr>
        <w:pStyle w:val="ab"/>
      </w:pPr>
      <w:r w:rsidRPr="00971E57">
        <w:t>*в котельных второй категории согласно п. 4.8 СП 89.13330.2012 для питания электроприемников 0,4 кВ котлов допускается применение трансформаторных подстанций с одним трансформатором при наличии централизованного резерва и возможности замены повредившегося трансформатора за время не более суток.</w:t>
      </w:r>
    </w:p>
    <w:p w14:paraId="00B2C9C0" w14:textId="77777777" w:rsidR="00A4407C" w:rsidRPr="00971E57" w:rsidRDefault="00A4407C" w:rsidP="00F5179D">
      <w:pPr>
        <w:pStyle w:val="af8"/>
      </w:pPr>
      <w:r w:rsidRPr="00971E57">
        <w:t xml:space="preserve">Наиболее вероятными причинами возникновения аварийных ситуаций в работе системы теплоснабжения Поселения могут послужить: </w:t>
      </w:r>
    </w:p>
    <w:p w14:paraId="65F2711C" w14:textId="77777777" w:rsidR="00A4407C" w:rsidRPr="00971E57" w:rsidRDefault="00A4407C" w:rsidP="00F5179D">
      <w:pPr>
        <w:pStyle w:val="af8"/>
      </w:pPr>
      <w:r w:rsidRPr="00971E57">
        <w:t xml:space="preserve">- неблагоприятные погодно-климатические явления (ураганы, смерчи, бури, сильные ветры, сильные морозы, снегопады и метели, обледенение и гололед); </w:t>
      </w:r>
    </w:p>
    <w:p w14:paraId="20EA3F61" w14:textId="77777777" w:rsidR="00A4407C" w:rsidRPr="00971E57" w:rsidRDefault="00A4407C" w:rsidP="00F5179D">
      <w:pPr>
        <w:pStyle w:val="af8"/>
      </w:pPr>
      <w:r w:rsidRPr="00971E57">
        <w:t xml:space="preserve">- человеческий фактор (неправильные действия персонала); </w:t>
      </w:r>
    </w:p>
    <w:p w14:paraId="558E2303" w14:textId="77777777" w:rsidR="00A4407C" w:rsidRPr="00971E57" w:rsidRDefault="00A4407C" w:rsidP="00F5179D">
      <w:pPr>
        <w:pStyle w:val="af8"/>
      </w:pPr>
      <w:r w:rsidRPr="00971E57">
        <w:t xml:space="preserve">- прекращение подачи электрической энергии, холодной воды, топлива на источник тепловой энергии; </w:t>
      </w:r>
    </w:p>
    <w:p w14:paraId="48E1FB76" w14:textId="77777777" w:rsidR="00A4407C" w:rsidRPr="00971E57" w:rsidRDefault="00A4407C" w:rsidP="00F5179D">
      <w:pPr>
        <w:pStyle w:val="af8"/>
      </w:pPr>
      <w:r w:rsidRPr="00971E57">
        <w:t>- внеплановый останов (выход из строя) оборудования на объектах системы теплоснабжения.</w:t>
      </w:r>
    </w:p>
    <w:p w14:paraId="2078C1C0" w14:textId="77777777" w:rsidR="00A4407C" w:rsidRPr="00971E57" w:rsidRDefault="00A4407C" w:rsidP="00F5179D">
      <w:pPr>
        <w:pStyle w:val="af8"/>
      </w:pPr>
      <w:r w:rsidRPr="00971E57">
        <w:t>Сценарии возможных аварийных ситуаций, с их описанием, указанием причин, возникновения, масштабов и последствий, уровня реагирования представлены в таблице ниже.</w:t>
      </w:r>
    </w:p>
    <w:p w14:paraId="53AD9B18" w14:textId="77777777" w:rsidR="00A4407C" w:rsidRPr="00971E57" w:rsidRDefault="00A4407C" w:rsidP="00F5179D">
      <w:pPr>
        <w:pStyle w:val="af8"/>
      </w:pPr>
    </w:p>
    <w:p w14:paraId="4623D856" w14:textId="68E7DEDE" w:rsidR="00A4407C" w:rsidRPr="00971E57" w:rsidRDefault="00A4407C" w:rsidP="00F5179D">
      <w:pPr>
        <w:pStyle w:val="af6"/>
        <w:rPr>
          <w:rFonts w:eastAsia="Calibri"/>
        </w:rPr>
      </w:pPr>
      <w:r w:rsidRPr="00971E57">
        <w:t xml:space="preserve">Таблица </w:t>
      </w:r>
      <w:r w:rsidRPr="00971E57">
        <w:fldChar w:fldCharType="begin"/>
      </w:r>
      <w:r w:rsidRPr="00971E57">
        <w:instrText xml:space="preserve"> SEQ Таблица \* ARABIC </w:instrText>
      </w:r>
      <w:r w:rsidRPr="00971E57">
        <w:fldChar w:fldCharType="separate"/>
      </w:r>
      <w:r w:rsidR="00686689">
        <w:rPr>
          <w:noProof/>
        </w:rPr>
        <w:t>65</w:t>
      </w:r>
      <w:r w:rsidRPr="00971E57">
        <w:rPr>
          <w:noProof/>
        </w:rPr>
        <w:fldChar w:fldCharType="end"/>
      </w:r>
      <w:r w:rsidRPr="00971E57">
        <w:t xml:space="preserve"> </w:t>
      </w:r>
      <w:r w:rsidRPr="00971E57">
        <w:rPr>
          <w:rFonts w:eastAsia="Calibri"/>
        </w:rPr>
        <w:t>-Риски возникновения аварий</w:t>
      </w:r>
    </w:p>
    <w:tbl>
      <w:tblPr>
        <w:tblW w:w="5000" w:type="pct"/>
        <w:tblCellMar>
          <w:left w:w="40" w:type="dxa"/>
          <w:right w:w="40" w:type="dxa"/>
        </w:tblCellMar>
        <w:tblLook w:val="04A0" w:firstRow="1" w:lastRow="0" w:firstColumn="1" w:lastColumn="0" w:noHBand="0" w:noVBand="1"/>
      </w:tblPr>
      <w:tblGrid>
        <w:gridCol w:w="2164"/>
        <w:gridCol w:w="1725"/>
        <w:gridCol w:w="4798"/>
        <w:gridCol w:w="1596"/>
      </w:tblGrid>
      <w:tr w:rsidR="00A4407C" w:rsidRPr="00971E57" w14:paraId="663C9DF3" w14:textId="77777777" w:rsidTr="00295B56">
        <w:trPr>
          <w:cantSplit/>
          <w:tblHeader/>
        </w:trPr>
        <w:tc>
          <w:tcPr>
            <w:tcW w:w="1052" w:type="pct"/>
            <w:tcBorders>
              <w:top w:val="single" w:sz="6" w:space="0" w:color="auto"/>
              <w:left w:val="single" w:sz="6" w:space="0" w:color="auto"/>
              <w:bottom w:val="single" w:sz="6" w:space="0" w:color="auto"/>
              <w:right w:val="single" w:sz="6" w:space="0" w:color="auto"/>
            </w:tcBorders>
            <w:vAlign w:val="center"/>
            <w:hideMark/>
          </w:tcPr>
          <w:p w14:paraId="682F354E" w14:textId="77777777" w:rsidR="00A4407C" w:rsidRPr="00971E57" w:rsidRDefault="00A4407C" w:rsidP="00F5179D">
            <w:pPr>
              <w:pStyle w:val="ad"/>
            </w:pPr>
            <w:r w:rsidRPr="00971E57">
              <w:t>Причина возникновения аварии</w:t>
            </w:r>
          </w:p>
        </w:tc>
        <w:tc>
          <w:tcPr>
            <w:tcW w:w="839" w:type="pct"/>
            <w:tcBorders>
              <w:top w:val="single" w:sz="6" w:space="0" w:color="auto"/>
              <w:left w:val="single" w:sz="6" w:space="0" w:color="auto"/>
              <w:bottom w:val="single" w:sz="6" w:space="0" w:color="auto"/>
              <w:right w:val="single" w:sz="6" w:space="0" w:color="auto"/>
            </w:tcBorders>
            <w:vAlign w:val="center"/>
            <w:hideMark/>
          </w:tcPr>
          <w:p w14:paraId="761CD7E9" w14:textId="77777777" w:rsidR="00A4407C" w:rsidRPr="00971E57" w:rsidRDefault="00A4407C" w:rsidP="00F5179D">
            <w:pPr>
              <w:pStyle w:val="ad"/>
            </w:pPr>
            <w:r w:rsidRPr="00971E57">
              <w:t>Описание аварийной ситуации</w:t>
            </w:r>
          </w:p>
        </w:tc>
        <w:tc>
          <w:tcPr>
            <w:tcW w:w="2333" w:type="pct"/>
            <w:tcBorders>
              <w:top w:val="single" w:sz="6" w:space="0" w:color="auto"/>
              <w:left w:val="single" w:sz="6" w:space="0" w:color="auto"/>
              <w:bottom w:val="single" w:sz="6" w:space="0" w:color="auto"/>
              <w:right w:val="single" w:sz="6" w:space="0" w:color="auto"/>
            </w:tcBorders>
            <w:vAlign w:val="center"/>
            <w:hideMark/>
          </w:tcPr>
          <w:p w14:paraId="4B93F909" w14:textId="77777777" w:rsidR="00A4407C" w:rsidRPr="00971E57" w:rsidRDefault="00A4407C" w:rsidP="00F5179D">
            <w:pPr>
              <w:pStyle w:val="ad"/>
            </w:pPr>
            <w:r w:rsidRPr="00971E57">
              <w:t>Возможные масштабы аварии и последствия</w:t>
            </w:r>
          </w:p>
        </w:tc>
        <w:tc>
          <w:tcPr>
            <w:tcW w:w="776" w:type="pct"/>
            <w:tcBorders>
              <w:top w:val="single" w:sz="6" w:space="0" w:color="auto"/>
              <w:left w:val="single" w:sz="6" w:space="0" w:color="auto"/>
              <w:bottom w:val="single" w:sz="6" w:space="0" w:color="auto"/>
              <w:right w:val="single" w:sz="6" w:space="0" w:color="auto"/>
            </w:tcBorders>
            <w:vAlign w:val="center"/>
            <w:hideMark/>
          </w:tcPr>
          <w:p w14:paraId="06C59D9F" w14:textId="77777777" w:rsidR="00A4407C" w:rsidRPr="00971E57" w:rsidRDefault="00A4407C" w:rsidP="00F5179D">
            <w:pPr>
              <w:pStyle w:val="ad"/>
            </w:pPr>
            <w:r w:rsidRPr="00971E57">
              <w:t>Уровень реагирования</w:t>
            </w:r>
          </w:p>
        </w:tc>
      </w:tr>
      <w:tr w:rsidR="00A4407C" w:rsidRPr="00971E57" w14:paraId="44ECFD3A" w14:textId="77777777" w:rsidTr="00295B56">
        <w:trPr>
          <w:cantSplit/>
        </w:trPr>
        <w:tc>
          <w:tcPr>
            <w:tcW w:w="1052" w:type="pct"/>
            <w:tcBorders>
              <w:top w:val="single" w:sz="6" w:space="0" w:color="auto"/>
              <w:left w:val="single" w:sz="6" w:space="0" w:color="auto"/>
              <w:bottom w:val="single" w:sz="6" w:space="0" w:color="auto"/>
              <w:right w:val="single" w:sz="6" w:space="0" w:color="auto"/>
            </w:tcBorders>
          </w:tcPr>
          <w:p w14:paraId="3E844E2A" w14:textId="77777777" w:rsidR="00A4407C" w:rsidRPr="00971E57" w:rsidRDefault="00A4407C" w:rsidP="00F5179D">
            <w:pPr>
              <w:pStyle w:val="ad"/>
            </w:pPr>
            <w:r w:rsidRPr="00971E57">
              <w:t>Прекращение подачи электроэнергии на источник тепловой энергии.</w:t>
            </w:r>
          </w:p>
        </w:tc>
        <w:tc>
          <w:tcPr>
            <w:tcW w:w="839" w:type="pct"/>
            <w:tcBorders>
              <w:top w:val="single" w:sz="6" w:space="0" w:color="auto"/>
              <w:left w:val="single" w:sz="6" w:space="0" w:color="auto"/>
              <w:bottom w:val="single" w:sz="6" w:space="0" w:color="auto"/>
              <w:right w:val="single" w:sz="6" w:space="0" w:color="auto"/>
            </w:tcBorders>
            <w:hideMark/>
          </w:tcPr>
          <w:p w14:paraId="74B787C2" w14:textId="77777777" w:rsidR="00A4407C" w:rsidRPr="00971E57" w:rsidRDefault="00A4407C" w:rsidP="00F5179D">
            <w:pPr>
              <w:pStyle w:val="ad"/>
            </w:pPr>
            <w:r w:rsidRPr="00971E57">
              <w:t>Остановка работы источника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3FE009E6" w14:textId="77777777" w:rsidR="00A4407C" w:rsidRPr="00971E57" w:rsidRDefault="00A4407C" w:rsidP="00F5179D">
            <w:pPr>
              <w:pStyle w:val="ad"/>
            </w:pPr>
            <w:r w:rsidRPr="00971E57">
              <w:t>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w:t>
            </w:r>
          </w:p>
        </w:tc>
        <w:tc>
          <w:tcPr>
            <w:tcW w:w="776" w:type="pct"/>
            <w:tcBorders>
              <w:top w:val="single" w:sz="6" w:space="0" w:color="auto"/>
              <w:left w:val="single" w:sz="6" w:space="0" w:color="auto"/>
              <w:bottom w:val="single" w:sz="6" w:space="0" w:color="auto"/>
              <w:right w:val="single" w:sz="6" w:space="0" w:color="auto"/>
            </w:tcBorders>
            <w:hideMark/>
          </w:tcPr>
          <w:p w14:paraId="10E8901A" w14:textId="77777777" w:rsidR="00A4407C" w:rsidRPr="00971E57" w:rsidRDefault="00A4407C" w:rsidP="00F5179D">
            <w:pPr>
              <w:pStyle w:val="ad"/>
            </w:pPr>
            <w:r w:rsidRPr="00971E57">
              <w:t>Местный</w:t>
            </w:r>
          </w:p>
        </w:tc>
      </w:tr>
      <w:tr w:rsidR="00A4407C" w:rsidRPr="00971E57" w14:paraId="08689B02" w14:textId="77777777" w:rsidTr="00295B56">
        <w:trPr>
          <w:cantSplit/>
        </w:trPr>
        <w:tc>
          <w:tcPr>
            <w:tcW w:w="1052" w:type="pct"/>
            <w:tcBorders>
              <w:top w:val="single" w:sz="6" w:space="0" w:color="auto"/>
              <w:left w:val="single" w:sz="6" w:space="0" w:color="auto"/>
              <w:bottom w:val="single" w:sz="6" w:space="0" w:color="auto"/>
              <w:right w:val="single" w:sz="6" w:space="0" w:color="auto"/>
            </w:tcBorders>
            <w:hideMark/>
          </w:tcPr>
          <w:p w14:paraId="52BB745C" w14:textId="77777777" w:rsidR="00A4407C" w:rsidRPr="00971E57" w:rsidRDefault="00A4407C" w:rsidP="00F5179D">
            <w:pPr>
              <w:pStyle w:val="ad"/>
            </w:pPr>
            <w:r w:rsidRPr="00971E57">
              <w:t>Прекращение подачи холодной воды на источник-тепловой энергии</w:t>
            </w:r>
          </w:p>
        </w:tc>
        <w:tc>
          <w:tcPr>
            <w:tcW w:w="839" w:type="pct"/>
            <w:tcBorders>
              <w:top w:val="single" w:sz="6" w:space="0" w:color="auto"/>
              <w:left w:val="single" w:sz="6" w:space="0" w:color="auto"/>
              <w:bottom w:val="single" w:sz="6" w:space="0" w:color="auto"/>
              <w:right w:val="single" w:sz="6" w:space="0" w:color="auto"/>
            </w:tcBorders>
            <w:hideMark/>
          </w:tcPr>
          <w:p w14:paraId="7C6BC289" w14:textId="77777777" w:rsidR="00A4407C" w:rsidRPr="00971E57" w:rsidRDefault="00A4407C" w:rsidP="00F5179D">
            <w:pPr>
              <w:pStyle w:val="ad"/>
            </w:pPr>
            <w:r w:rsidRPr="00971E57">
              <w:t>Ограничение работы источника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4D130F29" w14:textId="77777777" w:rsidR="00A4407C" w:rsidRPr="00971E57" w:rsidRDefault="00A4407C" w:rsidP="00F5179D">
            <w:pPr>
              <w:pStyle w:val="ad"/>
            </w:pPr>
            <w:r w:rsidRPr="00971E57">
              <w:t>Ограничение циркуляции теплоносителя в системе теплоснабжения всех потребителей населенного пункта, понижение температуры воздуха в зданиях</w:t>
            </w:r>
          </w:p>
        </w:tc>
        <w:tc>
          <w:tcPr>
            <w:tcW w:w="776" w:type="pct"/>
            <w:tcBorders>
              <w:top w:val="single" w:sz="6" w:space="0" w:color="auto"/>
              <w:left w:val="single" w:sz="6" w:space="0" w:color="auto"/>
              <w:bottom w:val="single" w:sz="6" w:space="0" w:color="auto"/>
              <w:right w:val="single" w:sz="6" w:space="0" w:color="auto"/>
            </w:tcBorders>
            <w:hideMark/>
          </w:tcPr>
          <w:p w14:paraId="6F396871" w14:textId="77777777" w:rsidR="00A4407C" w:rsidRPr="00971E57" w:rsidRDefault="00A4407C" w:rsidP="00F5179D">
            <w:pPr>
              <w:pStyle w:val="ad"/>
            </w:pPr>
            <w:r w:rsidRPr="00971E57">
              <w:t>Местный</w:t>
            </w:r>
          </w:p>
        </w:tc>
      </w:tr>
      <w:tr w:rsidR="00A4407C" w:rsidRPr="00971E57" w14:paraId="0AB87F32" w14:textId="77777777" w:rsidTr="00295B56">
        <w:trPr>
          <w:cantSplit/>
        </w:trPr>
        <w:tc>
          <w:tcPr>
            <w:tcW w:w="1052" w:type="pct"/>
            <w:tcBorders>
              <w:top w:val="single" w:sz="6" w:space="0" w:color="auto"/>
              <w:left w:val="single" w:sz="6" w:space="0" w:color="auto"/>
              <w:bottom w:val="single" w:sz="6" w:space="0" w:color="auto"/>
              <w:right w:val="single" w:sz="6" w:space="0" w:color="auto"/>
            </w:tcBorders>
            <w:hideMark/>
          </w:tcPr>
          <w:p w14:paraId="300F5B31" w14:textId="77777777" w:rsidR="00A4407C" w:rsidRPr="00971E57" w:rsidRDefault="00A4407C" w:rsidP="00F5179D">
            <w:pPr>
              <w:pStyle w:val="ad"/>
            </w:pPr>
            <w:r w:rsidRPr="00971E57">
              <w:t>Прекращение подачи топлива</w:t>
            </w:r>
          </w:p>
        </w:tc>
        <w:tc>
          <w:tcPr>
            <w:tcW w:w="839" w:type="pct"/>
            <w:tcBorders>
              <w:top w:val="single" w:sz="6" w:space="0" w:color="auto"/>
              <w:left w:val="single" w:sz="6" w:space="0" w:color="auto"/>
              <w:bottom w:val="single" w:sz="6" w:space="0" w:color="auto"/>
              <w:right w:val="single" w:sz="6" w:space="0" w:color="auto"/>
            </w:tcBorders>
            <w:hideMark/>
          </w:tcPr>
          <w:p w14:paraId="582A3ADF" w14:textId="77777777" w:rsidR="00A4407C" w:rsidRPr="00971E57" w:rsidRDefault="00A4407C" w:rsidP="00F5179D">
            <w:pPr>
              <w:pStyle w:val="ad"/>
            </w:pPr>
            <w:r w:rsidRPr="00971E57">
              <w:t>Остановка нагрева воды на источнике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67214F35" w14:textId="77777777" w:rsidR="00A4407C" w:rsidRPr="00971E57" w:rsidRDefault="00A4407C" w:rsidP="00F5179D">
            <w:pPr>
              <w:pStyle w:val="ad"/>
            </w:pPr>
            <w:r w:rsidRPr="00971E57">
              <w:t>Прекращение подачи нагретой воды в систему теплоснабжения всех потребителей населенного пункта, понижение температуры воздуха в зданиях</w:t>
            </w:r>
          </w:p>
        </w:tc>
        <w:tc>
          <w:tcPr>
            <w:tcW w:w="776" w:type="pct"/>
            <w:tcBorders>
              <w:top w:val="single" w:sz="6" w:space="0" w:color="auto"/>
              <w:left w:val="single" w:sz="6" w:space="0" w:color="auto"/>
              <w:bottom w:val="single" w:sz="6" w:space="0" w:color="auto"/>
              <w:right w:val="single" w:sz="6" w:space="0" w:color="auto"/>
            </w:tcBorders>
            <w:hideMark/>
          </w:tcPr>
          <w:p w14:paraId="03E88810" w14:textId="77777777" w:rsidR="00A4407C" w:rsidRPr="00971E57" w:rsidRDefault="00A4407C" w:rsidP="00F5179D">
            <w:pPr>
              <w:pStyle w:val="ad"/>
            </w:pPr>
            <w:r w:rsidRPr="00971E57">
              <w:t>Местный (топливо-газ)</w:t>
            </w:r>
          </w:p>
        </w:tc>
      </w:tr>
      <w:tr w:rsidR="00A4407C" w:rsidRPr="00971E57" w14:paraId="4E10C426" w14:textId="77777777" w:rsidTr="00295B56">
        <w:trPr>
          <w:cantSplit/>
          <w:trHeight w:val="952"/>
        </w:trPr>
        <w:tc>
          <w:tcPr>
            <w:tcW w:w="1052" w:type="pct"/>
            <w:tcBorders>
              <w:top w:val="single" w:sz="6" w:space="0" w:color="auto"/>
              <w:left w:val="single" w:sz="6" w:space="0" w:color="auto"/>
              <w:right w:val="single" w:sz="6" w:space="0" w:color="auto"/>
            </w:tcBorders>
            <w:hideMark/>
          </w:tcPr>
          <w:p w14:paraId="62F4492D" w14:textId="77777777" w:rsidR="00A4407C" w:rsidRPr="00971E57" w:rsidRDefault="00A4407C" w:rsidP="00F5179D">
            <w:pPr>
              <w:pStyle w:val="ad"/>
            </w:pPr>
            <w:r w:rsidRPr="00971E57">
              <w:lastRenderedPageBreak/>
              <w:t>Выход из строя Сетевого (сетевых)</w:t>
            </w:r>
          </w:p>
          <w:p w14:paraId="50A81D09" w14:textId="77777777" w:rsidR="00A4407C" w:rsidRPr="00971E57" w:rsidRDefault="00A4407C" w:rsidP="00F5179D">
            <w:pPr>
              <w:pStyle w:val="ad"/>
            </w:pPr>
            <w:r w:rsidRPr="00971E57">
              <w:t>насоса</w:t>
            </w:r>
          </w:p>
        </w:tc>
        <w:tc>
          <w:tcPr>
            <w:tcW w:w="839" w:type="pct"/>
            <w:tcBorders>
              <w:top w:val="single" w:sz="6" w:space="0" w:color="auto"/>
              <w:left w:val="single" w:sz="6" w:space="0" w:color="auto"/>
              <w:right w:val="single" w:sz="6" w:space="0" w:color="auto"/>
            </w:tcBorders>
            <w:hideMark/>
          </w:tcPr>
          <w:p w14:paraId="5C6ECC5E" w14:textId="77777777" w:rsidR="00A4407C" w:rsidRPr="00971E57" w:rsidRDefault="00A4407C" w:rsidP="00F5179D">
            <w:pPr>
              <w:pStyle w:val="ad"/>
            </w:pPr>
            <w:r w:rsidRPr="00971E57">
              <w:t>Ограничение (остановка) работы источника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21A313C8" w14:textId="77777777" w:rsidR="00A4407C" w:rsidRPr="00971E57" w:rsidRDefault="00A4407C" w:rsidP="00F5179D">
            <w:pPr>
              <w:pStyle w:val="ad"/>
            </w:pPr>
            <w:r w:rsidRPr="00971E57">
              <w:t>Прекращение циркуляции в системе теплоснабжения всех потребителей населенного пункта, понижение температуры воздуха в зданиях, возможное размораживание наружных тепловых сетей и внутренних отопительных систем</w:t>
            </w:r>
          </w:p>
        </w:tc>
        <w:tc>
          <w:tcPr>
            <w:tcW w:w="776" w:type="pct"/>
            <w:tcBorders>
              <w:top w:val="single" w:sz="6" w:space="0" w:color="auto"/>
              <w:left w:val="single" w:sz="6" w:space="0" w:color="auto"/>
              <w:bottom w:val="single" w:sz="6" w:space="0" w:color="auto"/>
              <w:right w:val="single" w:sz="6" w:space="0" w:color="auto"/>
            </w:tcBorders>
            <w:hideMark/>
          </w:tcPr>
          <w:p w14:paraId="083AAD23" w14:textId="77777777" w:rsidR="00A4407C" w:rsidRPr="00971E57" w:rsidRDefault="00A4407C" w:rsidP="00F5179D">
            <w:pPr>
              <w:pStyle w:val="ad"/>
            </w:pPr>
            <w:r w:rsidRPr="00971E57">
              <w:t>Местный</w:t>
            </w:r>
          </w:p>
        </w:tc>
      </w:tr>
      <w:tr w:rsidR="00A4407C" w:rsidRPr="00971E57" w14:paraId="5EB171B7" w14:textId="77777777" w:rsidTr="00295B56">
        <w:trPr>
          <w:cantSplit/>
        </w:trPr>
        <w:tc>
          <w:tcPr>
            <w:tcW w:w="1052" w:type="pct"/>
            <w:tcBorders>
              <w:top w:val="single" w:sz="6" w:space="0" w:color="auto"/>
              <w:left w:val="single" w:sz="6" w:space="0" w:color="auto"/>
              <w:bottom w:val="single" w:sz="6" w:space="0" w:color="auto"/>
              <w:right w:val="single" w:sz="6" w:space="0" w:color="auto"/>
            </w:tcBorders>
            <w:hideMark/>
          </w:tcPr>
          <w:p w14:paraId="7441B4A0" w14:textId="77777777" w:rsidR="00A4407C" w:rsidRPr="00971E57" w:rsidRDefault="00A4407C" w:rsidP="00F5179D">
            <w:pPr>
              <w:pStyle w:val="ad"/>
            </w:pPr>
            <w:r w:rsidRPr="00971E57">
              <w:t>Выход из строя котла (котлов)</w:t>
            </w:r>
          </w:p>
        </w:tc>
        <w:tc>
          <w:tcPr>
            <w:tcW w:w="839" w:type="pct"/>
            <w:tcBorders>
              <w:top w:val="single" w:sz="6" w:space="0" w:color="auto"/>
              <w:left w:val="single" w:sz="6" w:space="0" w:color="auto"/>
              <w:bottom w:val="single" w:sz="6" w:space="0" w:color="auto"/>
              <w:right w:val="single" w:sz="6" w:space="0" w:color="auto"/>
            </w:tcBorders>
            <w:hideMark/>
          </w:tcPr>
          <w:p w14:paraId="17BB61A0" w14:textId="77777777" w:rsidR="00A4407C" w:rsidRPr="00971E57" w:rsidRDefault="00A4407C" w:rsidP="00F5179D">
            <w:pPr>
              <w:pStyle w:val="ad"/>
            </w:pPr>
            <w:r w:rsidRPr="00971E57">
              <w:t>Ограничение (остановка) работы источника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0A9D0893" w14:textId="77777777" w:rsidR="00A4407C" w:rsidRPr="00971E57" w:rsidRDefault="00A4407C" w:rsidP="00F5179D">
            <w:pPr>
              <w:pStyle w:val="ad"/>
            </w:pPr>
            <w:r w:rsidRPr="00971E57">
              <w:t>Ограничение (прекращение) подачи горячей воды в систему</w:t>
            </w:r>
          </w:p>
          <w:p w14:paraId="455EB3E3" w14:textId="77777777" w:rsidR="00A4407C" w:rsidRPr="00971E57" w:rsidRDefault="00A4407C" w:rsidP="00F5179D">
            <w:pPr>
              <w:pStyle w:val="ad"/>
            </w:pPr>
            <w:r w:rsidRPr="00971E57">
              <w:t>отопления всех потребителей населенного пункта, понижение температуры воздуха в зданиях</w:t>
            </w:r>
          </w:p>
        </w:tc>
        <w:tc>
          <w:tcPr>
            <w:tcW w:w="776" w:type="pct"/>
            <w:tcBorders>
              <w:top w:val="single" w:sz="6" w:space="0" w:color="auto"/>
              <w:left w:val="single" w:sz="6" w:space="0" w:color="auto"/>
              <w:bottom w:val="single" w:sz="6" w:space="0" w:color="auto"/>
              <w:right w:val="single" w:sz="6" w:space="0" w:color="auto"/>
            </w:tcBorders>
            <w:hideMark/>
          </w:tcPr>
          <w:p w14:paraId="5D27E60D" w14:textId="77777777" w:rsidR="00A4407C" w:rsidRPr="00971E57" w:rsidRDefault="00A4407C" w:rsidP="00F5179D">
            <w:pPr>
              <w:pStyle w:val="ad"/>
            </w:pPr>
            <w:r w:rsidRPr="00971E57">
              <w:t>Объектовый</w:t>
            </w:r>
          </w:p>
        </w:tc>
      </w:tr>
      <w:tr w:rsidR="00A4407C" w:rsidRPr="00971E57" w14:paraId="475D4E68" w14:textId="77777777" w:rsidTr="00295B56">
        <w:trPr>
          <w:cantSplit/>
        </w:trPr>
        <w:tc>
          <w:tcPr>
            <w:tcW w:w="1052" w:type="pct"/>
            <w:tcBorders>
              <w:top w:val="single" w:sz="6" w:space="0" w:color="auto"/>
              <w:left w:val="single" w:sz="6" w:space="0" w:color="auto"/>
              <w:bottom w:val="single" w:sz="6" w:space="0" w:color="auto"/>
              <w:right w:val="single" w:sz="6" w:space="0" w:color="auto"/>
            </w:tcBorders>
            <w:hideMark/>
          </w:tcPr>
          <w:p w14:paraId="58645005" w14:textId="77777777" w:rsidR="00A4407C" w:rsidRPr="00971E57" w:rsidRDefault="00A4407C" w:rsidP="00F5179D">
            <w:pPr>
              <w:pStyle w:val="ad"/>
            </w:pPr>
            <w:r w:rsidRPr="00971E57">
              <w:t>Предельный износ сетей, гидродинамические удары</w:t>
            </w:r>
          </w:p>
        </w:tc>
        <w:tc>
          <w:tcPr>
            <w:tcW w:w="839" w:type="pct"/>
            <w:tcBorders>
              <w:top w:val="single" w:sz="6" w:space="0" w:color="auto"/>
              <w:left w:val="single" w:sz="6" w:space="0" w:color="auto"/>
              <w:bottom w:val="single" w:sz="6" w:space="0" w:color="auto"/>
              <w:right w:val="single" w:sz="6" w:space="0" w:color="auto"/>
            </w:tcBorders>
            <w:hideMark/>
          </w:tcPr>
          <w:p w14:paraId="1B5EC827" w14:textId="77777777" w:rsidR="00A4407C" w:rsidRPr="00971E57" w:rsidRDefault="00A4407C" w:rsidP="00F5179D">
            <w:pPr>
              <w:pStyle w:val="ad"/>
            </w:pPr>
            <w:r w:rsidRPr="00971E57">
              <w:t>Порыв на тепловых сетях</w:t>
            </w:r>
          </w:p>
        </w:tc>
        <w:tc>
          <w:tcPr>
            <w:tcW w:w="2333" w:type="pct"/>
            <w:tcBorders>
              <w:top w:val="single" w:sz="6" w:space="0" w:color="auto"/>
              <w:left w:val="single" w:sz="6" w:space="0" w:color="auto"/>
              <w:bottom w:val="single" w:sz="6" w:space="0" w:color="auto"/>
              <w:right w:val="single" w:sz="6" w:space="0" w:color="auto"/>
            </w:tcBorders>
            <w:hideMark/>
          </w:tcPr>
          <w:p w14:paraId="1E314F12" w14:textId="77777777" w:rsidR="00A4407C" w:rsidRPr="00971E57" w:rsidRDefault="00A4407C" w:rsidP="00F5179D">
            <w:pPr>
              <w:pStyle w:val="ad"/>
            </w:pPr>
            <w:r w:rsidRPr="00971E57">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776" w:type="pct"/>
            <w:tcBorders>
              <w:top w:val="single" w:sz="6" w:space="0" w:color="auto"/>
              <w:left w:val="single" w:sz="6" w:space="0" w:color="auto"/>
              <w:bottom w:val="single" w:sz="6" w:space="0" w:color="auto"/>
              <w:right w:val="single" w:sz="6" w:space="0" w:color="auto"/>
            </w:tcBorders>
            <w:hideMark/>
          </w:tcPr>
          <w:p w14:paraId="64B32347" w14:textId="77777777" w:rsidR="00A4407C" w:rsidRPr="00971E57" w:rsidRDefault="00A4407C" w:rsidP="00F5179D">
            <w:pPr>
              <w:pStyle w:val="ad"/>
            </w:pPr>
            <w:r w:rsidRPr="00971E57">
              <w:t>Объектовый</w:t>
            </w:r>
          </w:p>
        </w:tc>
      </w:tr>
    </w:tbl>
    <w:p w14:paraId="6195D009" w14:textId="77777777" w:rsidR="00A4407C" w:rsidRPr="00971E57" w:rsidRDefault="00A4407C" w:rsidP="00F5179D">
      <w:pPr>
        <w:pStyle w:val="ab"/>
      </w:pPr>
      <w:r w:rsidRPr="00971E57">
        <w:t xml:space="preserve">Примечание: </w:t>
      </w:r>
    </w:p>
    <w:p w14:paraId="4B5AC475" w14:textId="77777777" w:rsidR="00A4407C" w:rsidRPr="00971E57" w:rsidRDefault="00A4407C" w:rsidP="00F5179D">
      <w:pPr>
        <w:pStyle w:val="ab"/>
        <w:rPr>
          <w:rFonts w:ascii="Times New Roman CYR" w:eastAsia="Calibri" w:hAnsi="Times New Roman CYR" w:cs="Times New Roman CYR"/>
        </w:rPr>
      </w:pPr>
      <w:r w:rsidRPr="00971E57">
        <w:rPr>
          <w:rFonts w:ascii="Times New Roman CYR" w:eastAsia="Calibri" w:hAnsi="Times New Roman CYR" w:cs="Times New Roman CYR"/>
        </w:rPr>
        <w:t xml:space="preserve">Местный уровень </w:t>
      </w:r>
      <w:r w:rsidRPr="00971E57">
        <w:rPr>
          <w:rFonts w:eastAsia="Calibri"/>
        </w:rPr>
        <w:t xml:space="preserve">– </w:t>
      </w:r>
      <w:r w:rsidRPr="00971E57">
        <w:rPr>
          <w:rFonts w:ascii="Times New Roman CYR" w:eastAsia="Calibri" w:hAnsi="Times New Roman CYR" w:cs="Times New Roman CYR"/>
        </w:rPr>
        <w:t>при котором аварии, инциденты и ограничения поставки энергетического ресурса происходят на объектах (оборудовании) не подконтрольных ресурсоснабжающей организации.</w:t>
      </w:r>
    </w:p>
    <w:p w14:paraId="742F9883" w14:textId="77777777" w:rsidR="00A4407C" w:rsidRPr="00971E57" w:rsidRDefault="00A4407C" w:rsidP="00F5179D">
      <w:pPr>
        <w:pStyle w:val="ab"/>
        <w:rPr>
          <w:rFonts w:eastAsia="Calibri"/>
        </w:rPr>
      </w:pPr>
      <w:r w:rsidRPr="00971E57">
        <w:rPr>
          <w:rFonts w:ascii="Times New Roman CYR" w:eastAsia="Calibri" w:hAnsi="Times New Roman CYR" w:cs="Times New Roman CYR"/>
        </w:rPr>
        <w:t xml:space="preserve">Объектовый уровень </w:t>
      </w:r>
      <w:r w:rsidRPr="00971E57">
        <w:rPr>
          <w:rFonts w:eastAsia="Calibri"/>
        </w:rPr>
        <w:t xml:space="preserve">– </w:t>
      </w:r>
      <w:r w:rsidRPr="00971E57">
        <w:rPr>
          <w:rFonts w:ascii="Times New Roman CYR" w:eastAsia="Calibri" w:hAnsi="Times New Roman CYR" w:cs="Times New Roman CYR"/>
        </w:rPr>
        <w:t>при котором аварии, инциденты и ограничения поставки энергетического ресурса происходят на объектах (оборудовании) ресурсоснабжающей организации.</w:t>
      </w:r>
    </w:p>
    <w:p w14:paraId="60FADBE3" w14:textId="77777777" w:rsidR="00A4407C" w:rsidRPr="00971E57" w:rsidRDefault="00A4407C" w:rsidP="00F5179D">
      <w:pPr>
        <w:pStyle w:val="af8"/>
      </w:pPr>
    </w:p>
    <w:p w14:paraId="12D28EE0" w14:textId="77777777" w:rsidR="00A4407C" w:rsidRPr="00971E57" w:rsidRDefault="00A4407C" w:rsidP="00F5179D">
      <w:pPr>
        <w:pStyle w:val="af8"/>
      </w:pPr>
      <w:r w:rsidRPr="00971E57">
        <w:t>К перечню возможных последствий аварийных ситуаций на тепловых сетях и источниках тепловой энергии относятся:</w:t>
      </w:r>
    </w:p>
    <w:p w14:paraId="32BFE112" w14:textId="77777777" w:rsidR="00A4407C" w:rsidRPr="00971E57" w:rsidRDefault="00A4407C" w:rsidP="00F5179D">
      <w:pPr>
        <w:pStyle w:val="af4"/>
      </w:pPr>
      <w:r w:rsidRPr="00971E57">
        <w:noBreakHyphen/>
      </w:r>
      <w:r w:rsidRPr="00971E57">
        <w:tab/>
        <w:t>кратковременное нарушение теплоснабжения населения, объектов социальной сферы;</w:t>
      </w:r>
    </w:p>
    <w:p w14:paraId="062A4423" w14:textId="77777777" w:rsidR="00A4407C" w:rsidRPr="00971E57" w:rsidRDefault="00A4407C" w:rsidP="00F5179D">
      <w:pPr>
        <w:pStyle w:val="af4"/>
      </w:pPr>
      <w:r w:rsidRPr="00971E57">
        <w:noBreakHyphen/>
      </w:r>
      <w:r w:rsidRPr="00971E57">
        <w:tab/>
        <w:t>полное ограничение режима потребления тепловой энергии для населения, объектов социальной сферы;</w:t>
      </w:r>
    </w:p>
    <w:p w14:paraId="1E84A8F7" w14:textId="77777777" w:rsidR="00A4407C" w:rsidRPr="00971E57" w:rsidRDefault="00A4407C" w:rsidP="00F5179D">
      <w:pPr>
        <w:pStyle w:val="af4"/>
      </w:pPr>
      <w:r w:rsidRPr="00971E57">
        <w:noBreakHyphen/>
      </w:r>
      <w:r w:rsidRPr="00971E57">
        <w:tab/>
        <w:t>причинение вреда третьим лицам;</w:t>
      </w:r>
    </w:p>
    <w:p w14:paraId="6252D2B0" w14:textId="77777777" w:rsidR="00A4407C" w:rsidRPr="00971E57" w:rsidRDefault="00A4407C" w:rsidP="00F5179D">
      <w:pPr>
        <w:pStyle w:val="af4"/>
      </w:pPr>
      <w:r w:rsidRPr="00971E57">
        <w:noBreakHyphen/>
      </w:r>
      <w:r w:rsidRPr="00971E57">
        <w:tab/>
        <w:t>разрушение объектов теплоснабжения (котлов, тепловых сетей, котельных).</w:t>
      </w:r>
    </w:p>
    <w:p w14:paraId="1E69844E" w14:textId="77777777" w:rsidR="00A4407C" w:rsidRPr="00971E57" w:rsidRDefault="00A4407C" w:rsidP="00F5179D">
      <w:pPr>
        <w:pStyle w:val="af8"/>
        <w:rPr>
          <w:rFonts w:eastAsia="Calibri"/>
        </w:rPr>
      </w:pPr>
      <w:r w:rsidRPr="00971E57">
        <w:rPr>
          <w:rFonts w:eastAsia="Calibri"/>
        </w:rPr>
        <w:t xml:space="preserve">Наиболее опасными по последствиям являются следующие сценарии наиболее вероятных аварийных ситуаций: </w:t>
      </w:r>
    </w:p>
    <w:p w14:paraId="51055A0F" w14:textId="77777777" w:rsidR="00A4407C" w:rsidRPr="00971E57" w:rsidRDefault="00A4407C" w:rsidP="00F5179D">
      <w:pPr>
        <w:pStyle w:val="af4"/>
      </w:pPr>
      <w:r w:rsidRPr="00971E57">
        <w:t xml:space="preserve">- Прекращение подачи электроэнергии на источник тепловой энергии, ЦТП, насосную станцию; </w:t>
      </w:r>
    </w:p>
    <w:p w14:paraId="555CD45B" w14:textId="77777777" w:rsidR="00A4407C" w:rsidRPr="00971E57" w:rsidRDefault="00A4407C" w:rsidP="00F5179D">
      <w:pPr>
        <w:pStyle w:val="af4"/>
      </w:pPr>
      <w:r w:rsidRPr="00971E57">
        <w:t xml:space="preserve">- Одновременный выход из строя всех котлов источника тепловой энергии; </w:t>
      </w:r>
    </w:p>
    <w:p w14:paraId="654B77E7" w14:textId="77777777" w:rsidR="00A4407C" w:rsidRPr="00971E57" w:rsidRDefault="00A4407C" w:rsidP="00F5179D">
      <w:pPr>
        <w:pStyle w:val="af4"/>
      </w:pPr>
      <w:r w:rsidRPr="00971E57">
        <w:t>- Одновременный выход из строя всех сетевых насосов на источнике тепловой энергии, ЦТП, насосной станции;</w:t>
      </w:r>
    </w:p>
    <w:p w14:paraId="1B43D8C0" w14:textId="77777777" w:rsidR="00A4407C" w:rsidRPr="00971E57" w:rsidRDefault="00A4407C" w:rsidP="00F5179D">
      <w:pPr>
        <w:pStyle w:val="af4"/>
      </w:pPr>
      <w:r w:rsidRPr="00971E57">
        <w:t xml:space="preserve"> - Порыв (инциденты) на магистральных участках тепловых сетей; </w:t>
      </w:r>
    </w:p>
    <w:p w14:paraId="14DEEC95" w14:textId="77777777" w:rsidR="00A4407C" w:rsidRPr="00971E57" w:rsidRDefault="00A4407C" w:rsidP="00F5179D">
      <w:pPr>
        <w:pStyle w:val="af4"/>
      </w:pPr>
      <w:r w:rsidRPr="00971E57">
        <w:t>- Порыв (инциденты) на распределительных участках тепловых сетей, не имеющих резервирования.</w:t>
      </w:r>
    </w:p>
    <w:p w14:paraId="4726D7C3" w14:textId="77777777" w:rsidR="00A4407C" w:rsidRPr="00971E57" w:rsidRDefault="00A4407C" w:rsidP="00F5179D">
      <w:pPr>
        <w:pStyle w:val="af8"/>
        <w:rPr>
          <w:rFonts w:eastAsia="Calibri"/>
        </w:rPr>
      </w:pPr>
      <w:r w:rsidRPr="00971E57">
        <w:rPr>
          <w:rFonts w:eastAsia="Calibri"/>
        </w:rPr>
        <w:t xml:space="preserve">Источниками (местами) возникновения аварийных ситуаций в системах теплоснабжения Поселения могут быть: </w:t>
      </w:r>
    </w:p>
    <w:p w14:paraId="38302031" w14:textId="77777777" w:rsidR="00A4407C" w:rsidRPr="00971E57" w:rsidRDefault="00A4407C" w:rsidP="00F5179D">
      <w:pPr>
        <w:pStyle w:val="af4"/>
      </w:pPr>
      <w:r w:rsidRPr="00971E57">
        <w:lastRenderedPageBreak/>
        <w:t xml:space="preserve">- </w:t>
      </w:r>
      <w:proofErr w:type="gramStart"/>
      <w:r w:rsidRPr="00971E57">
        <w:t>системы</w:t>
      </w:r>
      <w:proofErr w:type="gramEnd"/>
      <w:r w:rsidRPr="00971E57">
        <w:t xml:space="preserve"> по которым осуществляется поставка энергетических ресурсов на источники тепловой энергии и сооружения на тепловых сетях; </w:t>
      </w:r>
    </w:p>
    <w:p w14:paraId="294FD52A" w14:textId="77777777" w:rsidR="00A4407C" w:rsidRPr="00971E57" w:rsidRDefault="00A4407C" w:rsidP="00F5179D">
      <w:pPr>
        <w:pStyle w:val="af4"/>
      </w:pPr>
      <w:r w:rsidRPr="00971E57">
        <w:t xml:space="preserve">- источники тепловой энергии; </w:t>
      </w:r>
    </w:p>
    <w:p w14:paraId="76B16C2B" w14:textId="77777777" w:rsidR="00A4407C" w:rsidRPr="00971E57" w:rsidRDefault="00A4407C" w:rsidP="00F5179D">
      <w:pPr>
        <w:pStyle w:val="af4"/>
      </w:pPr>
      <w:r w:rsidRPr="00971E57">
        <w:t>- тепловые сети и сооружения на них.</w:t>
      </w:r>
    </w:p>
    <w:p w14:paraId="0F8FAB81" w14:textId="5739E110" w:rsidR="00A4407C" w:rsidRPr="00971E57" w:rsidRDefault="00A4407C" w:rsidP="00F5179D">
      <w:pPr>
        <w:pStyle w:val="a1"/>
      </w:pPr>
      <w:bookmarkStart w:id="858" w:name="_Toc192657498"/>
      <w:bookmarkStart w:id="859" w:name="_Toc192850699"/>
      <w:bookmarkStart w:id="860" w:name="_Toc194933195"/>
      <w:bookmarkStart w:id="861" w:name="_Toc197443044"/>
      <w:r w:rsidRPr="00971E57">
        <w:t>Количество сил и средств, используемых для локализации и ликвидации последствий аварий на объекте теплоснабжения (далее - силы и средства)</w:t>
      </w:r>
      <w:bookmarkEnd w:id="858"/>
      <w:bookmarkEnd w:id="859"/>
      <w:bookmarkEnd w:id="860"/>
      <w:bookmarkEnd w:id="861"/>
    </w:p>
    <w:p w14:paraId="15B32D56" w14:textId="77777777" w:rsidR="00A4407C" w:rsidRPr="00971E57" w:rsidRDefault="00A4407C" w:rsidP="00F5179D">
      <w:pPr>
        <w:pStyle w:val="af8"/>
        <w:rPr>
          <w:shd w:val="clear" w:color="auto" w:fill="FFFFFF"/>
        </w:rPr>
      </w:pPr>
      <w:bookmarkStart w:id="862" w:name="_Toc192542828"/>
      <w:r w:rsidRPr="00971E57">
        <w:rPr>
          <w:shd w:val="clear" w:color="auto" w:fill="FFFFFF"/>
        </w:rPr>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14:paraId="15DEFBEF" w14:textId="77777777" w:rsidR="00A4407C" w:rsidRPr="00971E57" w:rsidRDefault="00A4407C" w:rsidP="00F5179D">
      <w:pPr>
        <w:pStyle w:val="af8"/>
        <w:rPr>
          <w:shd w:val="clear" w:color="auto" w:fill="FFFFFF"/>
        </w:rPr>
      </w:pPr>
      <w:r w:rsidRPr="00971E57">
        <w:rPr>
          <w:shd w:val="clear" w:color="auto" w:fill="FFFFFF"/>
        </w:rPr>
        <w:t xml:space="preserve">Для ликвидации аварий создаются и используются </w:t>
      </w:r>
    </w:p>
    <w:p w14:paraId="2673C270" w14:textId="77777777" w:rsidR="00A4407C" w:rsidRPr="00971E57" w:rsidRDefault="00A4407C" w:rsidP="00F5179D">
      <w:pPr>
        <w:pStyle w:val="af4"/>
        <w:numPr>
          <w:ilvl w:val="0"/>
          <w:numId w:val="115"/>
        </w:numPr>
        <w:rPr>
          <w:shd w:val="clear" w:color="auto" w:fill="FFFFFF"/>
        </w:rPr>
      </w:pPr>
      <w:r w:rsidRPr="00971E57">
        <w:rPr>
          <w:shd w:val="clear" w:color="auto" w:fill="FFFFFF"/>
        </w:rPr>
        <w:t>резервы финансовых и материальных ресурсов муниципального образования,</w:t>
      </w:r>
    </w:p>
    <w:p w14:paraId="41F70885" w14:textId="77777777" w:rsidR="00A4407C" w:rsidRPr="00971E57" w:rsidRDefault="00A4407C" w:rsidP="00F5179D">
      <w:pPr>
        <w:pStyle w:val="af4"/>
        <w:numPr>
          <w:ilvl w:val="0"/>
          <w:numId w:val="115"/>
        </w:numPr>
        <w:rPr>
          <w:shd w:val="clear" w:color="auto" w:fill="FFFFFF"/>
        </w:rPr>
      </w:pPr>
      <w:r w:rsidRPr="00971E57">
        <w:rPr>
          <w:shd w:val="clear" w:color="auto" w:fill="FFFFFF"/>
        </w:rPr>
        <w:t>резервы финансовых материальных ресурсов организаций.</w:t>
      </w:r>
    </w:p>
    <w:p w14:paraId="3D0EBB3F" w14:textId="77777777" w:rsidR="00A4407C" w:rsidRPr="00971E57" w:rsidRDefault="00A4407C" w:rsidP="00F5179D">
      <w:pPr>
        <w:pStyle w:val="af8"/>
        <w:rPr>
          <w:rFonts w:eastAsia="Calibri"/>
        </w:rPr>
      </w:pPr>
      <w:r w:rsidRPr="00971E57">
        <w:rPr>
          <w:rFonts w:eastAsia="Calibri"/>
        </w:rPr>
        <w:t xml:space="preserve">Работы по аварийно-техническому обслуживанию включают: </w:t>
      </w:r>
    </w:p>
    <w:p w14:paraId="79322D0F" w14:textId="36F149C0" w:rsidR="00A4407C" w:rsidRPr="00971E57" w:rsidRDefault="00A4407C" w:rsidP="00F5179D">
      <w:pPr>
        <w:pStyle w:val="af4"/>
        <w:numPr>
          <w:ilvl w:val="0"/>
          <w:numId w:val="116"/>
        </w:numPr>
      </w:pPr>
      <w:r w:rsidRPr="00971E57">
        <w:t xml:space="preserve">выезд специалистов на место аварии не позднее чем через 30 мин после получения сообщения от диспетчера или граждан (в последнем случае – с обязательным уведомлением диспетчера о приеме заявки); </w:t>
      </w:r>
    </w:p>
    <w:p w14:paraId="14F79C1A" w14:textId="623C7D28" w:rsidR="00A4407C" w:rsidRPr="00971E57" w:rsidRDefault="00A4407C" w:rsidP="00F5179D">
      <w:pPr>
        <w:pStyle w:val="af4"/>
        <w:numPr>
          <w:ilvl w:val="0"/>
          <w:numId w:val="116"/>
        </w:numPr>
      </w:pPr>
      <w:r w:rsidRPr="00971E57">
        <w:t xml:space="preserve">принятие мер по немедленной локализации аварии; </w:t>
      </w:r>
    </w:p>
    <w:p w14:paraId="7A2C4A76" w14:textId="4E511711" w:rsidR="00A4407C" w:rsidRPr="00971E57" w:rsidRDefault="00A4407C" w:rsidP="00F5179D">
      <w:pPr>
        <w:pStyle w:val="af4"/>
        <w:numPr>
          <w:ilvl w:val="0"/>
          <w:numId w:val="116"/>
        </w:numPr>
      </w:pPr>
      <w:r w:rsidRPr="00971E57">
        <w:t>проведение необходимых ремонтных работ, исключающих повторение аварии.</w:t>
      </w:r>
    </w:p>
    <w:bookmarkEnd w:id="862"/>
    <w:p w14:paraId="103199D7" w14:textId="77777777" w:rsidR="00A4407C" w:rsidRPr="00971E57" w:rsidRDefault="00A4407C" w:rsidP="00F5179D">
      <w:pPr>
        <w:pStyle w:val="af8"/>
        <w:rPr>
          <w:shd w:val="clear" w:color="auto" w:fill="FFFFFF"/>
        </w:rPr>
      </w:pPr>
      <w:r w:rsidRPr="00971E57">
        <w:rPr>
          <w:shd w:val="clear" w:color="auto" w:fill="FFFFFF"/>
        </w:rPr>
        <w:t>Время готовности к работам по ликвидации аварии- 45 мин. При возникновении крупномасштабной аварии, срок ликвидации последствий более 12 часов.</w:t>
      </w:r>
    </w:p>
    <w:p w14:paraId="59E78214" w14:textId="77777777" w:rsidR="00A4407C" w:rsidRPr="00971E57" w:rsidRDefault="00A4407C" w:rsidP="00F5179D">
      <w:pPr>
        <w:pStyle w:val="af8"/>
        <w:rPr>
          <w:rFonts w:eastAsia="Calibri"/>
        </w:rPr>
      </w:pPr>
      <w:r w:rsidRPr="00971E57">
        <w:rPr>
          <w:rFonts w:eastAsia="Calibri"/>
        </w:rPr>
        <w:t>Для выполнения работ по ликвидации последствий аварийных ситуации в системах теплоснабжения Поселения требуется привлечение сил и средств, достаточных для решения поставленных задач в нормативные сроки.</w:t>
      </w:r>
    </w:p>
    <w:p w14:paraId="21762337" w14:textId="6BC5229F" w:rsidR="00A4407C" w:rsidRPr="00971E57" w:rsidRDefault="00A4407C" w:rsidP="00F5179D">
      <w:pPr>
        <w:pStyle w:val="a1"/>
      </w:pPr>
      <w:bookmarkStart w:id="863" w:name="_Toc192657499"/>
      <w:bookmarkStart w:id="864" w:name="_Toc192850700"/>
      <w:bookmarkStart w:id="865" w:name="_Toc194933196"/>
      <w:bookmarkStart w:id="866" w:name="_Toc197443045"/>
      <w:r w:rsidRPr="00971E57">
        <w:t xml:space="preserve">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w:t>
      </w:r>
      <w:hyperlink r:id="rId78" w:anchor="l346" w:history="1">
        <w:r w:rsidRPr="00971E57">
          <w:rPr>
            <w:u w:val="single"/>
          </w:rPr>
          <w:t>части 5</w:t>
        </w:r>
      </w:hyperlink>
      <w:r w:rsidRPr="00971E57">
        <w:t xml:space="preserve"> статьи 18 Федерального закона о теплоснабжении</w:t>
      </w:r>
      <w:bookmarkEnd w:id="863"/>
      <w:bookmarkEnd w:id="864"/>
      <w:bookmarkEnd w:id="865"/>
      <w:bookmarkEnd w:id="866"/>
    </w:p>
    <w:p w14:paraId="6AB00E17" w14:textId="77777777" w:rsidR="00366817" w:rsidRDefault="00366817" w:rsidP="00F5179D">
      <w:pPr>
        <w:pStyle w:val="af8"/>
      </w:pPr>
      <w:bookmarkStart w:id="867" w:name="_Hlk192590314"/>
      <w:bookmarkStart w:id="868" w:name="_Toc192542831"/>
      <w:r w:rsidRPr="00366817">
        <w:t xml:space="preserve">В настоящее время на территории поселения действует два источника централизованного теплоснабжения. Обслуживание объектов </w:t>
      </w:r>
      <w:proofErr w:type="spellStart"/>
      <w:r w:rsidRPr="00366817">
        <w:t>системs</w:t>
      </w:r>
      <w:proofErr w:type="spellEnd"/>
      <w:r w:rsidRPr="00366817">
        <w:t xml:space="preserve"> централизованного теплоснабжения осуществляется ГУП Ивановской области "Центр-</w:t>
      </w:r>
      <w:proofErr w:type="spellStart"/>
      <w:r w:rsidRPr="00366817">
        <w:t>Профи"и</w:t>
      </w:r>
      <w:proofErr w:type="spellEnd"/>
      <w:r w:rsidRPr="00366817">
        <w:t xml:space="preserve"> ООО "КЭС-Тейково".</w:t>
      </w:r>
    </w:p>
    <w:p w14:paraId="2CEC6A91" w14:textId="4B6E89FA" w:rsidR="00A4407C" w:rsidRPr="00971E57" w:rsidRDefault="00A4407C" w:rsidP="00F5179D">
      <w:pPr>
        <w:pStyle w:val="af8"/>
        <w:rPr>
          <w:b/>
          <w:i/>
        </w:rPr>
      </w:pPr>
      <w:r w:rsidRPr="00971E57">
        <w:rPr>
          <w:i/>
        </w:rPr>
        <w:t>Координацию работ</w:t>
      </w:r>
      <w:r w:rsidRPr="00971E57">
        <w:t xml:space="preserve">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поселения, на объектовом уровне – руководитель организации, осуществляющей эксплуатацию объекта.</w:t>
      </w:r>
    </w:p>
    <w:bookmarkEnd w:id="867"/>
    <w:p w14:paraId="04C10EBA" w14:textId="77777777" w:rsidR="00A4407C" w:rsidRPr="00971E57" w:rsidRDefault="00A4407C" w:rsidP="00F5179D">
      <w:pPr>
        <w:pStyle w:val="af8"/>
        <w:rPr>
          <w:i/>
        </w:rPr>
      </w:pPr>
      <w:r w:rsidRPr="00971E57">
        <w:rPr>
          <w:i/>
        </w:rPr>
        <w:t>Органами повседневного управления территориальной подсистемы являются:</w:t>
      </w:r>
    </w:p>
    <w:p w14:paraId="7D5EA512" w14:textId="77777777" w:rsidR="00A4407C" w:rsidRPr="00971E57" w:rsidRDefault="00A4407C" w:rsidP="00F5179D">
      <w:pPr>
        <w:pStyle w:val="af4"/>
        <w:numPr>
          <w:ilvl w:val="0"/>
          <w:numId w:val="117"/>
        </w:numPr>
      </w:pPr>
      <w:r w:rsidRPr="00971E57">
        <w:t xml:space="preserve">на межмуниципальном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дежурно-диспетчерских и аварийно-диспетчерских </w:t>
      </w:r>
      <w:r w:rsidRPr="00971E57">
        <w:lastRenderedPageBreak/>
        <w:t>служб (далее – ДДС, АДС) организаций, расположенных на территории муниципального образования, оперативного управления силами и средствами аварийно-спасательных и других сил постоянной готовности в условиях чрезвычайной ситуации (далее – ЧС).</w:t>
      </w:r>
    </w:p>
    <w:p w14:paraId="32EFA9E3" w14:textId="77777777" w:rsidR="00A4407C" w:rsidRPr="00971E57" w:rsidRDefault="00A4407C" w:rsidP="00F5179D">
      <w:pPr>
        <w:pStyle w:val="af4"/>
        <w:numPr>
          <w:ilvl w:val="0"/>
          <w:numId w:val="117"/>
        </w:numPr>
      </w:pPr>
      <w:r w:rsidRPr="00971E57">
        <w:t>на муниципальном уровне – ответственный специалист Администрации муниципального образования;</w:t>
      </w:r>
    </w:p>
    <w:p w14:paraId="2F55372B" w14:textId="77777777" w:rsidR="00A4407C" w:rsidRPr="00971E57" w:rsidRDefault="00A4407C" w:rsidP="00F5179D">
      <w:pPr>
        <w:pStyle w:val="af4"/>
        <w:numPr>
          <w:ilvl w:val="0"/>
          <w:numId w:val="117"/>
        </w:numPr>
      </w:pPr>
      <w:r w:rsidRPr="00971E57">
        <w:t>на объектовом уровне – дежурно-диспетчерские службы организаций (объектов).</w:t>
      </w:r>
    </w:p>
    <w:p w14:paraId="73322DF5" w14:textId="35FBD144" w:rsidR="00A4407C" w:rsidRPr="00971E57" w:rsidRDefault="00A4407C" w:rsidP="00F5179D">
      <w:pPr>
        <w:pStyle w:val="af8"/>
      </w:pPr>
      <w:r w:rsidRPr="00971E57">
        <w:t xml:space="preserve">Номера телефонных линий </w:t>
      </w:r>
      <w:r w:rsidRPr="00971E57">
        <w:rPr>
          <w:bCs/>
        </w:rPr>
        <w:t xml:space="preserve">экстренной помощи </w:t>
      </w:r>
      <w:r w:rsidRPr="00971E57">
        <w:t>приведены в таб</w:t>
      </w:r>
      <w:r w:rsidR="00F5179D">
        <w:t xml:space="preserve">лице </w:t>
      </w:r>
      <w:r w:rsidR="00B13B4E">
        <w:t>6</w:t>
      </w:r>
      <w:r w:rsidR="00686689">
        <w:t>6</w:t>
      </w:r>
      <w:r w:rsidRPr="00971E57">
        <w:t>.</w:t>
      </w:r>
    </w:p>
    <w:p w14:paraId="6719F8D4" w14:textId="0DD2C15D" w:rsidR="00A4407C" w:rsidRPr="00971E57" w:rsidRDefault="00A4407C" w:rsidP="00F5179D">
      <w:pPr>
        <w:pStyle w:val="af6"/>
      </w:pPr>
      <w:bookmarkStart w:id="869" w:name="_Ref121850655"/>
      <w:bookmarkStart w:id="870" w:name="_Toc526005466"/>
      <w:r w:rsidRPr="00971E57">
        <w:t xml:space="preserve">Таблица </w:t>
      </w:r>
      <w:r w:rsidRPr="00971E57">
        <w:fldChar w:fldCharType="begin"/>
      </w:r>
      <w:r w:rsidRPr="00971E57">
        <w:instrText xml:space="preserve"> SEQ Таблица \* ARABIC </w:instrText>
      </w:r>
      <w:r w:rsidRPr="00971E57">
        <w:fldChar w:fldCharType="separate"/>
      </w:r>
      <w:r w:rsidR="00686689">
        <w:rPr>
          <w:noProof/>
        </w:rPr>
        <w:t>66</w:t>
      </w:r>
      <w:r w:rsidRPr="00971E57">
        <w:fldChar w:fldCharType="end"/>
      </w:r>
      <w:bookmarkEnd w:id="869"/>
      <w:r w:rsidRPr="00971E57">
        <w:t xml:space="preserve"> – Номера телефонных линий экстренной помощи</w:t>
      </w:r>
      <w:bookmarkEnd w:id="870"/>
      <w:r w:rsidRPr="00971E57">
        <w:t xml:space="preserve">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5" w:type="dxa"/>
          <w:right w:w="15" w:type="dxa"/>
        </w:tblCellMar>
        <w:tblLook w:val="04A0" w:firstRow="1" w:lastRow="0" w:firstColumn="1" w:lastColumn="0" w:noHBand="0" w:noVBand="1"/>
      </w:tblPr>
      <w:tblGrid>
        <w:gridCol w:w="6816"/>
        <w:gridCol w:w="3443"/>
      </w:tblGrid>
      <w:tr w:rsidR="00A4407C" w:rsidRPr="00971E57" w14:paraId="774C9F43" w14:textId="77777777" w:rsidTr="00295B56">
        <w:trPr>
          <w:trHeight w:val="20"/>
          <w:tblHeader/>
        </w:trPr>
        <w:tc>
          <w:tcPr>
            <w:tcW w:w="3322" w:type="pct"/>
            <w:shd w:val="clear" w:color="auto" w:fill="auto"/>
            <w:tcMar>
              <w:top w:w="0" w:type="dxa"/>
              <w:left w:w="28" w:type="dxa"/>
              <w:bottom w:w="0" w:type="dxa"/>
              <w:right w:w="28" w:type="dxa"/>
            </w:tcMar>
            <w:vAlign w:val="center"/>
          </w:tcPr>
          <w:p w14:paraId="6A6BBB59" w14:textId="77777777" w:rsidR="00A4407C" w:rsidRPr="00971E57" w:rsidRDefault="00A4407C" w:rsidP="00F5179D">
            <w:pPr>
              <w:pStyle w:val="ad"/>
            </w:pPr>
            <w:r w:rsidRPr="00971E57">
              <w:t>Наименование службы</w:t>
            </w:r>
          </w:p>
        </w:tc>
        <w:tc>
          <w:tcPr>
            <w:tcW w:w="1678" w:type="pct"/>
            <w:shd w:val="clear" w:color="auto" w:fill="auto"/>
            <w:tcMar>
              <w:top w:w="0" w:type="dxa"/>
              <w:left w:w="28" w:type="dxa"/>
              <w:bottom w:w="0" w:type="dxa"/>
              <w:right w:w="28" w:type="dxa"/>
            </w:tcMar>
            <w:vAlign w:val="center"/>
          </w:tcPr>
          <w:p w14:paraId="41FF3979" w14:textId="77777777" w:rsidR="00A4407C" w:rsidRPr="00971E57" w:rsidRDefault="00A4407C" w:rsidP="00F5179D">
            <w:pPr>
              <w:pStyle w:val="ad"/>
            </w:pPr>
            <w:r w:rsidRPr="00971E57">
              <w:t>№ телефона</w:t>
            </w:r>
          </w:p>
        </w:tc>
      </w:tr>
      <w:tr w:rsidR="00A4407C" w:rsidRPr="00971E57" w14:paraId="592EC023" w14:textId="77777777" w:rsidTr="00295B56">
        <w:trPr>
          <w:trHeight w:val="20"/>
        </w:trPr>
        <w:tc>
          <w:tcPr>
            <w:tcW w:w="3322" w:type="pct"/>
            <w:tcMar>
              <w:top w:w="0" w:type="dxa"/>
              <w:left w:w="28" w:type="dxa"/>
              <w:bottom w:w="0" w:type="dxa"/>
              <w:right w:w="28" w:type="dxa"/>
            </w:tcMar>
            <w:vAlign w:val="center"/>
            <w:hideMark/>
          </w:tcPr>
          <w:p w14:paraId="5186B20B" w14:textId="77777777" w:rsidR="00A4407C" w:rsidRPr="00971E57" w:rsidRDefault="00A4407C" w:rsidP="00F5179D">
            <w:pPr>
              <w:pStyle w:val="ad"/>
            </w:pPr>
            <w:r w:rsidRPr="00971E57">
              <w:t>Единая дежурная диспетчерская служба (ЕДДС)</w:t>
            </w:r>
          </w:p>
        </w:tc>
        <w:tc>
          <w:tcPr>
            <w:tcW w:w="1678" w:type="pct"/>
            <w:tcMar>
              <w:top w:w="0" w:type="dxa"/>
              <w:left w:w="28" w:type="dxa"/>
              <w:bottom w:w="0" w:type="dxa"/>
              <w:right w:w="28" w:type="dxa"/>
            </w:tcMar>
            <w:vAlign w:val="center"/>
            <w:hideMark/>
          </w:tcPr>
          <w:p w14:paraId="37692EA2" w14:textId="77777777" w:rsidR="00A4407C" w:rsidRPr="00971E57" w:rsidRDefault="00A4407C" w:rsidP="00F5179D">
            <w:pPr>
              <w:pStyle w:val="ad"/>
            </w:pPr>
            <w:r w:rsidRPr="00971E57">
              <w:t>112</w:t>
            </w:r>
          </w:p>
        </w:tc>
      </w:tr>
      <w:tr w:rsidR="00A4407C" w:rsidRPr="00971E57" w14:paraId="43759222" w14:textId="77777777" w:rsidTr="00295B56">
        <w:trPr>
          <w:trHeight w:val="20"/>
        </w:trPr>
        <w:tc>
          <w:tcPr>
            <w:tcW w:w="3322" w:type="pct"/>
            <w:tcMar>
              <w:top w:w="0" w:type="dxa"/>
              <w:left w:w="28" w:type="dxa"/>
              <w:bottom w:w="0" w:type="dxa"/>
              <w:right w:w="28" w:type="dxa"/>
            </w:tcMar>
            <w:vAlign w:val="center"/>
            <w:hideMark/>
          </w:tcPr>
          <w:p w14:paraId="718DDCE6" w14:textId="77777777" w:rsidR="00A4407C" w:rsidRPr="00971E57" w:rsidRDefault="00A4407C" w:rsidP="00F5179D">
            <w:pPr>
              <w:pStyle w:val="ad"/>
              <w:rPr>
                <w:iCs/>
              </w:rPr>
            </w:pPr>
            <w:r w:rsidRPr="00971E57">
              <w:rPr>
                <w:iCs/>
              </w:rPr>
              <w:t>ОМВД России</w:t>
            </w:r>
          </w:p>
        </w:tc>
        <w:tc>
          <w:tcPr>
            <w:tcW w:w="1678" w:type="pct"/>
            <w:tcMar>
              <w:top w:w="0" w:type="dxa"/>
              <w:left w:w="28" w:type="dxa"/>
              <w:bottom w:w="0" w:type="dxa"/>
              <w:right w:w="28" w:type="dxa"/>
            </w:tcMar>
            <w:vAlign w:val="center"/>
            <w:hideMark/>
          </w:tcPr>
          <w:p w14:paraId="6A6049C1" w14:textId="77777777" w:rsidR="00A4407C" w:rsidRPr="00971E57" w:rsidRDefault="00A4407C" w:rsidP="00F5179D">
            <w:pPr>
              <w:pStyle w:val="ad"/>
              <w:rPr>
                <w:iCs/>
              </w:rPr>
            </w:pPr>
            <w:r w:rsidRPr="00971E57">
              <w:rPr>
                <w:iCs/>
              </w:rPr>
              <w:t>02</w:t>
            </w:r>
          </w:p>
          <w:p w14:paraId="0AFA6807" w14:textId="77777777" w:rsidR="00A4407C" w:rsidRPr="00971E57" w:rsidRDefault="00A4407C" w:rsidP="00F5179D">
            <w:pPr>
              <w:pStyle w:val="ad"/>
            </w:pPr>
            <w:r w:rsidRPr="00971E57">
              <w:rPr>
                <w:iCs/>
              </w:rPr>
              <w:t>102</w:t>
            </w:r>
          </w:p>
        </w:tc>
      </w:tr>
      <w:tr w:rsidR="00A4407C" w:rsidRPr="00971E57" w14:paraId="0F1A1713" w14:textId="77777777" w:rsidTr="00295B56">
        <w:trPr>
          <w:trHeight w:val="20"/>
        </w:trPr>
        <w:tc>
          <w:tcPr>
            <w:tcW w:w="3322" w:type="pct"/>
            <w:tcMar>
              <w:top w:w="0" w:type="dxa"/>
              <w:left w:w="28" w:type="dxa"/>
              <w:bottom w:w="0" w:type="dxa"/>
              <w:right w:w="28" w:type="dxa"/>
            </w:tcMar>
            <w:vAlign w:val="center"/>
            <w:hideMark/>
          </w:tcPr>
          <w:p w14:paraId="10740808" w14:textId="77777777" w:rsidR="00A4407C" w:rsidRPr="00971E57" w:rsidRDefault="00A4407C" w:rsidP="00F5179D">
            <w:pPr>
              <w:pStyle w:val="ad"/>
            </w:pPr>
            <w:r w:rsidRPr="00971E57">
              <w:t>Скорая медицинская помощь</w:t>
            </w:r>
          </w:p>
        </w:tc>
        <w:tc>
          <w:tcPr>
            <w:tcW w:w="1678" w:type="pct"/>
            <w:tcMar>
              <w:top w:w="0" w:type="dxa"/>
              <w:left w:w="28" w:type="dxa"/>
              <w:bottom w:w="0" w:type="dxa"/>
              <w:right w:w="28" w:type="dxa"/>
            </w:tcMar>
            <w:vAlign w:val="center"/>
            <w:hideMark/>
          </w:tcPr>
          <w:p w14:paraId="4E64E10A" w14:textId="77777777" w:rsidR="00A4407C" w:rsidRPr="00971E57" w:rsidRDefault="00A4407C" w:rsidP="00F5179D">
            <w:pPr>
              <w:pStyle w:val="ad"/>
            </w:pPr>
            <w:r w:rsidRPr="00971E57">
              <w:rPr>
                <w:iCs/>
              </w:rPr>
              <w:t>03</w:t>
            </w:r>
            <w:r w:rsidRPr="00971E57">
              <w:rPr>
                <w:iCs/>
              </w:rPr>
              <w:br/>
            </w:r>
            <w:r w:rsidRPr="00971E57">
              <w:t>103</w:t>
            </w:r>
          </w:p>
        </w:tc>
      </w:tr>
      <w:tr w:rsidR="00A4407C" w:rsidRPr="00971E57" w14:paraId="4F5BB5A9" w14:textId="77777777" w:rsidTr="00295B56">
        <w:trPr>
          <w:trHeight w:val="20"/>
        </w:trPr>
        <w:tc>
          <w:tcPr>
            <w:tcW w:w="3322" w:type="pct"/>
            <w:tcMar>
              <w:top w:w="0" w:type="dxa"/>
              <w:left w:w="28" w:type="dxa"/>
              <w:bottom w:w="0" w:type="dxa"/>
              <w:right w:w="28" w:type="dxa"/>
            </w:tcMar>
            <w:vAlign w:val="center"/>
            <w:hideMark/>
          </w:tcPr>
          <w:p w14:paraId="76F3F097" w14:textId="77777777" w:rsidR="00A4407C" w:rsidRPr="00971E57" w:rsidRDefault="00A4407C" w:rsidP="00F5179D">
            <w:pPr>
              <w:pStyle w:val="ad"/>
            </w:pPr>
            <w:r w:rsidRPr="00971E57">
              <w:t>Телефон службы спасения</w:t>
            </w:r>
          </w:p>
        </w:tc>
        <w:tc>
          <w:tcPr>
            <w:tcW w:w="1678" w:type="pct"/>
            <w:tcMar>
              <w:top w:w="0" w:type="dxa"/>
              <w:left w:w="28" w:type="dxa"/>
              <w:bottom w:w="0" w:type="dxa"/>
              <w:right w:w="28" w:type="dxa"/>
            </w:tcMar>
            <w:vAlign w:val="center"/>
            <w:hideMark/>
          </w:tcPr>
          <w:p w14:paraId="0761D602" w14:textId="77777777" w:rsidR="00A4407C" w:rsidRPr="00971E57" w:rsidRDefault="00A4407C" w:rsidP="00F5179D">
            <w:pPr>
              <w:pStyle w:val="ad"/>
            </w:pPr>
            <w:r w:rsidRPr="00971E57">
              <w:t>112</w:t>
            </w:r>
          </w:p>
        </w:tc>
      </w:tr>
      <w:tr w:rsidR="00A4407C" w:rsidRPr="00971E57" w14:paraId="20A19B16" w14:textId="77777777" w:rsidTr="00295B56">
        <w:trPr>
          <w:trHeight w:val="20"/>
        </w:trPr>
        <w:tc>
          <w:tcPr>
            <w:tcW w:w="3322" w:type="pct"/>
            <w:tcMar>
              <w:top w:w="0" w:type="dxa"/>
              <w:left w:w="28" w:type="dxa"/>
              <w:bottom w:w="0" w:type="dxa"/>
              <w:right w:w="28" w:type="dxa"/>
            </w:tcMar>
            <w:vAlign w:val="center"/>
            <w:hideMark/>
          </w:tcPr>
          <w:p w14:paraId="0C54F14F" w14:textId="77777777" w:rsidR="00A4407C" w:rsidRPr="00971E57" w:rsidRDefault="00A4407C" w:rsidP="00F5179D">
            <w:pPr>
              <w:pStyle w:val="ad"/>
            </w:pPr>
            <w:r w:rsidRPr="00971E57">
              <w:t>Управление по чрезвычайным ситуациям и пожарной безопасности</w:t>
            </w:r>
          </w:p>
        </w:tc>
        <w:tc>
          <w:tcPr>
            <w:tcW w:w="1678" w:type="pct"/>
            <w:tcMar>
              <w:top w:w="0" w:type="dxa"/>
              <w:left w:w="28" w:type="dxa"/>
              <w:bottom w:w="0" w:type="dxa"/>
              <w:right w:w="28" w:type="dxa"/>
            </w:tcMar>
            <w:vAlign w:val="center"/>
          </w:tcPr>
          <w:p w14:paraId="31BA202B" w14:textId="77777777" w:rsidR="00A4407C" w:rsidRPr="00971E57" w:rsidRDefault="00A4407C" w:rsidP="00F5179D">
            <w:pPr>
              <w:pStyle w:val="ad"/>
            </w:pPr>
            <w:r w:rsidRPr="00971E57">
              <w:t>01</w:t>
            </w:r>
          </w:p>
          <w:p w14:paraId="4C70DB80" w14:textId="77777777" w:rsidR="00A4407C" w:rsidRPr="00971E57" w:rsidRDefault="00A4407C" w:rsidP="00F5179D">
            <w:pPr>
              <w:pStyle w:val="ad"/>
            </w:pPr>
            <w:r w:rsidRPr="00971E57">
              <w:t>101</w:t>
            </w:r>
          </w:p>
        </w:tc>
      </w:tr>
      <w:tr w:rsidR="00A4407C" w:rsidRPr="00971E57" w14:paraId="51F1CE0B" w14:textId="77777777" w:rsidTr="00295B56">
        <w:trPr>
          <w:trHeight w:val="20"/>
        </w:trPr>
        <w:tc>
          <w:tcPr>
            <w:tcW w:w="3322" w:type="pct"/>
            <w:tcMar>
              <w:top w:w="0" w:type="dxa"/>
              <w:left w:w="28" w:type="dxa"/>
              <w:bottom w:w="0" w:type="dxa"/>
              <w:right w:w="28" w:type="dxa"/>
            </w:tcMar>
            <w:vAlign w:val="center"/>
          </w:tcPr>
          <w:p w14:paraId="72C76FCF" w14:textId="77777777" w:rsidR="00A4407C" w:rsidRPr="00971E57" w:rsidRDefault="00A4407C" w:rsidP="00F5179D">
            <w:pPr>
              <w:pStyle w:val="ad"/>
            </w:pPr>
            <w:r w:rsidRPr="00971E57">
              <w:t xml:space="preserve">Аварийная газовая служба </w:t>
            </w:r>
          </w:p>
        </w:tc>
        <w:tc>
          <w:tcPr>
            <w:tcW w:w="1678" w:type="pct"/>
            <w:tcMar>
              <w:top w:w="0" w:type="dxa"/>
              <w:left w:w="28" w:type="dxa"/>
              <w:bottom w:w="0" w:type="dxa"/>
              <w:right w:w="28" w:type="dxa"/>
            </w:tcMar>
            <w:vAlign w:val="center"/>
          </w:tcPr>
          <w:p w14:paraId="681949B7" w14:textId="77777777" w:rsidR="00A4407C" w:rsidRPr="00971E57" w:rsidRDefault="00A4407C" w:rsidP="00F5179D">
            <w:pPr>
              <w:pStyle w:val="ad"/>
            </w:pPr>
            <w:r w:rsidRPr="00971E57">
              <w:t>04</w:t>
            </w:r>
          </w:p>
          <w:p w14:paraId="2D2DD284" w14:textId="77777777" w:rsidR="00A4407C" w:rsidRPr="00971E57" w:rsidRDefault="00A4407C" w:rsidP="00F5179D">
            <w:pPr>
              <w:pStyle w:val="ad"/>
            </w:pPr>
            <w:r w:rsidRPr="00971E57">
              <w:t>104</w:t>
            </w:r>
          </w:p>
        </w:tc>
      </w:tr>
    </w:tbl>
    <w:p w14:paraId="447A6FC3" w14:textId="77777777" w:rsidR="00A4407C" w:rsidRPr="00971E57" w:rsidRDefault="00A4407C" w:rsidP="00F5179D">
      <w:pPr>
        <w:pStyle w:val="af8"/>
      </w:pPr>
    </w:p>
    <w:p w14:paraId="281E57AB" w14:textId="77777777" w:rsidR="00A4407C" w:rsidRPr="00971E57" w:rsidRDefault="00A4407C" w:rsidP="00F5179D">
      <w:pPr>
        <w:pStyle w:val="af8"/>
        <w:rPr>
          <w:shd w:val="clear" w:color="auto" w:fill="FFFFFF"/>
        </w:rPr>
      </w:pPr>
      <w:r w:rsidRPr="00971E57">
        <w:rPr>
          <w:shd w:val="clear" w:color="auto" w:fill="FFFFFF"/>
        </w:rPr>
        <w:t>О сложившейся аварийной ситуации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2F160E11" w14:textId="77777777" w:rsidR="00A4407C" w:rsidRPr="00971E57" w:rsidRDefault="00A4407C" w:rsidP="00F5179D">
      <w:pPr>
        <w:pStyle w:val="af8"/>
        <w:rPr>
          <w:shd w:val="clear" w:color="auto" w:fill="FFFFFF"/>
        </w:rPr>
      </w:pPr>
      <w:r w:rsidRPr="00971E57">
        <w:rPr>
          <w:shd w:val="clear" w:color="auto" w:fill="FFFFFF"/>
        </w:rPr>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Руководителю оперативной группы по предупреждению и ликвидации чрезвычайных ситуаций и обеспечению пожарной безопасности.</w:t>
      </w:r>
    </w:p>
    <w:p w14:paraId="7C267EEF" w14:textId="77777777" w:rsidR="00A4407C" w:rsidRPr="00971E57" w:rsidRDefault="00A4407C" w:rsidP="00F5179D">
      <w:pPr>
        <w:pStyle w:val="af8"/>
        <w:rPr>
          <w:shd w:val="clear" w:color="auto" w:fill="FFFFFF"/>
        </w:rPr>
      </w:pPr>
      <w:r w:rsidRPr="00971E57">
        <w:rPr>
          <w:shd w:val="clear" w:color="auto" w:fill="FFFFFF"/>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w:t>
      </w:r>
    </w:p>
    <w:p w14:paraId="6BE09214" w14:textId="77777777" w:rsidR="00A4407C" w:rsidRPr="00971E57" w:rsidRDefault="00A4407C" w:rsidP="00F5179D">
      <w:pPr>
        <w:pStyle w:val="af8"/>
        <w:rPr>
          <w:shd w:val="clear" w:color="auto" w:fill="FFFFFF"/>
        </w:rPr>
      </w:pPr>
      <w:r w:rsidRPr="00971E57">
        <w:rPr>
          <w:shd w:val="clear" w:color="auto" w:fill="FFFFFF"/>
        </w:rPr>
        <w:t>Планирование и организация ремонтно-восстановительных работ на тепло-производящих объектах (далее — ТПО) и тепловых сетях (далее – ТС) осуществляется руководством организации, эксплуатирующей ТПО (ТС).</w:t>
      </w:r>
    </w:p>
    <w:p w14:paraId="215101D4" w14:textId="77777777" w:rsidR="00A4407C" w:rsidRPr="00971E57" w:rsidRDefault="00A4407C" w:rsidP="00F5179D">
      <w:pPr>
        <w:pStyle w:val="af8"/>
        <w:rPr>
          <w:shd w:val="clear" w:color="auto" w:fill="FFFFFF"/>
        </w:rPr>
      </w:pPr>
      <w:r w:rsidRPr="00971E57">
        <w:rPr>
          <w:shd w:val="clear" w:color="auto" w:fill="FFFFFF"/>
        </w:rPr>
        <w:t>Принятию решения на ликвидацию аварии предшествует оценка сложившейся обстановки, масштаба аварии и возможных последствий.</w:t>
      </w:r>
    </w:p>
    <w:p w14:paraId="3BBFDF88" w14:textId="77777777" w:rsidR="00A4407C" w:rsidRPr="00971E57" w:rsidRDefault="00A4407C" w:rsidP="00F5179D">
      <w:pPr>
        <w:pStyle w:val="af8"/>
        <w:rPr>
          <w:shd w:val="clear" w:color="auto" w:fill="FFFFFF"/>
        </w:rPr>
      </w:pPr>
      <w:r w:rsidRPr="00971E57">
        <w:rPr>
          <w:shd w:val="clear" w:color="auto" w:fill="FFFFFF"/>
        </w:rPr>
        <w:t>Работы проводятся на основании нормативных и распорядительных документов оформляемых организатором работ.</w:t>
      </w:r>
    </w:p>
    <w:p w14:paraId="4AEF431E" w14:textId="77777777" w:rsidR="00A4407C" w:rsidRPr="00971E57" w:rsidRDefault="00A4407C" w:rsidP="00F5179D">
      <w:pPr>
        <w:pStyle w:val="af8"/>
        <w:rPr>
          <w:shd w:val="clear" w:color="auto" w:fill="FFFFFF"/>
        </w:rPr>
      </w:pPr>
      <w:r w:rsidRPr="00971E57">
        <w:rPr>
          <w:shd w:val="clear" w:color="auto" w:fill="FFFFFF"/>
        </w:rPr>
        <w:lastRenderedPageBreak/>
        <w:t>К работам привлекаются аварийно-ремонтные бригады, специальная техника и оборудование организаций, в ведении которых находятся ТПО (ТС) в круглосуточном режиме, посменно.</w:t>
      </w:r>
    </w:p>
    <w:p w14:paraId="57EEA027" w14:textId="77777777" w:rsidR="00A4407C" w:rsidRPr="00971E57" w:rsidRDefault="00A4407C" w:rsidP="00F5179D">
      <w:pPr>
        <w:pStyle w:val="af8"/>
        <w:rPr>
          <w:shd w:val="clear" w:color="auto" w:fill="FFFFFF"/>
        </w:rPr>
      </w:pPr>
      <w:r w:rsidRPr="00971E57">
        <w:rPr>
          <w:shd w:val="clear" w:color="auto" w:fill="FFFFFF"/>
        </w:rPr>
        <w:t>О сложившейся обстановке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7882D23B" w14:textId="77777777" w:rsidR="00A4407C" w:rsidRPr="00971E57" w:rsidRDefault="00A4407C" w:rsidP="00F5179D">
      <w:pPr>
        <w:pStyle w:val="af8"/>
        <w:rPr>
          <w:shd w:val="clear" w:color="auto" w:fill="FFFFFF"/>
        </w:rPr>
      </w:pPr>
      <w:r w:rsidRPr="00971E57">
        <w:rPr>
          <w:shd w:val="clear" w:color="auto" w:fill="FFFFFF"/>
        </w:rPr>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председателю комиссии по предупреждению и ликвидации чрезвычайных ситуаций и обеспечению пожарной безопасности.</w:t>
      </w:r>
    </w:p>
    <w:p w14:paraId="4DC80803" w14:textId="77777777" w:rsidR="00A4407C" w:rsidRPr="00971E57" w:rsidRDefault="00A4407C" w:rsidP="00F5179D">
      <w:pPr>
        <w:pStyle w:val="af8"/>
        <w:rPr>
          <w:rFonts w:eastAsia="Calibri"/>
        </w:rPr>
      </w:pPr>
      <w:r w:rsidRPr="00971E57">
        <w:rPr>
          <w:rFonts w:eastAsia="Calibri"/>
        </w:rPr>
        <w:t xml:space="preserve">Документами, определяющими взаимоотношения оперативно - диспетчерских служб теплоснабжающих, теплосетевых </w:t>
      </w:r>
      <w:proofErr w:type="spellStart"/>
      <w:proofErr w:type="gramStart"/>
      <w:r w:rsidRPr="00971E57">
        <w:rPr>
          <w:rFonts w:eastAsia="Calibri"/>
        </w:rPr>
        <w:t>организаций,абонентов</w:t>
      </w:r>
      <w:proofErr w:type="spellEnd"/>
      <w:proofErr w:type="gramEnd"/>
      <w:r w:rsidRPr="00971E57">
        <w:rPr>
          <w:rFonts w:eastAsia="Calibri"/>
        </w:rPr>
        <w:t xml:space="preserve"> потребителей тепловой энергии, являются: </w:t>
      </w:r>
    </w:p>
    <w:p w14:paraId="0DE82832" w14:textId="77777777" w:rsidR="00A4407C" w:rsidRPr="00971E57" w:rsidRDefault="00A4407C" w:rsidP="00F5179D">
      <w:pPr>
        <w:pStyle w:val="af8"/>
        <w:rPr>
          <w:rFonts w:eastAsia="Calibri"/>
        </w:rPr>
      </w:pPr>
      <w:r w:rsidRPr="00971E57">
        <w:rPr>
          <w:rFonts w:eastAsia="Calibri"/>
        </w:rPr>
        <w:t xml:space="preserve">-нормативно-техническая документация по технике безопасности и эксплуатации теплогенерирующих установок, тепловых сетей и </w:t>
      </w:r>
      <w:proofErr w:type="spellStart"/>
      <w:r w:rsidRPr="00971E57">
        <w:rPr>
          <w:rFonts w:eastAsia="Calibri"/>
        </w:rPr>
        <w:t>теплопотребляющих</w:t>
      </w:r>
      <w:proofErr w:type="spellEnd"/>
      <w:r w:rsidRPr="00971E57">
        <w:rPr>
          <w:rFonts w:eastAsia="Calibri"/>
        </w:rPr>
        <w:t xml:space="preserve"> установок; </w:t>
      </w:r>
    </w:p>
    <w:p w14:paraId="1E5AB61F" w14:textId="77777777" w:rsidR="00A4407C" w:rsidRPr="00971E57" w:rsidRDefault="00A4407C" w:rsidP="00F5179D">
      <w:pPr>
        <w:pStyle w:val="af8"/>
        <w:rPr>
          <w:rFonts w:eastAsia="Calibri"/>
        </w:rPr>
      </w:pPr>
      <w:r w:rsidRPr="00971E57">
        <w:rPr>
          <w:rFonts w:eastAsia="Calibri"/>
        </w:rPr>
        <w:t xml:space="preserve">-инструкции организации, касающиеся эксплуатации и техники безопасности оборудования, разработанные с учетом утверждённых в законодательном порядке действующих </w:t>
      </w:r>
      <w:proofErr w:type="gramStart"/>
      <w:r w:rsidRPr="00971E57">
        <w:rPr>
          <w:rFonts w:eastAsia="Calibri"/>
        </w:rPr>
        <w:t>нормативов  и</w:t>
      </w:r>
      <w:proofErr w:type="gramEnd"/>
      <w:r w:rsidRPr="00971E57">
        <w:rPr>
          <w:rFonts w:eastAsia="Calibri"/>
        </w:rPr>
        <w:t xml:space="preserve"> правил. </w:t>
      </w:r>
    </w:p>
    <w:p w14:paraId="19098055" w14:textId="77777777" w:rsidR="00A4407C" w:rsidRPr="00971E57" w:rsidRDefault="00A4407C" w:rsidP="00F5179D">
      <w:pPr>
        <w:pStyle w:val="af8"/>
        <w:rPr>
          <w:rFonts w:eastAsia="Calibri"/>
        </w:rPr>
      </w:pPr>
      <w:r w:rsidRPr="00971E57">
        <w:rPr>
          <w:rFonts w:eastAsia="Calibri"/>
        </w:rPr>
        <w:t>- утвержденные техническими руководителями предприятий и согласованные администрацией Муниципального образования, схемы локальных систем теплоснабжения, режимные карты работы тепловых сетей и теплоисточников.</w:t>
      </w:r>
    </w:p>
    <w:p w14:paraId="1C8CF1C8" w14:textId="77777777" w:rsidR="00A4407C" w:rsidRPr="00971E57" w:rsidRDefault="00A4407C" w:rsidP="00F5179D">
      <w:pPr>
        <w:pStyle w:val="af8"/>
        <w:rPr>
          <w:rFonts w:eastAsia="Calibri"/>
        </w:rPr>
      </w:pPr>
      <w:r w:rsidRPr="00971E57">
        <w:rPr>
          <w:rFonts w:eastAsia="Calibri"/>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14:paraId="66244245" w14:textId="77777777" w:rsidR="00A4407C" w:rsidRPr="00971E57" w:rsidRDefault="00A4407C" w:rsidP="00F5179D">
      <w:pPr>
        <w:pStyle w:val="af8"/>
        <w:rPr>
          <w:rFonts w:eastAsia="Calibri"/>
        </w:rPr>
      </w:pPr>
      <w:r w:rsidRPr="00971E57">
        <w:rPr>
          <w:rFonts w:eastAsia="Calibri"/>
        </w:rPr>
        <w:t xml:space="preserve">К инструкциям должны быть приложены схемы возможных аварийных переключений, указан порядок отключения горячего водоснабжения и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усиленном и </w:t>
      </w:r>
      <w:proofErr w:type="spellStart"/>
      <w:r w:rsidRPr="00971E57">
        <w:rPr>
          <w:rFonts w:eastAsia="Calibri"/>
        </w:rPr>
        <w:t>внерасчетном</w:t>
      </w:r>
      <w:proofErr w:type="spellEnd"/>
      <w:r w:rsidRPr="00971E57">
        <w:rPr>
          <w:rFonts w:eastAsia="Calibri"/>
        </w:rPr>
        <w:t xml:space="preserve"> режимах теплоснабжения.</w:t>
      </w:r>
    </w:p>
    <w:p w14:paraId="180F4F40" w14:textId="77777777" w:rsidR="00A4407C" w:rsidRPr="00971E57" w:rsidRDefault="00A4407C" w:rsidP="00F5179D">
      <w:pPr>
        <w:pStyle w:val="af8"/>
        <w:rPr>
          <w:rFonts w:eastAsia="Calibri"/>
        </w:rPr>
      </w:pPr>
      <w:r w:rsidRPr="00971E57">
        <w:rPr>
          <w:rFonts w:eastAsia="Calibri"/>
        </w:rPr>
        <w:t>Конкретный перечень необходимой эксплуатационной документации в каждой организации устанавливается ее руководством.</w:t>
      </w:r>
    </w:p>
    <w:p w14:paraId="1E5FF93C" w14:textId="4CC03172" w:rsidR="00A4407C" w:rsidRPr="00971E57" w:rsidRDefault="00A4407C" w:rsidP="00F5179D">
      <w:pPr>
        <w:pStyle w:val="a1"/>
      </w:pPr>
      <w:bookmarkStart w:id="871" w:name="_Toc192657500"/>
      <w:bookmarkStart w:id="872" w:name="_Toc192850701"/>
      <w:bookmarkStart w:id="873" w:name="_Toc194933197"/>
      <w:bookmarkStart w:id="874" w:name="_Toc197443046"/>
      <w:bookmarkEnd w:id="868"/>
      <w:r w:rsidRPr="00971E57">
        <w:t>Состав и дислокация сил и средств</w:t>
      </w:r>
      <w:bookmarkEnd w:id="871"/>
      <w:bookmarkEnd w:id="872"/>
      <w:bookmarkEnd w:id="873"/>
      <w:bookmarkEnd w:id="874"/>
    </w:p>
    <w:p w14:paraId="62E92200" w14:textId="77777777" w:rsidR="00A4407C" w:rsidRPr="00971E57" w:rsidRDefault="00A4407C" w:rsidP="00F5179D">
      <w:pPr>
        <w:pStyle w:val="af8"/>
        <w:rPr>
          <w:shd w:val="clear" w:color="auto" w:fill="FFFFFF"/>
        </w:rPr>
      </w:pPr>
      <w:r w:rsidRPr="00971E57">
        <w:t>Размещение органов повседневного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r w:rsidRPr="00971E57">
        <w:rPr>
          <w:shd w:val="clear" w:color="auto" w:fill="FFFFFF"/>
        </w:rPr>
        <w:t xml:space="preserve"> </w:t>
      </w:r>
    </w:p>
    <w:p w14:paraId="24CA447A" w14:textId="77777777" w:rsidR="00A4407C" w:rsidRPr="00971E57" w:rsidRDefault="00A4407C" w:rsidP="00F5179D">
      <w:pPr>
        <w:pStyle w:val="af8"/>
        <w:rPr>
          <w:shd w:val="clear" w:color="auto" w:fill="FFFFFF"/>
        </w:rPr>
      </w:pPr>
      <w:r w:rsidRPr="00971E57">
        <w:rPr>
          <w:shd w:val="clear" w:color="auto" w:fill="FFFFFF"/>
        </w:rPr>
        <w:t>Органами повседневного управления территориальной подсистемы являются:</w:t>
      </w:r>
    </w:p>
    <w:p w14:paraId="7EB1B410" w14:textId="77777777" w:rsidR="00A4407C" w:rsidRPr="00971E57" w:rsidRDefault="00A4407C" w:rsidP="00F5179D">
      <w:pPr>
        <w:pStyle w:val="af4"/>
        <w:numPr>
          <w:ilvl w:val="0"/>
          <w:numId w:val="118"/>
        </w:numPr>
        <w:rPr>
          <w:shd w:val="clear" w:color="auto" w:fill="FFFFFF"/>
        </w:rPr>
      </w:pPr>
      <w:r w:rsidRPr="00971E57">
        <w:rPr>
          <w:shd w:val="clear" w:color="auto" w:fill="FFFFFF"/>
        </w:rPr>
        <w:t>на муниципальном уровне – ответственный специалист муниципального образования;</w:t>
      </w:r>
    </w:p>
    <w:p w14:paraId="0255CF6A" w14:textId="77777777" w:rsidR="00A4407C" w:rsidRPr="00971E57" w:rsidRDefault="00A4407C" w:rsidP="00F5179D">
      <w:pPr>
        <w:pStyle w:val="af4"/>
        <w:numPr>
          <w:ilvl w:val="0"/>
          <w:numId w:val="118"/>
        </w:numPr>
        <w:rPr>
          <w:shd w:val="clear" w:color="auto" w:fill="FFFFFF"/>
        </w:rPr>
      </w:pPr>
      <w:r w:rsidRPr="00971E57">
        <w:rPr>
          <w:shd w:val="clear" w:color="auto" w:fill="FFFFFF"/>
        </w:rPr>
        <w:t>на объектовом уровне – оперативный персонал источников тепла.</w:t>
      </w:r>
    </w:p>
    <w:p w14:paraId="3102C3E4" w14:textId="77777777" w:rsidR="00A4407C" w:rsidRPr="00971E57" w:rsidRDefault="00A4407C" w:rsidP="00F5179D">
      <w:pPr>
        <w:pStyle w:val="af8"/>
        <w:rPr>
          <w:rFonts w:eastAsia="Calibri"/>
        </w:rPr>
      </w:pPr>
      <w:r w:rsidRPr="00971E57">
        <w:rPr>
          <w:rFonts w:eastAsia="Calibri"/>
        </w:rPr>
        <w:t>Для выполнения работ по ликвидации последствий аварийных ситуации в системах теплоснабжения Поселения требуется привлечение сил и средств, достаточных для решения поставленных задач в нормативные сроки.</w:t>
      </w:r>
    </w:p>
    <w:p w14:paraId="5221C604" w14:textId="77777777" w:rsidR="00A4407C" w:rsidRPr="00971E57" w:rsidRDefault="00A4407C" w:rsidP="00F5179D">
      <w:pPr>
        <w:pStyle w:val="af8"/>
        <w:rPr>
          <w:rFonts w:eastAsia="Calibri"/>
        </w:rPr>
      </w:pPr>
      <w:r w:rsidRPr="00971E57">
        <w:rPr>
          <w:rFonts w:eastAsia="Calibri"/>
        </w:rPr>
        <w:t>А) Силы, используемые для ликвидации последствий аварийных ситуаций.</w:t>
      </w:r>
    </w:p>
    <w:p w14:paraId="74B65D2B" w14:textId="77777777" w:rsidR="00A4407C" w:rsidRPr="00971E57" w:rsidRDefault="00A4407C" w:rsidP="00F5179D">
      <w:pPr>
        <w:pStyle w:val="af8"/>
        <w:rPr>
          <w:rFonts w:eastAsia="Calibri"/>
        </w:rPr>
      </w:pPr>
      <w:r w:rsidRPr="00971E57">
        <w:rPr>
          <w:rFonts w:eastAsia="Calibri"/>
        </w:rPr>
        <w:lastRenderedPageBreak/>
        <w:t>К работам при ликвидации последствий аварийных ситуации привлекается персонал участков тепловых сетей, аварийно-восстановительная бригада (при необходимости) оперативно-диспетчерской службы, оперативный персонал котельных, специальная техника и оборудование, как в рабочее время, так и в круглосуточном режиме.</w:t>
      </w:r>
    </w:p>
    <w:p w14:paraId="13213309" w14:textId="77777777" w:rsidR="00A4407C" w:rsidRPr="00971E57" w:rsidRDefault="00A4407C" w:rsidP="00F5179D">
      <w:pPr>
        <w:pStyle w:val="af8"/>
        <w:rPr>
          <w:rFonts w:eastAsia="Calibri"/>
        </w:rPr>
      </w:pPr>
      <w:r w:rsidRPr="00971E57">
        <w:rPr>
          <w:rFonts w:eastAsia="Calibri"/>
        </w:rPr>
        <w:t>Б) Средства, используемые для ликвидации последствий аварийных ситуаций.</w:t>
      </w:r>
    </w:p>
    <w:p w14:paraId="7BAF8FD8" w14:textId="77777777" w:rsidR="00A4407C" w:rsidRPr="00971E57" w:rsidRDefault="00A4407C" w:rsidP="00F5179D">
      <w:pPr>
        <w:pStyle w:val="af8"/>
        <w:rPr>
          <w:rFonts w:eastAsia="Calibri"/>
        </w:rPr>
      </w:pPr>
      <w:r w:rsidRPr="00971E57">
        <w:rPr>
          <w:rFonts w:eastAsia="Calibri"/>
        </w:rPr>
        <w:t>Для локализации и ликвидации последствий аварий на объектах теплоснабжения создаются и используются резервы финансовых и материальных ресурсов. Объемы запаса материальных ресурсов (резервных фондов) должны устанавливаться ежегодно, приказом по предприятию каждому предприятию, осуществляющему обслуживание объектов систем теплоснабжения.</w:t>
      </w:r>
    </w:p>
    <w:p w14:paraId="192E5EC9" w14:textId="1F99B7C1" w:rsidR="00A4407C" w:rsidRPr="00971E57" w:rsidRDefault="00A4407C" w:rsidP="00F5179D">
      <w:pPr>
        <w:pStyle w:val="a1"/>
      </w:pPr>
      <w:bookmarkStart w:id="875" w:name="_Toc192657501"/>
      <w:bookmarkStart w:id="876" w:name="_Toc192850702"/>
      <w:bookmarkStart w:id="877" w:name="_Toc194933198"/>
      <w:bookmarkStart w:id="878" w:name="_Toc197443047"/>
      <w:r w:rsidRPr="00971E57">
        <w:t>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bookmarkEnd w:id="875"/>
      <w:bookmarkEnd w:id="876"/>
      <w:bookmarkEnd w:id="877"/>
      <w:bookmarkEnd w:id="878"/>
    </w:p>
    <w:p w14:paraId="22F70EAD" w14:textId="77777777" w:rsidR="00A4407C" w:rsidRPr="00971E57" w:rsidRDefault="00A4407C" w:rsidP="00F5179D">
      <w:pPr>
        <w:pStyle w:val="af8"/>
      </w:pPr>
      <w:r w:rsidRPr="00971E57">
        <w:t xml:space="preserve">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w:t>
      </w:r>
    </w:p>
    <w:p w14:paraId="7AFACB86" w14:textId="77777777" w:rsidR="00A4407C" w:rsidRPr="00971E57" w:rsidRDefault="00A4407C" w:rsidP="00F5179D">
      <w:pPr>
        <w:pStyle w:val="af8"/>
      </w:pPr>
      <w:r w:rsidRPr="00971E57">
        <w:t xml:space="preserve">Планирование и организация ремонтно-восстановительных работ на тепло- производящих объектах (далее - ТПО) и тепловых сетях (далее – ТС) осуществляется руководством организации, эксплуатирующей ТПО (ТС). </w:t>
      </w:r>
    </w:p>
    <w:p w14:paraId="025EDB3B" w14:textId="77777777" w:rsidR="00A4407C" w:rsidRPr="00971E57" w:rsidRDefault="00A4407C" w:rsidP="00F5179D">
      <w:pPr>
        <w:pStyle w:val="af8"/>
      </w:pPr>
      <w:r w:rsidRPr="00971E57">
        <w:t xml:space="preserve">Принятию решения на ликвидацию аварии предшествует оценка сложившейся обстановки, масштаба аварии и возможных последствий. </w:t>
      </w:r>
    </w:p>
    <w:p w14:paraId="0C0D0A2E" w14:textId="77777777" w:rsidR="00A4407C" w:rsidRPr="00971E57" w:rsidRDefault="00A4407C" w:rsidP="00F5179D">
      <w:pPr>
        <w:pStyle w:val="af8"/>
      </w:pPr>
      <w:r w:rsidRPr="00971E57">
        <w:t xml:space="preserve">Работы проводятся на основании нормативных и распорядительных документов оформляемых организатором работ. </w:t>
      </w:r>
    </w:p>
    <w:p w14:paraId="6B4C2C7A" w14:textId="77777777" w:rsidR="00A4407C" w:rsidRPr="00971E57" w:rsidRDefault="00A4407C" w:rsidP="00F5179D">
      <w:pPr>
        <w:pStyle w:val="af8"/>
      </w:pPr>
      <w:r w:rsidRPr="00971E57">
        <w:t xml:space="preserve">К работам привлекаются </w:t>
      </w:r>
      <w:proofErr w:type="spellStart"/>
      <w:r w:rsidRPr="00971E57">
        <w:t>аварийно</w:t>
      </w:r>
      <w:proofErr w:type="spellEnd"/>
      <w:r w:rsidRPr="00971E57">
        <w:t xml:space="preserve"> - ремонтные бригады, специальная техника и оборудование организаций, в ведении которых находятся ТПО (ТС) в круглосуточном режиме, посменно. </w:t>
      </w:r>
    </w:p>
    <w:p w14:paraId="645323C5" w14:textId="77777777" w:rsidR="00A4407C" w:rsidRPr="00971E57" w:rsidRDefault="00A4407C" w:rsidP="00F5179D">
      <w:pPr>
        <w:pStyle w:val="af8"/>
      </w:pPr>
      <w:r w:rsidRPr="00971E57">
        <w:t xml:space="preserve">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администрацию муниципального образования через ЕДДС. </w:t>
      </w:r>
    </w:p>
    <w:p w14:paraId="64901701" w14:textId="77777777" w:rsidR="00A4407C" w:rsidRPr="00971E57" w:rsidRDefault="00A4407C" w:rsidP="00F5179D">
      <w:pPr>
        <w:pStyle w:val="af8"/>
      </w:pPr>
      <w:r w:rsidRPr="00971E57">
        <w:t xml:space="preserve">О сложившейся обстановке население информируется диспетчером ЕДДС через местную систему оповещения и информирования. </w:t>
      </w:r>
    </w:p>
    <w:p w14:paraId="06CF646C" w14:textId="77777777" w:rsidR="00A4407C" w:rsidRPr="00971E57" w:rsidRDefault="00A4407C" w:rsidP="00F5179D">
      <w:pPr>
        <w:pStyle w:val="af8"/>
      </w:pPr>
      <w:r w:rsidRPr="00971E57">
        <w:t xml:space="preserve">В случае необходимости привлечения дополнительных сил и средств к работам, руководитель работ докладывает заместителю главы администрации муниципального района по ЖКХ, строительству, транспорту и связи и председателю комиссии по предупреждению и ликвидации чрезвычайных ситуаций и обеспечению пожарной безопасности. </w:t>
      </w:r>
    </w:p>
    <w:p w14:paraId="5D4C3BA7" w14:textId="77777777" w:rsidR="00A4407C" w:rsidRPr="00971E57" w:rsidRDefault="00A4407C" w:rsidP="00F5179D">
      <w:pPr>
        <w:pStyle w:val="af8"/>
      </w:pPr>
      <w:r w:rsidRPr="00971E57">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кварталах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 поселения.</w:t>
      </w:r>
    </w:p>
    <w:p w14:paraId="29012C8F" w14:textId="16CE8CD2" w:rsidR="00A4407C" w:rsidRPr="00971E57" w:rsidRDefault="00A4407C" w:rsidP="00F5179D">
      <w:pPr>
        <w:pStyle w:val="af6"/>
        <w:rPr>
          <w:bCs/>
        </w:rPr>
      </w:pPr>
      <w:r w:rsidRPr="00971E57">
        <w:t xml:space="preserve">Таблица </w:t>
      </w:r>
      <w:r w:rsidRPr="00971E57">
        <w:fldChar w:fldCharType="begin"/>
      </w:r>
      <w:r w:rsidRPr="00971E57">
        <w:instrText xml:space="preserve"> SEQ Таблица \* ARABIC </w:instrText>
      </w:r>
      <w:r w:rsidRPr="00971E57">
        <w:fldChar w:fldCharType="separate"/>
      </w:r>
      <w:r w:rsidR="00686689">
        <w:rPr>
          <w:noProof/>
        </w:rPr>
        <w:t>67</w:t>
      </w:r>
      <w:r w:rsidRPr="00971E57">
        <w:fldChar w:fldCharType="end"/>
      </w:r>
      <w:r w:rsidRPr="00971E57">
        <w:t xml:space="preserve"> – Порядок ликвидации аварийных ситуаций в системах теплоснабжения с учётом взаимодействия тепло-, электро-, топливо и водоснабжающих организаций, потребителей </w:t>
      </w:r>
      <w:r w:rsidRPr="00971E57">
        <w:lastRenderedPageBreak/>
        <w:t>тепловой энергии, ремонтно-строительных и транспортных организаций, а также органов местного самоуправления поселения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
        <w:gridCol w:w="5432"/>
        <w:gridCol w:w="2206"/>
        <w:gridCol w:w="2198"/>
      </w:tblGrid>
      <w:tr w:rsidR="00A4407C" w:rsidRPr="00F5179D" w14:paraId="611D6942" w14:textId="77777777" w:rsidTr="00295B56">
        <w:trPr>
          <w:tblHeader/>
        </w:trPr>
        <w:tc>
          <w:tcPr>
            <w:tcW w:w="346" w:type="pct"/>
          </w:tcPr>
          <w:p w14:paraId="2D172A8A" w14:textId="77777777" w:rsidR="00A4407C" w:rsidRPr="00F5179D" w:rsidRDefault="00A4407C" w:rsidP="00F5179D">
            <w:pPr>
              <w:pStyle w:val="ad"/>
              <w:rPr>
                <w:b/>
                <w:bCs/>
              </w:rPr>
            </w:pPr>
            <w:r w:rsidRPr="00F5179D">
              <w:rPr>
                <w:b/>
                <w:bCs/>
              </w:rPr>
              <w:t>№ п/п</w:t>
            </w:r>
          </w:p>
        </w:tc>
        <w:tc>
          <w:tcPr>
            <w:tcW w:w="2763" w:type="pct"/>
          </w:tcPr>
          <w:p w14:paraId="6CC7B9A3" w14:textId="77777777" w:rsidR="00A4407C" w:rsidRPr="00F5179D" w:rsidRDefault="00A4407C" w:rsidP="00F5179D">
            <w:pPr>
              <w:pStyle w:val="ad"/>
              <w:rPr>
                <w:b/>
                <w:bCs/>
              </w:rPr>
            </w:pPr>
            <w:r w:rsidRPr="00F5179D">
              <w:rPr>
                <w:b/>
                <w:bCs/>
              </w:rPr>
              <w:t>Мероприятия</w:t>
            </w:r>
          </w:p>
        </w:tc>
        <w:tc>
          <w:tcPr>
            <w:tcW w:w="873" w:type="pct"/>
          </w:tcPr>
          <w:p w14:paraId="45298352" w14:textId="77777777" w:rsidR="00A4407C" w:rsidRPr="00F5179D" w:rsidRDefault="00A4407C" w:rsidP="00F5179D">
            <w:pPr>
              <w:pStyle w:val="ad"/>
              <w:rPr>
                <w:b/>
                <w:bCs/>
              </w:rPr>
            </w:pPr>
            <w:r w:rsidRPr="00F5179D">
              <w:rPr>
                <w:b/>
                <w:bCs/>
              </w:rPr>
              <w:t>Срок исполнения</w:t>
            </w:r>
          </w:p>
        </w:tc>
        <w:tc>
          <w:tcPr>
            <w:tcW w:w="1018" w:type="pct"/>
          </w:tcPr>
          <w:p w14:paraId="649FCA36" w14:textId="77777777" w:rsidR="00A4407C" w:rsidRPr="00F5179D" w:rsidRDefault="00A4407C" w:rsidP="00F5179D">
            <w:pPr>
              <w:pStyle w:val="ad"/>
              <w:rPr>
                <w:b/>
                <w:bCs/>
              </w:rPr>
            </w:pPr>
            <w:r w:rsidRPr="00F5179D">
              <w:rPr>
                <w:b/>
                <w:bCs/>
              </w:rPr>
              <w:t>Исполнитель</w:t>
            </w:r>
          </w:p>
        </w:tc>
      </w:tr>
      <w:tr w:rsidR="00A4407C" w:rsidRPr="00971E57" w14:paraId="23CDD2EC" w14:textId="77777777" w:rsidTr="00295B56">
        <w:tc>
          <w:tcPr>
            <w:tcW w:w="5000" w:type="pct"/>
            <w:gridSpan w:val="4"/>
          </w:tcPr>
          <w:p w14:paraId="405BFB8B" w14:textId="77777777" w:rsidR="00A4407C" w:rsidRPr="00971E57" w:rsidRDefault="00A4407C" w:rsidP="00F5179D">
            <w:pPr>
              <w:pStyle w:val="ad"/>
            </w:pPr>
            <w:r w:rsidRPr="00971E57">
              <w:t>При возникновении аварии на коммунальных системах жизнеобеспечения</w:t>
            </w:r>
          </w:p>
        </w:tc>
      </w:tr>
      <w:tr w:rsidR="00A4407C" w:rsidRPr="00971E57" w14:paraId="6BF55925" w14:textId="77777777" w:rsidTr="00295B56">
        <w:tc>
          <w:tcPr>
            <w:tcW w:w="346" w:type="pct"/>
          </w:tcPr>
          <w:p w14:paraId="2A216FE4" w14:textId="77777777" w:rsidR="00A4407C" w:rsidRPr="00971E57" w:rsidRDefault="00A4407C" w:rsidP="00F5179D">
            <w:pPr>
              <w:pStyle w:val="ad"/>
            </w:pPr>
            <w:r w:rsidRPr="00971E57">
              <w:t>1.</w:t>
            </w:r>
          </w:p>
        </w:tc>
        <w:tc>
          <w:tcPr>
            <w:tcW w:w="2763" w:type="pct"/>
          </w:tcPr>
          <w:p w14:paraId="5FCE5498" w14:textId="77777777" w:rsidR="00A4407C" w:rsidRPr="00971E57" w:rsidRDefault="00A4407C" w:rsidP="00F5179D">
            <w:pPr>
              <w:pStyle w:val="ad"/>
            </w:pPr>
            <w:r w:rsidRPr="00971E57">
              <w:t>При поступлении информации (сигнала) об аварии на коммунально-технических системах жизнеобеспечения населения:</w:t>
            </w:r>
          </w:p>
          <w:p w14:paraId="09903219" w14:textId="77777777" w:rsidR="00A4407C" w:rsidRPr="00971E57" w:rsidRDefault="00A4407C" w:rsidP="00F5179D">
            <w:pPr>
              <w:pStyle w:val="ad"/>
            </w:pPr>
            <w:r w:rsidRPr="00971E57">
              <w:t>определение объема последствий аварийной ситуации (количество жилых домов, котельных, водозаборов, учреждений социальных объектов);</w:t>
            </w:r>
          </w:p>
          <w:p w14:paraId="7BDEAB9D" w14:textId="77777777" w:rsidR="00A4407C" w:rsidRPr="00971E57" w:rsidRDefault="00A4407C" w:rsidP="00F5179D">
            <w:pPr>
              <w:pStyle w:val="ad"/>
            </w:pPr>
            <w:r w:rsidRPr="00971E57">
              <w:t>принятие мер по бесперебойному обеспечению теплом и электроэнергией объектов жизнеобеспечения населения муниципального образования;</w:t>
            </w:r>
          </w:p>
          <w:p w14:paraId="286AB1A1" w14:textId="77777777" w:rsidR="00A4407C" w:rsidRPr="00971E57" w:rsidRDefault="00A4407C" w:rsidP="00F5179D">
            <w:pPr>
              <w:pStyle w:val="ad"/>
            </w:pPr>
            <w:r w:rsidRPr="00971E57">
              <w:t>организация электроснабжения объектов жизнеобеспечения населения по обводным каналам;</w:t>
            </w:r>
          </w:p>
          <w:p w14:paraId="202D3040" w14:textId="77777777" w:rsidR="00A4407C" w:rsidRPr="00971E57" w:rsidRDefault="00A4407C" w:rsidP="00F5179D">
            <w:pPr>
              <w:pStyle w:val="ad"/>
            </w:pPr>
            <w:r w:rsidRPr="00971E57">
              <w:t>организация работ по восстановлению линий электропередач и систем жизнеобеспечения при авариях на них;</w:t>
            </w:r>
          </w:p>
          <w:p w14:paraId="00A0DB06" w14:textId="77777777" w:rsidR="00A4407C" w:rsidRPr="00971E57" w:rsidRDefault="00A4407C" w:rsidP="00F5179D">
            <w:pPr>
              <w:pStyle w:val="ad"/>
            </w:pPr>
            <w:r w:rsidRPr="00971E57">
              <w:t xml:space="preserve">принятие мер для обеспечения электроэнергией учреждений здравоохранения, общеобразовательных учреждений </w:t>
            </w:r>
          </w:p>
        </w:tc>
        <w:tc>
          <w:tcPr>
            <w:tcW w:w="873" w:type="pct"/>
          </w:tcPr>
          <w:p w14:paraId="35FF2B81" w14:textId="77777777" w:rsidR="00A4407C" w:rsidRPr="00971E57" w:rsidRDefault="00A4407C" w:rsidP="00F5179D">
            <w:pPr>
              <w:pStyle w:val="ad"/>
            </w:pPr>
            <w:r w:rsidRPr="00971E57">
              <w:t xml:space="preserve">Немедленно </w:t>
            </w:r>
          </w:p>
          <w:p w14:paraId="1934C1CB" w14:textId="77777777" w:rsidR="00A4407C" w:rsidRPr="00971E57" w:rsidRDefault="00A4407C" w:rsidP="00F5179D">
            <w:pPr>
              <w:pStyle w:val="ad"/>
            </w:pPr>
          </w:p>
          <w:p w14:paraId="17FB4418" w14:textId="77777777" w:rsidR="00A4407C" w:rsidRPr="00971E57" w:rsidRDefault="00A4407C" w:rsidP="00F5179D">
            <w:pPr>
              <w:pStyle w:val="ad"/>
            </w:pPr>
          </w:p>
        </w:tc>
        <w:tc>
          <w:tcPr>
            <w:tcW w:w="1018" w:type="pct"/>
          </w:tcPr>
          <w:p w14:paraId="1D6FFACD" w14:textId="77777777" w:rsidR="00A4407C" w:rsidRPr="00971E57" w:rsidRDefault="00A4407C" w:rsidP="00F5179D">
            <w:pPr>
              <w:pStyle w:val="ad"/>
            </w:pPr>
            <w:r w:rsidRPr="00971E57">
              <w:t xml:space="preserve">Руководители объектов </w:t>
            </w:r>
            <w:proofErr w:type="spellStart"/>
            <w:r w:rsidRPr="00971E57">
              <w:t>электро</w:t>
            </w:r>
            <w:proofErr w:type="spellEnd"/>
            <w:r w:rsidRPr="00971E57">
              <w:t xml:space="preserve">– </w:t>
            </w:r>
            <w:proofErr w:type="spellStart"/>
            <w:r w:rsidRPr="00971E57">
              <w:t>водо</w:t>
            </w:r>
            <w:proofErr w:type="spellEnd"/>
            <w:r w:rsidRPr="00971E57">
              <w:t xml:space="preserve"> – газо-, теплоснабжения</w:t>
            </w:r>
          </w:p>
        </w:tc>
      </w:tr>
      <w:tr w:rsidR="00A4407C" w:rsidRPr="00971E57" w14:paraId="7F4CB554" w14:textId="77777777" w:rsidTr="00295B56">
        <w:tc>
          <w:tcPr>
            <w:tcW w:w="346" w:type="pct"/>
          </w:tcPr>
          <w:p w14:paraId="3E69D601" w14:textId="77777777" w:rsidR="00A4407C" w:rsidRPr="00971E57" w:rsidRDefault="00A4407C" w:rsidP="00F5179D">
            <w:pPr>
              <w:pStyle w:val="ad"/>
            </w:pPr>
            <w:r w:rsidRPr="00971E57">
              <w:t>2.</w:t>
            </w:r>
          </w:p>
        </w:tc>
        <w:tc>
          <w:tcPr>
            <w:tcW w:w="2763" w:type="pct"/>
          </w:tcPr>
          <w:p w14:paraId="7D43BE0D" w14:textId="77777777" w:rsidR="00A4407C" w:rsidRPr="00971E57" w:rsidRDefault="00A4407C" w:rsidP="00F5179D">
            <w:pPr>
              <w:pStyle w:val="ad"/>
            </w:pPr>
            <w:r w:rsidRPr="00971E57">
              <w:t>Проверка работоспособности автономных источников питания и поддержание их в постоянной готовности, отправка автономных источников питания для обеспечения электроэнергией котельных, насосных станций, учреждений здравоохранения, общеобразовательных учреждений, подключение дополнительных источников энергоснабжения (освещения) для работы в темное время суток;</w:t>
            </w:r>
          </w:p>
          <w:p w14:paraId="2ADEE2D3" w14:textId="77777777" w:rsidR="00A4407C" w:rsidRPr="00971E57" w:rsidRDefault="00A4407C" w:rsidP="00F5179D">
            <w:pPr>
              <w:pStyle w:val="ad"/>
            </w:pPr>
            <w:r w:rsidRPr="00971E57">
              <w:t>обеспечение бесперебойной подачи тепла в жилые кварталы.</w:t>
            </w:r>
          </w:p>
        </w:tc>
        <w:tc>
          <w:tcPr>
            <w:tcW w:w="873" w:type="pct"/>
          </w:tcPr>
          <w:p w14:paraId="43B073EC" w14:textId="77777777" w:rsidR="00A4407C" w:rsidRPr="00971E57" w:rsidRDefault="00A4407C" w:rsidP="00F5179D">
            <w:pPr>
              <w:pStyle w:val="ad"/>
            </w:pPr>
            <w:r w:rsidRPr="00971E57">
              <w:t>Ч+ (0ч.30 мин.- 01.ч.00 мин)</w:t>
            </w:r>
          </w:p>
        </w:tc>
        <w:tc>
          <w:tcPr>
            <w:tcW w:w="1018" w:type="pct"/>
          </w:tcPr>
          <w:p w14:paraId="635BF235" w14:textId="77777777" w:rsidR="00A4407C" w:rsidRPr="00971E57" w:rsidRDefault="00A4407C" w:rsidP="00F5179D">
            <w:pPr>
              <w:pStyle w:val="ad"/>
            </w:pPr>
            <w:r w:rsidRPr="00971E57">
              <w:t xml:space="preserve">Аварийно-восстановительные формирования </w:t>
            </w:r>
          </w:p>
          <w:p w14:paraId="5967D469" w14:textId="77777777" w:rsidR="00A4407C" w:rsidRPr="00971E57" w:rsidRDefault="00A4407C" w:rsidP="00F5179D">
            <w:pPr>
              <w:pStyle w:val="ad"/>
            </w:pPr>
            <w:r w:rsidRPr="00971E57">
              <w:t> </w:t>
            </w:r>
          </w:p>
        </w:tc>
      </w:tr>
      <w:tr w:rsidR="00A4407C" w:rsidRPr="00971E57" w14:paraId="167D62EB" w14:textId="77777777" w:rsidTr="00295B56">
        <w:tc>
          <w:tcPr>
            <w:tcW w:w="346" w:type="pct"/>
          </w:tcPr>
          <w:p w14:paraId="3CD55B04" w14:textId="77777777" w:rsidR="00A4407C" w:rsidRPr="00971E57" w:rsidRDefault="00A4407C" w:rsidP="00F5179D">
            <w:pPr>
              <w:pStyle w:val="ad"/>
            </w:pPr>
            <w:r w:rsidRPr="00971E57">
              <w:t>3.</w:t>
            </w:r>
          </w:p>
        </w:tc>
        <w:tc>
          <w:tcPr>
            <w:tcW w:w="2763" w:type="pct"/>
          </w:tcPr>
          <w:p w14:paraId="601179E6" w14:textId="77777777" w:rsidR="00A4407C" w:rsidRPr="00971E57" w:rsidRDefault="00A4407C" w:rsidP="00F5179D">
            <w:pPr>
              <w:pStyle w:val="ad"/>
            </w:pPr>
            <w:r w:rsidRPr="00971E57">
              <w:t>При поступлении сигнала об аварии на коммунальных системах жизнеобеспечения:</w:t>
            </w:r>
          </w:p>
          <w:p w14:paraId="197E5768" w14:textId="77777777" w:rsidR="00A4407C" w:rsidRPr="00971E57" w:rsidRDefault="00A4407C" w:rsidP="00F5179D">
            <w:pPr>
              <w:pStyle w:val="ad"/>
            </w:pPr>
            <w:r w:rsidRPr="00971E57">
              <w:t>доведение информации до заместителя главы администрации по ЖКХ и руководителя рабочей группы (его зама) оповещение и сбор рабочей и оперативной группы</w:t>
            </w:r>
          </w:p>
        </w:tc>
        <w:tc>
          <w:tcPr>
            <w:tcW w:w="873" w:type="pct"/>
          </w:tcPr>
          <w:p w14:paraId="1EEBE502" w14:textId="77777777" w:rsidR="00A4407C" w:rsidRPr="00971E57" w:rsidRDefault="00A4407C" w:rsidP="00F5179D">
            <w:pPr>
              <w:pStyle w:val="ad"/>
            </w:pPr>
            <w:r w:rsidRPr="00971E57">
              <w:t>Немедленно</w:t>
            </w:r>
          </w:p>
          <w:p w14:paraId="5ABD485B" w14:textId="77777777" w:rsidR="00A4407C" w:rsidRPr="00971E57" w:rsidRDefault="00A4407C" w:rsidP="00F5179D">
            <w:pPr>
              <w:pStyle w:val="ad"/>
            </w:pPr>
            <w:r w:rsidRPr="00971E57">
              <w:t>Ч+1ч. 30мин.</w:t>
            </w:r>
          </w:p>
        </w:tc>
        <w:tc>
          <w:tcPr>
            <w:tcW w:w="1018" w:type="pct"/>
          </w:tcPr>
          <w:p w14:paraId="2A8DA19A" w14:textId="77777777" w:rsidR="00A4407C" w:rsidRPr="00971E57" w:rsidRDefault="00A4407C" w:rsidP="00F5179D">
            <w:pPr>
              <w:pStyle w:val="ad"/>
            </w:pPr>
            <w:r w:rsidRPr="00971E57">
              <w:t xml:space="preserve">Оперативный дежурный ЕДДС </w:t>
            </w:r>
          </w:p>
        </w:tc>
      </w:tr>
      <w:tr w:rsidR="00A4407C" w:rsidRPr="00971E57" w14:paraId="3592DBC8" w14:textId="77777777" w:rsidTr="00295B56">
        <w:tc>
          <w:tcPr>
            <w:tcW w:w="346" w:type="pct"/>
          </w:tcPr>
          <w:p w14:paraId="6348A045" w14:textId="77777777" w:rsidR="00A4407C" w:rsidRPr="00971E57" w:rsidRDefault="00A4407C" w:rsidP="00F5179D">
            <w:pPr>
              <w:pStyle w:val="ad"/>
            </w:pPr>
            <w:r w:rsidRPr="00971E57">
              <w:t>4.</w:t>
            </w:r>
          </w:p>
        </w:tc>
        <w:tc>
          <w:tcPr>
            <w:tcW w:w="2763" w:type="pct"/>
          </w:tcPr>
          <w:p w14:paraId="74395B2B" w14:textId="77777777" w:rsidR="00A4407C" w:rsidRPr="00971E57" w:rsidRDefault="00A4407C" w:rsidP="00F5179D">
            <w:pPr>
              <w:pStyle w:val="ad"/>
            </w:pPr>
            <w:r w:rsidRPr="00971E57">
              <w:t>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администрации района.</w:t>
            </w:r>
          </w:p>
        </w:tc>
        <w:tc>
          <w:tcPr>
            <w:tcW w:w="873" w:type="pct"/>
          </w:tcPr>
          <w:p w14:paraId="576B743C" w14:textId="77777777" w:rsidR="00A4407C" w:rsidRPr="00971E57" w:rsidRDefault="00A4407C" w:rsidP="00F5179D">
            <w:pPr>
              <w:pStyle w:val="ad"/>
            </w:pPr>
            <w:r w:rsidRPr="00971E57">
              <w:t>Ч+ 2ч.00мин.</w:t>
            </w:r>
          </w:p>
        </w:tc>
        <w:tc>
          <w:tcPr>
            <w:tcW w:w="1018" w:type="pct"/>
          </w:tcPr>
          <w:p w14:paraId="50570620" w14:textId="77777777" w:rsidR="00A4407C" w:rsidRPr="00971E57" w:rsidRDefault="00A4407C" w:rsidP="00F5179D">
            <w:pPr>
              <w:pStyle w:val="ad"/>
            </w:pPr>
            <w:r w:rsidRPr="00971E57">
              <w:t>Рабочая и Оперативная группа</w:t>
            </w:r>
          </w:p>
        </w:tc>
      </w:tr>
      <w:tr w:rsidR="00A4407C" w:rsidRPr="00971E57" w14:paraId="1FCE20CA" w14:textId="77777777" w:rsidTr="00295B56">
        <w:tc>
          <w:tcPr>
            <w:tcW w:w="346" w:type="pct"/>
          </w:tcPr>
          <w:p w14:paraId="5E065F8C" w14:textId="77777777" w:rsidR="00A4407C" w:rsidRPr="00971E57" w:rsidRDefault="00A4407C" w:rsidP="00F5179D">
            <w:pPr>
              <w:pStyle w:val="ad"/>
            </w:pPr>
            <w:r w:rsidRPr="00971E57">
              <w:t>5.</w:t>
            </w:r>
          </w:p>
        </w:tc>
        <w:tc>
          <w:tcPr>
            <w:tcW w:w="2763" w:type="pct"/>
          </w:tcPr>
          <w:p w14:paraId="358C5A2C" w14:textId="77777777" w:rsidR="00A4407C" w:rsidRPr="00971E57" w:rsidRDefault="00A4407C" w:rsidP="00F5179D">
            <w:pPr>
              <w:pStyle w:val="ad"/>
            </w:pPr>
            <w:r w:rsidRPr="00971E57">
              <w:t>Организация работы оперативной группы</w:t>
            </w:r>
          </w:p>
        </w:tc>
        <w:tc>
          <w:tcPr>
            <w:tcW w:w="873" w:type="pct"/>
          </w:tcPr>
          <w:p w14:paraId="646C1B6E" w14:textId="77777777" w:rsidR="00A4407C" w:rsidRPr="00971E57" w:rsidRDefault="00A4407C" w:rsidP="00F5179D">
            <w:pPr>
              <w:pStyle w:val="ad"/>
            </w:pPr>
            <w:r w:rsidRPr="00971E57">
              <w:t>Ч+2ч.30 мин.</w:t>
            </w:r>
          </w:p>
        </w:tc>
        <w:tc>
          <w:tcPr>
            <w:tcW w:w="1018" w:type="pct"/>
          </w:tcPr>
          <w:p w14:paraId="226535D0" w14:textId="77777777" w:rsidR="00A4407C" w:rsidRPr="00971E57" w:rsidRDefault="00A4407C" w:rsidP="00F5179D">
            <w:pPr>
              <w:pStyle w:val="ad"/>
            </w:pPr>
            <w:r w:rsidRPr="00971E57">
              <w:t xml:space="preserve">Руководитель </w:t>
            </w:r>
            <w:r w:rsidRPr="00971E57">
              <w:lastRenderedPageBreak/>
              <w:t>оперативной группы</w:t>
            </w:r>
          </w:p>
        </w:tc>
      </w:tr>
      <w:tr w:rsidR="00A4407C" w:rsidRPr="00971E57" w14:paraId="2D00AAA4" w14:textId="77777777" w:rsidTr="00295B56">
        <w:tc>
          <w:tcPr>
            <w:tcW w:w="346" w:type="pct"/>
          </w:tcPr>
          <w:p w14:paraId="41CCB003" w14:textId="77777777" w:rsidR="00A4407C" w:rsidRPr="00971E57" w:rsidRDefault="00A4407C" w:rsidP="00F5179D">
            <w:pPr>
              <w:pStyle w:val="ad"/>
            </w:pPr>
            <w:r w:rsidRPr="00971E57">
              <w:lastRenderedPageBreak/>
              <w:t>6.</w:t>
            </w:r>
          </w:p>
        </w:tc>
        <w:tc>
          <w:tcPr>
            <w:tcW w:w="2763" w:type="pct"/>
          </w:tcPr>
          <w:p w14:paraId="648939A1" w14:textId="77777777" w:rsidR="00A4407C" w:rsidRPr="00971E57" w:rsidRDefault="00A4407C" w:rsidP="00F5179D">
            <w:pPr>
              <w:pStyle w:val="ad"/>
            </w:pPr>
            <w:r w:rsidRPr="00971E57">
              <w:t>Выезд оперативной группы МО в район населенного пункта, в котором произошла авария. Проведение анализа обстановки, определение возможных последствий аварии и необходимых сил и средств для ее ликвидации. Определение котельных, учреждений здравоохранения, общеобразовательных учреждений, попадающих в зону возможной аварийной ситуации.</w:t>
            </w:r>
          </w:p>
        </w:tc>
        <w:tc>
          <w:tcPr>
            <w:tcW w:w="873" w:type="pct"/>
          </w:tcPr>
          <w:p w14:paraId="7F74CDD2" w14:textId="77777777" w:rsidR="00A4407C" w:rsidRPr="00971E57" w:rsidRDefault="00A4407C" w:rsidP="00F5179D">
            <w:pPr>
              <w:pStyle w:val="ad"/>
            </w:pPr>
            <w:r w:rsidRPr="00971E57">
              <w:t>Ч+(2ч.00мин -3 час.</w:t>
            </w:r>
          </w:p>
          <w:p w14:paraId="3F08E68D" w14:textId="77777777" w:rsidR="00A4407C" w:rsidRPr="00971E57" w:rsidRDefault="00A4407C" w:rsidP="00F5179D">
            <w:pPr>
              <w:pStyle w:val="ad"/>
            </w:pPr>
            <w:r w:rsidRPr="00971E57">
              <w:t>00мин).</w:t>
            </w:r>
          </w:p>
        </w:tc>
        <w:tc>
          <w:tcPr>
            <w:tcW w:w="1018" w:type="pct"/>
          </w:tcPr>
          <w:p w14:paraId="53819367" w14:textId="77777777" w:rsidR="00A4407C" w:rsidRPr="00971E57" w:rsidRDefault="00A4407C" w:rsidP="00F5179D">
            <w:pPr>
              <w:pStyle w:val="ad"/>
            </w:pPr>
            <w:r w:rsidRPr="00971E57">
              <w:t>Руководитель рабочей группы</w:t>
            </w:r>
          </w:p>
        </w:tc>
      </w:tr>
      <w:tr w:rsidR="00A4407C" w:rsidRPr="00971E57" w14:paraId="6156001F" w14:textId="77777777" w:rsidTr="00295B56">
        <w:tc>
          <w:tcPr>
            <w:tcW w:w="346" w:type="pct"/>
          </w:tcPr>
          <w:p w14:paraId="0D9F0F5A" w14:textId="77777777" w:rsidR="00A4407C" w:rsidRPr="00971E57" w:rsidRDefault="00A4407C" w:rsidP="00F5179D">
            <w:pPr>
              <w:pStyle w:val="ad"/>
            </w:pPr>
            <w:r w:rsidRPr="00971E57">
              <w:t>7.</w:t>
            </w:r>
          </w:p>
        </w:tc>
        <w:tc>
          <w:tcPr>
            <w:tcW w:w="2763" w:type="pct"/>
          </w:tcPr>
          <w:p w14:paraId="2A1CA4E5" w14:textId="77777777" w:rsidR="00A4407C" w:rsidRPr="00971E57" w:rsidRDefault="00A4407C" w:rsidP="00F5179D">
            <w:pPr>
              <w:pStyle w:val="ad"/>
            </w:pPr>
            <w:r w:rsidRPr="00971E57">
              <w:t>Организация несения круглосуточного дежурства руководящего состава администрации муниципального образования</w:t>
            </w:r>
          </w:p>
        </w:tc>
        <w:tc>
          <w:tcPr>
            <w:tcW w:w="873" w:type="pct"/>
          </w:tcPr>
          <w:p w14:paraId="27EEBDAF" w14:textId="77777777" w:rsidR="00A4407C" w:rsidRPr="00971E57" w:rsidRDefault="00A4407C" w:rsidP="00F5179D">
            <w:pPr>
              <w:pStyle w:val="ad"/>
            </w:pPr>
            <w:r w:rsidRPr="00971E57">
              <w:t>Ч+3ч.00мин.</w:t>
            </w:r>
          </w:p>
        </w:tc>
        <w:tc>
          <w:tcPr>
            <w:tcW w:w="1018" w:type="pct"/>
          </w:tcPr>
          <w:p w14:paraId="0CEFA9E9" w14:textId="77777777" w:rsidR="00A4407C" w:rsidRPr="00971E57" w:rsidRDefault="00A4407C" w:rsidP="00F5179D">
            <w:pPr>
              <w:pStyle w:val="ad"/>
            </w:pPr>
            <w:r w:rsidRPr="00971E57">
              <w:t>Оперативная группа</w:t>
            </w:r>
          </w:p>
        </w:tc>
      </w:tr>
      <w:tr w:rsidR="00A4407C" w:rsidRPr="00971E57" w14:paraId="525F2885" w14:textId="77777777" w:rsidTr="00295B56">
        <w:tc>
          <w:tcPr>
            <w:tcW w:w="346" w:type="pct"/>
          </w:tcPr>
          <w:p w14:paraId="3B4F931B" w14:textId="77777777" w:rsidR="00A4407C" w:rsidRPr="00971E57" w:rsidRDefault="00A4407C" w:rsidP="00F5179D">
            <w:pPr>
              <w:pStyle w:val="ad"/>
            </w:pPr>
            <w:r w:rsidRPr="00971E57">
              <w:t>8.</w:t>
            </w:r>
          </w:p>
        </w:tc>
        <w:tc>
          <w:tcPr>
            <w:tcW w:w="2763" w:type="pct"/>
          </w:tcPr>
          <w:p w14:paraId="76CB5796" w14:textId="77777777" w:rsidR="00A4407C" w:rsidRPr="00971E57" w:rsidRDefault="00A4407C" w:rsidP="00F5179D">
            <w:pPr>
              <w:pStyle w:val="ad"/>
            </w:pPr>
            <w:r w:rsidRPr="00971E57">
              <w:t>Организация и проведение работ по ликвидации аварии на коммунальных системах жизнеобеспечения.</w:t>
            </w:r>
          </w:p>
        </w:tc>
        <w:tc>
          <w:tcPr>
            <w:tcW w:w="873" w:type="pct"/>
          </w:tcPr>
          <w:p w14:paraId="71EBFB18" w14:textId="77777777" w:rsidR="00A4407C" w:rsidRPr="00971E57" w:rsidRDefault="00A4407C" w:rsidP="00F5179D">
            <w:pPr>
              <w:pStyle w:val="ad"/>
            </w:pPr>
            <w:r w:rsidRPr="00971E57">
              <w:t>Ч+3ч.00 мин.</w:t>
            </w:r>
          </w:p>
        </w:tc>
        <w:tc>
          <w:tcPr>
            <w:tcW w:w="1018" w:type="pct"/>
          </w:tcPr>
          <w:p w14:paraId="050CAD40" w14:textId="77777777" w:rsidR="00A4407C" w:rsidRPr="00971E57" w:rsidRDefault="00A4407C" w:rsidP="00F5179D">
            <w:pPr>
              <w:pStyle w:val="ad"/>
            </w:pPr>
            <w:r w:rsidRPr="00971E57">
              <w:t>Руководитель Оперативной группы</w:t>
            </w:r>
          </w:p>
        </w:tc>
      </w:tr>
      <w:tr w:rsidR="00A4407C" w:rsidRPr="00971E57" w14:paraId="19A95A37" w14:textId="77777777" w:rsidTr="00295B56">
        <w:tc>
          <w:tcPr>
            <w:tcW w:w="346" w:type="pct"/>
          </w:tcPr>
          <w:p w14:paraId="27A25FF8" w14:textId="77777777" w:rsidR="00A4407C" w:rsidRPr="00971E57" w:rsidRDefault="00A4407C" w:rsidP="00F5179D">
            <w:pPr>
              <w:pStyle w:val="ad"/>
            </w:pPr>
            <w:r w:rsidRPr="00971E57">
              <w:t>9.</w:t>
            </w:r>
          </w:p>
        </w:tc>
        <w:tc>
          <w:tcPr>
            <w:tcW w:w="2763" w:type="pct"/>
          </w:tcPr>
          <w:p w14:paraId="1B4864EB" w14:textId="77777777" w:rsidR="00A4407C" w:rsidRPr="00971E57" w:rsidRDefault="00A4407C" w:rsidP="00F5179D">
            <w:pPr>
              <w:pStyle w:val="ad"/>
            </w:pPr>
            <w:r w:rsidRPr="00971E57">
              <w:t>Оповещение населения об аварии на коммунальных системах жизнеобеспечения (при необходимости)</w:t>
            </w:r>
          </w:p>
        </w:tc>
        <w:tc>
          <w:tcPr>
            <w:tcW w:w="873" w:type="pct"/>
          </w:tcPr>
          <w:p w14:paraId="43544B36" w14:textId="77777777" w:rsidR="00A4407C" w:rsidRPr="00971E57" w:rsidRDefault="00A4407C" w:rsidP="00F5179D">
            <w:pPr>
              <w:pStyle w:val="ad"/>
            </w:pPr>
            <w:r w:rsidRPr="00971E57">
              <w:t>Ч+3ч.00 мин.</w:t>
            </w:r>
          </w:p>
        </w:tc>
        <w:tc>
          <w:tcPr>
            <w:tcW w:w="1018" w:type="pct"/>
          </w:tcPr>
          <w:p w14:paraId="13D6272B" w14:textId="77777777" w:rsidR="00A4407C" w:rsidRPr="00971E57" w:rsidRDefault="00A4407C" w:rsidP="00F5179D">
            <w:pPr>
              <w:pStyle w:val="ad"/>
            </w:pPr>
            <w:r w:rsidRPr="00971E57">
              <w:t>Оперативный дежурный ЕДДС, группа оповещения</w:t>
            </w:r>
          </w:p>
        </w:tc>
      </w:tr>
      <w:tr w:rsidR="00A4407C" w:rsidRPr="00971E57" w14:paraId="6DD8C084" w14:textId="77777777" w:rsidTr="00295B56">
        <w:tc>
          <w:tcPr>
            <w:tcW w:w="346" w:type="pct"/>
          </w:tcPr>
          <w:p w14:paraId="10F6AF4C" w14:textId="77777777" w:rsidR="00A4407C" w:rsidRPr="00971E57" w:rsidRDefault="00A4407C" w:rsidP="00F5179D">
            <w:pPr>
              <w:pStyle w:val="ad"/>
            </w:pPr>
            <w:r w:rsidRPr="00971E57">
              <w:t>10.</w:t>
            </w:r>
          </w:p>
        </w:tc>
        <w:tc>
          <w:tcPr>
            <w:tcW w:w="2763" w:type="pct"/>
          </w:tcPr>
          <w:p w14:paraId="62AFBCBE" w14:textId="77777777" w:rsidR="00A4407C" w:rsidRPr="00971E57" w:rsidRDefault="00A4407C" w:rsidP="00F5179D">
            <w:pPr>
              <w:pStyle w:val="ad"/>
            </w:pPr>
            <w:r w:rsidRPr="00971E57">
              <w:t>Принятие дополнительных мер по обеспечению устойчивого функционирования объектов экономики, жизнеобеспечения населения.</w:t>
            </w:r>
          </w:p>
        </w:tc>
        <w:tc>
          <w:tcPr>
            <w:tcW w:w="873" w:type="pct"/>
          </w:tcPr>
          <w:p w14:paraId="0AE89F77" w14:textId="77777777" w:rsidR="00A4407C" w:rsidRPr="00971E57" w:rsidRDefault="00A4407C" w:rsidP="00F5179D">
            <w:pPr>
              <w:pStyle w:val="ad"/>
            </w:pPr>
            <w:r w:rsidRPr="00971E57">
              <w:t>Ч+3ч.00мин.</w:t>
            </w:r>
          </w:p>
        </w:tc>
        <w:tc>
          <w:tcPr>
            <w:tcW w:w="1018" w:type="pct"/>
          </w:tcPr>
          <w:p w14:paraId="193A54ED" w14:textId="77777777" w:rsidR="00A4407C" w:rsidRPr="00971E57" w:rsidRDefault="00A4407C" w:rsidP="00F5179D">
            <w:pPr>
              <w:pStyle w:val="ad"/>
            </w:pPr>
            <w:r w:rsidRPr="00971E57">
              <w:t>Руководитель, рабочей и оперативной группы</w:t>
            </w:r>
          </w:p>
        </w:tc>
      </w:tr>
      <w:tr w:rsidR="00A4407C" w:rsidRPr="00971E57" w14:paraId="378CEAE8" w14:textId="77777777" w:rsidTr="00295B56">
        <w:tc>
          <w:tcPr>
            <w:tcW w:w="346" w:type="pct"/>
          </w:tcPr>
          <w:p w14:paraId="2F5E7F8A" w14:textId="77777777" w:rsidR="00A4407C" w:rsidRPr="00971E57" w:rsidRDefault="00A4407C" w:rsidP="00F5179D">
            <w:pPr>
              <w:pStyle w:val="ad"/>
            </w:pPr>
            <w:r w:rsidRPr="00971E57">
              <w:t>11.</w:t>
            </w:r>
          </w:p>
        </w:tc>
        <w:tc>
          <w:tcPr>
            <w:tcW w:w="2763" w:type="pct"/>
          </w:tcPr>
          <w:p w14:paraId="574FA713" w14:textId="77777777" w:rsidR="00A4407C" w:rsidRPr="00971E57" w:rsidRDefault="00A4407C" w:rsidP="00F5179D">
            <w:pPr>
              <w:pStyle w:val="ad"/>
            </w:pPr>
            <w:r w:rsidRPr="00971E57">
              <w:t>Организация сбора и обобщения информации:</w:t>
            </w:r>
          </w:p>
          <w:p w14:paraId="25C96ADB" w14:textId="77777777" w:rsidR="00A4407C" w:rsidRPr="00971E57" w:rsidRDefault="00A4407C" w:rsidP="00F5179D">
            <w:pPr>
              <w:pStyle w:val="ad"/>
            </w:pPr>
            <w:r w:rsidRPr="00971E57">
              <w:t>о ходе развития аварии и проведения работ по ее ликвидации;</w:t>
            </w:r>
          </w:p>
          <w:p w14:paraId="3B151D10" w14:textId="77777777" w:rsidR="00A4407C" w:rsidRPr="00971E57" w:rsidRDefault="00A4407C" w:rsidP="00F5179D">
            <w:pPr>
              <w:pStyle w:val="ad"/>
            </w:pPr>
            <w:r w:rsidRPr="00971E57">
              <w:t>о состоянии безопасности объектов жизнеобеспечения;</w:t>
            </w:r>
          </w:p>
          <w:p w14:paraId="3408CFEC" w14:textId="77777777" w:rsidR="00A4407C" w:rsidRPr="00971E57" w:rsidRDefault="00A4407C" w:rsidP="00F5179D">
            <w:pPr>
              <w:pStyle w:val="ad"/>
            </w:pPr>
            <w:r w:rsidRPr="00971E57">
              <w:t>о состоянии отопительных котельных, тепловых пунктов, систем энергоснабжения, о наличии резервного топлива.</w:t>
            </w:r>
          </w:p>
        </w:tc>
        <w:tc>
          <w:tcPr>
            <w:tcW w:w="873" w:type="pct"/>
          </w:tcPr>
          <w:p w14:paraId="511D53CB" w14:textId="77777777" w:rsidR="00A4407C" w:rsidRPr="00971E57" w:rsidRDefault="00A4407C" w:rsidP="00F5179D">
            <w:pPr>
              <w:pStyle w:val="ad"/>
            </w:pPr>
            <w:r w:rsidRPr="00971E57">
              <w:t>Через каждые 1 час (в течении первых суток) 2 часа (в последующие сутки).</w:t>
            </w:r>
          </w:p>
        </w:tc>
        <w:tc>
          <w:tcPr>
            <w:tcW w:w="1018" w:type="pct"/>
          </w:tcPr>
          <w:p w14:paraId="6D248263" w14:textId="77777777" w:rsidR="00A4407C" w:rsidRPr="00971E57" w:rsidRDefault="00A4407C" w:rsidP="00F5179D">
            <w:pPr>
              <w:pStyle w:val="ad"/>
            </w:pPr>
            <w:r w:rsidRPr="00971E57">
              <w:t>оперативный дежурный ЕДДС и оперативная группа</w:t>
            </w:r>
          </w:p>
          <w:p w14:paraId="2CAB0288" w14:textId="77777777" w:rsidR="00A4407C" w:rsidRPr="00971E57" w:rsidRDefault="00A4407C" w:rsidP="00F5179D">
            <w:pPr>
              <w:pStyle w:val="ad"/>
            </w:pPr>
          </w:p>
        </w:tc>
      </w:tr>
      <w:tr w:rsidR="00A4407C" w:rsidRPr="00971E57" w14:paraId="77A7333D" w14:textId="77777777" w:rsidTr="00295B56">
        <w:tc>
          <w:tcPr>
            <w:tcW w:w="346" w:type="pct"/>
          </w:tcPr>
          <w:p w14:paraId="341C9568" w14:textId="77777777" w:rsidR="00A4407C" w:rsidRPr="00971E57" w:rsidRDefault="00A4407C" w:rsidP="00F5179D">
            <w:pPr>
              <w:pStyle w:val="ad"/>
            </w:pPr>
            <w:r w:rsidRPr="00971E57">
              <w:t>12</w:t>
            </w:r>
          </w:p>
        </w:tc>
        <w:tc>
          <w:tcPr>
            <w:tcW w:w="2763" w:type="pct"/>
          </w:tcPr>
          <w:p w14:paraId="479C896D" w14:textId="77777777" w:rsidR="00A4407C" w:rsidRPr="00971E57" w:rsidRDefault="00A4407C" w:rsidP="00F5179D">
            <w:pPr>
              <w:pStyle w:val="ad"/>
            </w:pPr>
            <w:r w:rsidRPr="00971E57">
              <w:t>Организация контроля за устойчивой работой объектов и систем жизнеобеспечения населения.</w:t>
            </w:r>
          </w:p>
        </w:tc>
        <w:tc>
          <w:tcPr>
            <w:tcW w:w="873" w:type="pct"/>
          </w:tcPr>
          <w:p w14:paraId="5B5101D9" w14:textId="77777777" w:rsidR="00A4407C" w:rsidRPr="00971E57" w:rsidRDefault="00A4407C" w:rsidP="00F5179D">
            <w:pPr>
              <w:pStyle w:val="ad"/>
            </w:pPr>
            <w:r w:rsidRPr="00971E57">
              <w:t>В ходе ликвидации аварии.</w:t>
            </w:r>
          </w:p>
        </w:tc>
        <w:tc>
          <w:tcPr>
            <w:tcW w:w="1018" w:type="pct"/>
          </w:tcPr>
          <w:p w14:paraId="4DC0C736" w14:textId="77777777" w:rsidR="00A4407C" w:rsidRPr="00971E57" w:rsidRDefault="00A4407C" w:rsidP="00F5179D">
            <w:pPr>
              <w:pStyle w:val="ad"/>
            </w:pPr>
            <w:r w:rsidRPr="00971E57">
              <w:t>Руководитель Оперативной группы</w:t>
            </w:r>
          </w:p>
        </w:tc>
      </w:tr>
      <w:tr w:rsidR="00A4407C" w:rsidRPr="00971E57" w14:paraId="7A450407" w14:textId="77777777" w:rsidTr="00295B56">
        <w:tc>
          <w:tcPr>
            <w:tcW w:w="346" w:type="pct"/>
          </w:tcPr>
          <w:p w14:paraId="64659615" w14:textId="77777777" w:rsidR="00A4407C" w:rsidRPr="00971E57" w:rsidRDefault="00A4407C" w:rsidP="00F5179D">
            <w:pPr>
              <w:pStyle w:val="ad"/>
            </w:pPr>
            <w:r w:rsidRPr="00971E57">
              <w:t>13</w:t>
            </w:r>
          </w:p>
        </w:tc>
        <w:tc>
          <w:tcPr>
            <w:tcW w:w="2763" w:type="pct"/>
          </w:tcPr>
          <w:p w14:paraId="283B8543" w14:textId="77777777" w:rsidR="00A4407C" w:rsidRPr="00971E57" w:rsidRDefault="00A4407C" w:rsidP="00F5179D">
            <w:pPr>
              <w:pStyle w:val="ad"/>
            </w:pPr>
            <w:r w:rsidRPr="00971E57">
              <w:t>Проведение мероприятий по обеспечению общественного порядка и обеспечение беспрепятственного проезда спецтехники в районе аварии.</w:t>
            </w:r>
          </w:p>
        </w:tc>
        <w:tc>
          <w:tcPr>
            <w:tcW w:w="873" w:type="pct"/>
          </w:tcPr>
          <w:p w14:paraId="0E7428D2" w14:textId="77777777" w:rsidR="00A4407C" w:rsidRPr="00971E57" w:rsidRDefault="00A4407C" w:rsidP="00F5179D">
            <w:pPr>
              <w:pStyle w:val="ad"/>
            </w:pPr>
            <w:r w:rsidRPr="00971E57">
              <w:t>Ч+3 ч 00 мин.</w:t>
            </w:r>
          </w:p>
        </w:tc>
        <w:tc>
          <w:tcPr>
            <w:tcW w:w="1018" w:type="pct"/>
          </w:tcPr>
          <w:p w14:paraId="194EACB9" w14:textId="77777777" w:rsidR="00A4407C" w:rsidRPr="00971E57" w:rsidRDefault="00A4407C" w:rsidP="00F5179D">
            <w:pPr>
              <w:pStyle w:val="ad"/>
            </w:pPr>
            <w:r w:rsidRPr="00971E57">
              <w:t xml:space="preserve">Отдел полиции </w:t>
            </w:r>
          </w:p>
        </w:tc>
      </w:tr>
      <w:tr w:rsidR="00A4407C" w:rsidRPr="00971E57" w14:paraId="7D1957CF" w14:textId="77777777" w:rsidTr="00295B56">
        <w:tc>
          <w:tcPr>
            <w:tcW w:w="346" w:type="pct"/>
          </w:tcPr>
          <w:p w14:paraId="44B8840B" w14:textId="77777777" w:rsidR="00A4407C" w:rsidRPr="00971E57" w:rsidRDefault="00A4407C" w:rsidP="00F5179D">
            <w:pPr>
              <w:pStyle w:val="ad"/>
            </w:pPr>
            <w:r w:rsidRPr="00971E57">
              <w:t>14</w:t>
            </w:r>
          </w:p>
        </w:tc>
        <w:tc>
          <w:tcPr>
            <w:tcW w:w="2763" w:type="pct"/>
          </w:tcPr>
          <w:p w14:paraId="75AE6B71" w14:textId="77777777" w:rsidR="00A4407C" w:rsidRPr="00971E57" w:rsidRDefault="00A4407C" w:rsidP="00F5179D">
            <w:pPr>
              <w:pStyle w:val="ad"/>
            </w:pPr>
            <w:r w:rsidRPr="00971E57">
              <w:t>Доведение информации до рабочей группы о ходе работ по ликвидации аварии и необходимости привлечения дополнительных сил и средств.</w:t>
            </w:r>
          </w:p>
        </w:tc>
        <w:tc>
          <w:tcPr>
            <w:tcW w:w="873" w:type="pct"/>
          </w:tcPr>
          <w:p w14:paraId="3F5CB8E6" w14:textId="77777777" w:rsidR="00A4407C" w:rsidRPr="00971E57" w:rsidRDefault="00A4407C" w:rsidP="00F5179D">
            <w:pPr>
              <w:pStyle w:val="ad"/>
            </w:pPr>
            <w:r w:rsidRPr="00971E57">
              <w:t>Ч + 3ч.00 мин.</w:t>
            </w:r>
          </w:p>
        </w:tc>
        <w:tc>
          <w:tcPr>
            <w:tcW w:w="1018" w:type="pct"/>
          </w:tcPr>
          <w:p w14:paraId="632E2A4B" w14:textId="77777777" w:rsidR="00A4407C" w:rsidRPr="00971E57" w:rsidRDefault="00A4407C" w:rsidP="00F5179D">
            <w:pPr>
              <w:pStyle w:val="ad"/>
            </w:pPr>
            <w:r w:rsidRPr="00971E57">
              <w:t>Руководитель Оперативной группы</w:t>
            </w:r>
          </w:p>
        </w:tc>
      </w:tr>
      <w:tr w:rsidR="00A4407C" w:rsidRPr="00971E57" w14:paraId="22B5752B" w14:textId="77777777" w:rsidTr="00295B56">
        <w:tc>
          <w:tcPr>
            <w:tcW w:w="346" w:type="pct"/>
          </w:tcPr>
          <w:p w14:paraId="504A94DD" w14:textId="77777777" w:rsidR="00A4407C" w:rsidRPr="00971E57" w:rsidRDefault="00A4407C" w:rsidP="00F5179D">
            <w:pPr>
              <w:pStyle w:val="ad"/>
            </w:pPr>
            <w:r w:rsidRPr="00971E57">
              <w:t>15</w:t>
            </w:r>
          </w:p>
        </w:tc>
        <w:tc>
          <w:tcPr>
            <w:tcW w:w="2763" w:type="pct"/>
          </w:tcPr>
          <w:p w14:paraId="583DB514" w14:textId="77777777" w:rsidR="00A4407C" w:rsidRPr="00971E57" w:rsidRDefault="00A4407C" w:rsidP="00F5179D">
            <w:pPr>
              <w:pStyle w:val="ad"/>
            </w:pPr>
            <w:r w:rsidRPr="00971E57">
              <w:t xml:space="preserve">Привлечение дополнительных сил и средств, необходимых для ликвидации аварии на </w:t>
            </w:r>
            <w:r w:rsidRPr="00971E57">
              <w:lastRenderedPageBreak/>
              <w:t>коммунальных системах жизнеобеспечения.</w:t>
            </w:r>
          </w:p>
        </w:tc>
        <w:tc>
          <w:tcPr>
            <w:tcW w:w="873" w:type="pct"/>
          </w:tcPr>
          <w:p w14:paraId="5258B574" w14:textId="77777777" w:rsidR="00A4407C" w:rsidRPr="00971E57" w:rsidRDefault="00A4407C" w:rsidP="00F5179D">
            <w:pPr>
              <w:pStyle w:val="ad"/>
            </w:pPr>
            <w:r w:rsidRPr="00971E57">
              <w:lastRenderedPageBreak/>
              <w:t xml:space="preserve">По решению </w:t>
            </w:r>
            <w:r w:rsidRPr="00971E57">
              <w:lastRenderedPageBreak/>
              <w:t>рабочей группы</w:t>
            </w:r>
          </w:p>
        </w:tc>
        <w:tc>
          <w:tcPr>
            <w:tcW w:w="1018" w:type="pct"/>
            <w:vAlign w:val="center"/>
          </w:tcPr>
          <w:p w14:paraId="30360047" w14:textId="77777777" w:rsidR="00A4407C" w:rsidRPr="00971E57" w:rsidRDefault="00A4407C" w:rsidP="00F5179D">
            <w:pPr>
              <w:pStyle w:val="ad"/>
            </w:pPr>
          </w:p>
        </w:tc>
      </w:tr>
      <w:tr w:rsidR="00A4407C" w:rsidRPr="00971E57" w14:paraId="4CDE0D6C" w14:textId="77777777" w:rsidTr="00295B56">
        <w:tc>
          <w:tcPr>
            <w:tcW w:w="5000" w:type="pct"/>
            <w:gridSpan w:val="4"/>
          </w:tcPr>
          <w:p w14:paraId="265CB024" w14:textId="77777777" w:rsidR="00A4407C" w:rsidRPr="00971E57" w:rsidRDefault="00A4407C" w:rsidP="00F5179D">
            <w:pPr>
              <w:pStyle w:val="ad"/>
            </w:pPr>
            <w:r w:rsidRPr="00971E57">
              <w:t>По истечении 24 часов после возникновения аварии на коммунальных системах жизнеобеспечения (переход аварии в режим чрезвычайной ситуации)</w:t>
            </w:r>
          </w:p>
        </w:tc>
      </w:tr>
      <w:tr w:rsidR="00A4407C" w:rsidRPr="00971E57" w14:paraId="3239F92B" w14:textId="77777777" w:rsidTr="00295B56">
        <w:tc>
          <w:tcPr>
            <w:tcW w:w="346" w:type="pct"/>
          </w:tcPr>
          <w:p w14:paraId="7DB5D8D9" w14:textId="77777777" w:rsidR="00A4407C" w:rsidRPr="00971E57" w:rsidRDefault="00A4407C" w:rsidP="00F5179D">
            <w:pPr>
              <w:pStyle w:val="ad"/>
            </w:pPr>
            <w:r w:rsidRPr="00971E57">
              <w:t>19</w:t>
            </w:r>
          </w:p>
        </w:tc>
        <w:tc>
          <w:tcPr>
            <w:tcW w:w="2763" w:type="pct"/>
          </w:tcPr>
          <w:p w14:paraId="444CFD42" w14:textId="77777777" w:rsidR="00A4407C" w:rsidRPr="00971E57" w:rsidRDefault="00A4407C" w:rsidP="00F5179D">
            <w:pPr>
              <w:pStyle w:val="ad"/>
            </w:pPr>
            <w:r w:rsidRPr="00971E57">
              <w:t>Принятие решения и подготовка распоряжения Руководителя Оперативной группы о переводе муниципального звена территориальной подсистемы РСЧС в режим ЧРЕЗВЫЧАЙНОЙ СИТУАЦИИ</w:t>
            </w:r>
          </w:p>
        </w:tc>
        <w:tc>
          <w:tcPr>
            <w:tcW w:w="873" w:type="pct"/>
          </w:tcPr>
          <w:p w14:paraId="589CB3B4" w14:textId="77777777" w:rsidR="00A4407C" w:rsidRPr="00971E57" w:rsidRDefault="00A4407C" w:rsidP="00F5179D">
            <w:pPr>
              <w:pStyle w:val="ad"/>
            </w:pPr>
            <w:r w:rsidRPr="00971E57">
              <w:t>Ч + 24 час 00 мин</w:t>
            </w:r>
          </w:p>
        </w:tc>
        <w:tc>
          <w:tcPr>
            <w:tcW w:w="1018" w:type="pct"/>
          </w:tcPr>
          <w:p w14:paraId="0EA6DB5B" w14:textId="77777777" w:rsidR="00A4407C" w:rsidRPr="00971E57" w:rsidRDefault="00A4407C" w:rsidP="00F5179D">
            <w:pPr>
              <w:pStyle w:val="ad"/>
            </w:pPr>
            <w:r w:rsidRPr="00971E57">
              <w:t>Руководитель Оперативной группы</w:t>
            </w:r>
          </w:p>
        </w:tc>
      </w:tr>
      <w:tr w:rsidR="00A4407C" w:rsidRPr="00971E57" w14:paraId="3492F437" w14:textId="77777777" w:rsidTr="00295B56">
        <w:tc>
          <w:tcPr>
            <w:tcW w:w="346" w:type="pct"/>
          </w:tcPr>
          <w:p w14:paraId="7518A88E" w14:textId="77777777" w:rsidR="00A4407C" w:rsidRPr="00971E57" w:rsidRDefault="00A4407C" w:rsidP="00F5179D">
            <w:pPr>
              <w:pStyle w:val="ad"/>
            </w:pPr>
            <w:r w:rsidRPr="00971E57">
              <w:t>20</w:t>
            </w:r>
          </w:p>
        </w:tc>
        <w:tc>
          <w:tcPr>
            <w:tcW w:w="2763" w:type="pct"/>
          </w:tcPr>
          <w:p w14:paraId="4E0749CB" w14:textId="77777777" w:rsidR="00A4407C" w:rsidRPr="00971E57" w:rsidRDefault="00A4407C" w:rsidP="00F5179D">
            <w:pPr>
              <w:pStyle w:val="ad"/>
            </w:pPr>
            <w:r w:rsidRPr="00971E57">
              <w:t>Усиление группировки сил и средств, необходимых для ликвидации ЧС. Приведение в готовность нештатных аварийно-спасательных формирований (НАСФ). Определение количества сил и средств, направляемых в муниципальное образование для оказания помощи в ликвидации ЧС</w:t>
            </w:r>
          </w:p>
        </w:tc>
        <w:tc>
          <w:tcPr>
            <w:tcW w:w="873" w:type="pct"/>
          </w:tcPr>
          <w:p w14:paraId="08A6D47B" w14:textId="77777777" w:rsidR="00A4407C" w:rsidRPr="00971E57" w:rsidRDefault="00A4407C" w:rsidP="00F5179D">
            <w:pPr>
              <w:pStyle w:val="ad"/>
            </w:pPr>
            <w:r w:rsidRPr="00971E57">
              <w:t>По решению руководителя оперативной группы</w:t>
            </w:r>
          </w:p>
        </w:tc>
        <w:tc>
          <w:tcPr>
            <w:tcW w:w="1018" w:type="pct"/>
          </w:tcPr>
          <w:p w14:paraId="03321D19" w14:textId="77777777" w:rsidR="00A4407C" w:rsidRPr="00971E57" w:rsidRDefault="00A4407C" w:rsidP="00F5179D">
            <w:pPr>
              <w:pStyle w:val="ad"/>
            </w:pPr>
            <w:r w:rsidRPr="00971E57">
              <w:t xml:space="preserve">Администрация муниципального образования </w:t>
            </w:r>
          </w:p>
        </w:tc>
      </w:tr>
      <w:tr w:rsidR="00A4407C" w:rsidRPr="00971E57" w14:paraId="01BC6DD0" w14:textId="77777777" w:rsidTr="00295B56">
        <w:tc>
          <w:tcPr>
            <w:tcW w:w="346" w:type="pct"/>
          </w:tcPr>
          <w:p w14:paraId="04AFBB4D" w14:textId="77777777" w:rsidR="00A4407C" w:rsidRPr="00971E57" w:rsidRDefault="00A4407C" w:rsidP="00F5179D">
            <w:pPr>
              <w:pStyle w:val="ad"/>
            </w:pPr>
            <w:r w:rsidRPr="00971E57">
              <w:t>21</w:t>
            </w:r>
          </w:p>
        </w:tc>
        <w:tc>
          <w:tcPr>
            <w:tcW w:w="2763" w:type="pct"/>
          </w:tcPr>
          <w:p w14:paraId="64B130DE" w14:textId="77777777" w:rsidR="00A4407C" w:rsidRPr="00971E57" w:rsidRDefault="00A4407C" w:rsidP="00F5179D">
            <w:pPr>
              <w:pStyle w:val="ad"/>
            </w:pPr>
            <w:r w:rsidRPr="00971E57">
              <w:t>Проведение мониторинга аварийной обстановки в населенных пунктах, где произошла ЧС. Сбор, анализ, обобщение и передача информации в заинтересованные ведомства о результатах мониторинга</w:t>
            </w:r>
          </w:p>
        </w:tc>
        <w:tc>
          <w:tcPr>
            <w:tcW w:w="873" w:type="pct"/>
          </w:tcPr>
          <w:p w14:paraId="7CACA1D1" w14:textId="77777777" w:rsidR="00A4407C" w:rsidRPr="00971E57" w:rsidRDefault="00A4407C" w:rsidP="00F5179D">
            <w:pPr>
              <w:pStyle w:val="ad"/>
            </w:pPr>
            <w:r w:rsidRPr="00971E57">
              <w:t>Через каждые 2 часа</w:t>
            </w:r>
          </w:p>
        </w:tc>
        <w:tc>
          <w:tcPr>
            <w:tcW w:w="1018" w:type="pct"/>
          </w:tcPr>
          <w:p w14:paraId="05C8C1B8" w14:textId="77777777" w:rsidR="00A4407C" w:rsidRPr="00971E57" w:rsidRDefault="00A4407C" w:rsidP="00F5179D">
            <w:pPr>
              <w:pStyle w:val="ad"/>
            </w:pPr>
            <w:r w:rsidRPr="00971E57">
              <w:t>Оперативная группа</w:t>
            </w:r>
          </w:p>
        </w:tc>
      </w:tr>
      <w:tr w:rsidR="00A4407C" w:rsidRPr="00971E57" w14:paraId="7BCDB340" w14:textId="77777777" w:rsidTr="00295B56">
        <w:tc>
          <w:tcPr>
            <w:tcW w:w="346" w:type="pct"/>
          </w:tcPr>
          <w:p w14:paraId="34CD805B" w14:textId="77777777" w:rsidR="00A4407C" w:rsidRPr="00971E57" w:rsidRDefault="00A4407C" w:rsidP="00F5179D">
            <w:pPr>
              <w:pStyle w:val="ad"/>
            </w:pPr>
            <w:r w:rsidRPr="00971E57">
              <w:t>22</w:t>
            </w:r>
          </w:p>
        </w:tc>
        <w:tc>
          <w:tcPr>
            <w:tcW w:w="2763" w:type="pct"/>
          </w:tcPr>
          <w:p w14:paraId="4AC1FAF4" w14:textId="77777777" w:rsidR="00A4407C" w:rsidRPr="00971E57" w:rsidRDefault="00A4407C" w:rsidP="00F5179D">
            <w:pPr>
              <w:pStyle w:val="ad"/>
            </w:pPr>
            <w:r w:rsidRPr="00971E57">
              <w:t>Подготовка проекта распоряжения о переводе муниципального звена территориальной подсистемы РСЧС в режим ПОВСЕДНЕВНОЙ ДЕЯТЕЛЬНОСТИ</w:t>
            </w:r>
          </w:p>
        </w:tc>
        <w:tc>
          <w:tcPr>
            <w:tcW w:w="873" w:type="pct"/>
          </w:tcPr>
          <w:p w14:paraId="0EC52F98" w14:textId="77777777" w:rsidR="00A4407C" w:rsidRPr="00971E57" w:rsidRDefault="00A4407C" w:rsidP="00F5179D">
            <w:pPr>
              <w:pStyle w:val="ad"/>
            </w:pPr>
            <w:r w:rsidRPr="00971E57">
              <w:t>При обеспечении устойчивого функционирования объектов жизнеобеспечения населения</w:t>
            </w:r>
          </w:p>
        </w:tc>
        <w:tc>
          <w:tcPr>
            <w:tcW w:w="1018" w:type="pct"/>
          </w:tcPr>
          <w:p w14:paraId="3DBFA29A" w14:textId="77777777" w:rsidR="00A4407C" w:rsidRPr="00971E57" w:rsidRDefault="00A4407C" w:rsidP="00F5179D">
            <w:pPr>
              <w:pStyle w:val="ad"/>
            </w:pPr>
            <w:r w:rsidRPr="00971E57">
              <w:t>Секретарь оперативной группы</w:t>
            </w:r>
          </w:p>
        </w:tc>
      </w:tr>
      <w:tr w:rsidR="00A4407C" w:rsidRPr="00971E57" w14:paraId="6FC5A976" w14:textId="77777777" w:rsidTr="00295B56">
        <w:tc>
          <w:tcPr>
            <w:tcW w:w="346" w:type="pct"/>
          </w:tcPr>
          <w:p w14:paraId="1D629F21" w14:textId="77777777" w:rsidR="00A4407C" w:rsidRPr="00971E57" w:rsidRDefault="00A4407C" w:rsidP="00F5179D">
            <w:pPr>
              <w:pStyle w:val="ad"/>
            </w:pPr>
            <w:r w:rsidRPr="00971E57">
              <w:t>23</w:t>
            </w:r>
          </w:p>
        </w:tc>
        <w:tc>
          <w:tcPr>
            <w:tcW w:w="2763" w:type="pct"/>
          </w:tcPr>
          <w:p w14:paraId="6B7F78A5" w14:textId="77777777" w:rsidR="00A4407C" w:rsidRPr="00971E57" w:rsidRDefault="00A4407C" w:rsidP="00F5179D">
            <w:pPr>
              <w:pStyle w:val="ad"/>
            </w:pPr>
            <w:r w:rsidRPr="00971E57">
              <w:t>Доведение распоряжения руководителя оперативной группы о переводе звена ОТП РСЧС в режим ПОВСЕДНЕВНОЙ ДЕЯТЕЛЬНОСТИ</w:t>
            </w:r>
          </w:p>
        </w:tc>
        <w:tc>
          <w:tcPr>
            <w:tcW w:w="873" w:type="pct"/>
          </w:tcPr>
          <w:p w14:paraId="144452F9" w14:textId="77777777" w:rsidR="00A4407C" w:rsidRPr="00971E57" w:rsidRDefault="00A4407C" w:rsidP="00F5179D">
            <w:pPr>
              <w:pStyle w:val="ad"/>
            </w:pPr>
            <w:r w:rsidRPr="00971E57">
              <w:t>По завершении работ по ликвидации ЧС</w:t>
            </w:r>
          </w:p>
        </w:tc>
        <w:tc>
          <w:tcPr>
            <w:tcW w:w="1018" w:type="pct"/>
          </w:tcPr>
          <w:p w14:paraId="1C2FC5D8" w14:textId="77777777" w:rsidR="00A4407C" w:rsidRPr="00971E57" w:rsidRDefault="00A4407C" w:rsidP="00F5179D">
            <w:pPr>
              <w:pStyle w:val="ad"/>
            </w:pPr>
            <w:r w:rsidRPr="00971E57">
              <w:t>Оперативный штаб комиссии по ликвидации ЧС и ОПБ</w:t>
            </w:r>
          </w:p>
        </w:tc>
      </w:tr>
      <w:tr w:rsidR="00A4407C" w:rsidRPr="00971E57" w14:paraId="4B86941B" w14:textId="77777777" w:rsidTr="00295B56">
        <w:tc>
          <w:tcPr>
            <w:tcW w:w="346" w:type="pct"/>
          </w:tcPr>
          <w:p w14:paraId="0D030457" w14:textId="77777777" w:rsidR="00A4407C" w:rsidRPr="00971E57" w:rsidRDefault="00A4407C" w:rsidP="00F5179D">
            <w:pPr>
              <w:pStyle w:val="ad"/>
            </w:pPr>
            <w:r w:rsidRPr="00971E57">
              <w:t>24</w:t>
            </w:r>
          </w:p>
        </w:tc>
        <w:tc>
          <w:tcPr>
            <w:tcW w:w="2763" w:type="pct"/>
          </w:tcPr>
          <w:p w14:paraId="47CA2372" w14:textId="77777777" w:rsidR="00A4407C" w:rsidRPr="00971E57" w:rsidRDefault="00A4407C" w:rsidP="00F5179D">
            <w:pPr>
              <w:pStyle w:val="ad"/>
            </w:pPr>
            <w:r w:rsidRPr="00971E57">
              <w:t>Анализ и оценка эффективности проведенного комплекса мероприятий и действий служб, привлекаемых для ликвидации ЧС</w:t>
            </w:r>
          </w:p>
        </w:tc>
        <w:tc>
          <w:tcPr>
            <w:tcW w:w="873" w:type="pct"/>
          </w:tcPr>
          <w:p w14:paraId="30BE9BD7" w14:textId="77777777" w:rsidR="00A4407C" w:rsidRPr="00971E57" w:rsidRDefault="00A4407C" w:rsidP="00F5179D">
            <w:pPr>
              <w:pStyle w:val="ad"/>
            </w:pPr>
            <w:r w:rsidRPr="00971E57">
              <w:t>В течение месяца после ликвидации ЧС</w:t>
            </w:r>
          </w:p>
        </w:tc>
        <w:tc>
          <w:tcPr>
            <w:tcW w:w="1018" w:type="pct"/>
          </w:tcPr>
          <w:p w14:paraId="1B6D4F44" w14:textId="77777777" w:rsidR="00A4407C" w:rsidRPr="00971E57" w:rsidRDefault="00A4407C" w:rsidP="00F5179D">
            <w:pPr>
              <w:pStyle w:val="ad"/>
            </w:pPr>
            <w:r w:rsidRPr="00971E57">
              <w:t>Руководитель Оперативной группы</w:t>
            </w:r>
          </w:p>
        </w:tc>
      </w:tr>
    </w:tbl>
    <w:p w14:paraId="04ECB6B0" w14:textId="77777777" w:rsidR="00A4407C" w:rsidRPr="00971E57" w:rsidRDefault="00A4407C" w:rsidP="00A4407C">
      <w:pPr>
        <w:ind w:firstLine="709"/>
      </w:pPr>
    </w:p>
    <w:p w14:paraId="0829407A" w14:textId="26AAA62C" w:rsidR="00A4407C" w:rsidRPr="00971E57" w:rsidRDefault="00A4407C" w:rsidP="00F5179D">
      <w:pPr>
        <w:pStyle w:val="a1"/>
      </w:pPr>
      <w:bookmarkStart w:id="879" w:name="_Toc192657502"/>
      <w:bookmarkStart w:id="880" w:name="_Toc192850703"/>
      <w:bookmarkStart w:id="881" w:name="_Toc194933199"/>
      <w:bookmarkStart w:id="882" w:name="_Toc197443048"/>
      <w:r w:rsidRPr="00971E57">
        <w:t>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bookmarkEnd w:id="879"/>
      <w:bookmarkEnd w:id="880"/>
      <w:bookmarkEnd w:id="881"/>
      <w:bookmarkEnd w:id="882"/>
    </w:p>
    <w:p w14:paraId="319B4730" w14:textId="77777777" w:rsidR="00A4407C" w:rsidRPr="00971E57" w:rsidRDefault="00A4407C" w:rsidP="00F5179D">
      <w:pPr>
        <w:pStyle w:val="af8"/>
      </w:pPr>
      <w:bookmarkStart w:id="883" w:name="_Toc192542830"/>
      <w:r w:rsidRPr="00971E57">
        <w:t>Для выполнения работ по ликвидации последствий аварийных ситуации в системах теплоснабжения Поселения требуется привлечение сил и средств, достаточных для решения поставленных задач в нормативные сроки.</w:t>
      </w:r>
    </w:p>
    <w:p w14:paraId="2D06BF20" w14:textId="77777777" w:rsidR="00A4407C" w:rsidRPr="00971E57" w:rsidRDefault="00A4407C" w:rsidP="00F5179D">
      <w:pPr>
        <w:pStyle w:val="af8"/>
      </w:pPr>
      <w:r w:rsidRPr="00971E57">
        <w:t>А) Силы, используемые для ликвидации последствий аварийных ситуаций.</w:t>
      </w:r>
    </w:p>
    <w:p w14:paraId="76DEFB6C" w14:textId="77777777" w:rsidR="00A4407C" w:rsidRPr="00971E57" w:rsidRDefault="00A4407C" w:rsidP="00F5179D">
      <w:pPr>
        <w:pStyle w:val="af8"/>
      </w:pPr>
      <w:r w:rsidRPr="00971E57">
        <w:t>К работам при ликвидации последствий аварийных ситуации привлекается персонал участков тепловых сетей, аварийно-восстановительная бригада (при необходимости) оперативно-</w:t>
      </w:r>
      <w:r w:rsidRPr="00971E57">
        <w:lastRenderedPageBreak/>
        <w:t>диспетчерской службы, оперативный персонал котельных, специальная техника и оборудование, как в рабочее время, так и в круглосуточном режиме.</w:t>
      </w:r>
    </w:p>
    <w:p w14:paraId="63606567" w14:textId="77777777" w:rsidR="00A4407C" w:rsidRPr="00971E57" w:rsidRDefault="00A4407C" w:rsidP="00F5179D">
      <w:pPr>
        <w:pStyle w:val="af8"/>
      </w:pPr>
      <w:r w:rsidRPr="00971E57">
        <w:t>Б) Средства, используемые для ликвидации последствий аварийных ситуаций.</w:t>
      </w:r>
    </w:p>
    <w:p w14:paraId="041F1456" w14:textId="77777777" w:rsidR="00A4407C" w:rsidRPr="00971E57" w:rsidRDefault="00A4407C" w:rsidP="00F5179D">
      <w:pPr>
        <w:pStyle w:val="af8"/>
      </w:pPr>
      <w:r w:rsidRPr="00971E57">
        <w:t>Для локализации и ликвидации последствий аварий на объектах теплоснабжения создаются и используются резервы финансовых и материальных ресурсов. Объемы запаса материальных ресурсов (резервных фондов) должны устанавливаться ежегодно, приказом по предприятию каждому предприятию, осуществляющему обслуживание объектов систем теплоснабжения.</w:t>
      </w:r>
    </w:p>
    <w:p w14:paraId="375BDAA5" w14:textId="77777777" w:rsidR="00A4407C" w:rsidRPr="00971E57" w:rsidRDefault="00A4407C" w:rsidP="00F5179D">
      <w:pPr>
        <w:pStyle w:val="af8"/>
        <w:rPr>
          <w:szCs w:val="36"/>
          <w:lang w:val="x-none"/>
        </w:rPr>
      </w:pPr>
      <w:r w:rsidRPr="00971E57">
        <w:rPr>
          <w:szCs w:val="36"/>
          <w:lang w:val="x-none"/>
        </w:rPr>
        <w:t xml:space="preserve">Задачи по ликвидации последствий аварийных ситуаций, решаемые с применением электронного моделирования, относятся </w:t>
      </w:r>
      <w:r w:rsidRPr="00971E57">
        <w:rPr>
          <w:szCs w:val="36"/>
        </w:rPr>
        <w:t>к</w:t>
      </w:r>
      <w:r w:rsidRPr="00971E57">
        <w:rPr>
          <w:szCs w:val="36"/>
          <w:lang w:val="x-none"/>
        </w:rPr>
        <w:t xml:space="preserve"> процессам эксплуатации системы теплоснабжения, диспетчерскому и технологическому управлению системой.</w:t>
      </w:r>
    </w:p>
    <w:p w14:paraId="59DFB6A5" w14:textId="77777777" w:rsidR="00A4407C" w:rsidRPr="00971E57" w:rsidRDefault="00A4407C" w:rsidP="00F5179D">
      <w:pPr>
        <w:pStyle w:val="af8"/>
        <w:rPr>
          <w:szCs w:val="36"/>
          <w:lang w:val="x-none"/>
        </w:rPr>
      </w:pPr>
      <w:r w:rsidRPr="00971E57">
        <w:rPr>
          <w:szCs w:val="36"/>
          <w:lang w:val="x-none"/>
        </w:rPr>
        <w:t>В эти задачи входят:</w:t>
      </w:r>
    </w:p>
    <w:p w14:paraId="766EB573" w14:textId="77777777" w:rsidR="00A4407C" w:rsidRPr="00971E57" w:rsidRDefault="00A4407C" w:rsidP="00F5179D">
      <w:pPr>
        <w:pStyle w:val="af4"/>
        <w:numPr>
          <w:ilvl w:val="0"/>
          <w:numId w:val="119"/>
        </w:numPr>
      </w:pPr>
      <w:r w:rsidRPr="00971E57">
        <w:t>моделирование изменений гидравлического режима при аварийных переключениях и отключениях;</w:t>
      </w:r>
    </w:p>
    <w:p w14:paraId="1033F0FF" w14:textId="77777777" w:rsidR="00A4407C" w:rsidRPr="00971E57" w:rsidRDefault="00A4407C" w:rsidP="00F5179D">
      <w:pPr>
        <w:pStyle w:val="af4"/>
        <w:numPr>
          <w:ilvl w:val="0"/>
          <w:numId w:val="119"/>
        </w:numPr>
      </w:pPr>
      <w:r w:rsidRPr="00971E57">
        <w:t>формирование рекомендаций по локализации аварийных ситуаций и моделирование последствий выполнения этих рекомендаций;</w:t>
      </w:r>
    </w:p>
    <w:p w14:paraId="33B10FA0" w14:textId="77777777" w:rsidR="00A4407C" w:rsidRPr="00971E57" w:rsidRDefault="00A4407C" w:rsidP="00F5179D">
      <w:pPr>
        <w:pStyle w:val="af4"/>
        <w:numPr>
          <w:ilvl w:val="0"/>
          <w:numId w:val="119"/>
        </w:numPr>
      </w:pPr>
      <w:r w:rsidRPr="00971E57">
        <w:t>формирование перечней и сводок по отключаемым абонентам.</w:t>
      </w:r>
    </w:p>
    <w:p w14:paraId="2AB12E50" w14:textId="77777777" w:rsidR="00A4407C" w:rsidRPr="00971E57" w:rsidRDefault="00A4407C" w:rsidP="00F5179D">
      <w:pPr>
        <w:pStyle w:val="af8"/>
        <w:rPr>
          <w:szCs w:val="36"/>
          <w:lang w:val="x-none"/>
        </w:rPr>
      </w:pPr>
      <w:r w:rsidRPr="00971E57">
        <w:rPr>
          <w:szCs w:val="36"/>
          <w:lang w:val="x-none"/>
        </w:rPr>
        <w:t>Для электронного моделирования ликвидации последствий аварийных ситуаций применяются:</w:t>
      </w:r>
    </w:p>
    <w:p w14:paraId="6A4A8DF3" w14:textId="77777777" w:rsidR="00A4407C" w:rsidRPr="00971E57" w:rsidRDefault="00A4407C" w:rsidP="00F5179D">
      <w:pPr>
        <w:pStyle w:val="af4"/>
        <w:numPr>
          <w:ilvl w:val="0"/>
          <w:numId w:val="120"/>
        </w:numPr>
      </w:pPr>
      <w:r w:rsidRPr="00971E57">
        <w:t>программное обеспечение, позволяющее создать математическую модель всех технологических объектов (паспортизировать), составляющих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14:paraId="493489C7" w14:textId="77777777" w:rsidR="00A4407C" w:rsidRPr="00971E57" w:rsidRDefault="00A4407C" w:rsidP="00F5179D">
      <w:pPr>
        <w:pStyle w:val="af4"/>
        <w:numPr>
          <w:ilvl w:val="0"/>
          <w:numId w:val="120"/>
        </w:numPr>
      </w:pPr>
      <w:r w:rsidRPr="00971E57">
        <w:t>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14:paraId="7F9683B6" w14:textId="77777777" w:rsidR="00A4407C" w:rsidRPr="00971E57" w:rsidRDefault="00A4407C" w:rsidP="00F5179D">
      <w:pPr>
        <w:pStyle w:val="af4"/>
        <w:numPr>
          <w:ilvl w:val="0"/>
          <w:numId w:val="120"/>
        </w:numPr>
      </w:pPr>
      <w:r w:rsidRPr="00971E57">
        <w:t>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14:paraId="4C47D6F3" w14:textId="77777777" w:rsidR="00A4407C" w:rsidRPr="00971E57" w:rsidRDefault="00A4407C" w:rsidP="00F5179D">
      <w:pPr>
        <w:pStyle w:val="af8"/>
      </w:pPr>
    </w:p>
    <w:p w14:paraId="7B0E0F9A" w14:textId="77777777" w:rsidR="00A4407C" w:rsidRPr="00971E57" w:rsidRDefault="00A4407C" w:rsidP="00F5179D">
      <w:pPr>
        <w:pStyle w:val="af8"/>
        <w:rPr>
          <w:lang w:eastAsia="ar-SA"/>
        </w:rPr>
      </w:pPr>
      <w:r w:rsidRPr="00971E57">
        <w:rPr>
          <w:lang w:eastAsia="ar-SA"/>
        </w:rPr>
        <w:t>В рамках данной работы было выполнено:</w:t>
      </w:r>
    </w:p>
    <w:p w14:paraId="6579734A" w14:textId="77777777" w:rsidR="00A4407C" w:rsidRPr="00971E57" w:rsidRDefault="00A4407C" w:rsidP="00F5179D">
      <w:pPr>
        <w:pStyle w:val="af8"/>
      </w:pPr>
      <w:r w:rsidRPr="00971E57">
        <w:t xml:space="preserve">- </w:t>
      </w:r>
      <w:r w:rsidRPr="00971E57">
        <w:rPr>
          <w:u w:val="single"/>
        </w:rPr>
        <w:t>Графическое представление объектов системы теплоснабжения с привязкой к топографической основе и с полным топологическим описанием связности объектов</w:t>
      </w:r>
      <w:r w:rsidRPr="00971E57">
        <w:t>. Графическое представление объектов выполнено с использованием ГИС «</w:t>
      </w:r>
      <w:proofErr w:type="spellStart"/>
      <w:r w:rsidRPr="00971E57">
        <w:t>Zulu</w:t>
      </w:r>
      <w:proofErr w:type="spellEnd"/>
      <w:r w:rsidRPr="00971E57">
        <w:t>», с учетом привязки к топографической основе и схемы расположения инженерных коммуникаций, согласно предоставленных данных.</w:t>
      </w:r>
    </w:p>
    <w:p w14:paraId="7F48D0E5" w14:textId="77777777" w:rsidR="00A4407C" w:rsidRPr="00971E57" w:rsidRDefault="00A4407C" w:rsidP="00F5179D">
      <w:pPr>
        <w:pStyle w:val="af8"/>
      </w:pPr>
      <w:r w:rsidRPr="00971E57">
        <w:t xml:space="preserve">- </w:t>
      </w:r>
      <w:r w:rsidRPr="00971E57">
        <w:rPr>
          <w:u w:val="single"/>
        </w:rPr>
        <w:t>Паспортизация объектов системы теплоснабжения.</w:t>
      </w:r>
      <w:r w:rsidRPr="00971E57">
        <w:t xml:space="preserve"> Паспортизация объектов системы теплоснабжения осуществлялась на основе предоставленных исходных и расчетных данных.</w:t>
      </w:r>
    </w:p>
    <w:p w14:paraId="2782DA6D" w14:textId="77777777" w:rsidR="00A4407C" w:rsidRPr="00971E57" w:rsidRDefault="00A4407C" w:rsidP="00F5179D">
      <w:pPr>
        <w:pStyle w:val="af8"/>
      </w:pPr>
      <w:r w:rsidRPr="00971E57">
        <w:lastRenderedPageBreak/>
        <w:t xml:space="preserve">- </w:t>
      </w:r>
      <w:r w:rsidRPr="00971E57">
        <w:rPr>
          <w:u w:val="single"/>
        </w:rPr>
        <w:t>Паспортизация и описание расчетных единиц территориального деления, включая административное</w:t>
      </w:r>
      <w:r w:rsidRPr="00971E57">
        <w:t>. Разбивка объектов по территориальному делению происходит на основе данных утвержденного генерального плана и карте территориального планирования.</w:t>
      </w:r>
    </w:p>
    <w:p w14:paraId="62025D8A" w14:textId="77777777" w:rsidR="00A4407C" w:rsidRPr="00971E57" w:rsidRDefault="00A4407C" w:rsidP="00F5179D">
      <w:pPr>
        <w:pStyle w:val="af8"/>
      </w:pPr>
    </w:p>
    <w:p w14:paraId="0FCB5E16" w14:textId="77777777" w:rsidR="00A4407C" w:rsidRPr="00971E57" w:rsidRDefault="00A4407C" w:rsidP="00F5179D">
      <w:pPr>
        <w:pStyle w:val="af8"/>
      </w:pPr>
      <w:r w:rsidRPr="00971E57">
        <w:t>Разработанная модель схемы теплоснабжения позволяет локализовать на карте место возникновения аварии, а также определить количество потребителей, попадающих под отключение на время устранения аварии.</w:t>
      </w:r>
    </w:p>
    <w:p w14:paraId="07E53B80" w14:textId="77777777" w:rsidR="00A4407C" w:rsidRPr="00971E57" w:rsidRDefault="00A4407C" w:rsidP="00F5179D">
      <w:pPr>
        <w:pStyle w:val="af8"/>
        <w:rPr>
          <w:shd w:val="clear" w:color="auto" w:fill="FFFFFF"/>
        </w:rPr>
      </w:pPr>
    </w:p>
    <w:p w14:paraId="0028583F" w14:textId="77777777" w:rsidR="00A4407C" w:rsidRPr="00971E57" w:rsidRDefault="00A4407C" w:rsidP="00F5179D">
      <w:pPr>
        <w:pStyle w:val="af8"/>
        <w:rPr>
          <w:shd w:val="clear" w:color="auto" w:fill="FFFFFF"/>
        </w:rPr>
      </w:pPr>
      <w:r w:rsidRPr="00971E57">
        <w:rPr>
          <w:shd w:val="clear" w:color="auto" w:fill="FFFFFF"/>
        </w:rPr>
        <w:t>Мониторинг состояния системы теплоснабжения должен предусматривать.</w:t>
      </w:r>
    </w:p>
    <w:p w14:paraId="26CE2BF3" w14:textId="77777777" w:rsidR="00A4407C" w:rsidRPr="00971E57" w:rsidRDefault="00A4407C" w:rsidP="00F5179D">
      <w:pPr>
        <w:pStyle w:val="af8"/>
        <w:rPr>
          <w:shd w:val="clear" w:color="auto" w:fill="FFFFFF"/>
        </w:rPr>
      </w:pPr>
      <w:r w:rsidRPr="00971E57">
        <w:rPr>
          <w:shd w:val="clear" w:color="auto" w:fill="FFFFFF"/>
        </w:rPr>
        <w:t>- проведение ежедневного анализа состояния работы объектов теплоснабжения;</w:t>
      </w:r>
    </w:p>
    <w:p w14:paraId="4E78D28F" w14:textId="77777777" w:rsidR="00A4407C" w:rsidRPr="00971E57" w:rsidRDefault="00A4407C" w:rsidP="00F5179D">
      <w:pPr>
        <w:pStyle w:val="af8"/>
        <w:rPr>
          <w:shd w:val="clear" w:color="auto" w:fill="FFFFFF"/>
        </w:rPr>
      </w:pPr>
      <w:r w:rsidRPr="00971E57">
        <w:rPr>
          <w:shd w:val="clear" w:color="auto" w:fill="FFFFFF"/>
        </w:rPr>
        <w:t>- оперативное решение вопросов по принятию неотложных мер в целях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14:paraId="0C32928A" w14:textId="77777777" w:rsidR="00A4407C" w:rsidRPr="00971E57" w:rsidRDefault="00A4407C" w:rsidP="00F5179D">
      <w:pPr>
        <w:pStyle w:val="af8"/>
        <w:rPr>
          <w:shd w:val="clear" w:color="auto" w:fill="FFFFFF"/>
        </w:rPr>
      </w:pPr>
      <w:r w:rsidRPr="00971E57">
        <w:rPr>
          <w:shd w:val="clear" w:color="auto" w:fill="FFFFFF"/>
        </w:rPr>
        <w:t>установление взаимодействия органов повседневного управления - органов местного самоуправления, теплоснабжающих и теплосетевых организаций при осуществлении сбора и обмена информацией по вопросам устойчивого и надежного теплоснабжения жилищного фонда, объектов жилищно-коммунального хозяйства и социально значимых объектов; оперативного контроля за принятием мер, необходимых для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14:paraId="0B2C82C4" w14:textId="77777777" w:rsidR="00A4407C" w:rsidRPr="00971E57" w:rsidRDefault="00A4407C" w:rsidP="00F5179D">
      <w:pPr>
        <w:pStyle w:val="af8"/>
      </w:pPr>
      <w:r w:rsidRPr="00971E57">
        <w:t xml:space="preserve">Функционирование системы мониторинга осуществляется на муниципальном и объектовом уровнях. На муниципальном уровне координацию деятельности системы мониторинга осуществляет Администрация муниципального образования. На объектовом уровне - осуществляют теплоснабжающие организации. </w:t>
      </w:r>
    </w:p>
    <w:p w14:paraId="45A14962" w14:textId="77777777" w:rsidR="00A4407C" w:rsidRPr="00971E57" w:rsidRDefault="00A4407C" w:rsidP="00F5179D">
      <w:pPr>
        <w:pStyle w:val="af8"/>
      </w:pPr>
      <w:r w:rsidRPr="00971E57">
        <w:t xml:space="preserve">На объектовом уровне собирается следующая информация: </w:t>
      </w:r>
    </w:p>
    <w:p w14:paraId="57890692" w14:textId="77777777" w:rsidR="00A4407C" w:rsidRPr="00971E57" w:rsidRDefault="00A4407C" w:rsidP="00F5179D">
      <w:pPr>
        <w:pStyle w:val="af8"/>
      </w:pPr>
      <w:r w:rsidRPr="00971E57">
        <w:t xml:space="preserve">1. 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 </w:t>
      </w:r>
    </w:p>
    <w:p w14:paraId="3ECE044D" w14:textId="77777777" w:rsidR="00A4407C" w:rsidRPr="00971E57" w:rsidRDefault="00A4407C" w:rsidP="00F5179D">
      <w:pPr>
        <w:pStyle w:val="af8"/>
      </w:pPr>
      <w:r w:rsidRPr="00971E57">
        <w:t xml:space="preserve">2. Данные о проведенных ремонтных (в т.ч. капитальных) работах на объектах теплоснабжения, исполнительная документация по проведенным ремонтным работам; </w:t>
      </w:r>
    </w:p>
    <w:p w14:paraId="0087E215" w14:textId="77777777" w:rsidR="00A4407C" w:rsidRPr="00971E57" w:rsidRDefault="00A4407C" w:rsidP="00F5179D">
      <w:pPr>
        <w:pStyle w:val="af8"/>
      </w:pPr>
      <w:r w:rsidRPr="00971E57">
        <w:t xml:space="preserve">3. Данные о вводе в эксплуатацию законченного строительства, расширения, реконструкции, технического перевооружения объектов теплоснабжения. </w:t>
      </w:r>
    </w:p>
    <w:p w14:paraId="77F8E683" w14:textId="77777777" w:rsidR="00A4407C" w:rsidRPr="00971E57" w:rsidRDefault="00A4407C" w:rsidP="00F5179D">
      <w:pPr>
        <w:pStyle w:val="af8"/>
      </w:pPr>
      <w:r w:rsidRPr="00971E57">
        <w:t xml:space="preserve">На муниципальном уровне собирается следующая информация: </w:t>
      </w:r>
    </w:p>
    <w:p w14:paraId="22B03A36" w14:textId="77777777" w:rsidR="00A4407C" w:rsidRPr="00971E57" w:rsidRDefault="00A4407C" w:rsidP="00F5179D">
      <w:pPr>
        <w:pStyle w:val="af8"/>
      </w:pPr>
      <w:r w:rsidRPr="00971E57">
        <w:t xml:space="preserve">1. 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 </w:t>
      </w:r>
    </w:p>
    <w:p w14:paraId="5DB5E9FB" w14:textId="77777777" w:rsidR="00A4407C" w:rsidRPr="00971E57" w:rsidRDefault="00A4407C" w:rsidP="00F5179D">
      <w:pPr>
        <w:pStyle w:val="af8"/>
      </w:pPr>
      <w:r w:rsidRPr="00971E57">
        <w:t>2. Данные о проведенных капитальных ремонтных работах на объектах теплоснабжения, исполнительная документация по проведенным капитальным ремонтным работам;</w:t>
      </w:r>
    </w:p>
    <w:p w14:paraId="26DE1D26" w14:textId="77777777" w:rsidR="00A4407C" w:rsidRPr="00971E57" w:rsidRDefault="00A4407C" w:rsidP="00F5179D">
      <w:pPr>
        <w:pStyle w:val="af8"/>
      </w:pPr>
      <w:r w:rsidRPr="00971E57">
        <w:t xml:space="preserve">3. Данные о вводе в эксплуатацию законченного строительства, расширения, реконструкции, технического перевооружения объектов теплоснабжения. </w:t>
      </w:r>
    </w:p>
    <w:p w14:paraId="321101EA" w14:textId="77777777" w:rsidR="00A4407C" w:rsidRDefault="00A4407C" w:rsidP="00F5179D">
      <w:pPr>
        <w:pStyle w:val="af8"/>
      </w:pPr>
      <w:r w:rsidRPr="00971E57">
        <w:lastRenderedPageBreak/>
        <w:t>Результаты анализа данных мониторинга являются основанием для принятия решений о ремонте, модернизации, реконструкции или выводе из эксплуатации объектов теплоснабжения.</w:t>
      </w:r>
      <w:bookmarkEnd w:id="851"/>
      <w:bookmarkEnd w:id="852"/>
      <w:bookmarkEnd w:id="883"/>
    </w:p>
    <w:p w14:paraId="026EE44F" w14:textId="77777777" w:rsidR="00B10DA3" w:rsidRDefault="00B10DA3" w:rsidP="00F5179D">
      <w:pPr>
        <w:pStyle w:val="af8"/>
      </w:pPr>
    </w:p>
    <w:sectPr w:rsidR="00B10DA3" w:rsidSect="00396A3D">
      <w:pgSz w:w="11904" w:h="16838"/>
      <w:pgMar w:top="567" w:right="567" w:bottom="567" w:left="1134" w:header="72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1CEE6" w14:textId="77777777" w:rsidR="007821C0" w:rsidRDefault="007821C0">
      <w:r>
        <w:separator/>
      </w:r>
    </w:p>
  </w:endnote>
  <w:endnote w:type="continuationSeparator" w:id="0">
    <w:p w14:paraId="46FDD199" w14:textId="77777777" w:rsidR="007821C0" w:rsidRDefault="007821C0">
      <w:r>
        <w:continuationSeparator/>
      </w:r>
    </w:p>
  </w:endnote>
  <w:endnote w:type="continuationNotice" w:id="1">
    <w:p w14:paraId="5702BBFB" w14:textId="77777777" w:rsidR="007821C0" w:rsidRDefault="007821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OpenSymbol">
    <w:altName w:val="Klee One"/>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OST Type BU">
    <w:charset w:val="CC"/>
    <w:family w:val="auto"/>
    <w:pitch w:val="variable"/>
    <w:sig w:usb0="800002AF" w:usb1="1000004A" w:usb2="00000000" w:usb3="00000000" w:csb0="8000009F" w:csb1="00000000"/>
  </w:font>
  <w:font w:name="Batang">
    <w:altName w:val="바탕"/>
    <w:panose1 w:val="02030600000101010101"/>
    <w:charset w:val="81"/>
    <w:family w:val="roman"/>
    <w:pitch w:val="variable"/>
    <w:sig w:usb0="B00002AF" w:usb1="69D77CFB" w:usb2="00000030" w:usb3="00000000" w:csb0="0008009F" w:csb1="00000000"/>
  </w:font>
  <w:font w:name="Constantia">
    <w:panose1 w:val="02030602050306030303"/>
    <w:charset w:val="CC"/>
    <w:family w:val="roman"/>
    <w:pitch w:val="variable"/>
    <w:sig w:usb0="A00002EF" w:usb1="4000204B" w:usb2="00000000" w:usb3="00000000" w:csb0="0000019F" w:csb1="00000000"/>
  </w:font>
  <w:font w:name="AngsanaUPC">
    <w:charset w:val="DE"/>
    <w:family w:val="roman"/>
    <w:pitch w:val="variable"/>
    <w:sig w:usb0="81000003" w:usb1="00000000" w:usb2="00000000" w:usb3="00000000" w:csb0="00010001" w:csb1="00000000"/>
  </w:font>
  <w:font w:name="Franklin Gothic Medium Cond">
    <w:charset w:val="00"/>
    <w:family w:val="swiss"/>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Franklin Gothic Heavy">
    <w:charset w:val="00"/>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5" w:type="dxa"/>
      <w:tblLook w:val="04A0" w:firstRow="1" w:lastRow="0" w:firstColumn="1" w:lastColumn="0" w:noHBand="0" w:noVBand="1"/>
    </w:tblPr>
    <w:tblGrid>
      <w:gridCol w:w="9493"/>
      <w:gridCol w:w="702"/>
    </w:tblGrid>
    <w:tr w:rsidR="00EC3196" w14:paraId="34D346A8" w14:textId="77777777" w:rsidTr="00974FA4">
      <w:tc>
        <w:tcPr>
          <w:tcW w:w="9493" w:type="dxa"/>
          <w:shd w:val="clear" w:color="auto" w:fill="auto"/>
          <w:vAlign w:val="center"/>
        </w:tcPr>
        <w:p w14:paraId="6B914EA7" w14:textId="77777777" w:rsidR="00DF7830" w:rsidRPr="004D22ED" w:rsidRDefault="00DF7830" w:rsidP="00DF7830">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4C5DF3BD" w14:textId="40835D52" w:rsidR="00EC3196" w:rsidRPr="00554AE6" w:rsidRDefault="00DF7830" w:rsidP="00DF7830">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702" w:type="dxa"/>
          <w:shd w:val="clear" w:color="auto" w:fill="auto"/>
          <w:vAlign w:val="center"/>
        </w:tcPr>
        <w:p w14:paraId="4B5C73CC"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284A63F0" w14:textId="77777777" w:rsidR="00EC3196" w:rsidRDefault="00EC3196"/>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69C07464" w14:textId="77777777" w:rsidTr="00DC4617">
      <w:tc>
        <w:tcPr>
          <w:tcW w:w="4747" w:type="pct"/>
          <w:shd w:val="clear" w:color="auto" w:fill="auto"/>
          <w:vAlign w:val="center"/>
        </w:tcPr>
        <w:p w14:paraId="79775D6C" w14:textId="77777777" w:rsidR="00DF7830" w:rsidRPr="004D22ED" w:rsidRDefault="00DF7830" w:rsidP="00DF7830">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2AAA6A1E" w14:textId="73480253" w:rsidR="00EC3196" w:rsidRPr="00554AE6" w:rsidRDefault="00DF7830" w:rsidP="00DF7830">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66B5DBDC"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173E08A2" w14:textId="77777777" w:rsidR="00EC3196" w:rsidRDefault="00EC3196"/>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1723F1CE" w14:textId="77777777" w:rsidTr="00DC4617">
      <w:tc>
        <w:tcPr>
          <w:tcW w:w="4747" w:type="pct"/>
          <w:shd w:val="clear" w:color="auto" w:fill="auto"/>
          <w:vAlign w:val="center"/>
        </w:tcPr>
        <w:p w14:paraId="140DD9D5" w14:textId="77777777" w:rsidR="00DF7830" w:rsidRPr="004D22ED" w:rsidRDefault="00DF7830" w:rsidP="00DF7830">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0C22A050" w14:textId="726A7640" w:rsidR="00EC3196" w:rsidRPr="00554AE6" w:rsidRDefault="00DF7830" w:rsidP="00DF7830">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276CE1EC"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590021DC" w14:textId="77777777" w:rsidR="00EC3196" w:rsidRDefault="00EC3196"/>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4C88D151" w14:textId="77777777" w:rsidTr="00DC4617">
      <w:tc>
        <w:tcPr>
          <w:tcW w:w="4747" w:type="pct"/>
          <w:shd w:val="clear" w:color="auto" w:fill="auto"/>
          <w:vAlign w:val="center"/>
        </w:tcPr>
        <w:p w14:paraId="23BE6336" w14:textId="77777777" w:rsidR="00DF7830" w:rsidRPr="004D22ED" w:rsidRDefault="00DF7830" w:rsidP="00DF7830">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45E2D5BB" w14:textId="59F0DF2A" w:rsidR="00EC3196" w:rsidRPr="00554AE6" w:rsidRDefault="00DF7830" w:rsidP="00DF7830">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2A2E47E4"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37D2E1F3" w14:textId="77777777" w:rsidR="00EC3196" w:rsidRDefault="00EC3196"/>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32440C49" w14:textId="77777777" w:rsidTr="00DC4617">
      <w:tc>
        <w:tcPr>
          <w:tcW w:w="4747" w:type="pct"/>
          <w:shd w:val="clear" w:color="auto" w:fill="auto"/>
          <w:vAlign w:val="center"/>
        </w:tcPr>
        <w:p w14:paraId="0E7A5C46" w14:textId="77777777" w:rsidR="00DF7830" w:rsidRPr="004D22ED" w:rsidRDefault="00DF7830" w:rsidP="00DF7830">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0AFC3F86" w14:textId="07329CD6" w:rsidR="00EC3196" w:rsidRPr="00554AE6" w:rsidRDefault="00DF7830" w:rsidP="00DF7830">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0A1DBF64"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779825C2" w14:textId="77777777" w:rsidR="00EC3196" w:rsidRDefault="00EC3196"/>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04EAC472" w14:textId="77777777" w:rsidTr="00DC4617">
      <w:tc>
        <w:tcPr>
          <w:tcW w:w="4747" w:type="pct"/>
          <w:shd w:val="clear" w:color="auto" w:fill="auto"/>
          <w:vAlign w:val="center"/>
        </w:tcPr>
        <w:p w14:paraId="3D3138C5" w14:textId="77777777" w:rsidR="00DF7830" w:rsidRPr="004D22ED" w:rsidRDefault="00DF7830" w:rsidP="00DF7830">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3256ED4A" w14:textId="245BA7D3" w:rsidR="00EC3196" w:rsidRPr="00554AE6" w:rsidRDefault="00DF7830" w:rsidP="00DF7830">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4BD9FDCF"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3D7EFF83" w14:textId="77777777" w:rsidR="00EC3196" w:rsidRDefault="00EC3196"/>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3898E4B1" w14:textId="77777777" w:rsidTr="00DC4617">
      <w:tc>
        <w:tcPr>
          <w:tcW w:w="4747" w:type="pct"/>
          <w:shd w:val="clear" w:color="auto" w:fill="auto"/>
          <w:vAlign w:val="center"/>
        </w:tcPr>
        <w:p w14:paraId="3A35798A" w14:textId="77777777" w:rsidR="00DF7830" w:rsidRPr="004D22ED" w:rsidRDefault="00DF7830" w:rsidP="00DF7830">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7835CFD6" w14:textId="308481EB" w:rsidR="00EC3196" w:rsidRPr="00554AE6" w:rsidRDefault="00DF7830" w:rsidP="00DF7830">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437347DE"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5C8A3A5C" w14:textId="77777777" w:rsidR="00EC3196" w:rsidRDefault="00EC3196"/>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DF7830" w14:paraId="4FC0D58C" w14:textId="77777777" w:rsidTr="00DC4617">
      <w:tc>
        <w:tcPr>
          <w:tcW w:w="4747" w:type="pct"/>
          <w:shd w:val="clear" w:color="auto" w:fill="auto"/>
          <w:vAlign w:val="center"/>
        </w:tcPr>
        <w:p w14:paraId="3BE68321" w14:textId="77777777" w:rsidR="00DF7830" w:rsidRPr="004D22ED" w:rsidRDefault="00DF7830" w:rsidP="00DF7830">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154162AE" w14:textId="77777777" w:rsidR="00DF7830" w:rsidRPr="00554AE6" w:rsidRDefault="00DF7830" w:rsidP="00DF7830">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Pr>
              <w:rFonts w:ascii="Segoe UI" w:hAnsi="Segoe UI" w:cs="Segoe UI"/>
              <w:color w:val="D9D9D9"/>
            </w:rPr>
            <w:t xml:space="preserve"> </w:t>
          </w:r>
        </w:p>
      </w:tc>
      <w:tc>
        <w:tcPr>
          <w:tcW w:w="253" w:type="pct"/>
          <w:shd w:val="clear" w:color="auto" w:fill="auto"/>
          <w:vAlign w:val="center"/>
        </w:tcPr>
        <w:p w14:paraId="087370F3" w14:textId="77777777" w:rsidR="00DF7830" w:rsidRPr="008D6A4D" w:rsidRDefault="00DF7830"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33CD2956" w14:textId="77777777" w:rsidR="00DF7830" w:rsidRDefault="00DF7830"/>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04EF7A54" w14:textId="77777777" w:rsidTr="00DC4617">
      <w:tc>
        <w:tcPr>
          <w:tcW w:w="4747" w:type="pct"/>
          <w:shd w:val="clear" w:color="auto" w:fill="auto"/>
          <w:vAlign w:val="center"/>
        </w:tcPr>
        <w:p w14:paraId="60B79B09" w14:textId="77777777" w:rsidR="00DF7830" w:rsidRPr="004D22ED" w:rsidRDefault="00DF7830" w:rsidP="00DF7830">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273F5E6D" w14:textId="7EC39D74" w:rsidR="00EC3196" w:rsidRPr="00554AE6" w:rsidRDefault="00DF7830" w:rsidP="00DF7830">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45165609"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7234A0EF" w14:textId="77777777" w:rsidR="00EC3196" w:rsidRDefault="00EC3196"/>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DF7830" w14:paraId="5A85262B" w14:textId="77777777" w:rsidTr="00DC4617">
      <w:tc>
        <w:tcPr>
          <w:tcW w:w="4747" w:type="pct"/>
          <w:shd w:val="clear" w:color="auto" w:fill="auto"/>
          <w:vAlign w:val="center"/>
        </w:tcPr>
        <w:p w14:paraId="44F96D63" w14:textId="77777777" w:rsidR="00DF7830" w:rsidRPr="004D22ED" w:rsidRDefault="00DF7830" w:rsidP="00DF7830">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2FE656D1" w14:textId="77777777" w:rsidR="00DF7830" w:rsidRPr="00554AE6" w:rsidRDefault="00DF7830" w:rsidP="00DF7830">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Pr>
              <w:rFonts w:ascii="Segoe UI" w:hAnsi="Segoe UI" w:cs="Segoe UI"/>
              <w:color w:val="D9D9D9"/>
            </w:rPr>
            <w:t xml:space="preserve"> </w:t>
          </w:r>
        </w:p>
      </w:tc>
      <w:tc>
        <w:tcPr>
          <w:tcW w:w="253" w:type="pct"/>
          <w:shd w:val="clear" w:color="auto" w:fill="auto"/>
          <w:vAlign w:val="center"/>
        </w:tcPr>
        <w:p w14:paraId="329D6053" w14:textId="77777777" w:rsidR="00DF7830" w:rsidRPr="008D6A4D" w:rsidRDefault="00DF7830"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41162D8B" w14:textId="77777777" w:rsidR="00DF7830" w:rsidRDefault="00DF7830"/>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5B02E49A" w14:textId="77777777" w:rsidTr="00DC4617">
      <w:tc>
        <w:tcPr>
          <w:tcW w:w="4747" w:type="pct"/>
          <w:shd w:val="clear" w:color="auto" w:fill="auto"/>
          <w:vAlign w:val="center"/>
        </w:tcPr>
        <w:p w14:paraId="0ADDF2E2" w14:textId="77777777" w:rsidR="00DF7830" w:rsidRPr="004D22ED" w:rsidRDefault="00DF7830" w:rsidP="00DF7830">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14713C8B" w14:textId="7FBB8337" w:rsidR="00EC3196" w:rsidRPr="00554AE6" w:rsidRDefault="00DF7830" w:rsidP="00DF7830">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572C5698"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1908CA8E" w14:textId="77777777" w:rsidR="00EC3196" w:rsidRDefault="00EC319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5" w:type="dxa"/>
      <w:tblLook w:val="04A0" w:firstRow="1" w:lastRow="0" w:firstColumn="1" w:lastColumn="0" w:noHBand="0" w:noVBand="1"/>
    </w:tblPr>
    <w:tblGrid>
      <w:gridCol w:w="9493"/>
      <w:gridCol w:w="702"/>
    </w:tblGrid>
    <w:tr w:rsidR="00EC3196" w14:paraId="7C68DA98" w14:textId="77777777" w:rsidTr="00974FA4">
      <w:tc>
        <w:tcPr>
          <w:tcW w:w="9493" w:type="dxa"/>
          <w:shd w:val="clear" w:color="auto" w:fill="auto"/>
          <w:vAlign w:val="center"/>
        </w:tcPr>
        <w:p w14:paraId="3BB82E0A" w14:textId="77777777" w:rsidR="00DF7830" w:rsidRPr="004D22ED" w:rsidRDefault="00DF7830" w:rsidP="00DF7830">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295DEE22" w14:textId="23CB17DE" w:rsidR="00EC3196" w:rsidRPr="00554AE6" w:rsidRDefault="00DF7830" w:rsidP="00DF7830">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702" w:type="dxa"/>
          <w:shd w:val="clear" w:color="auto" w:fill="auto"/>
          <w:vAlign w:val="center"/>
        </w:tcPr>
        <w:p w14:paraId="1385505E" w14:textId="77777777" w:rsidR="00EC3196" w:rsidRPr="008D6A4D" w:rsidRDefault="00EC3196" w:rsidP="00974FA4">
          <w:pPr>
            <w:jc w:val="center"/>
          </w:pPr>
        </w:p>
      </w:tc>
    </w:tr>
  </w:tbl>
  <w:p w14:paraId="5D96FF1D" w14:textId="77777777" w:rsidR="00EC3196" w:rsidRDefault="00EC3196" w:rsidP="00974FA4"/>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748FF6FA" w14:textId="77777777" w:rsidTr="00DC4617">
      <w:tc>
        <w:tcPr>
          <w:tcW w:w="4747" w:type="pct"/>
          <w:shd w:val="clear" w:color="auto" w:fill="auto"/>
          <w:vAlign w:val="center"/>
        </w:tcPr>
        <w:p w14:paraId="6C128E1E" w14:textId="77777777" w:rsidR="00334120" w:rsidRPr="004D22ED" w:rsidRDefault="00334120" w:rsidP="00334120">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57A4A828" w14:textId="1EE31674" w:rsidR="00EC3196" w:rsidRPr="00554AE6" w:rsidRDefault="00334120" w:rsidP="00334120">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62D3DB46"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5202B9E6" w14:textId="77777777" w:rsidR="00EC3196" w:rsidRDefault="00EC3196"/>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25E60CB5" w14:textId="77777777" w:rsidTr="00DC4617">
      <w:tc>
        <w:tcPr>
          <w:tcW w:w="4747" w:type="pct"/>
          <w:shd w:val="clear" w:color="auto" w:fill="auto"/>
          <w:vAlign w:val="center"/>
        </w:tcPr>
        <w:p w14:paraId="79479777" w14:textId="77777777" w:rsidR="00334120" w:rsidRPr="004D22ED" w:rsidRDefault="00334120" w:rsidP="00334120">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0CF95EAE" w14:textId="4A8AA87D" w:rsidR="00EC3196" w:rsidRPr="00554AE6" w:rsidRDefault="00334120" w:rsidP="00334120">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55B1ED36"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0582384D" w14:textId="77777777" w:rsidR="00EC3196" w:rsidRDefault="00EC3196"/>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074A16A1" w14:textId="77777777" w:rsidTr="00DC4617">
      <w:tc>
        <w:tcPr>
          <w:tcW w:w="4747" w:type="pct"/>
          <w:shd w:val="clear" w:color="auto" w:fill="auto"/>
          <w:vAlign w:val="center"/>
        </w:tcPr>
        <w:p w14:paraId="468DA2A3" w14:textId="77777777" w:rsidR="00334120" w:rsidRPr="004D22ED" w:rsidRDefault="00334120" w:rsidP="00334120">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61FC63E1" w14:textId="42A52EEA" w:rsidR="00EC3196" w:rsidRPr="00554AE6" w:rsidRDefault="00334120" w:rsidP="00334120">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2A909252"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4052D2DD" w14:textId="77777777" w:rsidR="00EC3196" w:rsidRDefault="00EC3196"/>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6876B189" w14:textId="77777777" w:rsidTr="00DC4617">
      <w:tc>
        <w:tcPr>
          <w:tcW w:w="4747" w:type="pct"/>
          <w:shd w:val="clear" w:color="auto" w:fill="auto"/>
          <w:vAlign w:val="center"/>
        </w:tcPr>
        <w:p w14:paraId="66F63429" w14:textId="77777777" w:rsidR="00334120" w:rsidRPr="004D22ED" w:rsidRDefault="00334120" w:rsidP="00334120">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3DEDBEBA" w14:textId="0E3C044E" w:rsidR="00EC3196" w:rsidRPr="00554AE6" w:rsidRDefault="00334120" w:rsidP="00334120">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64BAAC73"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2C85B4FB" w14:textId="77777777" w:rsidR="00EC3196" w:rsidRDefault="00EC3196"/>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6E222377" w14:textId="77777777" w:rsidTr="00DC4617">
      <w:tc>
        <w:tcPr>
          <w:tcW w:w="4747" w:type="pct"/>
          <w:shd w:val="clear" w:color="auto" w:fill="auto"/>
          <w:vAlign w:val="center"/>
        </w:tcPr>
        <w:p w14:paraId="5587FEF7" w14:textId="77777777" w:rsidR="00334120" w:rsidRPr="004D22ED" w:rsidRDefault="00334120" w:rsidP="00334120">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0770F8EE" w14:textId="5D4D2BA9" w:rsidR="00EC3196" w:rsidRPr="00554AE6" w:rsidRDefault="00334120" w:rsidP="00334120">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140A671B"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2EB76FF6" w14:textId="77777777" w:rsidR="00EC3196" w:rsidRDefault="00EC3196"/>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22DB4258" w14:textId="77777777" w:rsidTr="00DC4617">
      <w:tc>
        <w:tcPr>
          <w:tcW w:w="4747" w:type="pct"/>
          <w:shd w:val="clear" w:color="auto" w:fill="auto"/>
          <w:vAlign w:val="center"/>
        </w:tcPr>
        <w:p w14:paraId="4247D89A" w14:textId="77777777" w:rsidR="00B16A82" w:rsidRPr="004D22ED" w:rsidRDefault="00B16A82" w:rsidP="00B16A82">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38FC9F29" w14:textId="594D603D" w:rsidR="00EC3196" w:rsidRPr="00554AE6" w:rsidRDefault="00B16A82" w:rsidP="00B16A82">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4E72BD76"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508CE1B7" w14:textId="77777777" w:rsidR="00EC3196" w:rsidRDefault="00EC3196"/>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5754C659" w14:textId="77777777" w:rsidTr="00DC4617">
      <w:tc>
        <w:tcPr>
          <w:tcW w:w="4747" w:type="pct"/>
          <w:shd w:val="clear" w:color="auto" w:fill="auto"/>
          <w:vAlign w:val="center"/>
        </w:tcPr>
        <w:p w14:paraId="2C7619DA" w14:textId="77777777" w:rsidR="00B16A82" w:rsidRPr="004D22ED" w:rsidRDefault="00B16A82" w:rsidP="00B16A82">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28D12357" w14:textId="49CA79D1" w:rsidR="00EC3196" w:rsidRPr="00554AE6" w:rsidRDefault="00B16A82" w:rsidP="00B16A82">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7A458037"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6A4A34A6" w14:textId="77777777" w:rsidR="00EC3196" w:rsidRDefault="00EC3196"/>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042A0" w14:textId="77777777" w:rsidR="00EC3196" w:rsidRDefault="00EC3196">
    <w:pPr>
      <w:jc w:val="right"/>
    </w:pPr>
  </w:p>
  <w:p w14:paraId="10F8FC46" w14:textId="77777777" w:rsidR="00EC3196" w:rsidRDefault="00EC3196"/>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319A6D07" w14:textId="77777777" w:rsidTr="00DC4617">
      <w:tc>
        <w:tcPr>
          <w:tcW w:w="4747" w:type="pct"/>
          <w:shd w:val="clear" w:color="auto" w:fill="auto"/>
          <w:vAlign w:val="center"/>
        </w:tcPr>
        <w:p w14:paraId="2BE8C6BD" w14:textId="77777777" w:rsidR="00B16A82" w:rsidRPr="004D22ED" w:rsidRDefault="00B16A82" w:rsidP="00B16A82">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583E040D" w14:textId="1C1D0991" w:rsidR="00EC3196" w:rsidRPr="00554AE6" w:rsidRDefault="00B16A82" w:rsidP="00B16A82">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5E2E4F05"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0C5562D6" w14:textId="77777777" w:rsidR="00EC3196" w:rsidRDefault="00EC3196"/>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677AB8B7" w14:textId="77777777" w:rsidTr="00DC4617">
      <w:tc>
        <w:tcPr>
          <w:tcW w:w="4747" w:type="pct"/>
          <w:shd w:val="clear" w:color="auto" w:fill="auto"/>
          <w:vAlign w:val="center"/>
        </w:tcPr>
        <w:p w14:paraId="4039DFE4" w14:textId="77777777" w:rsidR="00B16A82" w:rsidRPr="004D22ED" w:rsidRDefault="00B16A82" w:rsidP="00B16A82">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3EBB6774" w14:textId="074F1742" w:rsidR="00EC3196" w:rsidRPr="00554AE6" w:rsidRDefault="00B16A82" w:rsidP="00B16A82">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367CA961"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6A0D3372" w14:textId="77777777" w:rsidR="00EC3196" w:rsidRDefault="00EC319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5" w:type="dxa"/>
      <w:tblLook w:val="04A0" w:firstRow="1" w:lastRow="0" w:firstColumn="1" w:lastColumn="0" w:noHBand="0" w:noVBand="1"/>
    </w:tblPr>
    <w:tblGrid>
      <w:gridCol w:w="9493"/>
      <w:gridCol w:w="702"/>
    </w:tblGrid>
    <w:tr w:rsidR="00EC3196" w14:paraId="6D2727F5" w14:textId="77777777" w:rsidTr="00F4372A">
      <w:tc>
        <w:tcPr>
          <w:tcW w:w="9493" w:type="dxa"/>
          <w:shd w:val="clear" w:color="auto" w:fill="auto"/>
          <w:vAlign w:val="center"/>
        </w:tcPr>
        <w:p w14:paraId="4D54DBEF" w14:textId="7EC72B9D" w:rsidR="00EC3196" w:rsidRPr="00554AE6" w:rsidRDefault="00EC3196" w:rsidP="002F59BF">
          <w:pPr>
            <w:pBdr>
              <w:top w:val="single" w:sz="4" w:space="1" w:color="D9D9D9"/>
            </w:pBdr>
            <w:jc w:val="center"/>
            <w:rPr>
              <w:rFonts w:ascii="Segoe UI" w:hAnsi="Segoe UI" w:cs="Segoe UI"/>
              <w:color w:val="D9D9D9"/>
            </w:rPr>
          </w:pPr>
          <w:r w:rsidRPr="00554AE6">
            <w:rPr>
              <w:rFonts w:ascii="Segoe UI" w:hAnsi="Segoe UI" w:cs="Segoe UI"/>
              <w:color w:val="D9D9D9"/>
            </w:rPr>
            <w:t>ООО "</w:t>
          </w:r>
          <w:r w:rsidR="00A04022">
            <w:rPr>
              <w:rFonts w:ascii="Segoe UI" w:hAnsi="Segoe UI" w:cs="Segoe UI"/>
              <w:color w:val="D9D9D9"/>
            </w:rPr>
            <w:t>ГАЗЛАЙТИНГ</w:t>
          </w:r>
          <w:r w:rsidRPr="00554AE6">
            <w:rPr>
              <w:rFonts w:ascii="Segoe UI" w:hAnsi="Segoe UI" w:cs="Segoe UI"/>
              <w:color w:val="D9D9D9"/>
            </w:rPr>
            <w:t xml:space="preserve">» </w:t>
          </w:r>
          <w:r w:rsidR="00A04022">
            <w:rPr>
              <w:rFonts w:ascii="Segoe UI" w:hAnsi="Segoe UI" w:cs="Segoe UI"/>
              <w:color w:val="D9D9D9"/>
            </w:rPr>
            <w:t>ИНН 4332006980 ОГРН 1174350001660</w:t>
          </w:r>
        </w:p>
        <w:p w14:paraId="4B863BFC" w14:textId="64C597EF" w:rsidR="00EC3196" w:rsidRPr="00554AE6" w:rsidRDefault="00A04022" w:rsidP="002F59BF">
          <w:pPr>
            <w:jc w:val="center"/>
            <w:rPr>
              <w:rFonts w:ascii="Segoe UI" w:hAnsi="Segoe UI" w:cs="Segoe UI"/>
              <w:color w:val="D9D9D9"/>
            </w:rPr>
          </w:pPr>
          <w:r>
            <w:rPr>
              <w:rFonts w:ascii="Segoe UI" w:hAnsi="Segoe UI" w:cs="Segoe UI"/>
              <w:color w:val="D9D9D9"/>
            </w:rPr>
            <w:t xml:space="preserve"> </w:t>
          </w:r>
        </w:p>
      </w:tc>
      <w:tc>
        <w:tcPr>
          <w:tcW w:w="702" w:type="dxa"/>
          <w:shd w:val="clear" w:color="auto" w:fill="auto"/>
          <w:vAlign w:val="center"/>
        </w:tcPr>
        <w:p w14:paraId="77B81C6B" w14:textId="77777777" w:rsidR="00EC3196" w:rsidRPr="008D6A4D" w:rsidRDefault="00EC3196" w:rsidP="002F59BF">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22C07BAA" w14:textId="77777777" w:rsidR="00EC3196" w:rsidRDefault="00EC3196" w:rsidP="002F59BF"/>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2077CB40" w14:textId="77777777" w:rsidTr="00DC4617">
      <w:tc>
        <w:tcPr>
          <w:tcW w:w="4747" w:type="pct"/>
          <w:shd w:val="clear" w:color="auto" w:fill="auto"/>
          <w:vAlign w:val="center"/>
        </w:tcPr>
        <w:p w14:paraId="2C3B4DB7" w14:textId="77777777" w:rsidR="00B16A82" w:rsidRPr="004D22ED" w:rsidRDefault="00B16A82" w:rsidP="00B16A82">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6A85AB80" w14:textId="7A213B0C" w:rsidR="00EC3196" w:rsidRPr="00554AE6" w:rsidRDefault="00B16A82" w:rsidP="00B16A82">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25113700"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2EBD1E55" w14:textId="77777777" w:rsidR="00EC3196" w:rsidRDefault="00EC3196"/>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67BB4B90" w14:textId="77777777" w:rsidTr="00DC4617">
      <w:tc>
        <w:tcPr>
          <w:tcW w:w="4747" w:type="pct"/>
          <w:shd w:val="clear" w:color="auto" w:fill="auto"/>
          <w:vAlign w:val="center"/>
        </w:tcPr>
        <w:p w14:paraId="581CA658" w14:textId="77777777" w:rsidR="00B16A82" w:rsidRPr="004D22ED" w:rsidRDefault="00B16A82" w:rsidP="00B16A82">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5F63AC91" w14:textId="5E266B23" w:rsidR="00EC3196" w:rsidRPr="00554AE6" w:rsidRDefault="00B16A82" w:rsidP="00B16A82">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0DE00F65"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174EC428" w14:textId="77777777" w:rsidR="00EC3196" w:rsidRDefault="00EC3196"/>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5F8156B9" w14:textId="77777777" w:rsidTr="00DC4617">
      <w:tc>
        <w:tcPr>
          <w:tcW w:w="4747" w:type="pct"/>
          <w:shd w:val="clear" w:color="auto" w:fill="auto"/>
          <w:vAlign w:val="center"/>
        </w:tcPr>
        <w:p w14:paraId="03E39A94" w14:textId="77777777" w:rsidR="00B16A82" w:rsidRPr="004D22ED" w:rsidRDefault="00B16A82" w:rsidP="00B16A82">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3EE50447" w14:textId="4DADD9AF" w:rsidR="00EC3196" w:rsidRPr="00554AE6" w:rsidRDefault="00B16A82" w:rsidP="00B16A82">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72E1E7AA"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7FE8DBAF" w14:textId="77777777" w:rsidR="00EC3196" w:rsidRDefault="00EC3196"/>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7466B233" w14:textId="77777777" w:rsidTr="00DC4617">
      <w:tc>
        <w:tcPr>
          <w:tcW w:w="4747" w:type="pct"/>
          <w:shd w:val="clear" w:color="auto" w:fill="auto"/>
          <w:vAlign w:val="center"/>
        </w:tcPr>
        <w:p w14:paraId="6C50E19E" w14:textId="77777777" w:rsidR="00B16A82" w:rsidRPr="004D22ED" w:rsidRDefault="00B16A82" w:rsidP="00B16A82">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02F864ED" w14:textId="75EC6248" w:rsidR="00EC3196" w:rsidRPr="00554AE6" w:rsidRDefault="00B16A82" w:rsidP="00B16A82">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0E447C71"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22CF3362" w14:textId="77777777" w:rsidR="00EC3196" w:rsidRDefault="00EC3196"/>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37C44C00" w14:textId="77777777" w:rsidTr="00DC4617">
      <w:tc>
        <w:tcPr>
          <w:tcW w:w="4747" w:type="pct"/>
          <w:shd w:val="clear" w:color="auto" w:fill="auto"/>
          <w:vAlign w:val="center"/>
        </w:tcPr>
        <w:p w14:paraId="78000D2B" w14:textId="77777777" w:rsidR="00F8754A" w:rsidRPr="004D22ED" w:rsidRDefault="00F8754A" w:rsidP="00F8754A">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4BA313DB" w14:textId="3506292D" w:rsidR="00EC3196" w:rsidRPr="00554AE6" w:rsidRDefault="00F8754A" w:rsidP="00F8754A">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4A3D9685"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00A4741F" w14:textId="77777777" w:rsidR="00EC3196" w:rsidRDefault="00EC3196"/>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636F6D77" w14:textId="77777777" w:rsidTr="00DC4617">
      <w:tc>
        <w:tcPr>
          <w:tcW w:w="4747" w:type="pct"/>
          <w:shd w:val="clear" w:color="auto" w:fill="auto"/>
          <w:vAlign w:val="center"/>
        </w:tcPr>
        <w:p w14:paraId="2F3756AA" w14:textId="77777777" w:rsidR="00F8754A" w:rsidRPr="004D22ED" w:rsidRDefault="00F8754A" w:rsidP="00F8754A">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5DA1FD77" w14:textId="79047E7D" w:rsidR="00EC3196" w:rsidRPr="00554AE6" w:rsidRDefault="00F8754A" w:rsidP="00F8754A">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2A85A09D"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44C7648B" w14:textId="77777777" w:rsidR="00EC3196" w:rsidRDefault="00EC3196"/>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35829BEA" w14:textId="77777777" w:rsidTr="00F5179D">
      <w:tc>
        <w:tcPr>
          <w:tcW w:w="4747" w:type="pct"/>
          <w:shd w:val="clear" w:color="auto" w:fill="auto"/>
          <w:vAlign w:val="center"/>
        </w:tcPr>
        <w:p w14:paraId="52216C9C" w14:textId="77777777" w:rsidR="00F8754A" w:rsidRPr="004D22ED" w:rsidRDefault="00F8754A" w:rsidP="00F8754A">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6AFC7E2A" w14:textId="67507FF3" w:rsidR="00EC3196" w:rsidRPr="00554AE6" w:rsidRDefault="00F8754A" w:rsidP="00F8754A">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7380F6A2"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6EA42B9C" w14:textId="77777777" w:rsidR="00EC3196" w:rsidRDefault="00EC3196"/>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2"/>
      <w:gridCol w:w="527"/>
    </w:tblGrid>
    <w:tr w:rsidR="00F8754A" w14:paraId="347DDAD4" w14:textId="77777777" w:rsidTr="00F5179D">
      <w:tc>
        <w:tcPr>
          <w:tcW w:w="4747" w:type="pct"/>
          <w:shd w:val="clear" w:color="auto" w:fill="auto"/>
          <w:vAlign w:val="center"/>
        </w:tcPr>
        <w:p w14:paraId="4915DF7B" w14:textId="77777777" w:rsidR="00F8754A" w:rsidRPr="004D22ED" w:rsidRDefault="00F8754A" w:rsidP="00F8754A">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672B5809" w14:textId="77777777" w:rsidR="00F8754A" w:rsidRPr="00554AE6" w:rsidRDefault="00F8754A" w:rsidP="00F8754A">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Pr>
              <w:rFonts w:ascii="Segoe UI" w:hAnsi="Segoe UI" w:cs="Segoe UI"/>
              <w:color w:val="D9D9D9"/>
            </w:rPr>
            <w:t xml:space="preserve"> </w:t>
          </w:r>
        </w:p>
      </w:tc>
      <w:tc>
        <w:tcPr>
          <w:tcW w:w="253" w:type="pct"/>
          <w:shd w:val="clear" w:color="auto" w:fill="auto"/>
          <w:vAlign w:val="center"/>
        </w:tcPr>
        <w:p w14:paraId="04DD2FC2" w14:textId="77777777" w:rsidR="00F8754A" w:rsidRPr="008D6A4D" w:rsidRDefault="00F8754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5B40B714" w14:textId="77777777" w:rsidR="00F8754A" w:rsidRDefault="00F8754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19C577C1" w14:textId="77777777" w:rsidTr="00DC4617">
      <w:tc>
        <w:tcPr>
          <w:tcW w:w="4747" w:type="pct"/>
          <w:shd w:val="clear" w:color="auto" w:fill="auto"/>
          <w:vAlign w:val="center"/>
        </w:tcPr>
        <w:p w14:paraId="54F6F494" w14:textId="77777777" w:rsidR="00DF7830" w:rsidRPr="004D22ED" w:rsidRDefault="00DF7830" w:rsidP="00DF7830">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31CF8EDE" w14:textId="2111B1AD" w:rsidR="00EC3196" w:rsidRPr="00554AE6" w:rsidRDefault="00DF7830" w:rsidP="00DF7830">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02A89E17"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478FDEB6" w14:textId="77777777" w:rsidR="00EC3196" w:rsidRDefault="00EC319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DF7830" w14:paraId="58BC8531" w14:textId="77777777" w:rsidTr="00DC4617">
      <w:tc>
        <w:tcPr>
          <w:tcW w:w="4747" w:type="pct"/>
          <w:shd w:val="clear" w:color="auto" w:fill="auto"/>
          <w:vAlign w:val="center"/>
        </w:tcPr>
        <w:p w14:paraId="27C6EE29" w14:textId="77777777" w:rsidR="00DF7830" w:rsidRPr="004D22ED" w:rsidRDefault="00DF7830" w:rsidP="00DF7830">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15AB63CD" w14:textId="77777777" w:rsidR="00DF7830" w:rsidRPr="00554AE6" w:rsidRDefault="00DF7830" w:rsidP="00DF7830">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Pr>
              <w:rFonts w:ascii="Segoe UI" w:hAnsi="Segoe UI" w:cs="Segoe UI"/>
              <w:color w:val="D9D9D9"/>
            </w:rPr>
            <w:t xml:space="preserve"> </w:t>
          </w:r>
        </w:p>
      </w:tc>
      <w:tc>
        <w:tcPr>
          <w:tcW w:w="253" w:type="pct"/>
          <w:shd w:val="clear" w:color="auto" w:fill="auto"/>
          <w:vAlign w:val="center"/>
        </w:tcPr>
        <w:p w14:paraId="6B207F32" w14:textId="77777777" w:rsidR="00DF7830" w:rsidRPr="008D6A4D" w:rsidRDefault="00DF7830"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534E9585" w14:textId="77777777" w:rsidR="00DF7830" w:rsidRDefault="00DF783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255F5175" w14:textId="77777777" w:rsidTr="00DC4617">
      <w:tc>
        <w:tcPr>
          <w:tcW w:w="4747" w:type="pct"/>
          <w:shd w:val="clear" w:color="auto" w:fill="auto"/>
          <w:vAlign w:val="center"/>
        </w:tcPr>
        <w:p w14:paraId="08CAFEAA" w14:textId="77777777" w:rsidR="00DF7830" w:rsidRPr="004D22ED" w:rsidRDefault="00DF7830" w:rsidP="00DF7830">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6656937F" w14:textId="6E987016" w:rsidR="00EC3196" w:rsidRPr="00554AE6" w:rsidRDefault="00DF7830" w:rsidP="00DF7830">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22655AF6"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54C4B0EC" w14:textId="77777777" w:rsidR="00EC3196" w:rsidRDefault="00EC319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0AE697F0" w14:textId="77777777" w:rsidTr="00DC4617">
      <w:tc>
        <w:tcPr>
          <w:tcW w:w="4747" w:type="pct"/>
          <w:shd w:val="clear" w:color="auto" w:fill="auto"/>
          <w:vAlign w:val="center"/>
        </w:tcPr>
        <w:p w14:paraId="777B5A86" w14:textId="77777777" w:rsidR="00DF7830" w:rsidRPr="004D22ED" w:rsidRDefault="00DF7830" w:rsidP="00DF7830">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64CC2485" w14:textId="524CB5DF" w:rsidR="00EC3196" w:rsidRPr="00554AE6" w:rsidRDefault="00DF7830" w:rsidP="00DF7830">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06A1DEA2"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4B5F96AC" w14:textId="77777777" w:rsidR="00EC3196" w:rsidRDefault="00EC319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17072932" w14:textId="77777777" w:rsidTr="00DC4617">
      <w:tc>
        <w:tcPr>
          <w:tcW w:w="4747" w:type="pct"/>
          <w:shd w:val="clear" w:color="auto" w:fill="auto"/>
          <w:vAlign w:val="center"/>
        </w:tcPr>
        <w:p w14:paraId="3E6BA0D1" w14:textId="77777777" w:rsidR="00DF7830" w:rsidRPr="004D22ED" w:rsidRDefault="00DF7830" w:rsidP="00DF7830">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519563E0" w14:textId="42054CBD" w:rsidR="00EC3196" w:rsidRPr="00554AE6" w:rsidRDefault="00DF7830" w:rsidP="00DF7830">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6B257505"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08C417B1" w14:textId="77777777" w:rsidR="00EC3196" w:rsidRDefault="00EC3196"/>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894"/>
      <w:gridCol w:w="527"/>
    </w:tblGrid>
    <w:tr w:rsidR="00EC3196" w14:paraId="5B077F8A" w14:textId="77777777" w:rsidTr="00DC4617">
      <w:tc>
        <w:tcPr>
          <w:tcW w:w="4747" w:type="pct"/>
          <w:shd w:val="clear" w:color="auto" w:fill="auto"/>
          <w:vAlign w:val="center"/>
        </w:tcPr>
        <w:p w14:paraId="08F90136" w14:textId="77777777" w:rsidR="00DF7830" w:rsidRPr="004D22ED" w:rsidRDefault="00DF7830" w:rsidP="00DF7830">
          <w:pPr>
            <w:pStyle w:val="afffb"/>
            <w:pBdr>
              <w:top w:val="single" w:sz="4" w:space="1" w:color="D9D9D9"/>
            </w:pBdr>
            <w:jc w:val="center"/>
            <w:rPr>
              <w:rFonts w:ascii="Segoe UI" w:hAnsi="Segoe UI" w:cs="Segoe UI"/>
              <w:color w:val="D9D9D9"/>
            </w:rPr>
          </w:pPr>
          <w:r w:rsidRPr="004D22ED">
            <w:rPr>
              <w:rFonts w:ascii="Segoe UI" w:hAnsi="Segoe UI" w:cs="Segoe UI"/>
              <w:color w:val="D9D9D9"/>
            </w:rPr>
            <w:t>ООО "ГАЗЛАЙТИНГ» ИНН 4332006980 ОГРН 1174350001660</w:t>
          </w:r>
        </w:p>
        <w:p w14:paraId="1B1B107E" w14:textId="53B01E0D" w:rsidR="00EC3196" w:rsidRPr="00554AE6" w:rsidRDefault="00DF7830" w:rsidP="00DF7830">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r w:rsidR="00A04022">
            <w:rPr>
              <w:rFonts w:ascii="Segoe UI" w:hAnsi="Segoe UI" w:cs="Segoe UI"/>
              <w:color w:val="D9D9D9"/>
            </w:rPr>
            <w:t xml:space="preserve"> </w:t>
          </w:r>
        </w:p>
      </w:tc>
      <w:tc>
        <w:tcPr>
          <w:tcW w:w="253" w:type="pct"/>
          <w:shd w:val="clear" w:color="auto" w:fill="auto"/>
          <w:vAlign w:val="center"/>
        </w:tcPr>
        <w:p w14:paraId="78547488" w14:textId="77777777" w:rsidR="00EC3196" w:rsidRPr="008D6A4D" w:rsidRDefault="00EC3196"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49B4ADF8" w14:textId="77777777" w:rsidR="00EC3196" w:rsidRDefault="00EC31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E83B6" w14:textId="77777777" w:rsidR="007821C0" w:rsidRDefault="007821C0">
      <w:r>
        <w:separator/>
      </w:r>
    </w:p>
  </w:footnote>
  <w:footnote w:type="continuationSeparator" w:id="0">
    <w:p w14:paraId="1C34F5BE" w14:textId="77777777" w:rsidR="007821C0" w:rsidRDefault="007821C0">
      <w:r>
        <w:continuationSeparator/>
      </w:r>
    </w:p>
  </w:footnote>
  <w:footnote w:type="continuationNotice" w:id="1">
    <w:p w14:paraId="1F0F794E" w14:textId="77777777" w:rsidR="007821C0" w:rsidRDefault="007821C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92C2BC4C"/>
    <w:lvl w:ilvl="0">
      <w:start w:val="1"/>
      <w:numFmt w:val="decimal"/>
      <w:lvlText w:val="%1."/>
      <w:lvlJc w:val="left"/>
      <w:pPr>
        <w:tabs>
          <w:tab w:val="num" w:pos="643"/>
        </w:tabs>
        <w:ind w:left="643" w:hanging="360"/>
      </w:pPr>
    </w:lvl>
  </w:abstractNum>
  <w:abstractNum w:abstractNumId="1" w15:restartNumberingAfterBreak="0">
    <w:nsid w:val="FFFFFF80"/>
    <w:multiLevelType w:val="singleLevel"/>
    <w:tmpl w:val="3F0C434A"/>
    <w:lvl w:ilvl="0">
      <w:start w:val="1"/>
      <w:numFmt w:val="bullet"/>
      <w:lvlText w:val=""/>
      <w:lvlJc w:val="left"/>
      <w:pPr>
        <w:ind w:left="1800" w:hanging="360"/>
      </w:pPr>
      <w:rPr>
        <w:rFonts w:ascii="Symbol" w:hAnsi="Symbol" w:hint="default"/>
        <w:color w:val="C0504D"/>
      </w:rPr>
    </w:lvl>
  </w:abstractNum>
  <w:abstractNum w:abstractNumId="2" w15:restartNumberingAfterBreak="0">
    <w:nsid w:val="FFFFFF81"/>
    <w:multiLevelType w:val="singleLevel"/>
    <w:tmpl w:val="78B8BCEC"/>
    <w:lvl w:ilvl="0">
      <w:start w:val="1"/>
      <w:numFmt w:val="bullet"/>
      <w:lvlText w:val=""/>
      <w:lvlJc w:val="left"/>
      <w:pPr>
        <w:ind w:left="1440" w:hanging="360"/>
      </w:pPr>
      <w:rPr>
        <w:rFonts w:ascii="Symbol" w:hAnsi="Symbol" w:hint="default"/>
        <w:color w:val="943634"/>
      </w:rPr>
    </w:lvl>
  </w:abstractNum>
  <w:abstractNum w:abstractNumId="3" w15:restartNumberingAfterBreak="0">
    <w:nsid w:val="FFFFFF82"/>
    <w:multiLevelType w:val="singleLevel"/>
    <w:tmpl w:val="99340E5E"/>
    <w:lvl w:ilvl="0">
      <w:start w:val="1"/>
      <w:numFmt w:val="bullet"/>
      <w:lvlText w:val=""/>
      <w:lvlJc w:val="left"/>
      <w:pPr>
        <w:ind w:left="1080" w:hanging="360"/>
      </w:pPr>
      <w:rPr>
        <w:rFonts w:ascii="Wingdings 3" w:hAnsi="Wingdings 3" w:hint="default"/>
        <w:color w:val="808080"/>
      </w:rPr>
    </w:lvl>
  </w:abstractNum>
  <w:abstractNum w:abstractNumId="4" w15:restartNumberingAfterBreak="0">
    <w:nsid w:val="FFFFFF83"/>
    <w:multiLevelType w:val="singleLevel"/>
    <w:tmpl w:val="5B846FA6"/>
    <w:lvl w:ilvl="0">
      <w:start w:val="1"/>
      <w:numFmt w:val="bullet"/>
      <w:lvlText w:val=""/>
      <w:lvlJc w:val="left"/>
      <w:pPr>
        <w:ind w:left="720" w:hanging="360"/>
      </w:pPr>
      <w:rPr>
        <w:rFonts w:ascii="Wingdings 3" w:hAnsi="Wingdings 3" w:hint="default"/>
        <w:color w:val="C0504D"/>
      </w:rPr>
    </w:lvl>
  </w:abstractNum>
  <w:abstractNum w:abstractNumId="5" w15:restartNumberingAfterBreak="0">
    <w:nsid w:val="FFFFFF89"/>
    <w:multiLevelType w:val="singleLevel"/>
    <w:tmpl w:val="0C4634EC"/>
    <w:lvl w:ilvl="0">
      <w:start w:val="1"/>
      <w:numFmt w:val="bullet"/>
      <w:lvlText w:val=""/>
      <w:lvlJc w:val="left"/>
      <w:pPr>
        <w:ind w:left="360" w:hanging="360"/>
      </w:pPr>
      <w:rPr>
        <w:rFonts w:ascii="Symbol" w:hAnsi="Symbol" w:hint="default"/>
        <w:caps w:val="0"/>
        <w:strike w:val="0"/>
        <w:dstrike w:val="0"/>
        <w:vanish w:val="0"/>
        <w:webHidden w:val="0"/>
        <w:color w:val="auto"/>
        <w:u w:val="none"/>
        <w:effect w:val="none"/>
        <w:vertAlign w:val="baseline"/>
        <w:specVanish w:val="0"/>
      </w:rPr>
    </w:lvl>
  </w:abstractNum>
  <w:abstractNum w:abstractNumId="6" w15:restartNumberingAfterBreak="0">
    <w:nsid w:val="00000001"/>
    <w:multiLevelType w:val="multilevel"/>
    <w:tmpl w:val="FFFFFFFF"/>
    <w:lvl w:ilvl="0">
      <w:start w:val="1"/>
      <w:numFmt w:val="bullet"/>
      <w:lvlText w:val="•"/>
      <w:lvlJc w:val="left"/>
      <w:rPr>
        <w:b w:val="0"/>
        <w:bCs w:val="0"/>
        <w:i w:val="0"/>
        <w:iCs w:val="0"/>
        <w:smallCaps w:val="0"/>
        <w:strike w:val="0"/>
        <w:color w:val="000000"/>
        <w:spacing w:val="0"/>
        <w:w w:val="100"/>
        <w:position w:val="0"/>
        <w:sz w:val="27"/>
        <w:szCs w:val="27"/>
        <w:u w:val="none"/>
      </w:rPr>
    </w:lvl>
    <w:lvl w:ilvl="1">
      <w:start w:val="1"/>
      <w:numFmt w:val="bullet"/>
      <w:lvlText w:val="•"/>
      <w:lvlJc w:val="left"/>
      <w:rPr>
        <w:b w:val="0"/>
        <w:bCs w:val="0"/>
        <w:i w:val="0"/>
        <w:iCs w:val="0"/>
        <w:smallCaps w:val="0"/>
        <w:strike w:val="0"/>
        <w:color w:val="000000"/>
        <w:spacing w:val="0"/>
        <w:w w:val="100"/>
        <w:position w:val="0"/>
        <w:sz w:val="27"/>
        <w:szCs w:val="27"/>
        <w:u w:val="none"/>
      </w:rPr>
    </w:lvl>
    <w:lvl w:ilvl="2">
      <w:start w:val="1"/>
      <w:numFmt w:val="bullet"/>
      <w:lvlText w:val="•"/>
      <w:lvlJc w:val="left"/>
      <w:rPr>
        <w:b w:val="0"/>
        <w:bCs w:val="0"/>
        <w:i w:val="0"/>
        <w:iCs w:val="0"/>
        <w:smallCaps w:val="0"/>
        <w:strike w:val="0"/>
        <w:color w:val="000000"/>
        <w:spacing w:val="0"/>
        <w:w w:val="100"/>
        <w:position w:val="0"/>
        <w:sz w:val="27"/>
        <w:szCs w:val="27"/>
        <w:u w:val="none"/>
      </w:rPr>
    </w:lvl>
    <w:lvl w:ilvl="3">
      <w:start w:val="1"/>
      <w:numFmt w:val="bullet"/>
      <w:lvlText w:val="•"/>
      <w:lvlJc w:val="left"/>
      <w:rPr>
        <w:b w:val="0"/>
        <w:bCs w:val="0"/>
        <w:i w:val="0"/>
        <w:iCs w:val="0"/>
        <w:smallCaps w:val="0"/>
        <w:strike w:val="0"/>
        <w:color w:val="000000"/>
        <w:spacing w:val="0"/>
        <w:w w:val="100"/>
        <w:position w:val="0"/>
        <w:sz w:val="27"/>
        <w:szCs w:val="27"/>
        <w:u w:val="none"/>
      </w:rPr>
    </w:lvl>
    <w:lvl w:ilvl="4">
      <w:start w:val="1"/>
      <w:numFmt w:val="bullet"/>
      <w:lvlText w:val="•"/>
      <w:lvlJc w:val="left"/>
      <w:rPr>
        <w:b w:val="0"/>
        <w:bCs w:val="0"/>
        <w:i w:val="0"/>
        <w:iCs w:val="0"/>
        <w:smallCaps w:val="0"/>
        <w:strike w:val="0"/>
        <w:color w:val="000000"/>
        <w:spacing w:val="0"/>
        <w:w w:val="100"/>
        <w:position w:val="0"/>
        <w:sz w:val="27"/>
        <w:szCs w:val="27"/>
        <w:u w:val="none"/>
      </w:rPr>
    </w:lvl>
    <w:lvl w:ilvl="5">
      <w:start w:val="1"/>
      <w:numFmt w:val="bullet"/>
      <w:lvlText w:val="•"/>
      <w:lvlJc w:val="left"/>
      <w:rPr>
        <w:b w:val="0"/>
        <w:bCs w:val="0"/>
        <w:i w:val="0"/>
        <w:iCs w:val="0"/>
        <w:smallCaps w:val="0"/>
        <w:strike w:val="0"/>
        <w:color w:val="000000"/>
        <w:spacing w:val="0"/>
        <w:w w:val="100"/>
        <w:position w:val="0"/>
        <w:sz w:val="27"/>
        <w:szCs w:val="27"/>
        <w:u w:val="none"/>
      </w:rPr>
    </w:lvl>
    <w:lvl w:ilvl="6">
      <w:start w:val="1"/>
      <w:numFmt w:val="bullet"/>
      <w:lvlText w:val="•"/>
      <w:lvlJc w:val="left"/>
      <w:rPr>
        <w:b w:val="0"/>
        <w:bCs w:val="0"/>
        <w:i w:val="0"/>
        <w:iCs w:val="0"/>
        <w:smallCaps w:val="0"/>
        <w:strike w:val="0"/>
        <w:color w:val="000000"/>
        <w:spacing w:val="0"/>
        <w:w w:val="100"/>
        <w:position w:val="0"/>
        <w:sz w:val="27"/>
        <w:szCs w:val="27"/>
        <w:u w:val="none"/>
      </w:rPr>
    </w:lvl>
    <w:lvl w:ilvl="7">
      <w:start w:val="1"/>
      <w:numFmt w:val="bullet"/>
      <w:lvlText w:val="•"/>
      <w:lvlJc w:val="left"/>
      <w:rPr>
        <w:b w:val="0"/>
        <w:bCs w:val="0"/>
        <w:i w:val="0"/>
        <w:iCs w:val="0"/>
        <w:smallCaps w:val="0"/>
        <w:strike w:val="0"/>
        <w:color w:val="000000"/>
        <w:spacing w:val="0"/>
        <w:w w:val="100"/>
        <w:position w:val="0"/>
        <w:sz w:val="27"/>
        <w:szCs w:val="27"/>
        <w:u w:val="none"/>
      </w:rPr>
    </w:lvl>
    <w:lvl w:ilvl="8">
      <w:start w:val="1"/>
      <w:numFmt w:val="bullet"/>
      <w:lvlText w:val="•"/>
      <w:lvlJc w:val="left"/>
      <w:rPr>
        <w:b w:val="0"/>
        <w:bCs w:val="0"/>
        <w:i w:val="0"/>
        <w:iCs w:val="0"/>
        <w:smallCaps w:val="0"/>
        <w:strike w:val="0"/>
        <w:color w:val="000000"/>
        <w:spacing w:val="0"/>
        <w:w w:val="100"/>
        <w:position w:val="0"/>
        <w:sz w:val="27"/>
        <w:szCs w:val="27"/>
        <w:u w:val="none"/>
      </w:rPr>
    </w:lvl>
  </w:abstractNum>
  <w:abstractNum w:abstractNumId="7" w15:restartNumberingAfterBreak="0">
    <w:nsid w:val="00000002"/>
    <w:multiLevelType w:val="singleLevel"/>
    <w:tmpl w:val="00000002"/>
    <w:name w:val="WW8Num2"/>
    <w:lvl w:ilvl="0">
      <w:start w:val="1"/>
      <w:numFmt w:val="decimal"/>
      <w:lvlText w:val="%1."/>
      <w:lvlJc w:val="left"/>
      <w:pPr>
        <w:tabs>
          <w:tab w:val="num" w:pos="0"/>
        </w:tabs>
        <w:ind w:left="1698" w:hanging="990"/>
      </w:pPr>
      <w:rPr>
        <w:rFonts w:cs="Times New Roman"/>
      </w:rPr>
    </w:lvl>
  </w:abstractNum>
  <w:abstractNum w:abstractNumId="8" w15:restartNumberingAfterBreak="0">
    <w:nsid w:val="01390F3C"/>
    <w:multiLevelType w:val="hybridMultilevel"/>
    <w:tmpl w:val="3176F6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7336AAB"/>
    <w:multiLevelType w:val="hybridMultilevel"/>
    <w:tmpl w:val="E5F6D57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E04DE6"/>
    <w:multiLevelType w:val="hybridMultilevel"/>
    <w:tmpl w:val="6F3CB56E"/>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88F77EE"/>
    <w:multiLevelType w:val="hybridMultilevel"/>
    <w:tmpl w:val="496AB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9146E43"/>
    <w:multiLevelType w:val="hybridMultilevel"/>
    <w:tmpl w:val="7E84215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A2B3BD1"/>
    <w:multiLevelType w:val="hybridMultilevel"/>
    <w:tmpl w:val="FC32D80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CD90AAA"/>
    <w:multiLevelType w:val="multilevel"/>
    <w:tmpl w:val="B6E86B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E4A6551"/>
    <w:multiLevelType w:val="hybridMultilevel"/>
    <w:tmpl w:val="3A0E7E1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F556573"/>
    <w:multiLevelType w:val="hybridMultilevel"/>
    <w:tmpl w:val="78A25F4C"/>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103854A8"/>
    <w:multiLevelType w:val="hybridMultilevel"/>
    <w:tmpl w:val="F8F2E042"/>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0A66B7B"/>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111A3F1F"/>
    <w:multiLevelType w:val="hybridMultilevel"/>
    <w:tmpl w:val="AC12E270"/>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F76654"/>
    <w:multiLevelType w:val="hybridMultilevel"/>
    <w:tmpl w:val="FFEEE1A2"/>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208029C"/>
    <w:multiLevelType w:val="hybridMultilevel"/>
    <w:tmpl w:val="A0602E4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2F278D4"/>
    <w:multiLevelType w:val="hybridMultilevel"/>
    <w:tmpl w:val="4044F6D4"/>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38B618F"/>
    <w:multiLevelType w:val="hybridMultilevel"/>
    <w:tmpl w:val="E36C37A8"/>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4790AEC"/>
    <w:multiLevelType w:val="hybridMultilevel"/>
    <w:tmpl w:val="64B039C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8EF3160"/>
    <w:multiLevelType w:val="hybridMultilevel"/>
    <w:tmpl w:val="B816B47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9951F41"/>
    <w:multiLevelType w:val="multilevel"/>
    <w:tmpl w:val="B6E86B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A4A463A"/>
    <w:multiLevelType w:val="hybridMultilevel"/>
    <w:tmpl w:val="ACE683C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8" w15:restartNumberingAfterBreak="0">
    <w:nsid w:val="1A4F7C2A"/>
    <w:multiLevelType w:val="hybridMultilevel"/>
    <w:tmpl w:val="3A960C1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E9D22A1"/>
    <w:multiLevelType w:val="hybridMultilevel"/>
    <w:tmpl w:val="6F64D6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1FA415DC"/>
    <w:multiLevelType w:val="hybridMultilevel"/>
    <w:tmpl w:val="08168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048308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20A802B9"/>
    <w:multiLevelType w:val="hybridMultilevel"/>
    <w:tmpl w:val="28F6B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2DD2CE5"/>
    <w:multiLevelType w:val="hybridMultilevel"/>
    <w:tmpl w:val="26C6D52E"/>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82960F6"/>
    <w:multiLevelType w:val="hybridMultilevel"/>
    <w:tmpl w:val="1DEE87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8EF082E"/>
    <w:multiLevelType w:val="hybridMultilevel"/>
    <w:tmpl w:val="00F2BF3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93E739F"/>
    <w:multiLevelType w:val="hybridMultilevel"/>
    <w:tmpl w:val="FA16BF70"/>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9B7078E"/>
    <w:multiLevelType w:val="hybridMultilevel"/>
    <w:tmpl w:val="EB62CB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A6A5F5B"/>
    <w:multiLevelType w:val="hybridMultilevel"/>
    <w:tmpl w:val="714AC118"/>
    <w:lvl w:ilvl="0" w:tplc="04190011">
      <w:start w:val="1"/>
      <w:numFmt w:val="decimal"/>
      <w:lvlText w:val="%1)"/>
      <w:lvlJc w:val="left"/>
      <w:pPr>
        <w:ind w:left="720" w:hanging="360"/>
      </w:pPr>
      <w:rPr>
        <w:rFonts w:hint="default"/>
      </w:rPr>
    </w:lvl>
    <w:lvl w:ilvl="1" w:tplc="43EC0CF4">
      <w:start w:val="1"/>
      <w:numFmt w:val="decimal"/>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B29011F"/>
    <w:multiLevelType w:val="hybridMultilevel"/>
    <w:tmpl w:val="679437D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BB85AFF"/>
    <w:multiLevelType w:val="hybridMultilevel"/>
    <w:tmpl w:val="5F523602"/>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CD8205E"/>
    <w:multiLevelType w:val="hybridMultilevel"/>
    <w:tmpl w:val="E4F06E7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D763909"/>
    <w:multiLevelType w:val="hybridMultilevel"/>
    <w:tmpl w:val="817E22C8"/>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31525B84"/>
    <w:multiLevelType w:val="hybridMultilevel"/>
    <w:tmpl w:val="26F604F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3EB0157"/>
    <w:multiLevelType w:val="hybridMultilevel"/>
    <w:tmpl w:val="0AB657C6"/>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37782FA7"/>
    <w:multiLevelType w:val="hybridMultilevel"/>
    <w:tmpl w:val="A2204E2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77E18B9"/>
    <w:multiLevelType w:val="hybridMultilevel"/>
    <w:tmpl w:val="4D680EF2"/>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8BC35BC"/>
    <w:multiLevelType w:val="hybridMultilevel"/>
    <w:tmpl w:val="3244BB42"/>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9233251"/>
    <w:multiLevelType w:val="hybridMultilevel"/>
    <w:tmpl w:val="28E8D6D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E89459D"/>
    <w:multiLevelType w:val="hybridMultilevel"/>
    <w:tmpl w:val="2CFE7A7C"/>
    <w:lvl w:ilvl="0" w:tplc="04FED1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3F347D36"/>
    <w:multiLevelType w:val="hybridMultilevel"/>
    <w:tmpl w:val="ACE683C8"/>
    <w:styleLink w:val="111111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1" w15:restartNumberingAfterBreak="0">
    <w:nsid w:val="40386587"/>
    <w:multiLevelType w:val="hybridMultilevel"/>
    <w:tmpl w:val="78E0A62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077660A"/>
    <w:multiLevelType w:val="hybridMultilevel"/>
    <w:tmpl w:val="631ED256"/>
    <w:lvl w:ilvl="0" w:tplc="04190011">
      <w:start w:val="1"/>
      <w:numFmt w:val="decimal"/>
      <w:lvlText w:val="%1)"/>
      <w:lvlJc w:val="left"/>
      <w:pPr>
        <w:ind w:left="720" w:hanging="360"/>
      </w:pPr>
    </w:lvl>
    <w:lvl w:ilvl="1" w:tplc="D74C0E8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0DF7179"/>
    <w:multiLevelType w:val="hybridMultilevel"/>
    <w:tmpl w:val="16D8D09E"/>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1D43604"/>
    <w:multiLevelType w:val="hybridMultilevel"/>
    <w:tmpl w:val="CF94131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20D29BC"/>
    <w:multiLevelType w:val="hybridMultilevel"/>
    <w:tmpl w:val="53E600E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2AA232A"/>
    <w:multiLevelType w:val="hybridMultilevel"/>
    <w:tmpl w:val="65888A8C"/>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2E75819"/>
    <w:multiLevelType w:val="hybridMultilevel"/>
    <w:tmpl w:val="0DAE47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3136F57"/>
    <w:multiLevelType w:val="multilevel"/>
    <w:tmpl w:val="6D40D07A"/>
    <w:lvl w:ilvl="0">
      <w:start w:val="3"/>
      <w:numFmt w:val="decimal"/>
      <w:pStyle w:val="a"/>
      <w:lvlText w:val="%1"/>
      <w:lvlJc w:val="left"/>
      <w:pPr>
        <w:ind w:left="360" w:hanging="360"/>
      </w:pPr>
      <w:rPr>
        <w:rFonts w:cs="Times New Roman" w:hint="default"/>
        <w:color w:val="000000"/>
      </w:rPr>
    </w:lvl>
    <w:lvl w:ilvl="1">
      <w:start w:val="1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59" w15:restartNumberingAfterBreak="0">
    <w:nsid w:val="443C0083"/>
    <w:multiLevelType w:val="hybridMultilevel"/>
    <w:tmpl w:val="8164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456733EE"/>
    <w:multiLevelType w:val="hybridMultilevel"/>
    <w:tmpl w:val="1F30C62E"/>
    <w:lvl w:ilvl="0" w:tplc="7B061DA6">
      <w:start w:val="1"/>
      <w:numFmt w:val="decimal"/>
      <w:lvlText w:val="%1."/>
      <w:lvlJc w:val="center"/>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8DD13E4"/>
    <w:multiLevelType w:val="hybridMultilevel"/>
    <w:tmpl w:val="97D2D6E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A491F68"/>
    <w:multiLevelType w:val="hybridMultilevel"/>
    <w:tmpl w:val="1AF0D5D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A600A5D"/>
    <w:multiLevelType w:val="hybridMultilevel"/>
    <w:tmpl w:val="67826F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4AA3047E"/>
    <w:multiLevelType w:val="hybridMultilevel"/>
    <w:tmpl w:val="30B62F7A"/>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4B5F4F3B"/>
    <w:multiLevelType w:val="hybridMultilevel"/>
    <w:tmpl w:val="B644FC7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B9725DC"/>
    <w:multiLevelType w:val="hybridMultilevel"/>
    <w:tmpl w:val="39829C48"/>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7" w15:restartNumberingAfterBreak="0">
    <w:nsid w:val="4D765D23"/>
    <w:multiLevelType w:val="hybridMultilevel"/>
    <w:tmpl w:val="949830D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D7D7C7D"/>
    <w:multiLevelType w:val="hybridMultilevel"/>
    <w:tmpl w:val="69AE9F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4ED168AE"/>
    <w:multiLevelType w:val="hybridMultilevel"/>
    <w:tmpl w:val="58DA1BF8"/>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4FE543C0"/>
    <w:multiLevelType w:val="multilevel"/>
    <w:tmpl w:val="B6E86B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1B128C0"/>
    <w:multiLevelType w:val="multilevel"/>
    <w:tmpl w:val="04190025"/>
    <w:styleLink w:val="54"/>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43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2" w15:restartNumberingAfterBreak="0">
    <w:nsid w:val="523202A2"/>
    <w:multiLevelType w:val="hybridMultilevel"/>
    <w:tmpl w:val="6C2077AE"/>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316331C"/>
    <w:multiLevelType w:val="singleLevel"/>
    <w:tmpl w:val="73A030B2"/>
    <w:lvl w:ilvl="0">
      <w:start w:val="1"/>
      <w:numFmt w:val="decimal"/>
      <w:lvlText w:val="%1."/>
      <w:lvlJc w:val="left"/>
      <w:pPr>
        <w:tabs>
          <w:tab w:val="num" w:pos="562"/>
        </w:tabs>
        <w:ind w:left="562" w:hanging="562"/>
      </w:pPr>
    </w:lvl>
  </w:abstractNum>
  <w:abstractNum w:abstractNumId="74" w15:restartNumberingAfterBreak="0">
    <w:nsid w:val="5415616D"/>
    <w:multiLevelType w:val="multilevel"/>
    <w:tmpl w:val="B6E86B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545766C9"/>
    <w:multiLevelType w:val="hybridMultilevel"/>
    <w:tmpl w:val="D4A0B040"/>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4D66580"/>
    <w:multiLevelType w:val="hybridMultilevel"/>
    <w:tmpl w:val="4044C8B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5015DA1"/>
    <w:multiLevelType w:val="hybridMultilevel"/>
    <w:tmpl w:val="44224922"/>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5AB4E14"/>
    <w:multiLevelType w:val="hybridMultilevel"/>
    <w:tmpl w:val="19EE261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57B46B92"/>
    <w:multiLevelType w:val="hybridMultilevel"/>
    <w:tmpl w:val="09649D68"/>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59320EC0"/>
    <w:multiLevelType w:val="hybridMultilevel"/>
    <w:tmpl w:val="10EEE0BE"/>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A901D39"/>
    <w:multiLevelType w:val="multilevel"/>
    <w:tmpl w:val="2A6E2848"/>
    <w:lvl w:ilvl="0">
      <w:start w:val="1"/>
      <w:numFmt w:val="decimal"/>
      <w:pStyle w:val="a0"/>
      <w:suff w:val="space"/>
      <w:lvlText w:val="%1"/>
      <w:lvlJc w:val="left"/>
      <w:pPr>
        <w:ind w:left="360" w:hanging="360"/>
      </w:pPr>
      <w:rPr>
        <w:rFonts w:hint="default"/>
        <w:b/>
        <w:i w:val="0"/>
      </w:rPr>
    </w:lvl>
    <w:lvl w:ilvl="1">
      <w:start w:val="1"/>
      <w:numFmt w:val="decimal"/>
      <w:pStyle w:val="a1"/>
      <w:suff w:val="space"/>
      <w:lvlText w:val="%1.%2."/>
      <w:lvlJc w:val="left"/>
      <w:pPr>
        <w:ind w:left="858" w:hanging="432"/>
      </w:pPr>
      <w:rPr>
        <w:rFonts w:hint="default"/>
        <w:b/>
        <w:i w:val="0"/>
        <w:caps w:val="0"/>
      </w:rPr>
    </w:lvl>
    <w:lvl w:ilvl="2">
      <w:start w:val="1"/>
      <w:numFmt w:val="decimal"/>
      <w:pStyle w:val="a2"/>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5ABF0FC2"/>
    <w:multiLevelType w:val="hybridMultilevel"/>
    <w:tmpl w:val="877036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5BCC77C2"/>
    <w:multiLevelType w:val="hybridMultilevel"/>
    <w:tmpl w:val="62920D7E"/>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5C515CC6"/>
    <w:multiLevelType w:val="hybridMultilevel"/>
    <w:tmpl w:val="D1B6DE12"/>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CDF26F8"/>
    <w:multiLevelType w:val="hybridMultilevel"/>
    <w:tmpl w:val="7D8035B2"/>
    <w:lvl w:ilvl="0" w:tplc="62D6011A">
      <w:start w:val="1"/>
      <w:numFmt w:val="bullet"/>
      <w:lvlText w:val="–"/>
      <w:lvlJc w:val="left"/>
      <w:pPr>
        <w:ind w:left="1429" w:hanging="360"/>
      </w:pPr>
      <w:rPr>
        <w:rFonts w:ascii="Times New Roman CYR" w:hAnsi="Times New Roman CYR"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5D055BAD"/>
    <w:multiLevelType w:val="hybridMultilevel"/>
    <w:tmpl w:val="9E0498C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5D083E63"/>
    <w:multiLevelType w:val="hybridMultilevel"/>
    <w:tmpl w:val="214A8B6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5D147F7B"/>
    <w:multiLevelType w:val="hybridMultilevel"/>
    <w:tmpl w:val="EDCA05A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5EB5075F"/>
    <w:multiLevelType w:val="hybridMultilevel"/>
    <w:tmpl w:val="1548B8E0"/>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60795F4E"/>
    <w:multiLevelType w:val="hybridMultilevel"/>
    <w:tmpl w:val="6012232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60FA2BD7"/>
    <w:multiLevelType w:val="hybridMultilevel"/>
    <w:tmpl w:val="0CC4127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12A4424"/>
    <w:multiLevelType w:val="hybridMultilevel"/>
    <w:tmpl w:val="B808A6DA"/>
    <w:lvl w:ilvl="0" w:tplc="C7F20E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616E7D28"/>
    <w:multiLevelType w:val="hybridMultilevel"/>
    <w:tmpl w:val="586E0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618F798D"/>
    <w:multiLevelType w:val="hybridMultilevel"/>
    <w:tmpl w:val="E3C6C22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62814269"/>
    <w:multiLevelType w:val="hybridMultilevel"/>
    <w:tmpl w:val="1136881C"/>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3447820"/>
    <w:multiLevelType w:val="hybridMultilevel"/>
    <w:tmpl w:val="8348D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63451C44"/>
    <w:multiLevelType w:val="hybridMultilevel"/>
    <w:tmpl w:val="0B8C50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64EE46DC"/>
    <w:multiLevelType w:val="hybridMultilevel"/>
    <w:tmpl w:val="74C40234"/>
    <w:lvl w:ilvl="0" w:tplc="C7F20E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65CB7B3F"/>
    <w:multiLevelType w:val="multilevel"/>
    <w:tmpl w:val="B6E86B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68ED2CC0"/>
    <w:multiLevelType w:val="hybridMultilevel"/>
    <w:tmpl w:val="1A22E93E"/>
    <w:lvl w:ilvl="0" w:tplc="CE3422B2">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01" w15:restartNumberingAfterBreak="0">
    <w:nsid w:val="68FD121A"/>
    <w:multiLevelType w:val="hybridMultilevel"/>
    <w:tmpl w:val="265615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6C7F0A2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CCD3EC2"/>
    <w:multiLevelType w:val="hybridMultilevel"/>
    <w:tmpl w:val="9F04DEC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6D1F0F63"/>
    <w:multiLevelType w:val="hybridMultilevel"/>
    <w:tmpl w:val="14BE1472"/>
    <w:lvl w:ilvl="0" w:tplc="9840398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6E631C8A"/>
    <w:multiLevelType w:val="hybridMultilevel"/>
    <w:tmpl w:val="B1269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6EF50AEB"/>
    <w:multiLevelType w:val="hybridMultilevel"/>
    <w:tmpl w:val="962446EC"/>
    <w:lvl w:ilvl="0" w:tplc="634E3142">
      <w:start w:val="1"/>
      <w:numFmt w:val="decimal"/>
      <w:lvlText w:val="Таблица %1"/>
      <w:lvlJc w:val="left"/>
      <w:pPr>
        <w:ind w:left="34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71B45913"/>
    <w:multiLevelType w:val="hybridMultilevel"/>
    <w:tmpl w:val="E58A6A1E"/>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15:restartNumberingAfterBreak="0">
    <w:nsid w:val="73E13EB6"/>
    <w:multiLevelType w:val="hybridMultilevel"/>
    <w:tmpl w:val="3EE40B40"/>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74D72C2B"/>
    <w:multiLevelType w:val="hybridMultilevel"/>
    <w:tmpl w:val="71262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763362CB"/>
    <w:multiLevelType w:val="hybridMultilevel"/>
    <w:tmpl w:val="8940D2C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779A31A7"/>
    <w:multiLevelType w:val="hybridMultilevel"/>
    <w:tmpl w:val="D05A8AE8"/>
    <w:lvl w:ilvl="0" w:tplc="5CAA420A">
      <w:start w:val="1"/>
      <w:numFmt w:val="bullet"/>
      <w:pStyle w:val="a3"/>
      <w:lvlText w:val=""/>
      <w:lvlJc w:val="left"/>
      <w:pPr>
        <w:ind w:left="1778"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2" w15:restartNumberingAfterBreak="0">
    <w:nsid w:val="77AD765A"/>
    <w:multiLevelType w:val="hybridMultilevel"/>
    <w:tmpl w:val="37D0AFF8"/>
    <w:lvl w:ilvl="0" w:tplc="C7F20E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77C75E99"/>
    <w:multiLevelType w:val="hybridMultilevel"/>
    <w:tmpl w:val="A63AA8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78A70360"/>
    <w:multiLevelType w:val="hybridMultilevel"/>
    <w:tmpl w:val="62F23764"/>
    <w:lvl w:ilvl="0" w:tplc="CE3422B2">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5" w15:restartNumberingAfterBreak="0">
    <w:nsid w:val="79FB7199"/>
    <w:multiLevelType w:val="hybridMultilevel"/>
    <w:tmpl w:val="8F44CF5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7B263262"/>
    <w:multiLevelType w:val="hybridMultilevel"/>
    <w:tmpl w:val="283607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7B537CB1"/>
    <w:multiLevelType w:val="hybridMultilevel"/>
    <w:tmpl w:val="C0AC3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7C7F77EE"/>
    <w:multiLevelType w:val="hybridMultilevel"/>
    <w:tmpl w:val="4D1A5146"/>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7D160023"/>
    <w:multiLevelType w:val="hybridMultilevel"/>
    <w:tmpl w:val="9A5C1FFE"/>
    <w:lvl w:ilvl="0" w:tplc="466634E0">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0" w15:restartNumberingAfterBreak="0">
    <w:nsid w:val="7E10012D"/>
    <w:multiLevelType w:val="hybridMultilevel"/>
    <w:tmpl w:val="B83699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7E4F7502"/>
    <w:multiLevelType w:val="hybridMultilevel"/>
    <w:tmpl w:val="4A5891E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7F1E774E"/>
    <w:multiLevelType w:val="hybridMultilevel"/>
    <w:tmpl w:val="56F8C862"/>
    <w:lvl w:ilvl="0" w:tplc="98403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434781016">
    <w:abstractNumId w:val="5"/>
  </w:num>
  <w:num w:numId="2" w16cid:durableId="1716612869">
    <w:abstractNumId w:val="73"/>
    <w:lvlOverride w:ilvl="0">
      <w:startOverride w:val="1"/>
    </w:lvlOverride>
  </w:num>
  <w:num w:numId="3" w16cid:durableId="854156566">
    <w:abstractNumId w:val="4"/>
  </w:num>
  <w:num w:numId="4" w16cid:durableId="827132346">
    <w:abstractNumId w:val="3"/>
  </w:num>
  <w:num w:numId="5" w16cid:durableId="1132282383">
    <w:abstractNumId w:val="2"/>
  </w:num>
  <w:num w:numId="6" w16cid:durableId="147981058">
    <w:abstractNumId w:val="1"/>
  </w:num>
  <w:num w:numId="7" w16cid:durableId="979772447">
    <w:abstractNumId w:val="0"/>
    <w:lvlOverride w:ilvl="0">
      <w:startOverride w:val="1"/>
    </w:lvlOverride>
  </w:num>
  <w:num w:numId="8" w16cid:durableId="412972959">
    <w:abstractNumId w:val="31"/>
  </w:num>
  <w:num w:numId="9" w16cid:durableId="1459303769">
    <w:abstractNumId w:val="85"/>
  </w:num>
  <w:num w:numId="10" w16cid:durableId="1245991701">
    <w:abstractNumId w:val="27"/>
  </w:num>
  <w:num w:numId="11" w16cid:durableId="1691250272">
    <w:abstractNumId w:val="106"/>
  </w:num>
  <w:num w:numId="12" w16cid:durableId="1028412745">
    <w:abstractNumId w:val="81"/>
  </w:num>
  <w:num w:numId="13" w16cid:durableId="802190795">
    <w:abstractNumId w:val="77"/>
  </w:num>
  <w:num w:numId="14" w16cid:durableId="724179328">
    <w:abstractNumId w:val="46"/>
  </w:num>
  <w:num w:numId="15" w16cid:durableId="2092072579">
    <w:abstractNumId w:val="121"/>
  </w:num>
  <w:num w:numId="16" w16cid:durableId="1040664615">
    <w:abstractNumId w:val="9"/>
  </w:num>
  <w:num w:numId="17" w16cid:durableId="1918712788">
    <w:abstractNumId w:val="65"/>
  </w:num>
  <w:num w:numId="18" w16cid:durableId="358746628">
    <w:abstractNumId w:val="117"/>
  </w:num>
  <w:num w:numId="19" w16cid:durableId="248079487">
    <w:abstractNumId w:val="21"/>
  </w:num>
  <w:num w:numId="20" w16cid:durableId="1714771588">
    <w:abstractNumId w:val="12"/>
  </w:num>
  <w:num w:numId="21" w16cid:durableId="410978024">
    <w:abstractNumId w:val="90"/>
  </w:num>
  <w:num w:numId="22" w16cid:durableId="1206871655">
    <w:abstractNumId w:val="38"/>
  </w:num>
  <w:num w:numId="23" w16cid:durableId="248278428">
    <w:abstractNumId w:val="74"/>
  </w:num>
  <w:num w:numId="24" w16cid:durableId="1296838473">
    <w:abstractNumId w:val="99"/>
  </w:num>
  <w:num w:numId="25" w16cid:durableId="1865367194">
    <w:abstractNumId w:val="26"/>
  </w:num>
  <w:num w:numId="26" w16cid:durableId="112753478">
    <w:abstractNumId w:val="70"/>
  </w:num>
  <w:num w:numId="27" w16cid:durableId="1466387988">
    <w:abstractNumId w:val="14"/>
  </w:num>
  <w:num w:numId="28" w16cid:durableId="687876679">
    <w:abstractNumId w:val="61"/>
  </w:num>
  <w:num w:numId="29" w16cid:durableId="1594824924">
    <w:abstractNumId w:val="62"/>
  </w:num>
  <w:num w:numId="30" w16cid:durableId="837310339">
    <w:abstractNumId w:val="84"/>
  </w:num>
  <w:num w:numId="31" w16cid:durableId="809205271">
    <w:abstractNumId w:val="78"/>
  </w:num>
  <w:num w:numId="32" w16cid:durableId="1639846684">
    <w:abstractNumId w:val="110"/>
  </w:num>
  <w:num w:numId="33" w16cid:durableId="861482137">
    <w:abstractNumId w:val="15"/>
  </w:num>
  <w:num w:numId="34" w16cid:durableId="2068914651">
    <w:abstractNumId w:val="45"/>
  </w:num>
  <w:num w:numId="35" w16cid:durableId="950016494">
    <w:abstractNumId w:val="28"/>
  </w:num>
  <w:num w:numId="36" w16cid:durableId="347491193">
    <w:abstractNumId w:val="37"/>
  </w:num>
  <w:num w:numId="37" w16cid:durableId="1686636422">
    <w:abstractNumId w:val="83"/>
  </w:num>
  <w:num w:numId="38" w16cid:durableId="519515463">
    <w:abstractNumId w:val="57"/>
  </w:num>
  <w:num w:numId="39" w16cid:durableId="1163935273">
    <w:abstractNumId w:val="91"/>
  </w:num>
  <w:num w:numId="40" w16cid:durableId="1650474987">
    <w:abstractNumId w:val="89"/>
  </w:num>
  <w:num w:numId="41" w16cid:durableId="555049955">
    <w:abstractNumId w:val="86"/>
  </w:num>
  <w:num w:numId="42" w16cid:durableId="1628587807">
    <w:abstractNumId w:val="43"/>
  </w:num>
  <w:num w:numId="43" w16cid:durableId="1573540577">
    <w:abstractNumId w:val="87"/>
  </w:num>
  <w:num w:numId="44" w16cid:durableId="1645306180">
    <w:abstractNumId w:val="36"/>
  </w:num>
  <w:num w:numId="45" w16cid:durableId="1568343344">
    <w:abstractNumId w:val="67"/>
  </w:num>
  <w:num w:numId="46" w16cid:durableId="993223365">
    <w:abstractNumId w:val="13"/>
  </w:num>
  <w:num w:numId="47" w16cid:durableId="942953042">
    <w:abstractNumId w:val="94"/>
  </w:num>
  <w:num w:numId="48" w16cid:durableId="1794209618">
    <w:abstractNumId w:val="47"/>
  </w:num>
  <w:num w:numId="49" w16cid:durableId="1312321300">
    <w:abstractNumId w:val="51"/>
  </w:num>
  <w:num w:numId="50" w16cid:durableId="719981282">
    <w:abstractNumId w:val="103"/>
  </w:num>
  <w:num w:numId="51" w16cid:durableId="1585997075">
    <w:abstractNumId w:val="75"/>
  </w:num>
  <w:num w:numId="52" w16cid:durableId="365064975">
    <w:abstractNumId w:val="60"/>
  </w:num>
  <w:num w:numId="53" w16cid:durableId="269093548">
    <w:abstractNumId w:val="66"/>
  </w:num>
  <w:num w:numId="54" w16cid:durableId="1098908443">
    <w:abstractNumId w:val="32"/>
  </w:num>
  <w:num w:numId="55" w16cid:durableId="1735008898">
    <w:abstractNumId w:val="25"/>
  </w:num>
  <w:num w:numId="56" w16cid:durableId="165559532">
    <w:abstractNumId w:val="105"/>
  </w:num>
  <w:num w:numId="57" w16cid:durableId="978651421">
    <w:abstractNumId w:val="114"/>
  </w:num>
  <w:num w:numId="58" w16cid:durableId="1497763727">
    <w:abstractNumId w:val="49"/>
  </w:num>
  <w:num w:numId="59" w16cid:durableId="2027248618">
    <w:abstractNumId w:val="76"/>
  </w:num>
  <w:num w:numId="60" w16cid:durableId="2135099527">
    <w:abstractNumId w:val="55"/>
  </w:num>
  <w:num w:numId="61" w16cid:durableId="1380476620">
    <w:abstractNumId w:val="102"/>
  </w:num>
  <w:num w:numId="62" w16cid:durableId="65959230">
    <w:abstractNumId w:val="97"/>
  </w:num>
  <w:num w:numId="63" w16cid:durableId="626157522">
    <w:abstractNumId w:val="68"/>
  </w:num>
  <w:num w:numId="64" w16cid:durableId="464659139">
    <w:abstractNumId w:val="39"/>
  </w:num>
  <w:num w:numId="65" w16cid:durableId="568033102">
    <w:abstractNumId w:val="24"/>
  </w:num>
  <w:num w:numId="66" w16cid:durableId="2106883158">
    <w:abstractNumId w:val="19"/>
  </w:num>
  <w:num w:numId="67" w16cid:durableId="258608282">
    <w:abstractNumId w:val="41"/>
  </w:num>
  <w:num w:numId="68" w16cid:durableId="1335378822">
    <w:abstractNumId w:val="20"/>
  </w:num>
  <w:num w:numId="69" w16cid:durableId="2097289451">
    <w:abstractNumId w:val="40"/>
  </w:num>
  <w:num w:numId="70" w16cid:durableId="1151629970">
    <w:abstractNumId w:val="115"/>
  </w:num>
  <w:num w:numId="71" w16cid:durableId="186219838">
    <w:abstractNumId w:val="48"/>
  </w:num>
  <w:num w:numId="72" w16cid:durableId="2116973783">
    <w:abstractNumId w:val="33"/>
  </w:num>
  <w:num w:numId="73" w16cid:durableId="854265362">
    <w:abstractNumId w:val="54"/>
  </w:num>
  <w:num w:numId="74" w16cid:durableId="1591157001">
    <w:abstractNumId w:val="88"/>
  </w:num>
  <w:num w:numId="75" w16cid:durableId="1630940011">
    <w:abstractNumId w:val="35"/>
  </w:num>
  <w:num w:numId="76" w16cid:durableId="373700349">
    <w:abstractNumId w:val="52"/>
  </w:num>
  <w:num w:numId="77" w16cid:durableId="1881744507">
    <w:abstractNumId w:val="113"/>
  </w:num>
  <w:num w:numId="78" w16cid:durableId="800071426">
    <w:abstractNumId w:val="100"/>
  </w:num>
  <w:num w:numId="79" w16cid:durableId="1094328257">
    <w:abstractNumId w:val="18"/>
  </w:num>
  <w:num w:numId="80" w16cid:durableId="1555241159">
    <w:abstractNumId w:val="50"/>
  </w:num>
  <w:num w:numId="81" w16cid:durableId="1993949611">
    <w:abstractNumId w:val="104"/>
  </w:num>
  <w:num w:numId="82" w16cid:durableId="1636567916">
    <w:abstractNumId w:val="122"/>
  </w:num>
  <w:num w:numId="83" w16cid:durableId="1876112150">
    <w:abstractNumId w:val="23"/>
  </w:num>
  <w:num w:numId="84" w16cid:durableId="1759860008">
    <w:abstractNumId w:val="42"/>
  </w:num>
  <w:num w:numId="85" w16cid:durableId="538706858">
    <w:abstractNumId w:val="16"/>
  </w:num>
  <w:num w:numId="86" w16cid:durableId="325792476">
    <w:abstractNumId w:val="63"/>
  </w:num>
  <w:num w:numId="87" w16cid:durableId="1025399122">
    <w:abstractNumId w:val="69"/>
  </w:num>
  <w:num w:numId="88" w16cid:durableId="1423187909">
    <w:abstractNumId w:val="17"/>
  </w:num>
  <w:num w:numId="89" w16cid:durableId="319970603">
    <w:abstractNumId w:val="119"/>
  </w:num>
  <w:num w:numId="90" w16cid:durableId="961958597">
    <w:abstractNumId w:val="44"/>
  </w:num>
  <w:num w:numId="91" w16cid:durableId="278921421">
    <w:abstractNumId w:val="64"/>
  </w:num>
  <w:num w:numId="92" w16cid:durableId="1951038077">
    <w:abstractNumId w:val="10"/>
  </w:num>
  <w:num w:numId="93" w16cid:durableId="670067148">
    <w:abstractNumId w:val="107"/>
  </w:num>
  <w:num w:numId="94" w16cid:durableId="596594640">
    <w:abstractNumId w:val="58"/>
  </w:num>
  <w:num w:numId="95" w16cid:durableId="2095738037">
    <w:abstractNumId w:val="111"/>
  </w:num>
  <w:num w:numId="96" w16cid:durableId="251403493">
    <w:abstractNumId w:val="71"/>
  </w:num>
  <w:num w:numId="97" w16cid:durableId="1355112251">
    <w:abstractNumId w:val="29"/>
  </w:num>
  <w:num w:numId="98" w16cid:durableId="1051349906">
    <w:abstractNumId w:val="82"/>
  </w:num>
  <w:num w:numId="99" w16cid:durableId="660622960">
    <w:abstractNumId w:val="92"/>
  </w:num>
  <w:num w:numId="100" w16cid:durableId="2017265707">
    <w:abstractNumId w:val="6"/>
  </w:num>
  <w:num w:numId="101" w16cid:durableId="1878273955">
    <w:abstractNumId w:val="30"/>
  </w:num>
  <w:num w:numId="102" w16cid:durableId="2144500288">
    <w:abstractNumId w:val="98"/>
  </w:num>
  <w:num w:numId="103" w16cid:durableId="1647587824">
    <w:abstractNumId w:val="112"/>
  </w:num>
  <w:num w:numId="104" w16cid:durableId="1542596114">
    <w:abstractNumId w:val="8"/>
  </w:num>
  <w:num w:numId="105" w16cid:durableId="45614052">
    <w:abstractNumId w:val="116"/>
  </w:num>
  <w:num w:numId="106" w16cid:durableId="764956049">
    <w:abstractNumId w:val="120"/>
  </w:num>
  <w:num w:numId="107" w16cid:durableId="1182011252">
    <w:abstractNumId w:val="34"/>
  </w:num>
  <w:num w:numId="108" w16cid:durableId="1131290284">
    <w:abstractNumId w:val="96"/>
  </w:num>
  <w:num w:numId="109" w16cid:durableId="820538811">
    <w:abstractNumId w:val="101"/>
  </w:num>
  <w:num w:numId="110" w16cid:durableId="788008232">
    <w:abstractNumId w:val="109"/>
  </w:num>
  <w:num w:numId="111" w16cid:durableId="1943103523">
    <w:abstractNumId w:val="59"/>
  </w:num>
  <w:num w:numId="112" w16cid:durableId="1031567850">
    <w:abstractNumId w:val="79"/>
  </w:num>
  <w:num w:numId="113" w16cid:durableId="429854169">
    <w:abstractNumId w:val="95"/>
  </w:num>
  <w:num w:numId="114" w16cid:durableId="2028628420">
    <w:abstractNumId w:val="80"/>
  </w:num>
  <w:num w:numId="115" w16cid:durableId="1471093884">
    <w:abstractNumId w:val="108"/>
  </w:num>
  <w:num w:numId="116" w16cid:durableId="800609014">
    <w:abstractNumId w:val="118"/>
  </w:num>
  <w:num w:numId="117" w16cid:durableId="1369531670">
    <w:abstractNumId w:val="72"/>
  </w:num>
  <w:num w:numId="118" w16cid:durableId="1013148039">
    <w:abstractNumId w:val="53"/>
  </w:num>
  <w:num w:numId="119" w16cid:durableId="1071999184">
    <w:abstractNumId w:val="56"/>
  </w:num>
  <w:num w:numId="120" w16cid:durableId="262763217">
    <w:abstractNumId w:val="22"/>
  </w:num>
  <w:num w:numId="121" w16cid:durableId="1513567517">
    <w:abstractNumId w:val="93"/>
  </w:num>
  <w:num w:numId="122" w16cid:durableId="968894826">
    <w:abstractNumId w:val="1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281E"/>
    <w:rsid w:val="00000E82"/>
    <w:rsid w:val="000019FE"/>
    <w:rsid w:val="000020C8"/>
    <w:rsid w:val="000021B9"/>
    <w:rsid w:val="0000293E"/>
    <w:rsid w:val="00004BB7"/>
    <w:rsid w:val="00004F1E"/>
    <w:rsid w:val="000055C8"/>
    <w:rsid w:val="000056AB"/>
    <w:rsid w:val="00005E90"/>
    <w:rsid w:val="00006E96"/>
    <w:rsid w:val="00010A90"/>
    <w:rsid w:val="00010C02"/>
    <w:rsid w:val="00010E76"/>
    <w:rsid w:val="0001113C"/>
    <w:rsid w:val="00011246"/>
    <w:rsid w:val="00011724"/>
    <w:rsid w:val="00011F03"/>
    <w:rsid w:val="000120E2"/>
    <w:rsid w:val="00012F45"/>
    <w:rsid w:val="00013B45"/>
    <w:rsid w:val="0001426C"/>
    <w:rsid w:val="000148AC"/>
    <w:rsid w:val="00014946"/>
    <w:rsid w:val="00014A37"/>
    <w:rsid w:val="00016400"/>
    <w:rsid w:val="000166B6"/>
    <w:rsid w:val="000173A8"/>
    <w:rsid w:val="000175CC"/>
    <w:rsid w:val="0002151B"/>
    <w:rsid w:val="00021AA1"/>
    <w:rsid w:val="00021CB1"/>
    <w:rsid w:val="00021E04"/>
    <w:rsid w:val="0002437D"/>
    <w:rsid w:val="00024BC9"/>
    <w:rsid w:val="0002610D"/>
    <w:rsid w:val="000263FA"/>
    <w:rsid w:val="00027782"/>
    <w:rsid w:val="00027BAE"/>
    <w:rsid w:val="000308C9"/>
    <w:rsid w:val="0003156F"/>
    <w:rsid w:val="0003266E"/>
    <w:rsid w:val="00032A2D"/>
    <w:rsid w:val="00033256"/>
    <w:rsid w:val="00034A39"/>
    <w:rsid w:val="00034DF7"/>
    <w:rsid w:val="000355A1"/>
    <w:rsid w:val="000361F5"/>
    <w:rsid w:val="00036DBD"/>
    <w:rsid w:val="00036ED8"/>
    <w:rsid w:val="000378D9"/>
    <w:rsid w:val="000379FA"/>
    <w:rsid w:val="0004016D"/>
    <w:rsid w:val="00041E78"/>
    <w:rsid w:val="00042A16"/>
    <w:rsid w:val="00043924"/>
    <w:rsid w:val="0004487D"/>
    <w:rsid w:val="00044BE0"/>
    <w:rsid w:val="00045160"/>
    <w:rsid w:val="00045BE0"/>
    <w:rsid w:val="000463D1"/>
    <w:rsid w:val="00047647"/>
    <w:rsid w:val="00047E7D"/>
    <w:rsid w:val="000511A1"/>
    <w:rsid w:val="000516E6"/>
    <w:rsid w:val="000517CA"/>
    <w:rsid w:val="00051A0F"/>
    <w:rsid w:val="00051F26"/>
    <w:rsid w:val="00052312"/>
    <w:rsid w:val="00053304"/>
    <w:rsid w:val="0005408F"/>
    <w:rsid w:val="00056709"/>
    <w:rsid w:val="0005686F"/>
    <w:rsid w:val="00056999"/>
    <w:rsid w:val="000569D5"/>
    <w:rsid w:val="00060594"/>
    <w:rsid w:val="0006129B"/>
    <w:rsid w:val="00061444"/>
    <w:rsid w:val="00061D3E"/>
    <w:rsid w:val="00064193"/>
    <w:rsid w:val="000642FE"/>
    <w:rsid w:val="00065688"/>
    <w:rsid w:val="00066508"/>
    <w:rsid w:val="000672DA"/>
    <w:rsid w:val="0006744C"/>
    <w:rsid w:val="00070327"/>
    <w:rsid w:val="0007046A"/>
    <w:rsid w:val="0007138F"/>
    <w:rsid w:val="00073341"/>
    <w:rsid w:val="00073AF6"/>
    <w:rsid w:val="00074D77"/>
    <w:rsid w:val="000757DE"/>
    <w:rsid w:val="00076690"/>
    <w:rsid w:val="00077F62"/>
    <w:rsid w:val="00080A00"/>
    <w:rsid w:val="00080C36"/>
    <w:rsid w:val="0008181F"/>
    <w:rsid w:val="00081F28"/>
    <w:rsid w:val="000820AA"/>
    <w:rsid w:val="00082938"/>
    <w:rsid w:val="00084260"/>
    <w:rsid w:val="00084DD8"/>
    <w:rsid w:val="00084DF7"/>
    <w:rsid w:val="00085163"/>
    <w:rsid w:val="00085B38"/>
    <w:rsid w:val="00086C2C"/>
    <w:rsid w:val="00087108"/>
    <w:rsid w:val="000873A0"/>
    <w:rsid w:val="00087607"/>
    <w:rsid w:val="00087A6C"/>
    <w:rsid w:val="00090A54"/>
    <w:rsid w:val="0009100D"/>
    <w:rsid w:val="0009178E"/>
    <w:rsid w:val="0009215B"/>
    <w:rsid w:val="0009232B"/>
    <w:rsid w:val="00092887"/>
    <w:rsid w:val="000929F0"/>
    <w:rsid w:val="00093EBE"/>
    <w:rsid w:val="00094CE9"/>
    <w:rsid w:val="000964F7"/>
    <w:rsid w:val="00097584"/>
    <w:rsid w:val="00097D1B"/>
    <w:rsid w:val="00097E6E"/>
    <w:rsid w:val="000A0007"/>
    <w:rsid w:val="000A164A"/>
    <w:rsid w:val="000A2CEF"/>
    <w:rsid w:val="000A31FC"/>
    <w:rsid w:val="000A4209"/>
    <w:rsid w:val="000A5247"/>
    <w:rsid w:val="000A53AD"/>
    <w:rsid w:val="000A5523"/>
    <w:rsid w:val="000A583B"/>
    <w:rsid w:val="000A5A43"/>
    <w:rsid w:val="000A799A"/>
    <w:rsid w:val="000B1BB5"/>
    <w:rsid w:val="000B1E53"/>
    <w:rsid w:val="000B23DB"/>
    <w:rsid w:val="000B23E5"/>
    <w:rsid w:val="000B2614"/>
    <w:rsid w:val="000B2636"/>
    <w:rsid w:val="000B2DC1"/>
    <w:rsid w:val="000B2DCD"/>
    <w:rsid w:val="000B2E1C"/>
    <w:rsid w:val="000B3101"/>
    <w:rsid w:val="000B35CE"/>
    <w:rsid w:val="000B3DDF"/>
    <w:rsid w:val="000B420C"/>
    <w:rsid w:val="000B4E51"/>
    <w:rsid w:val="000B5225"/>
    <w:rsid w:val="000B5965"/>
    <w:rsid w:val="000B67E7"/>
    <w:rsid w:val="000B7BF7"/>
    <w:rsid w:val="000C21D3"/>
    <w:rsid w:val="000C4400"/>
    <w:rsid w:val="000C5402"/>
    <w:rsid w:val="000C5D13"/>
    <w:rsid w:val="000C65B0"/>
    <w:rsid w:val="000C686D"/>
    <w:rsid w:val="000C6F28"/>
    <w:rsid w:val="000C7413"/>
    <w:rsid w:val="000C7801"/>
    <w:rsid w:val="000C7C9D"/>
    <w:rsid w:val="000C7CFC"/>
    <w:rsid w:val="000D0219"/>
    <w:rsid w:val="000D03BC"/>
    <w:rsid w:val="000D1EAD"/>
    <w:rsid w:val="000D27A6"/>
    <w:rsid w:val="000D35EC"/>
    <w:rsid w:val="000D49F6"/>
    <w:rsid w:val="000D4A03"/>
    <w:rsid w:val="000D4A0F"/>
    <w:rsid w:val="000D4AF5"/>
    <w:rsid w:val="000D6CF6"/>
    <w:rsid w:val="000D78B7"/>
    <w:rsid w:val="000D7930"/>
    <w:rsid w:val="000D7A9E"/>
    <w:rsid w:val="000D7E73"/>
    <w:rsid w:val="000E0346"/>
    <w:rsid w:val="000E081F"/>
    <w:rsid w:val="000E0FB4"/>
    <w:rsid w:val="000E1031"/>
    <w:rsid w:val="000E1305"/>
    <w:rsid w:val="000E1F42"/>
    <w:rsid w:val="000E2303"/>
    <w:rsid w:val="000E2361"/>
    <w:rsid w:val="000E2449"/>
    <w:rsid w:val="000E2B9C"/>
    <w:rsid w:val="000E2D27"/>
    <w:rsid w:val="000E3373"/>
    <w:rsid w:val="000E34D3"/>
    <w:rsid w:val="000E594E"/>
    <w:rsid w:val="000E5AB6"/>
    <w:rsid w:val="000E66EF"/>
    <w:rsid w:val="000E7065"/>
    <w:rsid w:val="000E7219"/>
    <w:rsid w:val="000E7C60"/>
    <w:rsid w:val="000E7FA0"/>
    <w:rsid w:val="000F0AA7"/>
    <w:rsid w:val="000F17A5"/>
    <w:rsid w:val="000F290F"/>
    <w:rsid w:val="000F2B23"/>
    <w:rsid w:val="000F2D1E"/>
    <w:rsid w:val="000F34E7"/>
    <w:rsid w:val="000F3710"/>
    <w:rsid w:val="000F3F26"/>
    <w:rsid w:val="000F43D3"/>
    <w:rsid w:val="000F44E2"/>
    <w:rsid w:val="000F49FF"/>
    <w:rsid w:val="000F5173"/>
    <w:rsid w:val="000F53CC"/>
    <w:rsid w:val="000F5683"/>
    <w:rsid w:val="000F796D"/>
    <w:rsid w:val="000F7B2B"/>
    <w:rsid w:val="00100647"/>
    <w:rsid w:val="0010103B"/>
    <w:rsid w:val="0010158F"/>
    <w:rsid w:val="001019A2"/>
    <w:rsid w:val="00101D96"/>
    <w:rsid w:val="00102868"/>
    <w:rsid w:val="001030DA"/>
    <w:rsid w:val="00103133"/>
    <w:rsid w:val="0010345B"/>
    <w:rsid w:val="00103F7A"/>
    <w:rsid w:val="0010574B"/>
    <w:rsid w:val="001064E2"/>
    <w:rsid w:val="00106CD7"/>
    <w:rsid w:val="00107433"/>
    <w:rsid w:val="001077A1"/>
    <w:rsid w:val="00107D6D"/>
    <w:rsid w:val="00107DB4"/>
    <w:rsid w:val="00111C0C"/>
    <w:rsid w:val="001125F4"/>
    <w:rsid w:val="00112EED"/>
    <w:rsid w:val="00113850"/>
    <w:rsid w:val="00113BC2"/>
    <w:rsid w:val="00113D61"/>
    <w:rsid w:val="00114195"/>
    <w:rsid w:val="00114626"/>
    <w:rsid w:val="00115250"/>
    <w:rsid w:val="00115AE1"/>
    <w:rsid w:val="00115CB3"/>
    <w:rsid w:val="0011750B"/>
    <w:rsid w:val="001209CB"/>
    <w:rsid w:val="00121826"/>
    <w:rsid w:val="00121D2A"/>
    <w:rsid w:val="00122D42"/>
    <w:rsid w:val="00123091"/>
    <w:rsid w:val="00123E30"/>
    <w:rsid w:val="0012467B"/>
    <w:rsid w:val="00124D87"/>
    <w:rsid w:val="00126439"/>
    <w:rsid w:val="00126792"/>
    <w:rsid w:val="00127490"/>
    <w:rsid w:val="00127AE0"/>
    <w:rsid w:val="00127D3A"/>
    <w:rsid w:val="001307AD"/>
    <w:rsid w:val="00130A00"/>
    <w:rsid w:val="00130EA0"/>
    <w:rsid w:val="001318D5"/>
    <w:rsid w:val="0013197C"/>
    <w:rsid w:val="00131C62"/>
    <w:rsid w:val="00131E1C"/>
    <w:rsid w:val="00131E5A"/>
    <w:rsid w:val="00132AA5"/>
    <w:rsid w:val="00133591"/>
    <w:rsid w:val="00133D7C"/>
    <w:rsid w:val="00134975"/>
    <w:rsid w:val="00134FC3"/>
    <w:rsid w:val="00136C5C"/>
    <w:rsid w:val="00137BBB"/>
    <w:rsid w:val="00140447"/>
    <w:rsid w:val="001408C9"/>
    <w:rsid w:val="00141A78"/>
    <w:rsid w:val="00141EAC"/>
    <w:rsid w:val="00143B02"/>
    <w:rsid w:val="001448D1"/>
    <w:rsid w:val="001451D3"/>
    <w:rsid w:val="00145336"/>
    <w:rsid w:val="0014555C"/>
    <w:rsid w:val="00145662"/>
    <w:rsid w:val="00145BBA"/>
    <w:rsid w:val="00146216"/>
    <w:rsid w:val="001467AA"/>
    <w:rsid w:val="00146AB9"/>
    <w:rsid w:val="00147295"/>
    <w:rsid w:val="0015014C"/>
    <w:rsid w:val="0015066B"/>
    <w:rsid w:val="001506F8"/>
    <w:rsid w:val="001509D9"/>
    <w:rsid w:val="00150BB8"/>
    <w:rsid w:val="00150FEB"/>
    <w:rsid w:val="001511DB"/>
    <w:rsid w:val="00153DEF"/>
    <w:rsid w:val="00153FD3"/>
    <w:rsid w:val="001540EC"/>
    <w:rsid w:val="001547BA"/>
    <w:rsid w:val="00155593"/>
    <w:rsid w:val="00155BC3"/>
    <w:rsid w:val="001566A2"/>
    <w:rsid w:val="00157010"/>
    <w:rsid w:val="0015715B"/>
    <w:rsid w:val="001574EA"/>
    <w:rsid w:val="00157A31"/>
    <w:rsid w:val="001606B4"/>
    <w:rsid w:val="001606FF"/>
    <w:rsid w:val="00162A40"/>
    <w:rsid w:val="001638C0"/>
    <w:rsid w:val="001639B0"/>
    <w:rsid w:val="00164578"/>
    <w:rsid w:val="0016466C"/>
    <w:rsid w:val="001649E6"/>
    <w:rsid w:val="00164A1E"/>
    <w:rsid w:val="001654A4"/>
    <w:rsid w:val="00165A06"/>
    <w:rsid w:val="00165A13"/>
    <w:rsid w:val="00166347"/>
    <w:rsid w:val="00166D20"/>
    <w:rsid w:val="00167B53"/>
    <w:rsid w:val="00167B9E"/>
    <w:rsid w:val="001703E1"/>
    <w:rsid w:val="0017064F"/>
    <w:rsid w:val="00171784"/>
    <w:rsid w:val="001717AA"/>
    <w:rsid w:val="00172122"/>
    <w:rsid w:val="00172C0D"/>
    <w:rsid w:val="00173189"/>
    <w:rsid w:val="001740E5"/>
    <w:rsid w:val="00174325"/>
    <w:rsid w:val="0017461A"/>
    <w:rsid w:val="00174F4E"/>
    <w:rsid w:val="001756AC"/>
    <w:rsid w:val="001773E3"/>
    <w:rsid w:val="00177690"/>
    <w:rsid w:val="001777BC"/>
    <w:rsid w:val="0018420B"/>
    <w:rsid w:val="001847E6"/>
    <w:rsid w:val="00185DF9"/>
    <w:rsid w:val="00185E20"/>
    <w:rsid w:val="00185F87"/>
    <w:rsid w:val="001860C7"/>
    <w:rsid w:val="00186614"/>
    <w:rsid w:val="00186917"/>
    <w:rsid w:val="00186F05"/>
    <w:rsid w:val="001870FD"/>
    <w:rsid w:val="00190A9D"/>
    <w:rsid w:val="00190F10"/>
    <w:rsid w:val="0019311F"/>
    <w:rsid w:val="0019357C"/>
    <w:rsid w:val="00194194"/>
    <w:rsid w:val="001946E3"/>
    <w:rsid w:val="0019500D"/>
    <w:rsid w:val="00195CCC"/>
    <w:rsid w:val="00195CD5"/>
    <w:rsid w:val="00195F85"/>
    <w:rsid w:val="00196C5B"/>
    <w:rsid w:val="00196E7A"/>
    <w:rsid w:val="001976BB"/>
    <w:rsid w:val="001979A5"/>
    <w:rsid w:val="00197B36"/>
    <w:rsid w:val="00197B54"/>
    <w:rsid w:val="001A274F"/>
    <w:rsid w:val="001A2B92"/>
    <w:rsid w:val="001A3253"/>
    <w:rsid w:val="001A3C37"/>
    <w:rsid w:val="001A3DCF"/>
    <w:rsid w:val="001A45B7"/>
    <w:rsid w:val="001A4BDE"/>
    <w:rsid w:val="001A5511"/>
    <w:rsid w:val="001A5DAB"/>
    <w:rsid w:val="001A655F"/>
    <w:rsid w:val="001B0250"/>
    <w:rsid w:val="001B0283"/>
    <w:rsid w:val="001B04B8"/>
    <w:rsid w:val="001B0873"/>
    <w:rsid w:val="001B1063"/>
    <w:rsid w:val="001B1553"/>
    <w:rsid w:val="001B1683"/>
    <w:rsid w:val="001B359C"/>
    <w:rsid w:val="001B4926"/>
    <w:rsid w:val="001B5D0A"/>
    <w:rsid w:val="001B6336"/>
    <w:rsid w:val="001B70BE"/>
    <w:rsid w:val="001B7629"/>
    <w:rsid w:val="001B7814"/>
    <w:rsid w:val="001B7CFA"/>
    <w:rsid w:val="001C0F40"/>
    <w:rsid w:val="001C17E7"/>
    <w:rsid w:val="001C1CD9"/>
    <w:rsid w:val="001C2227"/>
    <w:rsid w:val="001C2847"/>
    <w:rsid w:val="001C328B"/>
    <w:rsid w:val="001C3B2B"/>
    <w:rsid w:val="001C414A"/>
    <w:rsid w:val="001C4205"/>
    <w:rsid w:val="001C4478"/>
    <w:rsid w:val="001C461D"/>
    <w:rsid w:val="001C5831"/>
    <w:rsid w:val="001C5FCB"/>
    <w:rsid w:val="001C6A42"/>
    <w:rsid w:val="001D0ABA"/>
    <w:rsid w:val="001D22DC"/>
    <w:rsid w:val="001D23F1"/>
    <w:rsid w:val="001D29ED"/>
    <w:rsid w:val="001D30D2"/>
    <w:rsid w:val="001D481A"/>
    <w:rsid w:val="001D492B"/>
    <w:rsid w:val="001D51CE"/>
    <w:rsid w:val="001D63E3"/>
    <w:rsid w:val="001D6501"/>
    <w:rsid w:val="001D6E0E"/>
    <w:rsid w:val="001D77B9"/>
    <w:rsid w:val="001D7929"/>
    <w:rsid w:val="001D7D7A"/>
    <w:rsid w:val="001E0359"/>
    <w:rsid w:val="001E0D29"/>
    <w:rsid w:val="001E1733"/>
    <w:rsid w:val="001E1AAA"/>
    <w:rsid w:val="001E2378"/>
    <w:rsid w:val="001E2531"/>
    <w:rsid w:val="001E412C"/>
    <w:rsid w:val="001E5468"/>
    <w:rsid w:val="001E5AAD"/>
    <w:rsid w:val="001E6038"/>
    <w:rsid w:val="001E67C6"/>
    <w:rsid w:val="001E696D"/>
    <w:rsid w:val="001E6DA8"/>
    <w:rsid w:val="001E6EE5"/>
    <w:rsid w:val="001E74CC"/>
    <w:rsid w:val="001E7697"/>
    <w:rsid w:val="001F02A2"/>
    <w:rsid w:val="001F03AA"/>
    <w:rsid w:val="001F0CC2"/>
    <w:rsid w:val="001F1E9D"/>
    <w:rsid w:val="001F1F1D"/>
    <w:rsid w:val="001F2DC5"/>
    <w:rsid w:val="001F3360"/>
    <w:rsid w:val="001F3AB0"/>
    <w:rsid w:val="001F4145"/>
    <w:rsid w:val="00200463"/>
    <w:rsid w:val="00201169"/>
    <w:rsid w:val="0020274D"/>
    <w:rsid w:val="00203726"/>
    <w:rsid w:val="00203F3E"/>
    <w:rsid w:val="002047BF"/>
    <w:rsid w:val="002062DC"/>
    <w:rsid w:val="00206C58"/>
    <w:rsid w:val="0020784F"/>
    <w:rsid w:val="00211153"/>
    <w:rsid w:val="00211732"/>
    <w:rsid w:val="00212142"/>
    <w:rsid w:val="00213987"/>
    <w:rsid w:val="00213A28"/>
    <w:rsid w:val="00213A8B"/>
    <w:rsid w:val="00215E80"/>
    <w:rsid w:val="0021616B"/>
    <w:rsid w:val="00216794"/>
    <w:rsid w:val="00216DF1"/>
    <w:rsid w:val="00217467"/>
    <w:rsid w:val="00217AF1"/>
    <w:rsid w:val="00220B15"/>
    <w:rsid w:val="00220B5D"/>
    <w:rsid w:val="002212D9"/>
    <w:rsid w:val="00221C62"/>
    <w:rsid w:val="00222AE0"/>
    <w:rsid w:val="00223164"/>
    <w:rsid w:val="002231A2"/>
    <w:rsid w:val="00223629"/>
    <w:rsid w:val="00223DAB"/>
    <w:rsid w:val="00224DEF"/>
    <w:rsid w:val="00226453"/>
    <w:rsid w:val="00226A67"/>
    <w:rsid w:val="00226C71"/>
    <w:rsid w:val="00226FEE"/>
    <w:rsid w:val="00227654"/>
    <w:rsid w:val="00230132"/>
    <w:rsid w:val="0023053C"/>
    <w:rsid w:val="00230756"/>
    <w:rsid w:val="00230E4C"/>
    <w:rsid w:val="00231152"/>
    <w:rsid w:val="0023181C"/>
    <w:rsid w:val="002321AC"/>
    <w:rsid w:val="00232336"/>
    <w:rsid w:val="00232C5A"/>
    <w:rsid w:val="0023308A"/>
    <w:rsid w:val="002345F0"/>
    <w:rsid w:val="00234830"/>
    <w:rsid w:val="002355D3"/>
    <w:rsid w:val="00235A59"/>
    <w:rsid w:val="00236549"/>
    <w:rsid w:val="00240F70"/>
    <w:rsid w:val="00242677"/>
    <w:rsid w:val="00242920"/>
    <w:rsid w:val="002432F7"/>
    <w:rsid w:val="002451F5"/>
    <w:rsid w:val="0024564D"/>
    <w:rsid w:val="00247084"/>
    <w:rsid w:val="00247379"/>
    <w:rsid w:val="002504E7"/>
    <w:rsid w:val="002504FF"/>
    <w:rsid w:val="00250686"/>
    <w:rsid w:val="0025148E"/>
    <w:rsid w:val="00251D04"/>
    <w:rsid w:val="002526EA"/>
    <w:rsid w:val="002529DB"/>
    <w:rsid w:val="00253112"/>
    <w:rsid w:val="00253709"/>
    <w:rsid w:val="002558A7"/>
    <w:rsid w:val="00255B36"/>
    <w:rsid w:val="00255B44"/>
    <w:rsid w:val="00256568"/>
    <w:rsid w:val="00256B48"/>
    <w:rsid w:val="0025726E"/>
    <w:rsid w:val="0025773C"/>
    <w:rsid w:val="00257885"/>
    <w:rsid w:val="00257D34"/>
    <w:rsid w:val="00260134"/>
    <w:rsid w:val="00260A48"/>
    <w:rsid w:val="0026115F"/>
    <w:rsid w:val="0026191D"/>
    <w:rsid w:val="00261A37"/>
    <w:rsid w:val="00261DE3"/>
    <w:rsid w:val="0026278C"/>
    <w:rsid w:val="00263C5A"/>
    <w:rsid w:val="00263EA2"/>
    <w:rsid w:val="00263F0D"/>
    <w:rsid w:val="00264472"/>
    <w:rsid w:val="002654BE"/>
    <w:rsid w:val="00265BDD"/>
    <w:rsid w:val="00265C8A"/>
    <w:rsid w:val="002664F2"/>
    <w:rsid w:val="00267238"/>
    <w:rsid w:val="002675B2"/>
    <w:rsid w:val="00267729"/>
    <w:rsid w:val="0027019D"/>
    <w:rsid w:val="00270392"/>
    <w:rsid w:val="00270BF9"/>
    <w:rsid w:val="0027150D"/>
    <w:rsid w:val="00271FC6"/>
    <w:rsid w:val="00273065"/>
    <w:rsid w:val="002734DE"/>
    <w:rsid w:val="00273626"/>
    <w:rsid w:val="00274271"/>
    <w:rsid w:val="002744CD"/>
    <w:rsid w:val="00274C31"/>
    <w:rsid w:val="002750DC"/>
    <w:rsid w:val="00275FDF"/>
    <w:rsid w:val="002766C4"/>
    <w:rsid w:val="00276A43"/>
    <w:rsid w:val="00276DE6"/>
    <w:rsid w:val="002805B6"/>
    <w:rsid w:val="002806A0"/>
    <w:rsid w:val="00280DBB"/>
    <w:rsid w:val="0028124C"/>
    <w:rsid w:val="00281997"/>
    <w:rsid w:val="00281C68"/>
    <w:rsid w:val="002821E7"/>
    <w:rsid w:val="00282D51"/>
    <w:rsid w:val="0028432A"/>
    <w:rsid w:val="00284D52"/>
    <w:rsid w:val="00286A1E"/>
    <w:rsid w:val="00286A54"/>
    <w:rsid w:val="00286E1D"/>
    <w:rsid w:val="002874E3"/>
    <w:rsid w:val="00287AC6"/>
    <w:rsid w:val="00287BF4"/>
    <w:rsid w:val="00290F68"/>
    <w:rsid w:val="002927B3"/>
    <w:rsid w:val="00292ED3"/>
    <w:rsid w:val="00293591"/>
    <w:rsid w:val="0029587A"/>
    <w:rsid w:val="002A07F2"/>
    <w:rsid w:val="002A1493"/>
    <w:rsid w:val="002A1CAF"/>
    <w:rsid w:val="002A250F"/>
    <w:rsid w:val="002A2E38"/>
    <w:rsid w:val="002A4209"/>
    <w:rsid w:val="002A4FDA"/>
    <w:rsid w:val="002A64E8"/>
    <w:rsid w:val="002A66BB"/>
    <w:rsid w:val="002A6E6E"/>
    <w:rsid w:val="002A7421"/>
    <w:rsid w:val="002A7B82"/>
    <w:rsid w:val="002B046D"/>
    <w:rsid w:val="002B1445"/>
    <w:rsid w:val="002B1A89"/>
    <w:rsid w:val="002B26DE"/>
    <w:rsid w:val="002B361D"/>
    <w:rsid w:val="002B40A8"/>
    <w:rsid w:val="002B459D"/>
    <w:rsid w:val="002B497C"/>
    <w:rsid w:val="002B508A"/>
    <w:rsid w:val="002B5129"/>
    <w:rsid w:val="002B6231"/>
    <w:rsid w:val="002B6485"/>
    <w:rsid w:val="002B6DA3"/>
    <w:rsid w:val="002B7616"/>
    <w:rsid w:val="002B77B1"/>
    <w:rsid w:val="002B7CFB"/>
    <w:rsid w:val="002B7D25"/>
    <w:rsid w:val="002C0426"/>
    <w:rsid w:val="002C0C77"/>
    <w:rsid w:val="002C178F"/>
    <w:rsid w:val="002C1A04"/>
    <w:rsid w:val="002C269D"/>
    <w:rsid w:val="002C2C4A"/>
    <w:rsid w:val="002C32ED"/>
    <w:rsid w:val="002C3784"/>
    <w:rsid w:val="002C3909"/>
    <w:rsid w:val="002C3CA5"/>
    <w:rsid w:val="002C3FE8"/>
    <w:rsid w:val="002C4067"/>
    <w:rsid w:val="002C480E"/>
    <w:rsid w:val="002C4873"/>
    <w:rsid w:val="002C5110"/>
    <w:rsid w:val="002C6232"/>
    <w:rsid w:val="002C6E28"/>
    <w:rsid w:val="002D056B"/>
    <w:rsid w:val="002D08C1"/>
    <w:rsid w:val="002D0D64"/>
    <w:rsid w:val="002D22F6"/>
    <w:rsid w:val="002D2528"/>
    <w:rsid w:val="002D25E1"/>
    <w:rsid w:val="002D2E40"/>
    <w:rsid w:val="002D3288"/>
    <w:rsid w:val="002D34EC"/>
    <w:rsid w:val="002D38C9"/>
    <w:rsid w:val="002D3AE5"/>
    <w:rsid w:val="002D3E4D"/>
    <w:rsid w:val="002D41C7"/>
    <w:rsid w:val="002D4584"/>
    <w:rsid w:val="002D48F2"/>
    <w:rsid w:val="002D496A"/>
    <w:rsid w:val="002D4D2D"/>
    <w:rsid w:val="002D572B"/>
    <w:rsid w:val="002D5835"/>
    <w:rsid w:val="002D721D"/>
    <w:rsid w:val="002E16C5"/>
    <w:rsid w:val="002E4457"/>
    <w:rsid w:val="002E4537"/>
    <w:rsid w:val="002E57A7"/>
    <w:rsid w:val="002E6537"/>
    <w:rsid w:val="002E6D35"/>
    <w:rsid w:val="002F023E"/>
    <w:rsid w:val="002F0387"/>
    <w:rsid w:val="002F0497"/>
    <w:rsid w:val="002F0EBC"/>
    <w:rsid w:val="002F15FD"/>
    <w:rsid w:val="002F1C58"/>
    <w:rsid w:val="002F1F38"/>
    <w:rsid w:val="002F2C4A"/>
    <w:rsid w:val="002F32A3"/>
    <w:rsid w:val="002F4224"/>
    <w:rsid w:val="002F43C3"/>
    <w:rsid w:val="002F4AE4"/>
    <w:rsid w:val="002F4F47"/>
    <w:rsid w:val="002F5504"/>
    <w:rsid w:val="002F559F"/>
    <w:rsid w:val="002F59BF"/>
    <w:rsid w:val="002F5DCC"/>
    <w:rsid w:val="002F7753"/>
    <w:rsid w:val="002F7B3E"/>
    <w:rsid w:val="002F7EC3"/>
    <w:rsid w:val="00300518"/>
    <w:rsid w:val="0030210C"/>
    <w:rsid w:val="0030224D"/>
    <w:rsid w:val="00302B66"/>
    <w:rsid w:val="00302C84"/>
    <w:rsid w:val="003060C2"/>
    <w:rsid w:val="00306264"/>
    <w:rsid w:val="00306457"/>
    <w:rsid w:val="003064F9"/>
    <w:rsid w:val="00306B4D"/>
    <w:rsid w:val="0030778E"/>
    <w:rsid w:val="003102AD"/>
    <w:rsid w:val="0031034B"/>
    <w:rsid w:val="003104E4"/>
    <w:rsid w:val="00310B69"/>
    <w:rsid w:val="003113FD"/>
    <w:rsid w:val="00311CCC"/>
    <w:rsid w:val="003125E4"/>
    <w:rsid w:val="00312630"/>
    <w:rsid w:val="003147A4"/>
    <w:rsid w:val="00315BBC"/>
    <w:rsid w:val="00315BCC"/>
    <w:rsid w:val="00316737"/>
    <w:rsid w:val="0031688D"/>
    <w:rsid w:val="00316AF3"/>
    <w:rsid w:val="00316BD6"/>
    <w:rsid w:val="00316DCD"/>
    <w:rsid w:val="00317078"/>
    <w:rsid w:val="0031709E"/>
    <w:rsid w:val="003174C8"/>
    <w:rsid w:val="0032109D"/>
    <w:rsid w:val="00321DE3"/>
    <w:rsid w:val="00322153"/>
    <w:rsid w:val="00322656"/>
    <w:rsid w:val="00322881"/>
    <w:rsid w:val="003231FD"/>
    <w:rsid w:val="00323CF7"/>
    <w:rsid w:val="003248A5"/>
    <w:rsid w:val="00324B20"/>
    <w:rsid w:val="00325862"/>
    <w:rsid w:val="003261DF"/>
    <w:rsid w:val="00326EAF"/>
    <w:rsid w:val="0032742E"/>
    <w:rsid w:val="003319C2"/>
    <w:rsid w:val="00332B0A"/>
    <w:rsid w:val="00333124"/>
    <w:rsid w:val="003331A8"/>
    <w:rsid w:val="00333B00"/>
    <w:rsid w:val="00333F3D"/>
    <w:rsid w:val="00334120"/>
    <w:rsid w:val="0033433D"/>
    <w:rsid w:val="00335C20"/>
    <w:rsid w:val="00336882"/>
    <w:rsid w:val="00336D2F"/>
    <w:rsid w:val="003376D5"/>
    <w:rsid w:val="00340B5B"/>
    <w:rsid w:val="00341137"/>
    <w:rsid w:val="0034116F"/>
    <w:rsid w:val="00341E68"/>
    <w:rsid w:val="003420D3"/>
    <w:rsid w:val="00342F20"/>
    <w:rsid w:val="00342FC5"/>
    <w:rsid w:val="003438EA"/>
    <w:rsid w:val="003438F1"/>
    <w:rsid w:val="00343B5C"/>
    <w:rsid w:val="00343E69"/>
    <w:rsid w:val="003442E9"/>
    <w:rsid w:val="003443CA"/>
    <w:rsid w:val="00345F6A"/>
    <w:rsid w:val="00346167"/>
    <w:rsid w:val="0034646C"/>
    <w:rsid w:val="00346BF2"/>
    <w:rsid w:val="003476D9"/>
    <w:rsid w:val="0035012E"/>
    <w:rsid w:val="00351141"/>
    <w:rsid w:val="00351624"/>
    <w:rsid w:val="00352BAB"/>
    <w:rsid w:val="00353413"/>
    <w:rsid w:val="00353414"/>
    <w:rsid w:val="00353F47"/>
    <w:rsid w:val="00354CB5"/>
    <w:rsid w:val="003552A2"/>
    <w:rsid w:val="00355A0C"/>
    <w:rsid w:val="00356395"/>
    <w:rsid w:val="003563EA"/>
    <w:rsid w:val="00356962"/>
    <w:rsid w:val="00356CF4"/>
    <w:rsid w:val="00357F49"/>
    <w:rsid w:val="00360AF0"/>
    <w:rsid w:val="00360FA3"/>
    <w:rsid w:val="003615C8"/>
    <w:rsid w:val="00362275"/>
    <w:rsid w:val="003632A5"/>
    <w:rsid w:val="003633BE"/>
    <w:rsid w:val="003635BF"/>
    <w:rsid w:val="00364717"/>
    <w:rsid w:val="00364D43"/>
    <w:rsid w:val="00365DBE"/>
    <w:rsid w:val="00365FB8"/>
    <w:rsid w:val="00365FC6"/>
    <w:rsid w:val="003663BB"/>
    <w:rsid w:val="00366817"/>
    <w:rsid w:val="00367594"/>
    <w:rsid w:val="00367657"/>
    <w:rsid w:val="00370281"/>
    <w:rsid w:val="00370AE0"/>
    <w:rsid w:val="00370FF7"/>
    <w:rsid w:val="003713C7"/>
    <w:rsid w:val="00371459"/>
    <w:rsid w:val="00372D10"/>
    <w:rsid w:val="003733A9"/>
    <w:rsid w:val="0037359F"/>
    <w:rsid w:val="003735A7"/>
    <w:rsid w:val="00373F7B"/>
    <w:rsid w:val="00374BFA"/>
    <w:rsid w:val="00374C2A"/>
    <w:rsid w:val="0037554C"/>
    <w:rsid w:val="00375F7E"/>
    <w:rsid w:val="003767F3"/>
    <w:rsid w:val="00377193"/>
    <w:rsid w:val="0038032A"/>
    <w:rsid w:val="00380AF7"/>
    <w:rsid w:val="00380B49"/>
    <w:rsid w:val="00380E00"/>
    <w:rsid w:val="00380F5A"/>
    <w:rsid w:val="003811BE"/>
    <w:rsid w:val="00381357"/>
    <w:rsid w:val="00381615"/>
    <w:rsid w:val="0038209B"/>
    <w:rsid w:val="00382961"/>
    <w:rsid w:val="00382C77"/>
    <w:rsid w:val="0038358A"/>
    <w:rsid w:val="0038531F"/>
    <w:rsid w:val="00385465"/>
    <w:rsid w:val="00385678"/>
    <w:rsid w:val="00385782"/>
    <w:rsid w:val="00386635"/>
    <w:rsid w:val="00386CE5"/>
    <w:rsid w:val="00387A55"/>
    <w:rsid w:val="003901D2"/>
    <w:rsid w:val="003913AD"/>
    <w:rsid w:val="00391E9A"/>
    <w:rsid w:val="003923F3"/>
    <w:rsid w:val="00393334"/>
    <w:rsid w:val="0039349B"/>
    <w:rsid w:val="0039390E"/>
    <w:rsid w:val="00393C7B"/>
    <w:rsid w:val="00394970"/>
    <w:rsid w:val="00394A93"/>
    <w:rsid w:val="00394DBA"/>
    <w:rsid w:val="00395E21"/>
    <w:rsid w:val="003965AF"/>
    <w:rsid w:val="00396A3D"/>
    <w:rsid w:val="00397BCF"/>
    <w:rsid w:val="003A0E39"/>
    <w:rsid w:val="003A1670"/>
    <w:rsid w:val="003A1A57"/>
    <w:rsid w:val="003A2B83"/>
    <w:rsid w:val="003A2D93"/>
    <w:rsid w:val="003A3855"/>
    <w:rsid w:val="003A39CB"/>
    <w:rsid w:val="003A3BED"/>
    <w:rsid w:val="003A44ED"/>
    <w:rsid w:val="003A54F7"/>
    <w:rsid w:val="003A5836"/>
    <w:rsid w:val="003A6591"/>
    <w:rsid w:val="003A6614"/>
    <w:rsid w:val="003A6830"/>
    <w:rsid w:val="003A6DC8"/>
    <w:rsid w:val="003A7032"/>
    <w:rsid w:val="003A7479"/>
    <w:rsid w:val="003A7EA6"/>
    <w:rsid w:val="003B124A"/>
    <w:rsid w:val="003B17B4"/>
    <w:rsid w:val="003B20B6"/>
    <w:rsid w:val="003B2407"/>
    <w:rsid w:val="003B2971"/>
    <w:rsid w:val="003B2994"/>
    <w:rsid w:val="003B2B40"/>
    <w:rsid w:val="003B3044"/>
    <w:rsid w:val="003B3869"/>
    <w:rsid w:val="003B3B07"/>
    <w:rsid w:val="003B3CE2"/>
    <w:rsid w:val="003B3FDE"/>
    <w:rsid w:val="003B565C"/>
    <w:rsid w:val="003B5A8D"/>
    <w:rsid w:val="003B5D52"/>
    <w:rsid w:val="003B765F"/>
    <w:rsid w:val="003B773A"/>
    <w:rsid w:val="003C1396"/>
    <w:rsid w:val="003C360C"/>
    <w:rsid w:val="003C3780"/>
    <w:rsid w:val="003C3AD7"/>
    <w:rsid w:val="003C486D"/>
    <w:rsid w:val="003C4B8D"/>
    <w:rsid w:val="003C4C91"/>
    <w:rsid w:val="003C53DA"/>
    <w:rsid w:val="003C5CA7"/>
    <w:rsid w:val="003C6D26"/>
    <w:rsid w:val="003C709E"/>
    <w:rsid w:val="003C728B"/>
    <w:rsid w:val="003C7464"/>
    <w:rsid w:val="003C7923"/>
    <w:rsid w:val="003C7AB1"/>
    <w:rsid w:val="003D1FD4"/>
    <w:rsid w:val="003D206D"/>
    <w:rsid w:val="003D2460"/>
    <w:rsid w:val="003D29D6"/>
    <w:rsid w:val="003D300D"/>
    <w:rsid w:val="003D39AA"/>
    <w:rsid w:val="003D5BF7"/>
    <w:rsid w:val="003D62D6"/>
    <w:rsid w:val="003D6459"/>
    <w:rsid w:val="003D6614"/>
    <w:rsid w:val="003D67A4"/>
    <w:rsid w:val="003D6D24"/>
    <w:rsid w:val="003D7216"/>
    <w:rsid w:val="003E1274"/>
    <w:rsid w:val="003E164E"/>
    <w:rsid w:val="003E1F07"/>
    <w:rsid w:val="003E2C0E"/>
    <w:rsid w:val="003E2CA2"/>
    <w:rsid w:val="003E443E"/>
    <w:rsid w:val="003E4474"/>
    <w:rsid w:val="003E6050"/>
    <w:rsid w:val="003E6614"/>
    <w:rsid w:val="003E674F"/>
    <w:rsid w:val="003E78CF"/>
    <w:rsid w:val="003E78D9"/>
    <w:rsid w:val="003F18A5"/>
    <w:rsid w:val="003F2EE2"/>
    <w:rsid w:val="003F365C"/>
    <w:rsid w:val="003F3B38"/>
    <w:rsid w:val="003F4381"/>
    <w:rsid w:val="003F4407"/>
    <w:rsid w:val="003F45FB"/>
    <w:rsid w:val="003F4627"/>
    <w:rsid w:val="003F5383"/>
    <w:rsid w:val="003F5B9C"/>
    <w:rsid w:val="003F5BAF"/>
    <w:rsid w:val="003F6464"/>
    <w:rsid w:val="003F688F"/>
    <w:rsid w:val="003F68AA"/>
    <w:rsid w:val="003F69C6"/>
    <w:rsid w:val="0040001E"/>
    <w:rsid w:val="00401E8A"/>
    <w:rsid w:val="0040241C"/>
    <w:rsid w:val="00402CFF"/>
    <w:rsid w:val="00403FD6"/>
    <w:rsid w:val="004040A2"/>
    <w:rsid w:val="00404F56"/>
    <w:rsid w:val="00406649"/>
    <w:rsid w:val="0041097E"/>
    <w:rsid w:val="004116D4"/>
    <w:rsid w:val="0041175F"/>
    <w:rsid w:val="00411FB9"/>
    <w:rsid w:val="00412271"/>
    <w:rsid w:val="00412391"/>
    <w:rsid w:val="00412A13"/>
    <w:rsid w:val="00412DCE"/>
    <w:rsid w:val="004132C5"/>
    <w:rsid w:val="004134A6"/>
    <w:rsid w:val="00413BFB"/>
    <w:rsid w:val="00414134"/>
    <w:rsid w:val="00414BF6"/>
    <w:rsid w:val="00414E2C"/>
    <w:rsid w:val="00414FEA"/>
    <w:rsid w:val="00415FBD"/>
    <w:rsid w:val="004167AD"/>
    <w:rsid w:val="00416B76"/>
    <w:rsid w:val="004174C8"/>
    <w:rsid w:val="004206F2"/>
    <w:rsid w:val="0042153E"/>
    <w:rsid w:val="004222D3"/>
    <w:rsid w:val="00422C34"/>
    <w:rsid w:val="0042505B"/>
    <w:rsid w:val="004250F1"/>
    <w:rsid w:val="004255D3"/>
    <w:rsid w:val="004257CA"/>
    <w:rsid w:val="00426D24"/>
    <w:rsid w:val="00427644"/>
    <w:rsid w:val="004302AC"/>
    <w:rsid w:val="004304D5"/>
    <w:rsid w:val="00430B7D"/>
    <w:rsid w:val="00430C04"/>
    <w:rsid w:val="004327B2"/>
    <w:rsid w:val="00432811"/>
    <w:rsid w:val="00432F6A"/>
    <w:rsid w:val="004334F5"/>
    <w:rsid w:val="00433BCB"/>
    <w:rsid w:val="004356E0"/>
    <w:rsid w:val="00435C0F"/>
    <w:rsid w:val="004361A7"/>
    <w:rsid w:val="00436403"/>
    <w:rsid w:val="00442FA1"/>
    <w:rsid w:val="0044366D"/>
    <w:rsid w:val="00443E9D"/>
    <w:rsid w:val="00444AFD"/>
    <w:rsid w:val="00444D4B"/>
    <w:rsid w:val="004452C2"/>
    <w:rsid w:val="0044571E"/>
    <w:rsid w:val="00445BE5"/>
    <w:rsid w:val="00445DCF"/>
    <w:rsid w:val="00445E53"/>
    <w:rsid w:val="00445F87"/>
    <w:rsid w:val="00446E4E"/>
    <w:rsid w:val="00447C3C"/>
    <w:rsid w:val="004510E9"/>
    <w:rsid w:val="004515ED"/>
    <w:rsid w:val="00452768"/>
    <w:rsid w:val="00453581"/>
    <w:rsid w:val="004540C8"/>
    <w:rsid w:val="00454123"/>
    <w:rsid w:val="00454207"/>
    <w:rsid w:val="00454801"/>
    <w:rsid w:val="004552F8"/>
    <w:rsid w:val="0045696F"/>
    <w:rsid w:val="00460CF7"/>
    <w:rsid w:val="00463A28"/>
    <w:rsid w:val="00464F0A"/>
    <w:rsid w:val="00466830"/>
    <w:rsid w:val="00467F30"/>
    <w:rsid w:val="0047147E"/>
    <w:rsid w:val="00471997"/>
    <w:rsid w:val="00474058"/>
    <w:rsid w:val="00475DD8"/>
    <w:rsid w:val="00476B5B"/>
    <w:rsid w:val="00477F25"/>
    <w:rsid w:val="004803B6"/>
    <w:rsid w:val="004805A7"/>
    <w:rsid w:val="00483094"/>
    <w:rsid w:val="00483BDC"/>
    <w:rsid w:val="004845C9"/>
    <w:rsid w:val="00484B66"/>
    <w:rsid w:val="00484EAA"/>
    <w:rsid w:val="004858B5"/>
    <w:rsid w:val="004865B4"/>
    <w:rsid w:val="00486999"/>
    <w:rsid w:val="00487085"/>
    <w:rsid w:val="00487180"/>
    <w:rsid w:val="004907AB"/>
    <w:rsid w:val="004926FF"/>
    <w:rsid w:val="004927DF"/>
    <w:rsid w:val="004930A0"/>
    <w:rsid w:val="00495733"/>
    <w:rsid w:val="00495958"/>
    <w:rsid w:val="00495E2C"/>
    <w:rsid w:val="00496B51"/>
    <w:rsid w:val="00496D0E"/>
    <w:rsid w:val="00496D37"/>
    <w:rsid w:val="004975EB"/>
    <w:rsid w:val="004977A5"/>
    <w:rsid w:val="004A0655"/>
    <w:rsid w:val="004A25D4"/>
    <w:rsid w:val="004A2FDA"/>
    <w:rsid w:val="004A3338"/>
    <w:rsid w:val="004A3488"/>
    <w:rsid w:val="004A3FD2"/>
    <w:rsid w:val="004A4173"/>
    <w:rsid w:val="004A508A"/>
    <w:rsid w:val="004A540E"/>
    <w:rsid w:val="004A55E4"/>
    <w:rsid w:val="004A56B2"/>
    <w:rsid w:val="004A57D1"/>
    <w:rsid w:val="004A58D2"/>
    <w:rsid w:val="004A5C44"/>
    <w:rsid w:val="004A77C5"/>
    <w:rsid w:val="004B03FD"/>
    <w:rsid w:val="004B13F9"/>
    <w:rsid w:val="004B2614"/>
    <w:rsid w:val="004B2B90"/>
    <w:rsid w:val="004B2BC9"/>
    <w:rsid w:val="004B32ED"/>
    <w:rsid w:val="004B3BAB"/>
    <w:rsid w:val="004B4295"/>
    <w:rsid w:val="004B5490"/>
    <w:rsid w:val="004B5C14"/>
    <w:rsid w:val="004B7D97"/>
    <w:rsid w:val="004C00E6"/>
    <w:rsid w:val="004C13A4"/>
    <w:rsid w:val="004C2475"/>
    <w:rsid w:val="004C25B8"/>
    <w:rsid w:val="004C28F2"/>
    <w:rsid w:val="004C347C"/>
    <w:rsid w:val="004C35C3"/>
    <w:rsid w:val="004C3B62"/>
    <w:rsid w:val="004C4B3F"/>
    <w:rsid w:val="004C4B82"/>
    <w:rsid w:val="004C51F5"/>
    <w:rsid w:val="004C572F"/>
    <w:rsid w:val="004C5AB7"/>
    <w:rsid w:val="004C6530"/>
    <w:rsid w:val="004C7165"/>
    <w:rsid w:val="004C755C"/>
    <w:rsid w:val="004D257D"/>
    <w:rsid w:val="004D4D36"/>
    <w:rsid w:val="004D5104"/>
    <w:rsid w:val="004D620F"/>
    <w:rsid w:val="004D6263"/>
    <w:rsid w:val="004D63E4"/>
    <w:rsid w:val="004D6962"/>
    <w:rsid w:val="004D6EBA"/>
    <w:rsid w:val="004D7B82"/>
    <w:rsid w:val="004E0522"/>
    <w:rsid w:val="004E0576"/>
    <w:rsid w:val="004E0BBF"/>
    <w:rsid w:val="004E12F8"/>
    <w:rsid w:val="004E1BE4"/>
    <w:rsid w:val="004E2E56"/>
    <w:rsid w:val="004E3267"/>
    <w:rsid w:val="004E3951"/>
    <w:rsid w:val="004E422E"/>
    <w:rsid w:val="004E46E8"/>
    <w:rsid w:val="004E4CEA"/>
    <w:rsid w:val="004E4FD0"/>
    <w:rsid w:val="004E513F"/>
    <w:rsid w:val="004E5708"/>
    <w:rsid w:val="004E60D3"/>
    <w:rsid w:val="004E6F6A"/>
    <w:rsid w:val="004E73D4"/>
    <w:rsid w:val="004E79D8"/>
    <w:rsid w:val="004F0688"/>
    <w:rsid w:val="004F2846"/>
    <w:rsid w:val="004F2CCE"/>
    <w:rsid w:val="004F3C56"/>
    <w:rsid w:val="004F477E"/>
    <w:rsid w:val="004F4A5F"/>
    <w:rsid w:val="004F59A8"/>
    <w:rsid w:val="004F602D"/>
    <w:rsid w:val="004F63D3"/>
    <w:rsid w:val="004F7125"/>
    <w:rsid w:val="004F75D3"/>
    <w:rsid w:val="0050041E"/>
    <w:rsid w:val="00500E99"/>
    <w:rsid w:val="005020E4"/>
    <w:rsid w:val="005025E8"/>
    <w:rsid w:val="005033C9"/>
    <w:rsid w:val="005034C1"/>
    <w:rsid w:val="00503B04"/>
    <w:rsid w:val="00504CAE"/>
    <w:rsid w:val="00504DF0"/>
    <w:rsid w:val="00505A23"/>
    <w:rsid w:val="0050636E"/>
    <w:rsid w:val="00506420"/>
    <w:rsid w:val="0050698B"/>
    <w:rsid w:val="00507858"/>
    <w:rsid w:val="00507A7C"/>
    <w:rsid w:val="005102BF"/>
    <w:rsid w:val="00510545"/>
    <w:rsid w:val="00510B5B"/>
    <w:rsid w:val="00510CEE"/>
    <w:rsid w:val="0051120F"/>
    <w:rsid w:val="0051126F"/>
    <w:rsid w:val="00511922"/>
    <w:rsid w:val="00512573"/>
    <w:rsid w:val="0051282F"/>
    <w:rsid w:val="0051298C"/>
    <w:rsid w:val="005137D5"/>
    <w:rsid w:val="00513ED7"/>
    <w:rsid w:val="0051459C"/>
    <w:rsid w:val="005148DF"/>
    <w:rsid w:val="0051493B"/>
    <w:rsid w:val="00515005"/>
    <w:rsid w:val="0051534E"/>
    <w:rsid w:val="005170D7"/>
    <w:rsid w:val="00517770"/>
    <w:rsid w:val="00517EF6"/>
    <w:rsid w:val="00517F8E"/>
    <w:rsid w:val="005209B1"/>
    <w:rsid w:val="00520A5A"/>
    <w:rsid w:val="00521CAE"/>
    <w:rsid w:val="00522E93"/>
    <w:rsid w:val="0052399D"/>
    <w:rsid w:val="00523BBF"/>
    <w:rsid w:val="00524194"/>
    <w:rsid w:val="00524707"/>
    <w:rsid w:val="00524968"/>
    <w:rsid w:val="00525D84"/>
    <w:rsid w:val="00526558"/>
    <w:rsid w:val="00527A53"/>
    <w:rsid w:val="00527F98"/>
    <w:rsid w:val="00530A12"/>
    <w:rsid w:val="00531302"/>
    <w:rsid w:val="0053142D"/>
    <w:rsid w:val="00532CE6"/>
    <w:rsid w:val="0053545E"/>
    <w:rsid w:val="00535E22"/>
    <w:rsid w:val="005367C1"/>
    <w:rsid w:val="0053696A"/>
    <w:rsid w:val="00537CDA"/>
    <w:rsid w:val="0054006D"/>
    <w:rsid w:val="005400C6"/>
    <w:rsid w:val="00540956"/>
    <w:rsid w:val="00540B63"/>
    <w:rsid w:val="00540C21"/>
    <w:rsid w:val="00540E0B"/>
    <w:rsid w:val="005413D0"/>
    <w:rsid w:val="00541739"/>
    <w:rsid w:val="00541DF5"/>
    <w:rsid w:val="00544264"/>
    <w:rsid w:val="005452AF"/>
    <w:rsid w:val="00545486"/>
    <w:rsid w:val="005461FE"/>
    <w:rsid w:val="00547BAF"/>
    <w:rsid w:val="0055093E"/>
    <w:rsid w:val="00550A25"/>
    <w:rsid w:val="005514A6"/>
    <w:rsid w:val="00551ABD"/>
    <w:rsid w:val="00552303"/>
    <w:rsid w:val="005530D5"/>
    <w:rsid w:val="00553247"/>
    <w:rsid w:val="0055396A"/>
    <w:rsid w:val="00554156"/>
    <w:rsid w:val="005554A5"/>
    <w:rsid w:val="0055695D"/>
    <w:rsid w:val="00557177"/>
    <w:rsid w:val="00557216"/>
    <w:rsid w:val="00562379"/>
    <w:rsid w:val="005646C5"/>
    <w:rsid w:val="00564AA8"/>
    <w:rsid w:val="00564BE5"/>
    <w:rsid w:val="00564ED9"/>
    <w:rsid w:val="005652CD"/>
    <w:rsid w:val="00566367"/>
    <w:rsid w:val="00566601"/>
    <w:rsid w:val="0056696F"/>
    <w:rsid w:val="005677AB"/>
    <w:rsid w:val="0057016F"/>
    <w:rsid w:val="00570703"/>
    <w:rsid w:val="00570C4F"/>
    <w:rsid w:val="00572BC1"/>
    <w:rsid w:val="005744A0"/>
    <w:rsid w:val="00574B88"/>
    <w:rsid w:val="0057590D"/>
    <w:rsid w:val="005768FF"/>
    <w:rsid w:val="00576B68"/>
    <w:rsid w:val="00576D8A"/>
    <w:rsid w:val="00577257"/>
    <w:rsid w:val="00577C59"/>
    <w:rsid w:val="005821B0"/>
    <w:rsid w:val="00582635"/>
    <w:rsid w:val="00582902"/>
    <w:rsid w:val="00583C2F"/>
    <w:rsid w:val="0058438A"/>
    <w:rsid w:val="0058472E"/>
    <w:rsid w:val="00584B2E"/>
    <w:rsid w:val="00584CB5"/>
    <w:rsid w:val="00585D03"/>
    <w:rsid w:val="00586F22"/>
    <w:rsid w:val="00586F7C"/>
    <w:rsid w:val="00587198"/>
    <w:rsid w:val="005875C0"/>
    <w:rsid w:val="00587BF5"/>
    <w:rsid w:val="00590630"/>
    <w:rsid w:val="0059102F"/>
    <w:rsid w:val="00592C9A"/>
    <w:rsid w:val="00593402"/>
    <w:rsid w:val="00593D7C"/>
    <w:rsid w:val="00594A99"/>
    <w:rsid w:val="00594FE1"/>
    <w:rsid w:val="00595295"/>
    <w:rsid w:val="00595A14"/>
    <w:rsid w:val="00595C14"/>
    <w:rsid w:val="005A2AF8"/>
    <w:rsid w:val="005A37B3"/>
    <w:rsid w:val="005A3E95"/>
    <w:rsid w:val="005A6185"/>
    <w:rsid w:val="005A7E69"/>
    <w:rsid w:val="005B047B"/>
    <w:rsid w:val="005B0ACE"/>
    <w:rsid w:val="005B0C8D"/>
    <w:rsid w:val="005B0D44"/>
    <w:rsid w:val="005B129F"/>
    <w:rsid w:val="005B1AB4"/>
    <w:rsid w:val="005B1BFC"/>
    <w:rsid w:val="005B255B"/>
    <w:rsid w:val="005B273F"/>
    <w:rsid w:val="005B2F54"/>
    <w:rsid w:val="005B3771"/>
    <w:rsid w:val="005B4C68"/>
    <w:rsid w:val="005B5024"/>
    <w:rsid w:val="005B6E79"/>
    <w:rsid w:val="005B6FC7"/>
    <w:rsid w:val="005B73F4"/>
    <w:rsid w:val="005C0517"/>
    <w:rsid w:val="005C07D3"/>
    <w:rsid w:val="005C0C18"/>
    <w:rsid w:val="005C0E3A"/>
    <w:rsid w:val="005C1A94"/>
    <w:rsid w:val="005C1B50"/>
    <w:rsid w:val="005C1B9D"/>
    <w:rsid w:val="005C3E1A"/>
    <w:rsid w:val="005C437C"/>
    <w:rsid w:val="005C475C"/>
    <w:rsid w:val="005C4E07"/>
    <w:rsid w:val="005C5156"/>
    <w:rsid w:val="005C55DC"/>
    <w:rsid w:val="005C58E5"/>
    <w:rsid w:val="005C78C9"/>
    <w:rsid w:val="005C79EF"/>
    <w:rsid w:val="005D0221"/>
    <w:rsid w:val="005D036C"/>
    <w:rsid w:val="005D0525"/>
    <w:rsid w:val="005D16D0"/>
    <w:rsid w:val="005D1772"/>
    <w:rsid w:val="005D17BC"/>
    <w:rsid w:val="005D1DEC"/>
    <w:rsid w:val="005D3625"/>
    <w:rsid w:val="005D4173"/>
    <w:rsid w:val="005D4352"/>
    <w:rsid w:val="005D4738"/>
    <w:rsid w:val="005D47BE"/>
    <w:rsid w:val="005D4E4C"/>
    <w:rsid w:val="005D5233"/>
    <w:rsid w:val="005D5807"/>
    <w:rsid w:val="005D5814"/>
    <w:rsid w:val="005D5A93"/>
    <w:rsid w:val="005D5B84"/>
    <w:rsid w:val="005D6481"/>
    <w:rsid w:val="005D64D7"/>
    <w:rsid w:val="005D6618"/>
    <w:rsid w:val="005D6D1F"/>
    <w:rsid w:val="005D6E3F"/>
    <w:rsid w:val="005D7B7C"/>
    <w:rsid w:val="005D7D5F"/>
    <w:rsid w:val="005E0AC2"/>
    <w:rsid w:val="005E0EA7"/>
    <w:rsid w:val="005E271C"/>
    <w:rsid w:val="005E3892"/>
    <w:rsid w:val="005E3A3E"/>
    <w:rsid w:val="005E3BF3"/>
    <w:rsid w:val="005E3E3F"/>
    <w:rsid w:val="005E3EDA"/>
    <w:rsid w:val="005E54C8"/>
    <w:rsid w:val="005E54DD"/>
    <w:rsid w:val="005E5A5E"/>
    <w:rsid w:val="005E5DE4"/>
    <w:rsid w:val="005E64D8"/>
    <w:rsid w:val="005E6DFE"/>
    <w:rsid w:val="005E7DCF"/>
    <w:rsid w:val="005F00EE"/>
    <w:rsid w:val="005F0986"/>
    <w:rsid w:val="005F0BA6"/>
    <w:rsid w:val="005F0D17"/>
    <w:rsid w:val="005F2194"/>
    <w:rsid w:val="005F38AA"/>
    <w:rsid w:val="005F390E"/>
    <w:rsid w:val="005F3ACF"/>
    <w:rsid w:val="005F3EC0"/>
    <w:rsid w:val="005F4138"/>
    <w:rsid w:val="005F4656"/>
    <w:rsid w:val="005F577E"/>
    <w:rsid w:val="005F5D63"/>
    <w:rsid w:val="005F64B1"/>
    <w:rsid w:val="005F699F"/>
    <w:rsid w:val="005F6DC9"/>
    <w:rsid w:val="006000F6"/>
    <w:rsid w:val="0060036D"/>
    <w:rsid w:val="00600E6A"/>
    <w:rsid w:val="0060164C"/>
    <w:rsid w:val="00601DF2"/>
    <w:rsid w:val="00601F86"/>
    <w:rsid w:val="006029DE"/>
    <w:rsid w:val="00605C92"/>
    <w:rsid w:val="00605E0B"/>
    <w:rsid w:val="00606183"/>
    <w:rsid w:val="00606F65"/>
    <w:rsid w:val="00607675"/>
    <w:rsid w:val="00607C5B"/>
    <w:rsid w:val="0061014C"/>
    <w:rsid w:val="00610912"/>
    <w:rsid w:val="00610925"/>
    <w:rsid w:val="0061237C"/>
    <w:rsid w:val="006128A6"/>
    <w:rsid w:val="00612965"/>
    <w:rsid w:val="006137A8"/>
    <w:rsid w:val="0061403F"/>
    <w:rsid w:val="00614739"/>
    <w:rsid w:val="006148DF"/>
    <w:rsid w:val="00614B1C"/>
    <w:rsid w:val="00614E12"/>
    <w:rsid w:val="00615FAA"/>
    <w:rsid w:val="006164C6"/>
    <w:rsid w:val="00616886"/>
    <w:rsid w:val="00616998"/>
    <w:rsid w:val="0061699B"/>
    <w:rsid w:val="00621E31"/>
    <w:rsid w:val="006227D9"/>
    <w:rsid w:val="0062286A"/>
    <w:rsid w:val="00625851"/>
    <w:rsid w:val="00625EDF"/>
    <w:rsid w:val="00625FDA"/>
    <w:rsid w:val="00626277"/>
    <w:rsid w:val="00627A9F"/>
    <w:rsid w:val="00627E98"/>
    <w:rsid w:val="006301FB"/>
    <w:rsid w:val="00630D1C"/>
    <w:rsid w:val="00631856"/>
    <w:rsid w:val="00632A22"/>
    <w:rsid w:val="00632CC0"/>
    <w:rsid w:val="006335EA"/>
    <w:rsid w:val="00634265"/>
    <w:rsid w:val="0063475A"/>
    <w:rsid w:val="00634F89"/>
    <w:rsid w:val="0063592C"/>
    <w:rsid w:val="00636650"/>
    <w:rsid w:val="00636BBA"/>
    <w:rsid w:val="00640EE4"/>
    <w:rsid w:val="0064118E"/>
    <w:rsid w:val="00641797"/>
    <w:rsid w:val="00642B9C"/>
    <w:rsid w:val="006434E5"/>
    <w:rsid w:val="00643580"/>
    <w:rsid w:val="00643E03"/>
    <w:rsid w:val="00645289"/>
    <w:rsid w:val="0064622D"/>
    <w:rsid w:val="00646A38"/>
    <w:rsid w:val="00647689"/>
    <w:rsid w:val="006476C3"/>
    <w:rsid w:val="00650F87"/>
    <w:rsid w:val="006514DD"/>
    <w:rsid w:val="00651755"/>
    <w:rsid w:val="00651C06"/>
    <w:rsid w:val="00652C10"/>
    <w:rsid w:val="00653784"/>
    <w:rsid w:val="00653F10"/>
    <w:rsid w:val="00654250"/>
    <w:rsid w:val="006551DC"/>
    <w:rsid w:val="006557DC"/>
    <w:rsid w:val="00655C93"/>
    <w:rsid w:val="00655CE6"/>
    <w:rsid w:val="00655E0C"/>
    <w:rsid w:val="006576F5"/>
    <w:rsid w:val="00657D97"/>
    <w:rsid w:val="006601A4"/>
    <w:rsid w:val="0066159C"/>
    <w:rsid w:val="00661713"/>
    <w:rsid w:val="00661844"/>
    <w:rsid w:val="00662941"/>
    <w:rsid w:val="00663763"/>
    <w:rsid w:val="00663777"/>
    <w:rsid w:val="00663D15"/>
    <w:rsid w:val="00666F2D"/>
    <w:rsid w:val="006678AC"/>
    <w:rsid w:val="00671D8A"/>
    <w:rsid w:val="00671DCE"/>
    <w:rsid w:val="00672191"/>
    <w:rsid w:val="00672C26"/>
    <w:rsid w:val="00672E41"/>
    <w:rsid w:val="006743D4"/>
    <w:rsid w:val="00675153"/>
    <w:rsid w:val="006759E0"/>
    <w:rsid w:val="00675B33"/>
    <w:rsid w:val="006760E6"/>
    <w:rsid w:val="00676C28"/>
    <w:rsid w:val="00677E99"/>
    <w:rsid w:val="0068087B"/>
    <w:rsid w:val="00681149"/>
    <w:rsid w:val="00681A3E"/>
    <w:rsid w:val="0068226A"/>
    <w:rsid w:val="00682789"/>
    <w:rsid w:val="00682F25"/>
    <w:rsid w:val="006837DA"/>
    <w:rsid w:val="006845A5"/>
    <w:rsid w:val="00684AB0"/>
    <w:rsid w:val="00684D99"/>
    <w:rsid w:val="006859E8"/>
    <w:rsid w:val="00685EC3"/>
    <w:rsid w:val="00686689"/>
    <w:rsid w:val="0068681C"/>
    <w:rsid w:val="0068711B"/>
    <w:rsid w:val="006876FD"/>
    <w:rsid w:val="00687982"/>
    <w:rsid w:val="00687C34"/>
    <w:rsid w:val="0069058A"/>
    <w:rsid w:val="00690CCC"/>
    <w:rsid w:val="00691AF3"/>
    <w:rsid w:val="0069339D"/>
    <w:rsid w:val="006938CE"/>
    <w:rsid w:val="00694016"/>
    <w:rsid w:val="006942C0"/>
    <w:rsid w:val="006947C8"/>
    <w:rsid w:val="00694BBD"/>
    <w:rsid w:val="006958EA"/>
    <w:rsid w:val="00695925"/>
    <w:rsid w:val="00695FCB"/>
    <w:rsid w:val="006972A4"/>
    <w:rsid w:val="00697483"/>
    <w:rsid w:val="006A03F6"/>
    <w:rsid w:val="006A0C36"/>
    <w:rsid w:val="006A0CBA"/>
    <w:rsid w:val="006A1AEF"/>
    <w:rsid w:val="006A1DFB"/>
    <w:rsid w:val="006A3791"/>
    <w:rsid w:val="006A411C"/>
    <w:rsid w:val="006A474D"/>
    <w:rsid w:val="006A4883"/>
    <w:rsid w:val="006A5815"/>
    <w:rsid w:val="006A5DFC"/>
    <w:rsid w:val="006A620C"/>
    <w:rsid w:val="006A7EB1"/>
    <w:rsid w:val="006B0AA0"/>
    <w:rsid w:val="006B12FA"/>
    <w:rsid w:val="006B2270"/>
    <w:rsid w:val="006B2534"/>
    <w:rsid w:val="006B2ADA"/>
    <w:rsid w:val="006B2BD1"/>
    <w:rsid w:val="006B368E"/>
    <w:rsid w:val="006B5E19"/>
    <w:rsid w:val="006B61BC"/>
    <w:rsid w:val="006B660B"/>
    <w:rsid w:val="006B664C"/>
    <w:rsid w:val="006B6CC3"/>
    <w:rsid w:val="006B6D90"/>
    <w:rsid w:val="006B7814"/>
    <w:rsid w:val="006B7BAF"/>
    <w:rsid w:val="006C0701"/>
    <w:rsid w:val="006C24A7"/>
    <w:rsid w:val="006C299A"/>
    <w:rsid w:val="006C2DD5"/>
    <w:rsid w:val="006C495F"/>
    <w:rsid w:val="006C4CE6"/>
    <w:rsid w:val="006C5147"/>
    <w:rsid w:val="006C530D"/>
    <w:rsid w:val="006C54B3"/>
    <w:rsid w:val="006C74E0"/>
    <w:rsid w:val="006C7ADF"/>
    <w:rsid w:val="006C7F31"/>
    <w:rsid w:val="006C7FE4"/>
    <w:rsid w:val="006D08F5"/>
    <w:rsid w:val="006D0B42"/>
    <w:rsid w:val="006D1047"/>
    <w:rsid w:val="006D262D"/>
    <w:rsid w:val="006D2B35"/>
    <w:rsid w:val="006D3234"/>
    <w:rsid w:val="006D3239"/>
    <w:rsid w:val="006D450F"/>
    <w:rsid w:val="006D6272"/>
    <w:rsid w:val="006D67D7"/>
    <w:rsid w:val="006D7553"/>
    <w:rsid w:val="006E0FB3"/>
    <w:rsid w:val="006E1278"/>
    <w:rsid w:val="006E15BA"/>
    <w:rsid w:val="006E1BBE"/>
    <w:rsid w:val="006E2463"/>
    <w:rsid w:val="006E2902"/>
    <w:rsid w:val="006E2E70"/>
    <w:rsid w:val="006E3568"/>
    <w:rsid w:val="006E379B"/>
    <w:rsid w:val="006E3E4A"/>
    <w:rsid w:val="006E3EC4"/>
    <w:rsid w:val="006E428E"/>
    <w:rsid w:val="006E4377"/>
    <w:rsid w:val="006E4B96"/>
    <w:rsid w:val="006E54D0"/>
    <w:rsid w:val="006E5B47"/>
    <w:rsid w:val="006F1505"/>
    <w:rsid w:val="006F1D98"/>
    <w:rsid w:val="006F26C7"/>
    <w:rsid w:val="006F2EB8"/>
    <w:rsid w:val="006F5977"/>
    <w:rsid w:val="006F66B5"/>
    <w:rsid w:val="006F73EF"/>
    <w:rsid w:val="006F799E"/>
    <w:rsid w:val="007010E8"/>
    <w:rsid w:val="0070204F"/>
    <w:rsid w:val="00702D56"/>
    <w:rsid w:val="0070327B"/>
    <w:rsid w:val="007033B3"/>
    <w:rsid w:val="00703FD8"/>
    <w:rsid w:val="00704205"/>
    <w:rsid w:val="007042CA"/>
    <w:rsid w:val="00704840"/>
    <w:rsid w:val="007048B0"/>
    <w:rsid w:val="007065CE"/>
    <w:rsid w:val="00706BCF"/>
    <w:rsid w:val="00706CAC"/>
    <w:rsid w:val="00707767"/>
    <w:rsid w:val="00707844"/>
    <w:rsid w:val="00707E57"/>
    <w:rsid w:val="0071119B"/>
    <w:rsid w:val="00711897"/>
    <w:rsid w:val="0071256A"/>
    <w:rsid w:val="00712824"/>
    <w:rsid w:val="00712932"/>
    <w:rsid w:val="00712B58"/>
    <w:rsid w:val="00713956"/>
    <w:rsid w:val="0071464F"/>
    <w:rsid w:val="0071506E"/>
    <w:rsid w:val="007164E6"/>
    <w:rsid w:val="007166F6"/>
    <w:rsid w:val="007171D6"/>
    <w:rsid w:val="00717246"/>
    <w:rsid w:val="00717872"/>
    <w:rsid w:val="007210B9"/>
    <w:rsid w:val="00721300"/>
    <w:rsid w:val="00722061"/>
    <w:rsid w:val="007225A3"/>
    <w:rsid w:val="007226DB"/>
    <w:rsid w:val="0072279C"/>
    <w:rsid w:val="00722A22"/>
    <w:rsid w:val="00722EB3"/>
    <w:rsid w:val="00723E76"/>
    <w:rsid w:val="00723EFD"/>
    <w:rsid w:val="007256EE"/>
    <w:rsid w:val="0072576C"/>
    <w:rsid w:val="00725906"/>
    <w:rsid w:val="00726F2F"/>
    <w:rsid w:val="0072763B"/>
    <w:rsid w:val="00730174"/>
    <w:rsid w:val="00731B8B"/>
    <w:rsid w:val="00732457"/>
    <w:rsid w:val="007337BF"/>
    <w:rsid w:val="00733C81"/>
    <w:rsid w:val="00733E72"/>
    <w:rsid w:val="00734487"/>
    <w:rsid w:val="0073454E"/>
    <w:rsid w:val="00734F81"/>
    <w:rsid w:val="00735052"/>
    <w:rsid w:val="007354F6"/>
    <w:rsid w:val="0073644C"/>
    <w:rsid w:val="007372DF"/>
    <w:rsid w:val="0073763C"/>
    <w:rsid w:val="00737A62"/>
    <w:rsid w:val="00737BFF"/>
    <w:rsid w:val="00740460"/>
    <w:rsid w:val="007407FB"/>
    <w:rsid w:val="0074264E"/>
    <w:rsid w:val="00743366"/>
    <w:rsid w:val="00743D58"/>
    <w:rsid w:val="007443B7"/>
    <w:rsid w:val="0074485D"/>
    <w:rsid w:val="00744A2C"/>
    <w:rsid w:val="007450E0"/>
    <w:rsid w:val="00745FB4"/>
    <w:rsid w:val="007463EB"/>
    <w:rsid w:val="007465CF"/>
    <w:rsid w:val="00747101"/>
    <w:rsid w:val="00747340"/>
    <w:rsid w:val="00747EBA"/>
    <w:rsid w:val="0075084C"/>
    <w:rsid w:val="00750CF6"/>
    <w:rsid w:val="00751E30"/>
    <w:rsid w:val="00752AA4"/>
    <w:rsid w:val="0075344B"/>
    <w:rsid w:val="0075422A"/>
    <w:rsid w:val="00754E84"/>
    <w:rsid w:val="00756C71"/>
    <w:rsid w:val="00757BF2"/>
    <w:rsid w:val="00757C2A"/>
    <w:rsid w:val="00757E58"/>
    <w:rsid w:val="0076173A"/>
    <w:rsid w:val="00761A14"/>
    <w:rsid w:val="007621B1"/>
    <w:rsid w:val="00762BA6"/>
    <w:rsid w:val="0076361E"/>
    <w:rsid w:val="007646CC"/>
    <w:rsid w:val="00764A13"/>
    <w:rsid w:val="00764D49"/>
    <w:rsid w:val="00765124"/>
    <w:rsid w:val="007651F9"/>
    <w:rsid w:val="007653E4"/>
    <w:rsid w:val="00766F3F"/>
    <w:rsid w:val="007675F3"/>
    <w:rsid w:val="0076786C"/>
    <w:rsid w:val="00767A21"/>
    <w:rsid w:val="00767C55"/>
    <w:rsid w:val="00767F52"/>
    <w:rsid w:val="007700FB"/>
    <w:rsid w:val="00770D17"/>
    <w:rsid w:val="00770F59"/>
    <w:rsid w:val="007710B6"/>
    <w:rsid w:val="007712C8"/>
    <w:rsid w:val="00771AB9"/>
    <w:rsid w:val="0077210D"/>
    <w:rsid w:val="0077238B"/>
    <w:rsid w:val="0077242E"/>
    <w:rsid w:val="00773ACD"/>
    <w:rsid w:val="007748E5"/>
    <w:rsid w:val="00775731"/>
    <w:rsid w:val="007760B6"/>
    <w:rsid w:val="007775F3"/>
    <w:rsid w:val="00780224"/>
    <w:rsid w:val="00780721"/>
    <w:rsid w:val="00780802"/>
    <w:rsid w:val="007809D8"/>
    <w:rsid w:val="00781A29"/>
    <w:rsid w:val="00781C2A"/>
    <w:rsid w:val="00781F78"/>
    <w:rsid w:val="007821C0"/>
    <w:rsid w:val="0078329C"/>
    <w:rsid w:val="00783C1C"/>
    <w:rsid w:val="00783F80"/>
    <w:rsid w:val="00784A25"/>
    <w:rsid w:val="00784DB5"/>
    <w:rsid w:val="007850D4"/>
    <w:rsid w:val="007855E2"/>
    <w:rsid w:val="007857A7"/>
    <w:rsid w:val="007858F4"/>
    <w:rsid w:val="00785BF4"/>
    <w:rsid w:val="007860FC"/>
    <w:rsid w:val="00786AA1"/>
    <w:rsid w:val="00787B99"/>
    <w:rsid w:val="00787F74"/>
    <w:rsid w:val="0079052A"/>
    <w:rsid w:val="00790D46"/>
    <w:rsid w:val="00790F1D"/>
    <w:rsid w:val="00793902"/>
    <w:rsid w:val="00793979"/>
    <w:rsid w:val="00794316"/>
    <w:rsid w:val="00794B75"/>
    <w:rsid w:val="00794DBA"/>
    <w:rsid w:val="00795C0B"/>
    <w:rsid w:val="007A0892"/>
    <w:rsid w:val="007A0956"/>
    <w:rsid w:val="007A0B22"/>
    <w:rsid w:val="007A138C"/>
    <w:rsid w:val="007A1864"/>
    <w:rsid w:val="007A2C1F"/>
    <w:rsid w:val="007A3556"/>
    <w:rsid w:val="007A3716"/>
    <w:rsid w:val="007A384B"/>
    <w:rsid w:val="007A4A96"/>
    <w:rsid w:val="007A50DE"/>
    <w:rsid w:val="007A5396"/>
    <w:rsid w:val="007A633A"/>
    <w:rsid w:val="007A63D5"/>
    <w:rsid w:val="007A6669"/>
    <w:rsid w:val="007A6B8C"/>
    <w:rsid w:val="007A6CBE"/>
    <w:rsid w:val="007A7207"/>
    <w:rsid w:val="007B088C"/>
    <w:rsid w:val="007B1A46"/>
    <w:rsid w:val="007B1DCE"/>
    <w:rsid w:val="007B3369"/>
    <w:rsid w:val="007B3688"/>
    <w:rsid w:val="007B36A6"/>
    <w:rsid w:val="007B3845"/>
    <w:rsid w:val="007B38EB"/>
    <w:rsid w:val="007B4613"/>
    <w:rsid w:val="007B527E"/>
    <w:rsid w:val="007B56A6"/>
    <w:rsid w:val="007B5841"/>
    <w:rsid w:val="007B697D"/>
    <w:rsid w:val="007B715A"/>
    <w:rsid w:val="007B7DFF"/>
    <w:rsid w:val="007C0763"/>
    <w:rsid w:val="007C07F3"/>
    <w:rsid w:val="007C237E"/>
    <w:rsid w:val="007C2C3C"/>
    <w:rsid w:val="007C5580"/>
    <w:rsid w:val="007C63F1"/>
    <w:rsid w:val="007C6C9E"/>
    <w:rsid w:val="007C7FBA"/>
    <w:rsid w:val="007D062A"/>
    <w:rsid w:val="007D0CAA"/>
    <w:rsid w:val="007D12AB"/>
    <w:rsid w:val="007D13A5"/>
    <w:rsid w:val="007D1BAA"/>
    <w:rsid w:val="007D377F"/>
    <w:rsid w:val="007D3D1A"/>
    <w:rsid w:val="007D5298"/>
    <w:rsid w:val="007D5D35"/>
    <w:rsid w:val="007D6448"/>
    <w:rsid w:val="007D6847"/>
    <w:rsid w:val="007D7571"/>
    <w:rsid w:val="007E0D6F"/>
    <w:rsid w:val="007E0E7C"/>
    <w:rsid w:val="007E11AE"/>
    <w:rsid w:val="007E1C45"/>
    <w:rsid w:val="007E1FD3"/>
    <w:rsid w:val="007E2318"/>
    <w:rsid w:val="007E3807"/>
    <w:rsid w:val="007E3A86"/>
    <w:rsid w:val="007E471F"/>
    <w:rsid w:val="007E4FB6"/>
    <w:rsid w:val="007E6C12"/>
    <w:rsid w:val="007E6CAD"/>
    <w:rsid w:val="007E6F97"/>
    <w:rsid w:val="007E7181"/>
    <w:rsid w:val="007E7699"/>
    <w:rsid w:val="007F04BA"/>
    <w:rsid w:val="007F0EA3"/>
    <w:rsid w:val="007F0F60"/>
    <w:rsid w:val="007F14D8"/>
    <w:rsid w:val="007F1657"/>
    <w:rsid w:val="007F1863"/>
    <w:rsid w:val="007F193E"/>
    <w:rsid w:val="007F24A1"/>
    <w:rsid w:val="007F37A9"/>
    <w:rsid w:val="007F4555"/>
    <w:rsid w:val="007F4C93"/>
    <w:rsid w:val="007F4D0C"/>
    <w:rsid w:val="007F6153"/>
    <w:rsid w:val="00800DE9"/>
    <w:rsid w:val="008013ED"/>
    <w:rsid w:val="0080158A"/>
    <w:rsid w:val="00802512"/>
    <w:rsid w:val="008044FB"/>
    <w:rsid w:val="0080453F"/>
    <w:rsid w:val="00804622"/>
    <w:rsid w:val="008049D9"/>
    <w:rsid w:val="008052E7"/>
    <w:rsid w:val="0080571B"/>
    <w:rsid w:val="00805C8E"/>
    <w:rsid w:val="0080654B"/>
    <w:rsid w:val="00806B91"/>
    <w:rsid w:val="00806F02"/>
    <w:rsid w:val="0081008A"/>
    <w:rsid w:val="00810237"/>
    <w:rsid w:val="008111F9"/>
    <w:rsid w:val="0081141F"/>
    <w:rsid w:val="008122C5"/>
    <w:rsid w:val="00812B83"/>
    <w:rsid w:val="0081348C"/>
    <w:rsid w:val="00814188"/>
    <w:rsid w:val="00815927"/>
    <w:rsid w:val="00815EB7"/>
    <w:rsid w:val="00815EB9"/>
    <w:rsid w:val="0081681A"/>
    <w:rsid w:val="00816865"/>
    <w:rsid w:val="00817EED"/>
    <w:rsid w:val="00817FE5"/>
    <w:rsid w:val="008202AC"/>
    <w:rsid w:val="008207A0"/>
    <w:rsid w:val="00820B95"/>
    <w:rsid w:val="00820CEC"/>
    <w:rsid w:val="00821338"/>
    <w:rsid w:val="00821340"/>
    <w:rsid w:val="008213AE"/>
    <w:rsid w:val="00822252"/>
    <w:rsid w:val="008226BC"/>
    <w:rsid w:val="00823360"/>
    <w:rsid w:val="00823384"/>
    <w:rsid w:val="00823726"/>
    <w:rsid w:val="00823E31"/>
    <w:rsid w:val="008247B5"/>
    <w:rsid w:val="0082481F"/>
    <w:rsid w:val="00825EF6"/>
    <w:rsid w:val="00826072"/>
    <w:rsid w:val="00827225"/>
    <w:rsid w:val="00831A3A"/>
    <w:rsid w:val="008326E6"/>
    <w:rsid w:val="00834241"/>
    <w:rsid w:val="0083479F"/>
    <w:rsid w:val="00834B18"/>
    <w:rsid w:val="00835349"/>
    <w:rsid w:val="00835495"/>
    <w:rsid w:val="00835BDE"/>
    <w:rsid w:val="0083686E"/>
    <w:rsid w:val="00836F64"/>
    <w:rsid w:val="00841830"/>
    <w:rsid w:val="00841DF8"/>
    <w:rsid w:val="00841FD3"/>
    <w:rsid w:val="00844C28"/>
    <w:rsid w:val="00844F0C"/>
    <w:rsid w:val="00846B21"/>
    <w:rsid w:val="00851204"/>
    <w:rsid w:val="00851C39"/>
    <w:rsid w:val="0085309B"/>
    <w:rsid w:val="00853231"/>
    <w:rsid w:val="00853713"/>
    <w:rsid w:val="00854425"/>
    <w:rsid w:val="00854C00"/>
    <w:rsid w:val="00854F2E"/>
    <w:rsid w:val="00855930"/>
    <w:rsid w:val="00855D84"/>
    <w:rsid w:val="00855DC1"/>
    <w:rsid w:val="008561B8"/>
    <w:rsid w:val="00856A42"/>
    <w:rsid w:val="00856A55"/>
    <w:rsid w:val="00856FE5"/>
    <w:rsid w:val="00857615"/>
    <w:rsid w:val="00857EC2"/>
    <w:rsid w:val="008615CD"/>
    <w:rsid w:val="008617FD"/>
    <w:rsid w:val="008618F3"/>
    <w:rsid w:val="00862210"/>
    <w:rsid w:val="00863D84"/>
    <w:rsid w:val="008646C1"/>
    <w:rsid w:val="00864954"/>
    <w:rsid w:val="00864A18"/>
    <w:rsid w:val="008652C1"/>
    <w:rsid w:val="008656F9"/>
    <w:rsid w:val="00865D0E"/>
    <w:rsid w:val="00865FED"/>
    <w:rsid w:val="00866290"/>
    <w:rsid w:val="00866DD0"/>
    <w:rsid w:val="008700CE"/>
    <w:rsid w:val="0087053F"/>
    <w:rsid w:val="0087095D"/>
    <w:rsid w:val="00871548"/>
    <w:rsid w:val="0087192E"/>
    <w:rsid w:val="00871B61"/>
    <w:rsid w:val="008722CF"/>
    <w:rsid w:val="00872E0B"/>
    <w:rsid w:val="00873F84"/>
    <w:rsid w:val="00874A13"/>
    <w:rsid w:val="00874FEF"/>
    <w:rsid w:val="008764FF"/>
    <w:rsid w:val="00876998"/>
    <w:rsid w:val="008769FC"/>
    <w:rsid w:val="00876DE1"/>
    <w:rsid w:val="00877395"/>
    <w:rsid w:val="008803A3"/>
    <w:rsid w:val="008804DD"/>
    <w:rsid w:val="008807FE"/>
    <w:rsid w:val="00880A42"/>
    <w:rsid w:val="00880C53"/>
    <w:rsid w:val="00882A55"/>
    <w:rsid w:val="00882F76"/>
    <w:rsid w:val="00883509"/>
    <w:rsid w:val="00883B35"/>
    <w:rsid w:val="00884008"/>
    <w:rsid w:val="00884492"/>
    <w:rsid w:val="008848EC"/>
    <w:rsid w:val="00884AA5"/>
    <w:rsid w:val="008850C1"/>
    <w:rsid w:val="0088612B"/>
    <w:rsid w:val="008878FD"/>
    <w:rsid w:val="00887FB8"/>
    <w:rsid w:val="00890542"/>
    <w:rsid w:val="00890669"/>
    <w:rsid w:val="00892EAC"/>
    <w:rsid w:val="00892F68"/>
    <w:rsid w:val="00893175"/>
    <w:rsid w:val="00895103"/>
    <w:rsid w:val="00895273"/>
    <w:rsid w:val="0089722B"/>
    <w:rsid w:val="008A068B"/>
    <w:rsid w:val="008A0D57"/>
    <w:rsid w:val="008A179A"/>
    <w:rsid w:val="008A1F0A"/>
    <w:rsid w:val="008A2203"/>
    <w:rsid w:val="008A269E"/>
    <w:rsid w:val="008A3BAC"/>
    <w:rsid w:val="008A3CE6"/>
    <w:rsid w:val="008A3F6F"/>
    <w:rsid w:val="008A451F"/>
    <w:rsid w:val="008A52D5"/>
    <w:rsid w:val="008A5650"/>
    <w:rsid w:val="008A6E73"/>
    <w:rsid w:val="008B1049"/>
    <w:rsid w:val="008B1361"/>
    <w:rsid w:val="008B16F4"/>
    <w:rsid w:val="008B1DF4"/>
    <w:rsid w:val="008B2FA6"/>
    <w:rsid w:val="008B4B8E"/>
    <w:rsid w:val="008B4E4F"/>
    <w:rsid w:val="008B4EE3"/>
    <w:rsid w:val="008B5093"/>
    <w:rsid w:val="008B5341"/>
    <w:rsid w:val="008B55F6"/>
    <w:rsid w:val="008B5BB5"/>
    <w:rsid w:val="008C007B"/>
    <w:rsid w:val="008C00BB"/>
    <w:rsid w:val="008C0A95"/>
    <w:rsid w:val="008C0C27"/>
    <w:rsid w:val="008C0DD5"/>
    <w:rsid w:val="008C194F"/>
    <w:rsid w:val="008C1C2C"/>
    <w:rsid w:val="008C1C51"/>
    <w:rsid w:val="008C1CBF"/>
    <w:rsid w:val="008C2CEC"/>
    <w:rsid w:val="008C2D59"/>
    <w:rsid w:val="008C4EE1"/>
    <w:rsid w:val="008C6A04"/>
    <w:rsid w:val="008C6C29"/>
    <w:rsid w:val="008C6F2A"/>
    <w:rsid w:val="008C71E8"/>
    <w:rsid w:val="008C7C0D"/>
    <w:rsid w:val="008D16B8"/>
    <w:rsid w:val="008D3CA9"/>
    <w:rsid w:val="008D40BD"/>
    <w:rsid w:val="008D47CF"/>
    <w:rsid w:val="008D4817"/>
    <w:rsid w:val="008D4F32"/>
    <w:rsid w:val="008D5609"/>
    <w:rsid w:val="008D5863"/>
    <w:rsid w:val="008D6449"/>
    <w:rsid w:val="008D6F68"/>
    <w:rsid w:val="008D776A"/>
    <w:rsid w:val="008E01AF"/>
    <w:rsid w:val="008E0837"/>
    <w:rsid w:val="008E0DAD"/>
    <w:rsid w:val="008E0FF0"/>
    <w:rsid w:val="008E14A4"/>
    <w:rsid w:val="008E16D6"/>
    <w:rsid w:val="008E2B03"/>
    <w:rsid w:val="008E3963"/>
    <w:rsid w:val="008E3F6C"/>
    <w:rsid w:val="008E4EBE"/>
    <w:rsid w:val="008E55FB"/>
    <w:rsid w:val="008E5FA0"/>
    <w:rsid w:val="008E6F20"/>
    <w:rsid w:val="008E7436"/>
    <w:rsid w:val="008E74F5"/>
    <w:rsid w:val="008E76C0"/>
    <w:rsid w:val="008E7A5F"/>
    <w:rsid w:val="008E7B8D"/>
    <w:rsid w:val="008E7F72"/>
    <w:rsid w:val="008F1A8E"/>
    <w:rsid w:val="008F1D53"/>
    <w:rsid w:val="008F2462"/>
    <w:rsid w:val="008F4661"/>
    <w:rsid w:val="008F50E2"/>
    <w:rsid w:val="008F5D12"/>
    <w:rsid w:val="008F671B"/>
    <w:rsid w:val="008F7325"/>
    <w:rsid w:val="008F79E4"/>
    <w:rsid w:val="008F7A0C"/>
    <w:rsid w:val="008F7D8F"/>
    <w:rsid w:val="008F7ED6"/>
    <w:rsid w:val="00900E2D"/>
    <w:rsid w:val="00900F52"/>
    <w:rsid w:val="009011BF"/>
    <w:rsid w:val="00901BD7"/>
    <w:rsid w:val="00901FA5"/>
    <w:rsid w:val="0090307C"/>
    <w:rsid w:val="009069B6"/>
    <w:rsid w:val="009069D8"/>
    <w:rsid w:val="00912C04"/>
    <w:rsid w:val="009134D9"/>
    <w:rsid w:val="00913504"/>
    <w:rsid w:val="009138F6"/>
    <w:rsid w:val="00913C25"/>
    <w:rsid w:val="00914E53"/>
    <w:rsid w:val="00915707"/>
    <w:rsid w:val="00915A06"/>
    <w:rsid w:val="00915E2B"/>
    <w:rsid w:val="00916D09"/>
    <w:rsid w:val="009176E5"/>
    <w:rsid w:val="00920D86"/>
    <w:rsid w:val="00921389"/>
    <w:rsid w:val="00921A58"/>
    <w:rsid w:val="00921F25"/>
    <w:rsid w:val="0092209D"/>
    <w:rsid w:val="00922110"/>
    <w:rsid w:val="00922410"/>
    <w:rsid w:val="00922C93"/>
    <w:rsid w:val="00922FB8"/>
    <w:rsid w:val="009277B4"/>
    <w:rsid w:val="00927C31"/>
    <w:rsid w:val="00931547"/>
    <w:rsid w:val="00931984"/>
    <w:rsid w:val="009319BE"/>
    <w:rsid w:val="009320C1"/>
    <w:rsid w:val="00932502"/>
    <w:rsid w:val="00932D4A"/>
    <w:rsid w:val="00933018"/>
    <w:rsid w:val="00933B4F"/>
    <w:rsid w:val="00933F08"/>
    <w:rsid w:val="00933FBD"/>
    <w:rsid w:val="0093467D"/>
    <w:rsid w:val="00934933"/>
    <w:rsid w:val="009354D5"/>
    <w:rsid w:val="00935E97"/>
    <w:rsid w:val="00936290"/>
    <w:rsid w:val="00936F04"/>
    <w:rsid w:val="009405F2"/>
    <w:rsid w:val="0094081B"/>
    <w:rsid w:val="0094195C"/>
    <w:rsid w:val="00941D3A"/>
    <w:rsid w:val="00942863"/>
    <w:rsid w:val="00942A39"/>
    <w:rsid w:val="00942E84"/>
    <w:rsid w:val="009430A7"/>
    <w:rsid w:val="0094485C"/>
    <w:rsid w:val="0094496D"/>
    <w:rsid w:val="00944E77"/>
    <w:rsid w:val="00945BFF"/>
    <w:rsid w:val="00945C18"/>
    <w:rsid w:val="0094626F"/>
    <w:rsid w:val="0094797C"/>
    <w:rsid w:val="00947AF9"/>
    <w:rsid w:val="00950A8B"/>
    <w:rsid w:val="00950EF9"/>
    <w:rsid w:val="009517F2"/>
    <w:rsid w:val="00951AE4"/>
    <w:rsid w:val="00956D2E"/>
    <w:rsid w:val="00957B3A"/>
    <w:rsid w:val="00957DB2"/>
    <w:rsid w:val="00960D35"/>
    <w:rsid w:val="00961143"/>
    <w:rsid w:val="009614F2"/>
    <w:rsid w:val="009616C4"/>
    <w:rsid w:val="00961DBA"/>
    <w:rsid w:val="00963822"/>
    <w:rsid w:val="00963C29"/>
    <w:rsid w:val="0096419C"/>
    <w:rsid w:val="00964571"/>
    <w:rsid w:val="00965191"/>
    <w:rsid w:val="00965C4F"/>
    <w:rsid w:val="00966DF9"/>
    <w:rsid w:val="00966E6F"/>
    <w:rsid w:val="009671A4"/>
    <w:rsid w:val="00967306"/>
    <w:rsid w:val="00967D95"/>
    <w:rsid w:val="00967E0F"/>
    <w:rsid w:val="0097156A"/>
    <w:rsid w:val="0097161D"/>
    <w:rsid w:val="009719C4"/>
    <w:rsid w:val="009724DA"/>
    <w:rsid w:val="009734AC"/>
    <w:rsid w:val="00973B19"/>
    <w:rsid w:val="00974302"/>
    <w:rsid w:val="009746D5"/>
    <w:rsid w:val="0097488B"/>
    <w:rsid w:val="00974FA4"/>
    <w:rsid w:val="00977135"/>
    <w:rsid w:val="0098034E"/>
    <w:rsid w:val="00980ABE"/>
    <w:rsid w:val="00981421"/>
    <w:rsid w:val="00982303"/>
    <w:rsid w:val="00982E55"/>
    <w:rsid w:val="0098408C"/>
    <w:rsid w:val="00984562"/>
    <w:rsid w:val="009848AC"/>
    <w:rsid w:val="00984963"/>
    <w:rsid w:val="00984C21"/>
    <w:rsid w:val="009856C4"/>
    <w:rsid w:val="00985B9F"/>
    <w:rsid w:val="00986C52"/>
    <w:rsid w:val="00987E98"/>
    <w:rsid w:val="009903D9"/>
    <w:rsid w:val="00991BED"/>
    <w:rsid w:val="00991E12"/>
    <w:rsid w:val="00991E5A"/>
    <w:rsid w:val="00993950"/>
    <w:rsid w:val="009950DD"/>
    <w:rsid w:val="0099599F"/>
    <w:rsid w:val="00995CF8"/>
    <w:rsid w:val="009962EB"/>
    <w:rsid w:val="00996662"/>
    <w:rsid w:val="00996EF7"/>
    <w:rsid w:val="00997865"/>
    <w:rsid w:val="00997C9E"/>
    <w:rsid w:val="00997FB7"/>
    <w:rsid w:val="009A06A9"/>
    <w:rsid w:val="009A06B3"/>
    <w:rsid w:val="009A0752"/>
    <w:rsid w:val="009A0B33"/>
    <w:rsid w:val="009A1872"/>
    <w:rsid w:val="009A2B17"/>
    <w:rsid w:val="009A30B5"/>
    <w:rsid w:val="009A3B89"/>
    <w:rsid w:val="009A3EBC"/>
    <w:rsid w:val="009A3F3F"/>
    <w:rsid w:val="009A42DB"/>
    <w:rsid w:val="009A45A6"/>
    <w:rsid w:val="009A68B4"/>
    <w:rsid w:val="009A6EAF"/>
    <w:rsid w:val="009A6F8E"/>
    <w:rsid w:val="009A741B"/>
    <w:rsid w:val="009A7A7C"/>
    <w:rsid w:val="009B03A8"/>
    <w:rsid w:val="009B106F"/>
    <w:rsid w:val="009B11EF"/>
    <w:rsid w:val="009B2A81"/>
    <w:rsid w:val="009B2BEE"/>
    <w:rsid w:val="009B2C4D"/>
    <w:rsid w:val="009B361E"/>
    <w:rsid w:val="009B3DA5"/>
    <w:rsid w:val="009B5066"/>
    <w:rsid w:val="009B6851"/>
    <w:rsid w:val="009B6C4A"/>
    <w:rsid w:val="009B71DD"/>
    <w:rsid w:val="009B7D43"/>
    <w:rsid w:val="009C04B0"/>
    <w:rsid w:val="009C08F7"/>
    <w:rsid w:val="009C11F1"/>
    <w:rsid w:val="009C15F9"/>
    <w:rsid w:val="009C1CAE"/>
    <w:rsid w:val="009C229D"/>
    <w:rsid w:val="009C30A9"/>
    <w:rsid w:val="009C38E7"/>
    <w:rsid w:val="009C3ED8"/>
    <w:rsid w:val="009C3EF9"/>
    <w:rsid w:val="009C4D72"/>
    <w:rsid w:val="009C5369"/>
    <w:rsid w:val="009C55F6"/>
    <w:rsid w:val="009C57BB"/>
    <w:rsid w:val="009C6451"/>
    <w:rsid w:val="009C6685"/>
    <w:rsid w:val="009C698A"/>
    <w:rsid w:val="009C6E51"/>
    <w:rsid w:val="009C741E"/>
    <w:rsid w:val="009C75AD"/>
    <w:rsid w:val="009C7C94"/>
    <w:rsid w:val="009C7D92"/>
    <w:rsid w:val="009C7E6A"/>
    <w:rsid w:val="009D037A"/>
    <w:rsid w:val="009D042D"/>
    <w:rsid w:val="009D058F"/>
    <w:rsid w:val="009D05E3"/>
    <w:rsid w:val="009D087E"/>
    <w:rsid w:val="009D0A52"/>
    <w:rsid w:val="009D0E79"/>
    <w:rsid w:val="009D0F71"/>
    <w:rsid w:val="009D11F6"/>
    <w:rsid w:val="009D25A2"/>
    <w:rsid w:val="009D37DF"/>
    <w:rsid w:val="009D38D0"/>
    <w:rsid w:val="009D3B8E"/>
    <w:rsid w:val="009D4A3C"/>
    <w:rsid w:val="009D55C5"/>
    <w:rsid w:val="009D61FF"/>
    <w:rsid w:val="009D7CF0"/>
    <w:rsid w:val="009E2922"/>
    <w:rsid w:val="009E2945"/>
    <w:rsid w:val="009E2FDF"/>
    <w:rsid w:val="009E37D3"/>
    <w:rsid w:val="009E4127"/>
    <w:rsid w:val="009E49DC"/>
    <w:rsid w:val="009E589C"/>
    <w:rsid w:val="009E6DC0"/>
    <w:rsid w:val="009F03FD"/>
    <w:rsid w:val="009F0A5F"/>
    <w:rsid w:val="009F1057"/>
    <w:rsid w:val="009F18EB"/>
    <w:rsid w:val="009F1B13"/>
    <w:rsid w:val="009F1E04"/>
    <w:rsid w:val="009F200C"/>
    <w:rsid w:val="009F28D0"/>
    <w:rsid w:val="009F2B34"/>
    <w:rsid w:val="009F322A"/>
    <w:rsid w:val="009F42E9"/>
    <w:rsid w:val="009F459B"/>
    <w:rsid w:val="009F4EE4"/>
    <w:rsid w:val="009F5C3A"/>
    <w:rsid w:val="009F5F65"/>
    <w:rsid w:val="009F66B5"/>
    <w:rsid w:val="009F7458"/>
    <w:rsid w:val="00A006BF"/>
    <w:rsid w:val="00A01A07"/>
    <w:rsid w:val="00A02B3B"/>
    <w:rsid w:val="00A02D4D"/>
    <w:rsid w:val="00A038B8"/>
    <w:rsid w:val="00A04022"/>
    <w:rsid w:val="00A04D3F"/>
    <w:rsid w:val="00A0632A"/>
    <w:rsid w:val="00A102E3"/>
    <w:rsid w:val="00A10357"/>
    <w:rsid w:val="00A1035D"/>
    <w:rsid w:val="00A114FA"/>
    <w:rsid w:val="00A12290"/>
    <w:rsid w:val="00A12586"/>
    <w:rsid w:val="00A12BBB"/>
    <w:rsid w:val="00A12EA9"/>
    <w:rsid w:val="00A1317D"/>
    <w:rsid w:val="00A136F1"/>
    <w:rsid w:val="00A14618"/>
    <w:rsid w:val="00A146A4"/>
    <w:rsid w:val="00A14FFE"/>
    <w:rsid w:val="00A15F08"/>
    <w:rsid w:val="00A1657E"/>
    <w:rsid w:val="00A1674C"/>
    <w:rsid w:val="00A16804"/>
    <w:rsid w:val="00A20581"/>
    <w:rsid w:val="00A21946"/>
    <w:rsid w:val="00A21E01"/>
    <w:rsid w:val="00A2301E"/>
    <w:rsid w:val="00A232E2"/>
    <w:rsid w:val="00A23CAA"/>
    <w:rsid w:val="00A23D1D"/>
    <w:rsid w:val="00A25D2D"/>
    <w:rsid w:val="00A3003B"/>
    <w:rsid w:val="00A304AA"/>
    <w:rsid w:val="00A3054B"/>
    <w:rsid w:val="00A31B31"/>
    <w:rsid w:val="00A31CEC"/>
    <w:rsid w:val="00A31D4A"/>
    <w:rsid w:val="00A32757"/>
    <w:rsid w:val="00A32AC6"/>
    <w:rsid w:val="00A32F4C"/>
    <w:rsid w:val="00A331C3"/>
    <w:rsid w:val="00A33426"/>
    <w:rsid w:val="00A33FD4"/>
    <w:rsid w:val="00A3450E"/>
    <w:rsid w:val="00A34A55"/>
    <w:rsid w:val="00A3536A"/>
    <w:rsid w:val="00A357B4"/>
    <w:rsid w:val="00A3733D"/>
    <w:rsid w:val="00A37AE0"/>
    <w:rsid w:val="00A37C4D"/>
    <w:rsid w:val="00A40130"/>
    <w:rsid w:val="00A41C66"/>
    <w:rsid w:val="00A4218F"/>
    <w:rsid w:val="00A428AF"/>
    <w:rsid w:val="00A431F0"/>
    <w:rsid w:val="00A43B82"/>
    <w:rsid w:val="00A44063"/>
    <w:rsid w:val="00A4407C"/>
    <w:rsid w:val="00A456E8"/>
    <w:rsid w:val="00A459AC"/>
    <w:rsid w:val="00A45A9C"/>
    <w:rsid w:val="00A47AC9"/>
    <w:rsid w:val="00A50154"/>
    <w:rsid w:val="00A505EE"/>
    <w:rsid w:val="00A506EC"/>
    <w:rsid w:val="00A50D91"/>
    <w:rsid w:val="00A52A46"/>
    <w:rsid w:val="00A53A08"/>
    <w:rsid w:val="00A555B6"/>
    <w:rsid w:val="00A55E2B"/>
    <w:rsid w:val="00A55FBA"/>
    <w:rsid w:val="00A561D5"/>
    <w:rsid w:val="00A56DEE"/>
    <w:rsid w:val="00A60FC3"/>
    <w:rsid w:val="00A61388"/>
    <w:rsid w:val="00A61665"/>
    <w:rsid w:val="00A61AA1"/>
    <w:rsid w:val="00A62536"/>
    <w:rsid w:val="00A64001"/>
    <w:rsid w:val="00A6466F"/>
    <w:rsid w:val="00A66169"/>
    <w:rsid w:val="00A662CE"/>
    <w:rsid w:val="00A67336"/>
    <w:rsid w:val="00A674D4"/>
    <w:rsid w:val="00A67E9A"/>
    <w:rsid w:val="00A7042F"/>
    <w:rsid w:val="00A7069A"/>
    <w:rsid w:val="00A70A98"/>
    <w:rsid w:val="00A7126C"/>
    <w:rsid w:val="00A71394"/>
    <w:rsid w:val="00A715EE"/>
    <w:rsid w:val="00A717A8"/>
    <w:rsid w:val="00A72416"/>
    <w:rsid w:val="00A72789"/>
    <w:rsid w:val="00A7339B"/>
    <w:rsid w:val="00A734B1"/>
    <w:rsid w:val="00A7531E"/>
    <w:rsid w:val="00A75FC5"/>
    <w:rsid w:val="00A7641A"/>
    <w:rsid w:val="00A76A0B"/>
    <w:rsid w:val="00A76C97"/>
    <w:rsid w:val="00A776A4"/>
    <w:rsid w:val="00A807D7"/>
    <w:rsid w:val="00A81DEB"/>
    <w:rsid w:val="00A84008"/>
    <w:rsid w:val="00A851D1"/>
    <w:rsid w:val="00A86288"/>
    <w:rsid w:val="00A863BD"/>
    <w:rsid w:val="00A86BD3"/>
    <w:rsid w:val="00A8746A"/>
    <w:rsid w:val="00A876C3"/>
    <w:rsid w:val="00A90644"/>
    <w:rsid w:val="00A90C0C"/>
    <w:rsid w:val="00A90C26"/>
    <w:rsid w:val="00A91461"/>
    <w:rsid w:val="00A91DE0"/>
    <w:rsid w:val="00A92FB6"/>
    <w:rsid w:val="00A930DA"/>
    <w:rsid w:val="00A9341D"/>
    <w:rsid w:val="00A93639"/>
    <w:rsid w:val="00A939C1"/>
    <w:rsid w:val="00A93E3A"/>
    <w:rsid w:val="00A93FA4"/>
    <w:rsid w:val="00A94CC3"/>
    <w:rsid w:val="00A94DCB"/>
    <w:rsid w:val="00A95DF0"/>
    <w:rsid w:val="00A96857"/>
    <w:rsid w:val="00A97364"/>
    <w:rsid w:val="00A97C25"/>
    <w:rsid w:val="00AA0AC4"/>
    <w:rsid w:val="00AA0F23"/>
    <w:rsid w:val="00AA1189"/>
    <w:rsid w:val="00AA181A"/>
    <w:rsid w:val="00AA1925"/>
    <w:rsid w:val="00AA1F70"/>
    <w:rsid w:val="00AA3CBC"/>
    <w:rsid w:val="00AA3F14"/>
    <w:rsid w:val="00AA4B19"/>
    <w:rsid w:val="00AB0258"/>
    <w:rsid w:val="00AB0E83"/>
    <w:rsid w:val="00AB1977"/>
    <w:rsid w:val="00AB1F62"/>
    <w:rsid w:val="00AB2234"/>
    <w:rsid w:val="00AB2479"/>
    <w:rsid w:val="00AB2927"/>
    <w:rsid w:val="00AB2C15"/>
    <w:rsid w:val="00AB369B"/>
    <w:rsid w:val="00AB40F0"/>
    <w:rsid w:val="00AB49ED"/>
    <w:rsid w:val="00AB5006"/>
    <w:rsid w:val="00AB6C5E"/>
    <w:rsid w:val="00AB6EC8"/>
    <w:rsid w:val="00AB78BC"/>
    <w:rsid w:val="00AB7C4A"/>
    <w:rsid w:val="00AB7E06"/>
    <w:rsid w:val="00AC0134"/>
    <w:rsid w:val="00AC01BD"/>
    <w:rsid w:val="00AC1E4A"/>
    <w:rsid w:val="00AC3708"/>
    <w:rsid w:val="00AC37AF"/>
    <w:rsid w:val="00AC382E"/>
    <w:rsid w:val="00AC38C4"/>
    <w:rsid w:val="00AC3B0A"/>
    <w:rsid w:val="00AC42A9"/>
    <w:rsid w:val="00AC4D0A"/>
    <w:rsid w:val="00AC50B2"/>
    <w:rsid w:val="00AC5A76"/>
    <w:rsid w:val="00AC6842"/>
    <w:rsid w:val="00AD0F25"/>
    <w:rsid w:val="00AD1EA2"/>
    <w:rsid w:val="00AD2530"/>
    <w:rsid w:val="00AD3E88"/>
    <w:rsid w:val="00AD4128"/>
    <w:rsid w:val="00AD5E0A"/>
    <w:rsid w:val="00AD7C97"/>
    <w:rsid w:val="00AE0E2F"/>
    <w:rsid w:val="00AE10C2"/>
    <w:rsid w:val="00AE12A7"/>
    <w:rsid w:val="00AE1CF8"/>
    <w:rsid w:val="00AE207D"/>
    <w:rsid w:val="00AE24A9"/>
    <w:rsid w:val="00AE28B8"/>
    <w:rsid w:val="00AE3557"/>
    <w:rsid w:val="00AE6592"/>
    <w:rsid w:val="00AE703A"/>
    <w:rsid w:val="00AE72E8"/>
    <w:rsid w:val="00AE787F"/>
    <w:rsid w:val="00AE7F83"/>
    <w:rsid w:val="00AF1339"/>
    <w:rsid w:val="00AF24AB"/>
    <w:rsid w:val="00AF2B7A"/>
    <w:rsid w:val="00AF3615"/>
    <w:rsid w:val="00AF47BE"/>
    <w:rsid w:val="00AF4EC1"/>
    <w:rsid w:val="00AF5FF0"/>
    <w:rsid w:val="00AF6247"/>
    <w:rsid w:val="00AF6F0D"/>
    <w:rsid w:val="00AF7123"/>
    <w:rsid w:val="00AF778D"/>
    <w:rsid w:val="00AF7EA1"/>
    <w:rsid w:val="00B001B7"/>
    <w:rsid w:val="00B008DE"/>
    <w:rsid w:val="00B008EC"/>
    <w:rsid w:val="00B016E1"/>
    <w:rsid w:val="00B03ACD"/>
    <w:rsid w:val="00B0465B"/>
    <w:rsid w:val="00B05745"/>
    <w:rsid w:val="00B05F9F"/>
    <w:rsid w:val="00B068B4"/>
    <w:rsid w:val="00B06DFB"/>
    <w:rsid w:val="00B070DF"/>
    <w:rsid w:val="00B07105"/>
    <w:rsid w:val="00B0757F"/>
    <w:rsid w:val="00B10DA3"/>
    <w:rsid w:val="00B114BE"/>
    <w:rsid w:val="00B11847"/>
    <w:rsid w:val="00B118BF"/>
    <w:rsid w:val="00B13B4E"/>
    <w:rsid w:val="00B13CA2"/>
    <w:rsid w:val="00B13EAF"/>
    <w:rsid w:val="00B14707"/>
    <w:rsid w:val="00B14BCD"/>
    <w:rsid w:val="00B15602"/>
    <w:rsid w:val="00B16A82"/>
    <w:rsid w:val="00B175AD"/>
    <w:rsid w:val="00B17BD8"/>
    <w:rsid w:val="00B20159"/>
    <w:rsid w:val="00B208A3"/>
    <w:rsid w:val="00B2109D"/>
    <w:rsid w:val="00B2194A"/>
    <w:rsid w:val="00B222B7"/>
    <w:rsid w:val="00B2243C"/>
    <w:rsid w:val="00B225DA"/>
    <w:rsid w:val="00B2339D"/>
    <w:rsid w:val="00B23B78"/>
    <w:rsid w:val="00B24F74"/>
    <w:rsid w:val="00B2505E"/>
    <w:rsid w:val="00B2577E"/>
    <w:rsid w:val="00B26524"/>
    <w:rsid w:val="00B26EFE"/>
    <w:rsid w:val="00B27E8E"/>
    <w:rsid w:val="00B3002F"/>
    <w:rsid w:val="00B317FC"/>
    <w:rsid w:val="00B3208B"/>
    <w:rsid w:val="00B32B93"/>
    <w:rsid w:val="00B32D27"/>
    <w:rsid w:val="00B34241"/>
    <w:rsid w:val="00B35576"/>
    <w:rsid w:val="00B37548"/>
    <w:rsid w:val="00B375E8"/>
    <w:rsid w:val="00B37A6A"/>
    <w:rsid w:val="00B4008F"/>
    <w:rsid w:val="00B40477"/>
    <w:rsid w:val="00B413CF"/>
    <w:rsid w:val="00B4183F"/>
    <w:rsid w:val="00B41FCD"/>
    <w:rsid w:val="00B42360"/>
    <w:rsid w:val="00B4239B"/>
    <w:rsid w:val="00B42F30"/>
    <w:rsid w:val="00B4305D"/>
    <w:rsid w:val="00B436E0"/>
    <w:rsid w:val="00B44D36"/>
    <w:rsid w:val="00B45D9F"/>
    <w:rsid w:val="00B45F49"/>
    <w:rsid w:val="00B460D8"/>
    <w:rsid w:val="00B46719"/>
    <w:rsid w:val="00B46AA5"/>
    <w:rsid w:val="00B4713A"/>
    <w:rsid w:val="00B47292"/>
    <w:rsid w:val="00B518E3"/>
    <w:rsid w:val="00B5230A"/>
    <w:rsid w:val="00B54476"/>
    <w:rsid w:val="00B5642C"/>
    <w:rsid w:val="00B5675D"/>
    <w:rsid w:val="00B56D2C"/>
    <w:rsid w:val="00B574E2"/>
    <w:rsid w:val="00B57620"/>
    <w:rsid w:val="00B578CF"/>
    <w:rsid w:val="00B6059D"/>
    <w:rsid w:val="00B60D2A"/>
    <w:rsid w:val="00B627B4"/>
    <w:rsid w:val="00B62A6E"/>
    <w:rsid w:val="00B63925"/>
    <w:rsid w:val="00B63F75"/>
    <w:rsid w:val="00B6474D"/>
    <w:rsid w:val="00B655D6"/>
    <w:rsid w:val="00B71046"/>
    <w:rsid w:val="00B72EBD"/>
    <w:rsid w:val="00B738E5"/>
    <w:rsid w:val="00B742C6"/>
    <w:rsid w:val="00B749FA"/>
    <w:rsid w:val="00B75A4D"/>
    <w:rsid w:val="00B75B8D"/>
    <w:rsid w:val="00B76367"/>
    <w:rsid w:val="00B76927"/>
    <w:rsid w:val="00B76B6A"/>
    <w:rsid w:val="00B775EC"/>
    <w:rsid w:val="00B77E2A"/>
    <w:rsid w:val="00B815EF"/>
    <w:rsid w:val="00B81934"/>
    <w:rsid w:val="00B8211D"/>
    <w:rsid w:val="00B82F16"/>
    <w:rsid w:val="00B845E2"/>
    <w:rsid w:val="00B8537F"/>
    <w:rsid w:val="00B853AD"/>
    <w:rsid w:val="00B87234"/>
    <w:rsid w:val="00B87631"/>
    <w:rsid w:val="00B879DF"/>
    <w:rsid w:val="00B87AEC"/>
    <w:rsid w:val="00B87BF6"/>
    <w:rsid w:val="00B913A1"/>
    <w:rsid w:val="00B9143D"/>
    <w:rsid w:val="00B92896"/>
    <w:rsid w:val="00B92932"/>
    <w:rsid w:val="00B95A11"/>
    <w:rsid w:val="00B97259"/>
    <w:rsid w:val="00B97500"/>
    <w:rsid w:val="00B97745"/>
    <w:rsid w:val="00BA009E"/>
    <w:rsid w:val="00BA059E"/>
    <w:rsid w:val="00BA0E87"/>
    <w:rsid w:val="00BA1B68"/>
    <w:rsid w:val="00BA1FA4"/>
    <w:rsid w:val="00BA22A6"/>
    <w:rsid w:val="00BA35A9"/>
    <w:rsid w:val="00BA4089"/>
    <w:rsid w:val="00BA4263"/>
    <w:rsid w:val="00BA4CDB"/>
    <w:rsid w:val="00BA5214"/>
    <w:rsid w:val="00BA554E"/>
    <w:rsid w:val="00BA57E9"/>
    <w:rsid w:val="00BA5E24"/>
    <w:rsid w:val="00BA6CB9"/>
    <w:rsid w:val="00BA7555"/>
    <w:rsid w:val="00BB0469"/>
    <w:rsid w:val="00BB10A1"/>
    <w:rsid w:val="00BB1D9F"/>
    <w:rsid w:val="00BB1F82"/>
    <w:rsid w:val="00BB233C"/>
    <w:rsid w:val="00BB280D"/>
    <w:rsid w:val="00BB326E"/>
    <w:rsid w:val="00BB3425"/>
    <w:rsid w:val="00BB34D8"/>
    <w:rsid w:val="00BB3E60"/>
    <w:rsid w:val="00BB3F1F"/>
    <w:rsid w:val="00BB4350"/>
    <w:rsid w:val="00BB4A56"/>
    <w:rsid w:val="00BB7B26"/>
    <w:rsid w:val="00BB7F5F"/>
    <w:rsid w:val="00BC10F6"/>
    <w:rsid w:val="00BC2A69"/>
    <w:rsid w:val="00BC36B7"/>
    <w:rsid w:val="00BC36CB"/>
    <w:rsid w:val="00BC52BC"/>
    <w:rsid w:val="00BC5437"/>
    <w:rsid w:val="00BC55C3"/>
    <w:rsid w:val="00BC56CC"/>
    <w:rsid w:val="00BC5A60"/>
    <w:rsid w:val="00BC5B47"/>
    <w:rsid w:val="00BC6A14"/>
    <w:rsid w:val="00BC7226"/>
    <w:rsid w:val="00BC74F9"/>
    <w:rsid w:val="00BC7FF3"/>
    <w:rsid w:val="00BD0202"/>
    <w:rsid w:val="00BD2D81"/>
    <w:rsid w:val="00BD2E61"/>
    <w:rsid w:val="00BD2F1A"/>
    <w:rsid w:val="00BD3D42"/>
    <w:rsid w:val="00BD4C43"/>
    <w:rsid w:val="00BD56AC"/>
    <w:rsid w:val="00BD615A"/>
    <w:rsid w:val="00BD6A4D"/>
    <w:rsid w:val="00BD6BE9"/>
    <w:rsid w:val="00BE03BB"/>
    <w:rsid w:val="00BE15AF"/>
    <w:rsid w:val="00BE16D1"/>
    <w:rsid w:val="00BE437F"/>
    <w:rsid w:val="00BE4C9C"/>
    <w:rsid w:val="00BE62FF"/>
    <w:rsid w:val="00BE79C6"/>
    <w:rsid w:val="00BF0263"/>
    <w:rsid w:val="00BF03F7"/>
    <w:rsid w:val="00BF12B5"/>
    <w:rsid w:val="00BF12E6"/>
    <w:rsid w:val="00BF1751"/>
    <w:rsid w:val="00BF1843"/>
    <w:rsid w:val="00BF1952"/>
    <w:rsid w:val="00BF2698"/>
    <w:rsid w:val="00BF338C"/>
    <w:rsid w:val="00BF542E"/>
    <w:rsid w:val="00BF5716"/>
    <w:rsid w:val="00BF580E"/>
    <w:rsid w:val="00C00D33"/>
    <w:rsid w:val="00C011DF"/>
    <w:rsid w:val="00C01582"/>
    <w:rsid w:val="00C041AA"/>
    <w:rsid w:val="00C04665"/>
    <w:rsid w:val="00C05011"/>
    <w:rsid w:val="00C05884"/>
    <w:rsid w:val="00C05F70"/>
    <w:rsid w:val="00C060A8"/>
    <w:rsid w:val="00C06287"/>
    <w:rsid w:val="00C066EE"/>
    <w:rsid w:val="00C07C4D"/>
    <w:rsid w:val="00C118D0"/>
    <w:rsid w:val="00C11A42"/>
    <w:rsid w:val="00C11D25"/>
    <w:rsid w:val="00C12533"/>
    <w:rsid w:val="00C126D0"/>
    <w:rsid w:val="00C12AB2"/>
    <w:rsid w:val="00C13DC3"/>
    <w:rsid w:val="00C13F95"/>
    <w:rsid w:val="00C14307"/>
    <w:rsid w:val="00C16756"/>
    <w:rsid w:val="00C21840"/>
    <w:rsid w:val="00C23CC2"/>
    <w:rsid w:val="00C244CE"/>
    <w:rsid w:val="00C2655B"/>
    <w:rsid w:val="00C27B41"/>
    <w:rsid w:val="00C3028C"/>
    <w:rsid w:val="00C307B6"/>
    <w:rsid w:val="00C30A21"/>
    <w:rsid w:val="00C30C8F"/>
    <w:rsid w:val="00C30CF8"/>
    <w:rsid w:val="00C30D5C"/>
    <w:rsid w:val="00C30D7A"/>
    <w:rsid w:val="00C317A5"/>
    <w:rsid w:val="00C317A6"/>
    <w:rsid w:val="00C3197A"/>
    <w:rsid w:val="00C32FDC"/>
    <w:rsid w:val="00C333CF"/>
    <w:rsid w:val="00C33CDB"/>
    <w:rsid w:val="00C35858"/>
    <w:rsid w:val="00C366FF"/>
    <w:rsid w:val="00C40146"/>
    <w:rsid w:val="00C401C6"/>
    <w:rsid w:val="00C40748"/>
    <w:rsid w:val="00C407F1"/>
    <w:rsid w:val="00C43AB2"/>
    <w:rsid w:val="00C43EA9"/>
    <w:rsid w:val="00C45C8D"/>
    <w:rsid w:val="00C4699B"/>
    <w:rsid w:val="00C508C4"/>
    <w:rsid w:val="00C50A53"/>
    <w:rsid w:val="00C517F8"/>
    <w:rsid w:val="00C53384"/>
    <w:rsid w:val="00C53DED"/>
    <w:rsid w:val="00C54620"/>
    <w:rsid w:val="00C5510D"/>
    <w:rsid w:val="00C55FA8"/>
    <w:rsid w:val="00C60C31"/>
    <w:rsid w:val="00C6158B"/>
    <w:rsid w:val="00C61E5B"/>
    <w:rsid w:val="00C62329"/>
    <w:rsid w:val="00C62408"/>
    <w:rsid w:val="00C63955"/>
    <w:rsid w:val="00C643F4"/>
    <w:rsid w:val="00C651B3"/>
    <w:rsid w:val="00C6607B"/>
    <w:rsid w:val="00C6628A"/>
    <w:rsid w:val="00C663B7"/>
    <w:rsid w:val="00C66980"/>
    <w:rsid w:val="00C66FD1"/>
    <w:rsid w:val="00C6704F"/>
    <w:rsid w:val="00C67D8F"/>
    <w:rsid w:val="00C67F55"/>
    <w:rsid w:val="00C7056D"/>
    <w:rsid w:val="00C70944"/>
    <w:rsid w:val="00C71F15"/>
    <w:rsid w:val="00C729A4"/>
    <w:rsid w:val="00C72DF2"/>
    <w:rsid w:val="00C73979"/>
    <w:rsid w:val="00C73E97"/>
    <w:rsid w:val="00C760B0"/>
    <w:rsid w:val="00C767E0"/>
    <w:rsid w:val="00C76E32"/>
    <w:rsid w:val="00C76FF6"/>
    <w:rsid w:val="00C77225"/>
    <w:rsid w:val="00C77A89"/>
    <w:rsid w:val="00C82271"/>
    <w:rsid w:val="00C82B2A"/>
    <w:rsid w:val="00C83B07"/>
    <w:rsid w:val="00C84906"/>
    <w:rsid w:val="00C8509E"/>
    <w:rsid w:val="00C850EF"/>
    <w:rsid w:val="00C8513F"/>
    <w:rsid w:val="00C866C5"/>
    <w:rsid w:val="00C86AF1"/>
    <w:rsid w:val="00C8712D"/>
    <w:rsid w:val="00C87365"/>
    <w:rsid w:val="00C8770D"/>
    <w:rsid w:val="00C879D3"/>
    <w:rsid w:val="00C900B2"/>
    <w:rsid w:val="00C907CA"/>
    <w:rsid w:val="00C90956"/>
    <w:rsid w:val="00C9115A"/>
    <w:rsid w:val="00C9190F"/>
    <w:rsid w:val="00C92AB6"/>
    <w:rsid w:val="00C92D81"/>
    <w:rsid w:val="00C9343D"/>
    <w:rsid w:val="00C93502"/>
    <w:rsid w:val="00C9357E"/>
    <w:rsid w:val="00C94400"/>
    <w:rsid w:val="00C94BC5"/>
    <w:rsid w:val="00C94EE4"/>
    <w:rsid w:val="00C9601A"/>
    <w:rsid w:val="00C961EB"/>
    <w:rsid w:val="00C9729C"/>
    <w:rsid w:val="00C97376"/>
    <w:rsid w:val="00C97C83"/>
    <w:rsid w:val="00C97EB9"/>
    <w:rsid w:val="00CA0CDE"/>
    <w:rsid w:val="00CA0FD9"/>
    <w:rsid w:val="00CA191E"/>
    <w:rsid w:val="00CA3D2A"/>
    <w:rsid w:val="00CA413C"/>
    <w:rsid w:val="00CA595E"/>
    <w:rsid w:val="00CA5A22"/>
    <w:rsid w:val="00CA5D44"/>
    <w:rsid w:val="00CA5EBA"/>
    <w:rsid w:val="00CA77BC"/>
    <w:rsid w:val="00CA7A71"/>
    <w:rsid w:val="00CA7EA2"/>
    <w:rsid w:val="00CB03AE"/>
    <w:rsid w:val="00CB0895"/>
    <w:rsid w:val="00CB08CB"/>
    <w:rsid w:val="00CB123D"/>
    <w:rsid w:val="00CB1405"/>
    <w:rsid w:val="00CB159D"/>
    <w:rsid w:val="00CB16ED"/>
    <w:rsid w:val="00CB17F0"/>
    <w:rsid w:val="00CB19F4"/>
    <w:rsid w:val="00CB26AB"/>
    <w:rsid w:val="00CB32CF"/>
    <w:rsid w:val="00CB3874"/>
    <w:rsid w:val="00CB388A"/>
    <w:rsid w:val="00CB453F"/>
    <w:rsid w:val="00CB6CF6"/>
    <w:rsid w:val="00CB6DBF"/>
    <w:rsid w:val="00CB7381"/>
    <w:rsid w:val="00CB7E36"/>
    <w:rsid w:val="00CC10B6"/>
    <w:rsid w:val="00CC10CD"/>
    <w:rsid w:val="00CC156C"/>
    <w:rsid w:val="00CC2503"/>
    <w:rsid w:val="00CC2674"/>
    <w:rsid w:val="00CC284C"/>
    <w:rsid w:val="00CC3685"/>
    <w:rsid w:val="00CC3717"/>
    <w:rsid w:val="00CC39FA"/>
    <w:rsid w:val="00CC4DE5"/>
    <w:rsid w:val="00CC521F"/>
    <w:rsid w:val="00CC5592"/>
    <w:rsid w:val="00CC739D"/>
    <w:rsid w:val="00CC79AC"/>
    <w:rsid w:val="00CD000A"/>
    <w:rsid w:val="00CD1318"/>
    <w:rsid w:val="00CD3663"/>
    <w:rsid w:val="00CD3D2F"/>
    <w:rsid w:val="00CD4A93"/>
    <w:rsid w:val="00CD56C2"/>
    <w:rsid w:val="00CD697E"/>
    <w:rsid w:val="00CE167F"/>
    <w:rsid w:val="00CE22C8"/>
    <w:rsid w:val="00CE24AB"/>
    <w:rsid w:val="00CE359A"/>
    <w:rsid w:val="00CE4145"/>
    <w:rsid w:val="00CE502D"/>
    <w:rsid w:val="00CE50A3"/>
    <w:rsid w:val="00CE5993"/>
    <w:rsid w:val="00CE5C22"/>
    <w:rsid w:val="00CE6763"/>
    <w:rsid w:val="00CE6DC5"/>
    <w:rsid w:val="00CF1E8F"/>
    <w:rsid w:val="00CF21D5"/>
    <w:rsid w:val="00CF26EC"/>
    <w:rsid w:val="00CF3234"/>
    <w:rsid w:val="00CF35EA"/>
    <w:rsid w:val="00CF3923"/>
    <w:rsid w:val="00CF3D36"/>
    <w:rsid w:val="00CF3DBD"/>
    <w:rsid w:val="00CF457B"/>
    <w:rsid w:val="00CF4AF5"/>
    <w:rsid w:val="00CF4C68"/>
    <w:rsid w:val="00CF565C"/>
    <w:rsid w:val="00CF5C1F"/>
    <w:rsid w:val="00CF6A53"/>
    <w:rsid w:val="00CF6C22"/>
    <w:rsid w:val="00CF7238"/>
    <w:rsid w:val="00CF7314"/>
    <w:rsid w:val="00CF776E"/>
    <w:rsid w:val="00CF77E7"/>
    <w:rsid w:val="00CF7E7A"/>
    <w:rsid w:val="00D00F33"/>
    <w:rsid w:val="00D01392"/>
    <w:rsid w:val="00D01D25"/>
    <w:rsid w:val="00D02121"/>
    <w:rsid w:val="00D021E7"/>
    <w:rsid w:val="00D023B5"/>
    <w:rsid w:val="00D02827"/>
    <w:rsid w:val="00D028D5"/>
    <w:rsid w:val="00D02B1C"/>
    <w:rsid w:val="00D02C34"/>
    <w:rsid w:val="00D02D82"/>
    <w:rsid w:val="00D049B2"/>
    <w:rsid w:val="00D050C3"/>
    <w:rsid w:val="00D05B1F"/>
    <w:rsid w:val="00D060B9"/>
    <w:rsid w:val="00D077BD"/>
    <w:rsid w:val="00D07C2A"/>
    <w:rsid w:val="00D102E6"/>
    <w:rsid w:val="00D1098C"/>
    <w:rsid w:val="00D10CB7"/>
    <w:rsid w:val="00D11F58"/>
    <w:rsid w:val="00D128CC"/>
    <w:rsid w:val="00D12B06"/>
    <w:rsid w:val="00D12F84"/>
    <w:rsid w:val="00D13141"/>
    <w:rsid w:val="00D136A6"/>
    <w:rsid w:val="00D14E31"/>
    <w:rsid w:val="00D17D97"/>
    <w:rsid w:val="00D2072D"/>
    <w:rsid w:val="00D224E5"/>
    <w:rsid w:val="00D22918"/>
    <w:rsid w:val="00D22D91"/>
    <w:rsid w:val="00D23445"/>
    <w:rsid w:val="00D2353C"/>
    <w:rsid w:val="00D241C0"/>
    <w:rsid w:val="00D246FA"/>
    <w:rsid w:val="00D24FD4"/>
    <w:rsid w:val="00D259CE"/>
    <w:rsid w:val="00D26335"/>
    <w:rsid w:val="00D2651F"/>
    <w:rsid w:val="00D27007"/>
    <w:rsid w:val="00D27406"/>
    <w:rsid w:val="00D30E38"/>
    <w:rsid w:val="00D31737"/>
    <w:rsid w:val="00D31A0D"/>
    <w:rsid w:val="00D329E2"/>
    <w:rsid w:val="00D339E8"/>
    <w:rsid w:val="00D34CBD"/>
    <w:rsid w:val="00D351BA"/>
    <w:rsid w:val="00D3557E"/>
    <w:rsid w:val="00D35C4B"/>
    <w:rsid w:val="00D406BF"/>
    <w:rsid w:val="00D406F3"/>
    <w:rsid w:val="00D4076B"/>
    <w:rsid w:val="00D40D4C"/>
    <w:rsid w:val="00D40EE2"/>
    <w:rsid w:val="00D41130"/>
    <w:rsid w:val="00D42DA6"/>
    <w:rsid w:val="00D43EFB"/>
    <w:rsid w:val="00D44C30"/>
    <w:rsid w:val="00D45369"/>
    <w:rsid w:val="00D458C1"/>
    <w:rsid w:val="00D460EF"/>
    <w:rsid w:val="00D4676D"/>
    <w:rsid w:val="00D46D1B"/>
    <w:rsid w:val="00D47980"/>
    <w:rsid w:val="00D50E71"/>
    <w:rsid w:val="00D527EC"/>
    <w:rsid w:val="00D53D1F"/>
    <w:rsid w:val="00D543B9"/>
    <w:rsid w:val="00D548D2"/>
    <w:rsid w:val="00D55934"/>
    <w:rsid w:val="00D55AAD"/>
    <w:rsid w:val="00D55E99"/>
    <w:rsid w:val="00D55EFE"/>
    <w:rsid w:val="00D57755"/>
    <w:rsid w:val="00D57D25"/>
    <w:rsid w:val="00D60195"/>
    <w:rsid w:val="00D6084A"/>
    <w:rsid w:val="00D6217C"/>
    <w:rsid w:val="00D62457"/>
    <w:rsid w:val="00D62A30"/>
    <w:rsid w:val="00D631F4"/>
    <w:rsid w:val="00D656F3"/>
    <w:rsid w:val="00D659B8"/>
    <w:rsid w:val="00D677AF"/>
    <w:rsid w:val="00D7005E"/>
    <w:rsid w:val="00D709EE"/>
    <w:rsid w:val="00D70DE9"/>
    <w:rsid w:val="00D71A70"/>
    <w:rsid w:val="00D73662"/>
    <w:rsid w:val="00D747D9"/>
    <w:rsid w:val="00D76441"/>
    <w:rsid w:val="00D767B6"/>
    <w:rsid w:val="00D76D0C"/>
    <w:rsid w:val="00D76F9C"/>
    <w:rsid w:val="00D80208"/>
    <w:rsid w:val="00D832B2"/>
    <w:rsid w:val="00D832CB"/>
    <w:rsid w:val="00D83538"/>
    <w:rsid w:val="00D83A7D"/>
    <w:rsid w:val="00D8443A"/>
    <w:rsid w:val="00D85A95"/>
    <w:rsid w:val="00D8644B"/>
    <w:rsid w:val="00D90362"/>
    <w:rsid w:val="00D903F8"/>
    <w:rsid w:val="00D921B3"/>
    <w:rsid w:val="00D92202"/>
    <w:rsid w:val="00D92276"/>
    <w:rsid w:val="00D92C5D"/>
    <w:rsid w:val="00D92DBB"/>
    <w:rsid w:val="00D930EA"/>
    <w:rsid w:val="00D9366B"/>
    <w:rsid w:val="00D94032"/>
    <w:rsid w:val="00D9498B"/>
    <w:rsid w:val="00D94A25"/>
    <w:rsid w:val="00D951B6"/>
    <w:rsid w:val="00D9559A"/>
    <w:rsid w:val="00D95C9A"/>
    <w:rsid w:val="00D970EC"/>
    <w:rsid w:val="00D97107"/>
    <w:rsid w:val="00D97178"/>
    <w:rsid w:val="00D973D6"/>
    <w:rsid w:val="00D9767E"/>
    <w:rsid w:val="00DA0201"/>
    <w:rsid w:val="00DA0493"/>
    <w:rsid w:val="00DA087E"/>
    <w:rsid w:val="00DA08AD"/>
    <w:rsid w:val="00DA0F1F"/>
    <w:rsid w:val="00DA17CF"/>
    <w:rsid w:val="00DA1B21"/>
    <w:rsid w:val="00DA2000"/>
    <w:rsid w:val="00DA252E"/>
    <w:rsid w:val="00DA4A49"/>
    <w:rsid w:val="00DA5F82"/>
    <w:rsid w:val="00DA625F"/>
    <w:rsid w:val="00DA629F"/>
    <w:rsid w:val="00DA64B6"/>
    <w:rsid w:val="00DA70FA"/>
    <w:rsid w:val="00DA74DE"/>
    <w:rsid w:val="00DB025A"/>
    <w:rsid w:val="00DB212D"/>
    <w:rsid w:val="00DB2537"/>
    <w:rsid w:val="00DB2742"/>
    <w:rsid w:val="00DB3801"/>
    <w:rsid w:val="00DB3855"/>
    <w:rsid w:val="00DC0493"/>
    <w:rsid w:val="00DC08CB"/>
    <w:rsid w:val="00DC0B18"/>
    <w:rsid w:val="00DC1298"/>
    <w:rsid w:val="00DC2E82"/>
    <w:rsid w:val="00DC36C2"/>
    <w:rsid w:val="00DC4358"/>
    <w:rsid w:val="00DC4617"/>
    <w:rsid w:val="00DC47A9"/>
    <w:rsid w:val="00DC506E"/>
    <w:rsid w:val="00DC57FB"/>
    <w:rsid w:val="00DC6781"/>
    <w:rsid w:val="00DC6C41"/>
    <w:rsid w:val="00DC6DD0"/>
    <w:rsid w:val="00DC744B"/>
    <w:rsid w:val="00DC78B2"/>
    <w:rsid w:val="00DD0300"/>
    <w:rsid w:val="00DD0BFB"/>
    <w:rsid w:val="00DD1D60"/>
    <w:rsid w:val="00DD236D"/>
    <w:rsid w:val="00DD247D"/>
    <w:rsid w:val="00DD2731"/>
    <w:rsid w:val="00DD2C52"/>
    <w:rsid w:val="00DD4D6A"/>
    <w:rsid w:val="00DD4EB0"/>
    <w:rsid w:val="00DD513E"/>
    <w:rsid w:val="00DD57A1"/>
    <w:rsid w:val="00DD664A"/>
    <w:rsid w:val="00DD6E11"/>
    <w:rsid w:val="00DE0305"/>
    <w:rsid w:val="00DE075B"/>
    <w:rsid w:val="00DE09FA"/>
    <w:rsid w:val="00DE137F"/>
    <w:rsid w:val="00DE29A5"/>
    <w:rsid w:val="00DE3EC5"/>
    <w:rsid w:val="00DE4526"/>
    <w:rsid w:val="00DE4725"/>
    <w:rsid w:val="00DE5379"/>
    <w:rsid w:val="00DE53C9"/>
    <w:rsid w:val="00DE55A1"/>
    <w:rsid w:val="00DE5AD3"/>
    <w:rsid w:val="00DE6574"/>
    <w:rsid w:val="00DF083C"/>
    <w:rsid w:val="00DF0989"/>
    <w:rsid w:val="00DF0C5D"/>
    <w:rsid w:val="00DF17A1"/>
    <w:rsid w:val="00DF26EC"/>
    <w:rsid w:val="00DF28B3"/>
    <w:rsid w:val="00DF3858"/>
    <w:rsid w:val="00DF3E27"/>
    <w:rsid w:val="00DF41F5"/>
    <w:rsid w:val="00DF509C"/>
    <w:rsid w:val="00DF5E60"/>
    <w:rsid w:val="00DF664A"/>
    <w:rsid w:val="00DF700F"/>
    <w:rsid w:val="00DF71A1"/>
    <w:rsid w:val="00DF74D0"/>
    <w:rsid w:val="00DF7830"/>
    <w:rsid w:val="00E00D0A"/>
    <w:rsid w:val="00E025F8"/>
    <w:rsid w:val="00E03193"/>
    <w:rsid w:val="00E033F2"/>
    <w:rsid w:val="00E03AB2"/>
    <w:rsid w:val="00E04075"/>
    <w:rsid w:val="00E0489A"/>
    <w:rsid w:val="00E05FDE"/>
    <w:rsid w:val="00E07093"/>
    <w:rsid w:val="00E072C2"/>
    <w:rsid w:val="00E075B2"/>
    <w:rsid w:val="00E076CF"/>
    <w:rsid w:val="00E07727"/>
    <w:rsid w:val="00E10829"/>
    <w:rsid w:val="00E10985"/>
    <w:rsid w:val="00E10EE5"/>
    <w:rsid w:val="00E1170F"/>
    <w:rsid w:val="00E11844"/>
    <w:rsid w:val="00E1197C"/>
    <w:rsid w:val="00E11B7B"/>
    <w:rsid w:val="00E12D4F"/>
    <w:rsid w:val="00E12EC0"/>
    <w:rsid w:val="00E13774"/>
    <w:rsid w:val="00E14386"/>
    <w:rsid w:val="00E143B4"/>
    <w:rsid w:val="00E1490F"/>
    <w:rsid w:val="00E15079"/>
    <w:rsid w:val="00E15F43"/>
    <w:rsid w:val="00E17604"/>
    <w:rsid w:val="00E20BDB"/>
    <w:rsid w:val="00E21CAB"/>
    <w:rsid w:val="00E21F51"/>
    <w:rsid w:val="00E2238E"/>
    <w:rsid w:val="00E22907"/>
    <w:rsid w:val="00E23450"/>
    <w:rsid w:val="00E24ADD"/>
    <w:rsid w:val="00E25775"/>
    <w:rsid w:val="00E25FA4"/>
    <w:rsid w:val="00E26978"/>
    <w:rsid w:val="00E2702C"/>
    <w:rsid w:val="00E270BB"/>
    <w:rsid w:val="00E30AC9"/>
    <w:rsid w:val="00E3107E"/>
    <w:rsid w:val="00E320FF"/>
    <w:rsid w:val="00E3281E"/>
    <w:rsid w:val="00E32897"/>
    <w:rsid w:val="00E32AC6"/>
    <w:rsid w:val="00E33490"/>
    <w:rsid w:val="00E334DC"/>
    <w:rsid w:val="00E33738"/>
    <w:rsid w:val="00E34AEA"/>
    <w:rsid w:val="00E3570D"/>
    <w:rsid w:val="00E35777"/>
    <w:rsid w:val="00E35DB8"/>
    <w:rsid w:val="00E36F8F"/>
    <w:rsid w:val="00E37BE8"/>
    <w:rsid w:val="00E40247"/>
    <w:rsid w:val="00E41600"/>
    <w:rsid w:val="00E41F6F"/>
    <w:rsid w:val="00E41FF2"/>
    <w:rsid w:val="00E42A0F"/>
    <w:rsid w:val="00E42AB5"/>
    <w:rsid w:val="00E43616"/>
    <w:rsid w:val="00E43A98"/>
    <w:rsid w:val="00E44D80"/>
    <w:rsid w:val="00E46637"/>
    <w:rsid w:val="00E46B2D"/>
    <w:rsid w:val="00E472E0"/>
    <w:rsid w:val="00E47B94"/>
    <w:rsid w:val="00E50004"/>
    <w:rsid w:val="00E5007A"/>
    <w:rsid w:val="00E50C45"/>
    <w:rsid w:val="00E51AFA"/>
    <w:rsid w:val="00E51C30"/>
    <w:rsid w:val="00E536B0"/>
    <w:rsid w:val="00E54DAB"/>
    <w:rsid w:val="00E55438"/>
    <w:rsid w:val="00E55BCF"/>
    <w:rsid w:val="00E55DB0"/>
    <w:rsid w:val="00E56344"/>
    <w:rsid w:val="00E57783"/>
    <w:rsid w:val="00E57A68"/>
    <w:rsid w:val="00E57D05"/>
    <w:rsid w:val="00E60244"/>
    <w:rsid w:val="00E60366"/>
    <w:rsid w:val="00E6047E"/>
    <w:rsid w:val="00E6048F"/>
    <w:rsid w:val="00E615B9"/>
    <w:rsid w:val="00E61AB7"/>
    <w:rsid w:val="00E63F14"/>
    <w:rsid w:val="00E643C3"/>
    <w:rsid w:val="00E65384"/>
    <w:rsid w:val="00E664B3"/>
    <w:rsid w:val="00E675E6"/>
    <w:rsid w:val="00E67A46"/>
    <w:rsid w:val="00E67A61"/>
    <w:rsid w:val="00E700DF"/>
    <w:rsid w:val="00E70320"/>
    <w:rsid w:val="00E70806"/>
    <w:rsid w:val="00E71595"/>
    <w:rsid w:val="00E71929"/>
    <w:rsid w:val="00E72600"/>
    <w:rsid w:val="00E72983"/>
    <w:rsid w:val="00E72C17"/>
    <w:rsid w:val="00E73F41"/>
    <w:rsid w:val="00E74765"/>
    <w:rsid w:val="00E747F3"/>
    <w:rsid w:val="00E74FB5"/>
    <w:rsid w:val="00E7535D"/>
    <w:rsid w:val="00E75F26"/>
    <w:rsid w:val="00E762C3"/>
    <w:rsid w:val="00E800F8"/>
    <w:rsid w:val="00E815A4"/>
    <w:rsid w:val="00E84716"/>
    <w:rsid w:val="00E847A2"/>
    <w:rsid w:val="00E847F5"/>
    <w:rsid w:val="00E85364"/>
    <w:rsid w:val="00E87432"/>
    <w:rsid w:val="00E91E5B"/>
    <w:rsid w:val="00E925A2"/>
    <w:rsid w:val="00E927D1"/>
    <w:rsid w:val="00E9428E"/>
    <w:rsid w:val="00E957C7"/>
    <w:rsid w:val="00E966AE"/>
    <w:rsid w:val="00E97D07"/>
    <w:rsid w:val="00EA044F"/>
    <w:rsid w:val="00EA0D24"/>
    <w:rsid w:val="00EA138A"/>
    <w:rsid w:val="00EA185F"/>
    <w:rsid w:val="00EA1AEE"/>
    <w:rsid w:val="00EA38E0"/>
    <w:rsid w:val="00EA4AF9"/>
    <w:rsid w:val="00EA4E13"/>
    <w:rsid w:val="00EA522D"/>
    <w:rsid w:val="00EA645E"/>
    <w:rsid w:val="00EB08E6"/>
    <w:rsid w:val="00EB0AEE"/>
    <w:rsid w:val="00EB0C45"/>
    <w:rsid w:val="00EB2BF4"/>
    <w:rsid w:val="00EB32D4"/>
    <w:rsid w:val="00EB3B2E"/>
    <w:rsid w:val="00EB498F"/>
    <w:rsid w:val="00EB4F76"/>
    <w:rsid w:val="00EB57AC"/>
    <w:rsid w:val="00EB5F4E"/>
    <w:rsid w:val="00EB618D"/>
    <w:rsid w:val="00EB6547"/>
    <w:rsid w:val="00EB6635"/>
    <w:rsid w:val="00EB6D1B"/>
    <w:rsid w:val="00EC0359"/>
    <w:rsid w:val="00EC0368"/>
    <w:rsid w:val="00EC08A7"/>
    <w:rsid w:val="00EC11E3"/>
    <w:rsid w:val="00EC122E"/>
    <w:rsid w:val="00EC161B"/>
    <w:rsid w:val="00EC1846"/>
    <w:rsid w:val="00EC2118"/>
    <w:rsid w:val="00EC223C"/>
    <w:rsid w:val="00EC3196"/>
    <w:rsid w:val="00EC32F8"/>
    <w:rsid w:val="00EC32FA"/>
    <w:rsid w:val="00EC3DD9"/>
    <w:rsid w:val="00EC4277"/>
    <w:rsid w:val="00EC528A"/>
    <w:rsid w:val="00EC5DD5"/>
    <w:rsid w:val="00EC5FAC"/>
    <w:rsid w:val="00EC6593"/>
    <w:rsid w:val="00EC6C21"/>
    <w:rsid w:val="00EC6F9C"/>
    <w:rsid w:val="00EC723B"/>
    <w:rsid w:val="00EC77DA"/>
    <w:rsid w:val="00EC7988"/>
    <w:rsid w:val="00ED2299"/>
    <w:rsid w:val="00ED2749"/>
    <w:rsid w:val="00ED2D81"/>
    <w:rsid w:val="00ED2FE9"/>
    <w:rsid w:val="00ED36C4"/>
    <w:rsid w:val="00ED3F31"/>
    <w:rsid w:val="00ED3FB8"/>
    <w:rsid w:val="00ED517A"/>
    <w:rsid w:val="00ED5AF3"/>
    <w:rsid w:val="00ED69F4"/>
    <w:rsid w:val="00ED72F7"/>
    <w:rsid w:val="00ED730E"/>
    <w:rsid w:val="00ED797B"/>
    <w:rsid w:val="00EE09B9"/>
    <w:rsid w:val="00EE0FAC"/>
    <w:rsid w:val="00EE0FD0"/>
    <w:rsid w:val="00EE1079"/>
    <w:rsid w:val="00EE15C9"/>
    <w:rsid w:val="00EE1962"/>
    <w:rsid w:val="00EE1FE5"/>
    <w:rsid w:val="00EE5079"/>
    <w:rsid w:val="00EE57D5"/>
    <w:rsid w:val="00EE691D"/>
    <w:rsid w:val="00EE7313"/>
    <w:rsid w:val="00EE7467"/>
    <w:rsid w:val="00EE78DC"/>
    <w:rsid w:val="00EF19F4"/>
    <w:rsid w:val="00EF1C32"/>
    <w:rsid w:val="00EF2C19"/>
    <w:rsid w:val="00EF3FE7"/>
    <w:rsid w:val="00EF3FEF"/>
    <w:rsid w:val="00EF659C"/>
    <w:rsid w:val="00EF65A8"/>
    <w:rsid w:val="00EF6A30"/>
    <w:rsid w:val="00EF6B87"/>
    <w:rsid w:val="00EF74C7"/>
    <w:rsid w:val="00F01136"/>
    <w:rsid w:val="00F01A5C"/>
    <w:rsid w:val="00F01B05"/>
    <w:rsid w:val="00F01F6E"/>
    <w:rsid w:val="00F02052"/>
    <w:rsid w:val="00F023BA"/>
    <w:rsid w:val="00F02C44"/>
    <w:rsid w:val="00F0314C"/>
    <w:rsid w:val="00F03211"/>
    <w:rsid w:val="00F03226"/>
    <w:rsid w:val="00F04017"/>
    <w:rsid w:val="00F04593"/>
    <w:rsid w:val="00F0526D"/>
    <w:rsid w:val="00F054DC"/>
    <w:rsid w:val="00F05635"/>
    <w:rsid w:val="00F05BF6"/>
    <w:rsid w:val="00F0634E"/>
    <w:rsid w:val="00F068FA"/>
    <w:rsid w:val="00F07B2D"/>
    <w:rsid w:val="00F07E9B"/>
    <w:rsid w:val="00F11337"/>
    <w:rsid w:val="00F1242E"/>
    <w:rsid w:val="00F126FD"/>
    <w:rsid w:val="00F12EB8"/>
    <w:rsid w:val="00F147BA"/>
    <w:rsid w:val="00F14BD3"/>
    <w:rsid w:val="00F15782"/>
    <w:rsid w:val="00F164EF"/>
    <w:rsid w:val="00F20B6F"/>
    <w:rsid w:val="00F218E3"/>
    <w:rsid w:val="00F21B2C"/>
    <w:rsid w:val="00F22A0D"/>
    <w:rsid w:val="00F25338"/>
    <w:rsid w:val="00F26452"/>
    <w:rsid w:val="00F266F4"/>
    <w:rsid w:val="00F27BAD"/>
    <w:rsid w:val="00F30C46"/>
    <w:rsid w:val="00F31467"/>
    <w:rsid w:val="00F32E1F"/>
    <w:rsid w:val="00F32E4E"/>
    <w:rsid w:val="00F339BB"/>
    <w:rsid w:val="00F33CD1"/>
    <w:rsid w:val="00F33E9C"/>
    <w:rsid w:val="00F34023"/>
    <w:rsid w:val="00F34FB6"/>
    <w:rsid w:val="00F36295"/>
    <w:rsid w:val="00F37E7B"/>
    <w:rsid w:val="00F400C7"/>
    <w:rsid w:val="00F408F2"/>
    <w:rsid w:val="00F40E61"/>
    <w:rsid w:val="00F4199A"/>
    <w:rsid w:val="00F4372A"/>
    <w:rsid w:val="00F458F4"/>
    <w:rsid w:val="00F4664A"/>
    <w:rsid w:val="00F4670B"/>
    <w:rsid w:val="00F5179D"/>
    <w:rsid w:val="00F51DE3"/>
    <w:rsid w:val="00F52264"/>
    <w:rsid w:val="00F5363A"/>
    <w:rsid w:val="00F53679"/>
    <w:rsid w:val="00F540B7"/>
    <w:rsid w:val="00F5452D"/>
    <w:rsid w:val="00F54CCE"/>
    <w:rsid w:val="00F54FC2"/>
    <w:rsid w:val="00F56C26"/>
    <w:rsid w:val="00F57D7A"/>
    <w:rsid w:val="00F604A5"/>
    <w:rsid w:val="00F60A22"/>
    <w:rsid w:val="00F61DDF"/>
    <w:rsid w:val="00F61EE4"/>
    <w:rsid w:val="00F63118"/>
    <w:rsid w:val="00F638B4"/>
    <w:rsid w:val="00F63CDD"/>
    <w:rsid w:val="00F6424E"/>
    <w:rsid w:val="00F647D8"/>
    <w:rsid w:val="00F649CA"/>
    <w:rsid w:val="00F64C15"/>
    <w:rsid w:val="00F65D5E"/>
    <w:rsid w:val="00F65D80"/>
    <w:rsid w:val="00F66056"/>
    <w:rsid w:val="00F665CA"/>
    <w:rsid w:val="00F6699C"/>
    <w:rsid w:val="00F66D08"/>
    <w:rsid w:val="00F66FB2"/>
    <w:rsid w:val="00F67DED"/>
    <w:rsid w:val="00F71CD2"/>
    <w:rsid w:val="00F71F3D"/>
    <w:rsid w:val="00F7215F"/>
    <w:rsid w:val="00F72C5F"/>
    <w:rsid w:val="00F739BD"/>
    <w:rsid w:val="00F741F7"/>
    <w:rsid w:val="00F753C5"/>
    <w:rsid w:val="00F753E9"/>
    <w:rsid w:val="00F75D0B"/>
    <w:rsid w:val="00F76676"/>
    <w:rsid w:val="00F80290"/>
    <w:rsid w:val="00F80FD4"/>
    <w:rsid w:val="00F8118E"/>
    <w:rsid w:val="00F8193E"/>
    <w:rsid w:val="00F81F2A"/>
    <w:rsid w:val="00F823F2"/>
    <w:rsid w:val="00F825A9"/>
    <w:rsid w:val="00F82854"/>
    <w:rsid w:val="00F8300F"/>
    <w:rsid w:val="00F84461"/>
    <w:rsid w:val="00F84DE5"/>
    <w:rsid w:val="00F858B6"/>
    <w:rsid w:val="00F85E1D"/>
    <w:rsid w:val="00F86DD0"/>
    <w:rsid w:val="00F874E6"/>
    <w:rsid w:val="00F8754A"/>
    <w:rsid w:val="00F879DD"/>
    <w:rsid w:val="00F87CD0"/>
    <w:rsid w:val="00F87E7C"/>
    <w:rsid w:val="00F907FD"/>
    <w:rsid w:val="00F91F54"/>
    <w:rsid w:val="00F9285A"/>
    <w:rsid w:val="00F92B16"/>
    <w:rsid w:val="00F92FD0"/>
    <w:rsid w:val="00F945AA"/>
    <w:rsid w:val="00F95BCD"/>
    <w:rsid w:val="00F96237"/>
    <w:rsid w:val="00F96434"/>
    <w:rsid w:val="00FA1505"/>
    <w:rsid w:val="00FA1C46"/>
    <w:rsid w:val="00FA20E5"/>
    <w:rsid w:val="00FA3785"/>
    <w:rsid w:val="00FA4B3B"/>
    <w:rsid w:val="00FA5B6B"/>
    <w:rsid w:val="00FA67E8"/>
    <w:rsid w:val="00FB0073"/>
    <w:rsid w:val="00FB063C"/>
    <w:rsid w:val="00FB074D"/>
    <w:rsid w:val="00FB0E09"/>
    <w:rsid w:val="00FB1185"/>
    <w:rsid w:val="00FB1322"/>
    <w:rsid w:val="00FB1716"/>
    <w:rsid w:val="00FB1DE1"/>
    <w:rsid w:val="00FB26EE"/>
    <w:rsid w:val="00FB2944"/>
    <w:rsid w:val="00FB3DF5"/>
    <w:rsid w:val="00FB3E36"/>
    <w:rsid w:val="00FB4461"/>
    <w:rsid w:val="00FB4AA2"/>
    <w:rsid w:val="00FB4CDE"/>
    <w:rsid w:val="00FB5439"/>
    <w:rsid w:val="00FB60AE"/>
    <w:rsid w:val="00FB7F9E"/>
    <w:rsid w:val="00FC0CD1"/>
    <w:rsid w:val="00FC18A7"/>
    <w:rsid w:val="00FC1C46"/>
    <w:rsid w:val="00FC2231"/>
    <w:rsid w:val="00FC31BF"/>
    <w:rsid w:val="00FC387B"/>
    <w:rsid w:val="00FC4021"/>
    <w:rsid w:val="00FC423B"/>
    <w:rsid w:val="00FC44B3"/>
    <w:rsid w:val="00FC4F26"/>
    <w:rsid w:val="00FC65BC"/>
    <w:rsid w:val="00FC6B7E"/>
    <w:rsid w:val="00FC7623"/>
    <w:rsid w:val="00FC7763"/>
    <w:rsid w:val="00FC79DC"/>
    <w:rsid w:val="00FC7DCE"/>
    <w:rsid w:val="00FD14A0"/>
    <w:rsid w:val="00FD15E4"/>
    <w:rsid w:val="00FD1956"/>
    <w:rsid w:val="00FD25AB"/>
    <w:rsid w:val="00FD2808"/>
    <w:rsid w:val="00FD2B6A"/>
    <w:rsid w:val="00FD2ECA"/>
    <w:rsid w:val="00FD2F40"/>
    <w:rsid w:val="00FD2F9B"/>
    <w:rsid w:val="00FD314A"/>
    <w:rsid w:val="00FD33EB"/>
    <w:rsid w:val="00FD4DF3"/>
    <w:rsid w:val="00FD6194"/>
    <w:rsid w:val="00FD63C5"/>
    <w:rsid w:val="00FD6734"/>
    <w:rsid w:val="00FD7825"/>
    <w:rsid w:val="00FE0953"/>
    <w:rsid w:val="00FE1E27"/>
    <w:rsid w:val="00FE26AC"/>
    <w:rsid w:val="00FE30A5"/>
    <w:rsid w:val="00FE3E48"/>
    <w:rsid w:val="00FE4F3A"/>
    <w:rsid w:val="00FE530C"/>
    <w:rsid w:val="00FE54E4"/>
    <w:rsid w:val="00FE5546"/>
    <w:rsid w:val="00FE6195"/>
    <w:rsid w:val="00FF0A7B"/>
    <w:rsid w:val="00FF13D2"/>
    <w:rsid w:val="00FF17A9"/>
    <w:rsid w:val="00FF1CF5"/>
    <w:rsid w:val="00FF22EE"/>
    <w:rsid w:val="00FF31CB"/>
    <w:rsid w:val="00FF3921"/>
    <w:rsid w:val="00FF3E7B"/>
    <w:rsid w:val="00FF401A"/>
    <w:rsid w:val="00FF435E"/>
    <w:rsid w:val="00FF4BAF"/>
    <w:rsid w:val="00FF5D9C"/>
    <w:rsid w:val="00FF5DFF"/>
    <w:rsid w:val="00FF5F93"/>
    <w:rsid w:val="00FF7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4EAEA"/>
  <w15:docId w15:val="{1D2A29DD-07DE-490F-82EF-4DF5C1A64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aliases w:val="Таблицы"/>
    <w:rsid w:val="004845C9"/>
    <w:pPr>
      <w:jc w:val="both"/>
    </w:pPr>
    <w:rPr>
      <w:rFonts w:ascii="Times New Roman" w:hAnsi="Times New Roman"/>
      <w:sz w:val="24"/>
      <w:szCs w:val="22"/>
      <w:lang w:eastAsia="en-US"/>
    </w:rPr>
  </w:style>
  <w:style w:type="paragraph" w:styleId="1">
    <w:name w:val="heading 1"/>
    <w:aliases w:val="Пункт общий,Заголовок 1 Знак Знак,Заголовок 1 Знак Знак Знак,Heading_eng 1,Head 1,H1,1,Naglowek 1,Naglowek 11,Naglówek 1,Naglówek 11,Heading 1 Char,Heading 1 Char2 Char,Heading 1 Char1 Char1 Char,Heading 1 Char Char Char1 Char,Title,Заг 1"/>
    <w:basedOn w:val="a4"/>
    <w:next w:val="a4"/>
    <w:link w:val="10"/>
    <w:uiPriority w:val="9"/>
    <w:qFormat/>
    <w:rsid w:val="00333124"/>
    <w:pPr>
      <w:keepNext/>
      <w:keepLines/>
      <w:spacing w:after="120"/>
      <w:jc w:val="center"/>
      <w:outlineLvl w:val="0"/>
    </w:pPr>
    <w:rPr>
      <w:rFonts w:eastAsia="Times New Roman"/>
      <w:b/>
      <w:bCs/>
      <w:caps/>
      <w:szCs w:val="28"/>
    </w:rPr>
  </w:style>
  <w:style w:type="paragraph" w:styleId="2">
    <w:name w:val="heading 2"/>
    <w:aliases w:val="H2,h2, Знак2, Знак Знак Знак"/>
    <w:basedOn w:val="a4"/>
    <w:next w:val="a4"/>
    <w:link w:val="20"/>
    <w:qFormat/>
    <w:rsid w:val="00A96857"/>
    <w:pPr>
      <w:keepNext/>
      <w:keepLines/>
      <w:spacing w:before="240" w:line="276" w:lineRule="auto"/>
      <w:ind w:firstLine="709"/>
      <w:outlineLvl w:val="1"/>
    </w:pPr>
    <w:rPr>
      <w:rFonts w:eastAsia="Times New Roman"/>
      <w:b/>
      <w:bCs/>
      <w:szCs w:val="26"/>
    </w:rPr>
  </w:style>
  <w:style w:type="paragraph" w:styleId="3">
    <w:name w:val="heading 3"/>
    <w:aliases w:val="H3,h3, Знак, Знак3"/>
    <w:basedOn w:val="a4"/>
    <w:next w:val="a4"/>
    <w:link w:val="30"/>
    <w:qFormat/>
    <w:rsid w:val="005148DF"/>
    <w:pPr>
      <w:keepNext/>
      <w:spacing w:before="60" w:line="276" w:lineRule="auto"/>
      <w:ind w:firstLine="567"/>
      <w:outlineLvl w:val="2"/>
    </w:pPr>
    <w:rPr>
      <w:rFonts w:eastAsia="Times New Roman"/>
      <w:b/>
      <w:bCs/>
      <w:szCs w:val="26"/>
    </w:rPr>
  </w:style>
  <w:style w:type="paragraph" w:styleId="4">
    <w:name w:val="heading 4"/>
    <w:aliases w:val="Таб,H4,Edf Titre 4,BMUÇàã4,BMUÇàã41,BMUÇàã42,BMUÇàã43,BMUÇàã44,BMUÇàã45,BMUÇàã46,BMUÇàã47,BMUÇàã48,BMUÇàã49,BMUÇàã410,BMUÇàã411,BMUÇàã412,BMUÇàã413,BMUÇàã414,BMUÇàã415,BMUÇàã416,BMUÇàã417,BMUÇàã418,BMUÇàã419,BMUÇàã420,BMUÇàã421,BMUÇàã422"/>
    <w:basedOn w:val="a4"/>
    <w:next w:val="a4"/>
    <w:link w:val="40"/>
    <w:qFormat/>
    <w:rsid w:val="00085B38"/>
    <w:pPr>
      <w:keepNext/>
      <w:spacing w:before="240" w:after="60"/>
      <w:outlineLvl w:val="3"/>
    </w:pPr>
    <w:rPr>
      <w:rFonts w:ascii="Calibri" w:eastAsia="Times New Roman" w:hAnsi="Calibri"/>
      <w:b/>
      <w:bCs/>
      <w:sz w:val="28"/>
      <w:szCs w:val="28"/>
    </w:rPr>
  </w:style>
  <w:style w:type="paragraph" w:styleId="5">
    <w:name w:val="heading 5"/>
    <w:aliases w:val="H5,Edf Titre 5,Underline"/>
    <w:basedOn w:val="a4"/>
    <w:next w:val="a4"/>
    <w:link w:val="50"/>
    <w:qFormat/>
    <w:rsid w:val="00C729A4"/>
    <w:pPr>
      <w:keepNext/>
      <w:keepLines/>
      <w:spacing w:before="200"/>
      <w:ind w:left="1008" w:hanging="1008"/>
      <w:outlineLvl w:val="4"/>
    </w:pPr>
    <w:rPr>
      <w:rFonts w:ascii="Cambria" w:eastAsia="Times New Roman" w:hAnsi="Cambria"/>
      <w:color w:val="243F60"/>
      <w:szCs w:val="24"/>
    </w:rPr>
  </w:style>
  <w:style w:type="paragraph" w:styleId="6">
    <w:name w:val="heading 6"/>
    <w:aliases w:val="Заголовок таб.,H6,Edf Titre 6"/>
    <w:basedOn w:val="a4"/>
    <w:next w:val="a4"/>
    <w:link w:val="60"/>
    <w:qFormat/>
    <w:rsid w:val="00C729A4"/>
    <w:pPr>
      <w:keepNext/>
      <w:keepLines/>
      <w:spacing w:before="200"/>
      <w:ind w:left="1152" w:hanging="1152"/>
      <w:outlineLvl w:val="5"/>
    </w:pPr>
    <w:rPr>
      <w:rFonts w:ascii="Cambria" w:eastAsia="Times New Roman" w:hAnsi="Cambria"/>
      <w:i/>
      <w:iCs/>
      <w:color w:val="243F60"/>
      <w:szCs w:val="24"/>
    </w:rPr>
  </w:style>
  <w:style w:type="paragraph" w:styleId="7">
    <w:name w:val="heading 7"/>
    <w:aliases w:val="H7"/>
    <w:basedOn w:val="a4"/>
    <w:next w:val="a4"/>
    <w:link w:val="70"/>
    <w:qFormat/>
    <w:rsid w:val="00E3281E"/>
    <w:pPr>
      <w:spacing w:after="120" w:line="252" w:lineRule="auto"/>
      <w:jc w:val="center"/>
      <w:outlineLvl w:val="6"/>
    </w:pPr>
    <w:rPr>
      <w:rFonts w:ascii="Cambria" w:eastAsia="Times New Roman" w:hAnsi="Cambria"/>
      <w:i/>
      <w:iCs/>
      <w:caps/>
      <w:color w:val="943634"/>
      <w:spacing w:val="10"/>
      <w:sz w:val="20"/>
      <w:szCs w:val="20"/>
      <w:lang w:val="en-US"/>
    </w:rPr>
  </w:style>
  <w:style w:type="paragraph" w:styleId="8">
    <w:name w:val="heading 8"/>
    <w:aliases w:val="ОС8,H8"/>
    <w:basedOn w:val="a4"/>
    <w:next w:val="a4"/>
    <w:link w:val="80"/>
    <w:qFormat/>
    <w:rsid w:val="00C729A4"/>
    <w:pPr>
      <w:keepNext/>
      <w:keepLines/>
      <w:spacing w:before="200"/>
      <w:ind w:left="1440" w:hanging="1440"/>
      <w:outlineLvl w:val="7"/>
    </w:pPr>
    <w:rPr>
      <w:rFonts w:ascii="Cambria" w:eastAsia="Times New Roman" w:hAnsi="Cambria"/>
      <w:color w:val="404040"/>
      <w:sz w:val="20"/>
      <w:szCs w:val="20"/>
    </w:rPr>
  </w:style>
  <w:style w:type="paragraph" w:styleId="9">
    <w:name w:val="heading 9"/>
    <w:aliases w:val="ОС9,H9"/>
    <w:basedOn w:val="a4"/>
    <w:next w:val="a4"/>
    <w:link w:val="90"/>
    <w:qFormat/>
    <w:rsid w:val="00C729A4"/>
    <w:pPr>
      <w:keepNext/>
      <w:keepLines/>
      <w:spacing w:before="200"/>
      <w:ind w:left="1584" w:hanging="1584"/>
      <w:outlineLvl w:val="8"/>
    </w:pPr>
    <w:rPr>
      <w:rFonts w:ascii="Cambria" w:eastAsia="Times New Roman" w:hAnsi="Cambria"/>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aliases w:val="Пункт общий Знак,Заголовок 1 Знак Знак Знак1,Заголовок 1 Знак Знак Знак Знак,Heading_eng 1 Знак,Head 1 Знак,H1 Знак,1 Знак,Naglowek 1 Знак,Naglowek 11 Знак,Naglówek 1 Знак,Naglówek 11 Знак,Heading 1 Char Знак,Heading 1 Char2 Char Знак"/>
    <w:link w:val="1"/>
    <w:uiPriority w:val="9"/>
    <w:qFormat/>
    <w:rsid w:val="00333124"/>
    <w:rPr>
      <w:rFonts w:ascii="Times New Roman" w:eastAsia="Times New Roman" w:hAnsi="Times New Roman"/>
      <w:b/>
      <w:bCs/>
      <w:caps/>
      <w:sz w:val="24"/>
      <w:szCs w:val="28"/>
      <w:lang w:eastAsia="en-US"/>
    </w:rPr>
  </w:style>
  <w:style w:type="character" w:customStyle="1" w:styleId="20">
    <w:name w:val="Заголовок 2 Знак"/>
    <w:aliases w:val="H2 Знак,h2 Знак, Знак2 Знак, Знак Знак Знак Знак"/>
    <w:link w:val="2"/>
    <w:rsid w:val="00A96857"/>
    <w:rPr>
      <w:rFonts w:ascii="Times New Roman" w:eastAsia="Times New Roman" w:hAnsi="Times New Roman"/>
      <w:b/>
      <w:bCs/>
      <w:sz w:val="24"/>
      <w:szCs w:val="26"/>
      <w:lang w:eastAsia="en-US"/>
    </w:rPr>
  </w:style>
  <w:style w:type="character" w:customStyle="1" w:styleId="30">
    <w:name w:val="Заголовок 3 Знак"/>
    <w:aliases w:val="H3 Знак,h3 Знак, Знак Знак, Знак3 Знак"/>
    <w:link w:val="3"/>
    <w:rsid w:val="005148DF"/>
    <w:rPr>
      <w:rFonts w:ascii="Times New Roman" w:eastAsia="Times New Roman" w:hAnsi="Times New Roman"/>
      <w:b/>
      <w:bCs/>
      <w:sz w:val="24"/>
      <w:szCs w:val="26"/>
      <w:lang w:eastAsia="en-US"/>
    </w:rPr>
  </w:style>
  <w:style w:type="character" w:customStyle="1" w:styleId="40">
    <w:name w:val="Заголовок 4 Знак"/>
    <w:aliases w:val="Таб Знак,H4 Знак,Edf Titre 4 Знак,BMUÇàã4 Знак,BMUÇàã41 Знак,BMUÇàã42 Знак,BMUÇàã43 Знак,BMUÇàã44 Знак,BMUÇàã45 Знак,BMUÇàã46 Знак,BMUÇàã47 Знак,BMUÇàã48 Знак,BMUÇàã49 Знак,BMUÇàã410 Знак,BMUÇàã411 Знак,BMUÇàã412 Знак,BMUÇàã413 Знак"/>
    <w:link w:val="4"/>
    <w:rsid w:val="00085B38"/>
    <w:rPr>
      <w:rFonts w:ascii="Calibri" w:eastAsia="Times New Roman" w:hAnsi="Calibri" w:cs="Times New Roman"/>
      <w:b/>
      <w:bCs/>
      <w:sz w:val="28"/>
      <w:szCs w:val="28"/>
      <w:lang w:eastAsia="en-US"/>
    </w:rPr>
  </w:style>
  <w:style w:type="character" w:customStyle="1" w:styleId="50">
    <w:name w:val="Заголовок 5 Знак"/>
    <w:aliases w:val="H5 Знак,Edf Titre 5 Знак,Underline Знак"/>
    <w:link w:val="5"/>
    <w:rsid w:val="00C729A4"/>
    <w:rPr>
      <w:rFonts w:ascii="Cambria" w:eastAsia="Times New Roman" w:hAnsi="Cambria"/>
      <w:color w:val="243F60"/>
      <w:sz w:val="24"/>
      <w:szCs w:val="24"/>
    </w:rPr>
  </w:style>
  <w:style w:type="character" w:customStyle="1" w:styleId="60">
    <w:name w:val="Заголовок 6 Знак"/>
    <w:aliases w:val="Заголовок таб. Знак,H6 Знак,Edf Titre 6 Знак"/>
    <w:link w:val="6"/>
    <w:rsid w:val="00C729A4"/>
    <w:rPr>
      <w:rFonts w:ascii="Cambria" w:eastAsia="Times New Roman" w:hAnsi="Cambria"/>
      <w:i/>
      <w:iCs/>
      <w:color w:val="243F60"/>
      <w:sz w:val="24"/>
      <w:szCs w:val="24"/>
    </w:rPr>
  </w:style>
  <w:style w:type="character" w:customStyle="1" w:styleId="70">
    <w:name w:val="Заголовок 7 Знак"/>
    <w:aliases w:val="H7 Знак"/>
    <w:link w:val="7"/>
    <w:rsid w:val="00E3281E"/>
    <w:rPr>
      <w:rFonts w:ascii="Cambria" w:eastAsia="Times New Roman" w:hAnsi="Cambria" w:cs="Times New Roman"/>
      <w:i/>
      <w:iCs/>
      <w:caps/>
      <w:color w:val="943634"/>
      <w:spacing w:val="10"/>
      <w:lang w:val="en-US"/>
    </w:rPr>
  </w:style>
  <w:style w:type="character" w:customStyle="1" w:styleId="80">
    <w:name w:val="Заголовок 8 Знак"/>
    <w:aliases w:val="ОС8 Знак,H8 Знак"/>
    <w:link w:val="8"/>
    <w:rsid w:val="00C729A4"/>
    <w:rPr>
      <w:rFonts w:ascii="Cambria" w:eastAsia="Times New Roman" w:hAnsi="Cambria"/>
      <w:color w:val="404040"/>
    </w:rPr>
  </w:style>
  <w:style w:type="character" w:customStyle="1" w:styleId="90">
    <w:name w:val="Заголовок 9 Знак"/>
    <w:aliases w:val="ОС9 Знак,H9 Знак"/>
    <w:link w:val="9"/>
    <w:rsid w:val="00C729A4"/>
    <w:rPr>
      <w:rFonts w:ascii="Cambria" w:eastAsia="Times New Roman" w:hAnsi="Cambria"/>
      <w:i/>
      <w:iCs/>
      <w:color w:val="404040"/>
    </w:rPr>
  </w:style>
  <w:style w:type="paragraph" w:styleId="a8">
    <w:name w:val="Revision"/>
    <w:hidden/>
    <w:uiPriority w:val="99"/>
    <w:semiHidden/>
    <w:rsid w:val="00C729A4"/>
    <w:rPr>
      <w:rFonts w:eastAsia="Times New Roman"/>
      <w:sz w:val="22"/>
      <w:szCs w:val="22"/>
    </w:rPr>
  </w:style>
  <w:style w:type="paragraph" w:styleId="11">
    <w:name w:val="toc 1"/>
    <w:basedOn w:val="a4"/>
    <w:next w:val="a4"/>
    <w:autoRedefine/>
    <w:uiPriority w:val="39"/>
    <w:unhideWhenUsed/>
    <w:qFormat/>
    <w:rsid w:val="009A06B3"/>
    <w:pPr>
      <w:spacing w:after="100"/>
    </w:pPr>
  </w:style>
  <w:style w:type="character" w:customStyle="1" w:styleId="85pt">
    <w:name w:val="Основной текст + 8;5 pt;Полужирный;Курсив"/>
    <w:rsid w:val="00C729A4"/>
    <w:rPr>
      <w:rFonts w:ascii="Arial" w:eastAsia="Arial" w:hAnsi="Arial" w:cs="Arial"/>
      <w:b/>
      <w:bCs/>
      <w:i/>
      <w:iCs/>
      <w:color w:val="000000"/>
      <w:spacing w:val="0"/>
      <w:w w:val="100"/>
      <w:position w:val="0"/>
      <w:sz w:val="17"/>
      <w:szCs w:val="17"/>
      <w:shd w:val="clear" w:color="auto" w:fill="FFFFFF"/>
      <w:lang w:val="ru-RU" w:eastAsia="ru-RU" w:bidi="ru-RU"/>
    </w:rPr>
  </w:style>
  <w:style w:type="paragraph" w:styleId="a9">
    <w:name w:val="No Spacing"/>
    <w:link w:val="aa"/>
    <w:uiPriority w:val="1"/>
    <w:qFormat/>
    <w:rsid w:val="002A7B82"/>
    <w:pPr>
      <w:jc w:val="both"/>
    </w:pPr>
    <w:rPr>
      <w:rFonts w:ascii="Times New Roman" w:hAnsi="Times New Roman"/>
      <w:sz w:val="24"/>
      <w:szCs w:val="22"/>
      <w:lang w:eastAsia="en-US"/>
    </w:rPr>
  </w:style>
  <w:style w:type="paragraph" w:styleId="21">
    <w:name w:val="toc 2"/>
    <w:basedOn w:val="a4"/>
    <w:next w:val="a4"/>
    <w:autoRedefine/>
    <w:uiPriority w:val="39"/>
    <w:unhideWhenUsed/>
    <w:qFormat/>
    <w:rsid w:val="009A06B3"/>
    <w:pPr>
      <w:spacing w:after="100"/>
      <w:ind w:left="240"/>
    </w:pPr>
  </w:style>
  <w:style w:type="paragraph" w:styleId="31">
    <w:name w:val="toc 3"/>
    <w:basedOn w:val="a4"/>
    <w:next w:val="a4"/>
    <w:link w:val="32"/>
    <w:autoRedefine/>
    <w:uiPriority w:val="39"/>
    <w:unhideWhenUsed/>
    <w:qFormat/>
    <w:rsid w:val="009A06B3"/>
    <w:pPr>
      <w:spacing w:after="100"/>
      <w:ind w:left="480"/>
    </w:pPr>
  </w:style>
  <w:style w:type="character" w:customStyle="1" w:styleId="Garamond12pt">
    <w:name w:val="Основной текст + Garamond;12 pt;Полужирный;Курсив"/>
    <w:rsid w:val="00C729A4"/>
    <w:rPr>
      <w:rFonts w:ascii="Garamond" w:eastAsia="Garamond" w:hAnsi="Garamond" w:cs="Garamond"/>
      <w:b/>
      <w:bCs/>
      <w:i/>
      <w:iCs/>
      <w:smallCaps w:val="0"/>
      <w:strike w:val="0"/>
      <w:color w:val="000000"/>
      <w:spacing w:val="0"/>
      <w:w w:val="100"/>
      <w:position w:val="0"/>
      <w:sz w:val="24"/>
      <w:szCs w:val="24"/>
      <w:u w:val="none"/>
      <w:shd w:val="clear" w:color="auto" w:fill="FFFFFF"/>
      <w:lang w:val="en-US" w:eastAsia="en-US" w:bidi="en-US"/>
    </w:rPr>
  </w:style>
  <w:style w:type="paragraph" w:styleId="41">
    <w:name w:val="toc 4"/>
    <w:basedOn w:val="a4"/>
    <w:next w:val="a4"/>
    <w:autoRedefine/>
    <w:uiPriority w:val="39"/>
    <w:unhideWhenUsed/>
    <w:qFormat/>
    <w:rsid w:val="009A06B3"/>
    <w:pPr>
      <w:spacing w:after="100" w:line="259" w:lineRule="auto"/>
      <w:ind w:left="660"/>
      <w:jc w:val="left"/>
    </w:pPr>
    <w:rPr>
      <w:rFonts w:asciiTheme="minorHAnsi" w:eastAsiaTheme="minorEastAsia" w:hAnsiTheme="minorHAnsi" w:cstheme="minorBidi"/>
      <w:sz w:val="22"/>
      <w:lang w:eastAsia="ru-RU"/>
    </w:rPr>
  </w:style>
  <w:style w:type="paragraph" w:customStyle="1" w:styleId="ab">
    <w:name w:val="!!СНОСКА"/>
    <w:basedOn w:val="a4"/>
    <w:link w:val="ac"/>
    <w:autoRedefine/>
    <w:qFormat/>
    <w:rsid w:val="00430B7D"/>
    <w:pPr>
      <w:keepNext/>
      <w:keepLines/>
      <w:spacing w:after="240"/>
      <w:ind w:firstLine="709"/>
      <w:contextualSpacing/>
    </w:pPr>
    <w:rPr>
      <w:rFonts w:ascii="Segoe UI" w:eastAsiaTheme="minorHAnsi" w:hAnsi="Segoe UI"/>
      <w:noProof/>
      <w:sz w:val="18"/>
      <w:szCs w:val="24"/>
    </w:rPr>
  </w:style>
  <w:style w:type="character" w:customStyle="1" w:styleId="ac">
    <w:name w:val="!!СНОСКА Знак"/>
    <w:basedOn w:val="a5"/>
    <w:link w:val="ab"/>
    <w:rsid w:val="00430B7D"/>
    <w:rPr>
      <w:rFonts w:ascii="Segoe UI" w:eastAsiaTheme="minorHAnsi" w:hAnsi="Segoe UI"/>
      <w:noProof/>
      <w:sz w:val="18"/>
      <w:szCs w:val="24"/>
      <w:lang w:eastAsia="en-US"/>
    </w:rPr>
  </w:style>
  <w:style w:type="paragraph" w:customStyle="1" w:styleId="ad">
    <w:name w:val="!ВНУТРИ ТАБЛИЦЫ"/>
    <w:basedOn w:val="a4"/>
    <w:link w:val="ae"/>
    <w:qFormat/>
    <w:rsid w:val="004C7165"/>
    <w:pPr>
      <w:spacing w:before="60" w:after="60"/>
      <w:jc w:val="center"/>
    </w:pPr>
    <w:rPr>
      <w:rFonts w:ascii="Segoe UI" w:eastAsiaTheme="minorHAnsi" w:hAnsi="Segoe UI"/>
      <w:sz w:val="22"/>
      <w:szCs w:val="24"/>
    </w:rPr>
  </w:style>
  <w:style w:type="character" w:customStyle="1" w:styleId="ae">
    <w:name w:val="!ВНУТРИ ТАБЛИЦЫ Знак"/>
    <w:basedOn w:val="a5"/>
    <w:link w:val="ad"/>
    <w:rsid w:val="004C7165"/>
    <w:rPr>
      <w:rFonts w:ascii="Segoe UI" w:eastAsiaTheme="minorHAnsi" w:hAnsi="Segoe UI"/>
      <w:sz w:val="22"/>
      <w:szCs w:val="24"/>
      <w:lang w:eastAsia="en-US"/>
    </w:rPr>
  </w:style>
  <w:style w:type="paragraph" w:customStyle="1" w:styleId="a2">
    <w:name w:val="!ПОДПУНКТ"/>
    <w:basedOn w:val="a4"/>
    <w:link w:val="af"/>
    <w:autoRedefine/>
    <w:qFormat/>
    <w:rsid w:val="00D4676D"/>
    <w:pPr>
      <w:numPr>
        <w:ilvl w:val="2"/>
        <w:numId w:val="12"/>
      </w:numPr>
      <w:spacing w:before="240" w:after="120" w:line="264" w:lineRule="auto"/>
    </w:pPr>
    <w:rPr>
      <w:rFonts w:ascii="Segoe UI" w:eastAsiaTheme="minorHAnsi" w:hAnsi="Segoe UI"/>
      <w:b/>
      <w:szCs w:val="24"/>
    </w:rPr>
  </w:style>
  <w:style w:type="character" w:customStyle="1" w:styleId="af">
    <w:name w:val="!ПОДПУНКТ Знак"/>
    <w:basedOn w:val="a5"/>
    <w:link w:val="a2"/>
    <w:rsid w:val="00D4676D"/>
    <w:rPr>
      <w:rFonts w:ascii="Segoe UI" w:eastAsiaTheme="minorHAnsi" w:hAnsi="Segoe UI"/>
      <w:b/>
      <w:sz w:val="24"/>
      <w:szCs w:val="24"/>
      <w:lang w:eastAsia="en-US"/>
    </w:rPr>
  </w:style>
  <w:style w:type="paragraph" w:customStyle="1" w:styleId="a1">
    <w:name w:val="!ПУНКТ"/>
    <w:link w:val="af0"/>
    <w:qFormat/>
    <w:rsid w:val="004C7165"/>
    <w:pPr>
      <w:numPr>
        <w:ilvl w:val="1"/>
        <w:numId w:val="12"/>
      </w:numPr>
      <w:spacing w:before="240" w:after="120" w:line="264" w:lineRule="auto"/>
      <w:jc w:val="both"/>
    </w:pPr>
    <w:rPr>
      <w:rFonts w:ascii="Segoe UI" w:eastAsiaTheme="minorHAnsi" w:hAnsi="Segoe UI"/>
      <w:b/>
      <w:sz w:val="24"/>
      <w:szCs w:val="24"/>
      <w:lang w:eastAsia="en-US"/>
    </w:rPr>
  </w:style>
  <w:style w:type="character" w:customStyle="1" w:styleId="af0">
    <w:name w:val="!ПУНКТ Знак"/>
    <w:basedOn w:val="a5"/>
    <w:link w:val="a1"/>
    <w:rsid w:val="004C7165"/>
    <w:rPr>
      <w:rFonts w:ascii="Segoe UI" w:eastAsiaTheme="minorHAnsi" w:hAnsi="Segoe UI"/>
      <w:b/>
      <w:sz w:val="24"/>
      <w:szCs w:val="24"/>
      <w:lang w:eastAsia="en-US"/>
    </w:rPr>
  </w:style>
  <w:style w:type="paragraph" w:customStyle="1" w:styleId="a0">
    <w:name w:val="!РАЗДЕЛ"/>
    <w:basedOn w:val="a4"/>
    <w:next w:val="a1"/>
    <w:link w:val="af1"/>
    <w:autoRedefine/>
    <w:qFormat/>
    <w:rsid w:val="00B749FA"/>
    <w:pPr>
      <w:numPr>
        <w:numId w:val="12"/>
      </w:numPr>
      <w:spacing w:after="240"/>
      <w:jc w:val="left"/>
    </w:pPr>
    <w:rPr>
      <w:rFonts w:ascii="Segoe UI" w:eastAsiaTheme="minorHAnsi" w:hAnsi="Segoe UI"/>
      <w:b/>
      <w:caps/>
      <w:sz w:val="28"/>
      <w:szCs w:val="24"/>
    </w:rPr>
  </w:style>
  <w:style w:type="character" w:customStyle="1" w:styleId="af1">
    <w:name w:val="!РАЗДЕЛ Знак"/>
    <w:basedOn w:val="a5"/>
    <w:link w:val="a0"/>
    <w:rsid w:val="00B749FA"/>
    <w:rPr>
      <w:rFonts w:ascii="Segoe UI" w:eastAsiaTheme="minorHAnsi" w:hAnsi="Segoe UI"/>
      <w:b/>
      <w:caps/>
      <w:sz w:val="28"/>
      <w:szCs w:val="24"/>
      <w:lang w:eastAsia="en-US"/>
    </w:rPr>
  </w:style>
  <w:style w:type="paragraph" w:customStyle="1" w:styleId="af2">
    <w:name w:val="!РИСУНОК"/>
    <w:basedOn w:val="a4"/>
    <w:link w:val="af3"/>
    <w:qFormat/>
    <w:rsid w:val="004C7165"/>
    <w:pPr>
      <w:spacing w:before="120" w:after="160"/>
      <w:jc w:val="center"/>
    </w:pPr>
    <w:rPr>
      <w:rFonts w:ascii="Segoe UI" w:eastAsiaTheme="minorHAnsi" w:hAnsi="Segoe UI"/>
      <w:sz w:val="22"/>
      <w:szCs w:val="24"/>
    </w:rPr>
  </w:style>
  <w:style w:type="character" w:customStyle="1" w:styleId="af3">
    <w:name w:val="!РИСУНОК Знак"/>
    <w:basedOn w:val="a5"/>
    <w:link w:val="af2"/>
    <w:rsid w:val="004C7165"/>
    <w:rPr>
      <w:rFonts w:ascii="Segoe UI" w:eastAsiaTheme="minorHAnsi" w:hAnsi="Segoe UI"/>
      <w:sz w:val="22"/>
      <w:szCs w:val="24"/>
      <w:lang w:eastAsia="en-US"/>
    </w:rPr>
  </w:style>
  <w:style w:type="paragraph" w:customStyle="1" w:styleId="af4">
    <w:name w:val="!СПИСОК"/>
    <w:basedOn w:val="a4"/>
    <w:link w:val="af5"/>
    <w:qFormat/>
    <w:rsid w:val="004C7165"/>
    <w:pPr>
      <w:spacing w:before="120" w:after="120" w:line="288" w:lineRule="auto"/>
      <w:contextualSpacing/>
    </w:pPr>
    <w:rPr>
      <w:rFonts w:ascii="Segoe UI" w:eastAsiaTheme="minorHAnsi" w:hAnsi="Segoe UI"/>
      <w:sz w:val="22"/>
      <w:szCs w:val="24"/>
    </w:rPr>
  </w:style>
  <w:style w:type="character" w:customStyle="1" w:styleId="af5">
    <w:name w:val="!СПИСОК Знак"/>
    <w:basedOn w:val="a5"/>
    <w:link w:val="af4"/>
    <w:rsid w:val="004C7165"/>
    <w:rPr>
      <w:rFonts w:ascii="Segoe UI" w:eastAsiaTheme="minorHAnsi" w:hAnsi="Segoe UI"/>
      <w:sz w:val="22"/>
      <w:szCs w:val="24"/>
      <w:lang w:eastAsia="en-US"/>
    </w:rPr>
  </w:style>
  <w:style w:type="paragraph" w:customStyle="1" w:styleId="af6">
    <w:name w:val="!ТАБЛИЦА"/>
    <w:basedOn w:val="a4"/>
    <w:link w:val="af7"/>
    <w:qFormat/>
    <w:rsid w:val="004C7165"/>
    <w:pPr>
      <w:spacing w:before="120" w:after="120"/>
      <w:jc w:val="left"/>
    </w:pPr>
    <w:rPr>
      <w:rFonts w:ascii="Segoe UI" w:eastAsiaTheme="minorHAnsi" w:hAnsi="Segoe UI"/>
      <w:sz w:val="22"/>
      <w:szCs w:val="24"/>
    </w:rPr>
  </w:style>
  <w:style w:type="character" w:customStyle="1" w:styleId="af7">
    <w:name w:val="!ТАБЛИЦА Знак"/>
    <w:basedOn w:val="a5"/>
    <w:link w:val="af6"/>
    <w:rsid w:val="004C7165"/>
    <w:rPr>
      <w:rFonts w:ascii="Segoe UI" w:eastAsiaTheme="minorHAnsi" w:hAnsi="Segoe UI"/>
      <w:sz w:val="22"/>
      <w:szCs w:val="24"/>
      <w:lang w:eastAsia="en-US"/>
    </w:rPr>
  </w:style>
  <w:style w:type="paragraph" w:customStyle="1" w:styleId="af8">
    <w:name w:val="!ТЕКСТ"/>
    <w:basedOn w:val="a4"/>
    <w:link w:val="af9"/>
    <w:qFormat/>
    <w:rsid w:val="004C7165"/>
    <w:pPr>
      <w:spacing w:before="120" w:after="120" w:line="288" w:lineRule="auto"/>
      <w:ind w:firstLine="709"/>
      <w:contextualSpacing/>
    </w:pPr>
    <w:rPr>
      <w:rFonts w:ascii="Segoe UI" w:eastAsiaTheme="minorHAnsi" w:hAnsi="Segoe UI"/>
      <w:sz w:val="22"/>
      <w:szCs w:val="24"/>
    </w:rPr>
  </w:style>
  <w:style w:type="character" w:customStyle="1" w:styleId="af9">
    <w:name w:val="!ТЕКСТ Знак"/>
    <w:basedOn w:val="a5"/>
    <w:link w:val="af8"/>
    <w:rsid w:val="004C7165"/>
    <w:rPr>
      <w:rFonts w:ascii="Segoe UI" w:eastAsiaTheme="minorHAnsi" w:hAnsi="Segoe UI"/>
      <w:sz w:val="22"/>
      <w:szCs w:val="24"/>
      <w:lang w:eastAsia="en-US"/>
    </w:rPr>
  </w:style>
  <w:style w:type="paragraph" w:styleId="51">
    <w:name w:val="toc 5"/>
    <w:basedOn w:val="a4"/>
    <w:next w:val="a4"/>
    <w:autoRedefine/>
    <w:uiPriority w:val="39"/>
    <w:unhideWhenUsed/>
    <w:qFormat/>
    <w:rsid w:val="009A06B3"/>
    <w:pPr>
      <w:spacing w:after="100" w:line="259" w:lineRule="auto"/>
      <w:ind w:left="880"/>
      <w:jc w:val="left"/>
    </w:pPr>
    <w:rPr>
      <w:rFonts w:asciiTheme="minorHAnsi" w:eastAsiaTheme="minorEastAsia" w:hAnsiTheme="minorHAnsi" w:cstheme="minorBidi"/>
      <w:sz w:val="22"/>
      <w:lang w:eastAsia="ru-RU"/>
    </w:rPr>
  </w:style>
  <w:style w:type="paragraph" w:styleId="61">
    <w:name w:val="toc 6"/>
    <w:basedOn w:val="a4"/>
    <w:next w:val="a4"/>
    <w:autoRedefine/>
    <w:uiPriority w:val="39"/>
    <w:unhideWhenUsed/>
    <w:rsid w:val="009A06B3"/>
    <w:pPr>
      <w:spacing w:after="100" w:line="259" w:lineRule="auto"/>
      <w:ind w:left="1100"/>
      <w:jc w:val="left"/>
    </w:pPr>
    <w:rPr>
      <w:rFonts w:asciiTheme="minorHAnsi" w:eastAsiaTheme="minorEastAsia" w:hAnsiTheme="minorHAnsi" w:cstheme="minorBidi"/>
      <w:sz w:val="22"/>
      <w:lang w:eastAsia="ru-RU"/>
    </w:rPr>
  </w:style>
  <w:style w:type="paragraph" w:styleId="71">
    <w:name w:val="toc 7"/>
    <w:basedOn w:val="a4"/>
    <w:next w:val="a4"/>
    <w:autoRedefine/>
    <w:uiPriority w:val="39"/>
    <w:unhideWhenUsed/>
    <w:rsid w:val="009A06B3"/>
    <w:pPr>
      <w:spacing w:after="100" w:line="259" w:lineRule="auto"/>
      <w:ind w:left="1320"/>
      <w:jc w:val="left"/>
    </w:pPr>
    <w:rPr>
      <w:rFonts w:asciiTheme="minorHAnsi" w:eastAsiaTheme="minorEastAsia" w:hAnsiTheme="minorHAnsi" w:cstheme="minorBidi"/>
      <w:sz w:val="22"/>
      <w:lang w:eastAsia="ru-RU"/>
    </w:rPr>
  </w:style>
  <w:style w:type="paragraph" w:styleId="81">
    <w:name w:val="toc 8"/>
    <w:basedOn w:val="a4"/>
    <w:next w:val="a4"/>
    <w:autoRedefine/>
    <w:uiPriority w:val="39"/>
    <w:unhideWhenUsed/>
    <w:rsid w:val="009A06B3"/>
    <w:pPr>
      <w:spacing w:after="100" w:line="259" w:lineRule="auto"/>
      <w:ind w:left="1540"/>
      <w:jc w:val="left"/>
    </w:pPr>
    <w:rPr>
      <w:rFonts w:asciiTheme="minorHAnsi" w:eastAsiaTheme="minorEastAsia" w:hAnsiTheme="minorHAnsi" w:cstheme="minorBidi"/>
      <w:sz w:val="22"/>
      <w:lang w:eastAsia="ru-RU"/>
    </w:rPr>
  </w:style>
  <w:style w:type="paragraph" w:styleId="91">
    <w:name w:val="toc 9"/>
    <w:basedOn w:val="a4"/>
    <w:next w:val="a4"/>
    <w:autoRedefine/>
    <w:uiPriority w:val="39"/>
    <w:unhideWhenUsed/>
    <w:rsid w:val="009A06B3"/>
    <w:pPr>
      <w:spacing w:after="100" w:line="259" w:lineRule="auto"/>
      <w:ind w:left="1760"/>
      <w:jc w:val="left"/>
    </w:pPr>
    <w:rPr>
      <w:rFonts w:asciiTheme="minorHAnsi" w:eastAsiaTheme="minorEastAsia" w:hAnsiTheme="minorHAnsi" w:cstheme="minorBidi"/>
      <w:sz w:val="22"/>
      <w:lang w:eastAsia="ru-RU"/>
    </w:rPr>
  </w:style>
  <w:style w:type="character" w:styleId="afa">
    <w:name w:val="Hyperlink"/>
    <w:basedOn w:val="a5"/>
    <w:uiPriority w:val="99"/>
    <w:unhideWhenUsed/>
    <w:rsid w:val="009A06B3"/>
    <w:rPr>
      <w:color w:val="0000FF" w:themeColor="hyperlink"/>
      <w:u w:val="single"/>
    </w:rPr>
  </w:style>
  <w:style w:type="character" w:styleId="afb">
    <w:name w:val="Unresolved Mention"/>
    <w:basedOn w:val="a5"/>
    <w:uiPriority w:val="99"/>
    <w:semiHidden/>
    <w:unhideWhenUsed/>
    <w:rsid w:val="009A06B3"/>
    <w:rPr>
      <w:color w:val="605E5C"/>
      <w:shd w:val="clear" w:color="auto" w:fill="E1DFDD"/>
    </w:rPr>
  </w:style>
  <w:style w:type="paragraph" w:styleId="afc">
    <w:name w:val="List Paragraph"/>
    <w:aliases w:val="Варианты ответов,Абзац списка основной,List Paragraph2,ПАРАГРАФ,Нумерация,список 1,СПИСКИ,маркированный,List Paragraph,it_List1,Ненумерованный список,основной диплом,Введение,3_Абзац списка,Таблица,Заголовок7,Заголовок мой1,СписокСТПр,обычн"/>
    <w:basedOn w:val="a4"/>
    <w:link w:val="afd"/>
    <w:uiPriority w:val="34"/>
    <w:qFormat/>
    <w:rsid w:val="002B40A8"/>
    <w:pPr>
      <w:contextualSpacing/>
    </w:pPr>
    <w:rPr>
      <w:rFonts w:eastAsia="Times New Roman"/>
      <w:szCs w:val="20"/>
      <w:lang w:eastAsia="ru-RU"/>
    </w:rPr>
  </w:style>
  <w:style w:type="character" w:customStyle="1" w:styleId="afd">
    <w:name w:val="Абзац списка Знак"/>
    <w:aliases w:val="Варианты ответов Знак,Абзац списка основной Знак,List Paragraph2 Знак,ПАРАГРАФ Знак,Нумерация Знак,список 1 Знак,СПИСКИ Знак,маркированный Знак,List Paragraph Знак,it_List1 Знак,Ненумерованный список Знак,основной диплом Знак"/>
    <w:link w:val="afc"/>
    <w:uiPriority w:val="34"/>
    <w:qFormat/>
    <w:locked/>
    <w:rsid w:val="002B40A8"/>
    <w:rPr>
      <w:rFonts w:ascii="Times New Roman" w:eastAsia="Times New Roman" w:hAnsi="Times New Roman"/>
      <w:sz w:val="24"/>
    </w:rPr>
  </w:style>
  <w:style w:type="character" w:customStyle="1" w:styleId="afe">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Зна Знак"/>
    <w:link w:val="aff"/>
    <w:uiPriority w:val="35"/>
    <w:qFormat/>
    <w:locked/>
    <w:rsid w:val="002B40A8"/>
    <w:rPr>
      <w:rFonts w:ascii="Times New Roman" w:eastAsia="Microsoft YaHei" w:hAnsi="Times New Roman"/>
      <w:bCs/>
      <w:spacing w:val="-5"/>
      <w:sz w:val="24"/>
      <w:szCs w:val="18"/>
      <w:lang w:eastAsia="en-US"/>
    </w:rPr>
  </w:style>
  <w:style w:type="paragraph" w:styleId="aff">
    <w:name w:val="caption"/>
    <w:aliases w:val="Таблица - Название объекта,!! Object Novogor !!,Знак,Caption Char,Caption Char1 Char1 Char Char,Caption Char Char2 Char1 Char Char,Caption Char Char Char Char Char1 Char1 Char Char1 Char,Caption Char Char Char1 Char Char Char,Знак1,Зна"/>
    <w:basedOn w:val="a4"/>
    <w:next w:val="a4"/>
    <w:link w:val="afe"/>
    <w:qFormat/>
    <w:rsid w:val="002B40A8"/>
    <w:pPr>
      <w:widowControl w:val="0"/>
      <w:adjustRightInd w:val="0"/>
      <w:spacing w:line="276" w:lineRule="auto"/>
      <w:textAlignment w:val="baseline"/>
    </w:pPr>
    <w:rPr>
      <w:rFonts w:eastAsia="Microsoft YaHei"/>
      <w:bCs/>
      <w:spacing w:val="-5"/>
      <w:szCs w:val="18"/>
    </w:rPr>
  </w:style>
  <w:style w:type="paragraph" w:styleId="aff0">
    <w:name w:val="Body Text"/>
    <w:basedOn w:val="a4"/>
    <w:link w:val="aff1"/>
    <w:uiPriority w:val="1"/>
    <w:unhideWhenUsed/>
    <w:qFormat/>
    <w:rsid w:val="00914E53"/>
    <w:pPr>
      <w:widowControl w:val="0"/>
      <w:autoSpaceDE w:val="0"/>
      <w:autoSpaceDN w:val="0"/>
      <w:jc w:val="left"/>
    </w:pPr>
    <w:rPr>
      <w:rFonts w:eastAsia="Times New Roman"/>
      <w:szCs w:val="24"/>
      <w:lang w:val="en-US"/>
    </w:rPr>
  </w:style>
  <w:style w:type="character" w:customStyle="1" w:styleId="aff1">
    <w:name w:val="Основной текст Знак"/>
    <w:basedOn w:val="a5"/>
    <w:link w:val="aff0"/>
    <w:uiPriority w:val="1"/>
    <w:rsid w:val="00914E53"/>
    <w:rPr>
      <w:rFonts w:ascii="Times New Roman" w:eastAsia="Times New Roman" w:hAnsi="Times New Roman"/>
      <w:sz w:val="24"/>
      <w:szCs w:val="24"/>
      <w:lang w:val="en-US" w:eastAsia="en-US"/>
    </w:rPr>
  </w:style>
  <w:style w:type="paragraph" w:customStyle="1" w:styleId="Aff2">
    <w:name w:val="Aобычный текст"/>
    <w:basedOn w:val="a4"/>
    <w:link w:val="Aff3"/>
    <w:qFormat/>
    <w:rsid w:val="0013197C"/>
    <w:pPr>
      <w:ind w:firstLine="567"/>
      <w:contextualSpacing/>
    </w:pPr>
    <w:rPr>
      <w:rFonts w:eastAsia="Times New Roman"/>
      <w:szCs w:val="28"/>
      <w:lang w:eastAsia="ru-RU"/>
    </w:rPr>
  </w:style>
  <w:style w:type="character" w:customStyle="1" w:styleId="Aff3">
    <w:name w:val="Aобычный текст Знак"/>
    <w:link w:val="Aff2"/>
    <w:qFormat/>
    <w:rsid w:val="0013197C"/>
    <w:rPr>
      <w:rFonts w:ascii="Times New Roman" w:eastAsia="Times New Roman" w:hAnsi="Times New Roman"/>
      <w:sz w:val="24"/>
      <w:szCs w:val="28"/>
    </w:rPr>
  </w:style>
  <w:style w:type="paragraph" w:customStyle="1" w:styleId="TableParagraph">
    <w:name w:val="Table Paragraph"/>
    <w:basedOn w:val="a4"/>
    <w:uiPriority w:val="1"/>
    <w:qFormat/>
    <w:rsid w:val="000B1BB5"/>
    <w:pPr>
      <w:widowControl w:val="0"/>
      <w:autoSpaceDE w:val="0"/>
      <w:autoSpaceDN w:val="0"/>
      <w:spacing w:before="75"/>
      <w:jc w:val="center"/>
    </w:pPr>
    <w:rPr>
      <w:rFonts w:eastAsia="Times New Roman"/>
      <w:sz w:val="22"/>
      <w:lang w:val="en-US"/>
    </w:rPr>
  </w:style>
  <w:style w:type="table" w:customStyle="1" w:styleId="TableNormal">
    <w:name w:val="Table Normal"/>
    <w:uiPriority w:val="2"/>
    <w:semiHidden/>
    <w:qFormat/>
    <w:rsid w:val="000B1BB5"/>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headertext">
    <w:name w:val="headertext"/>
    <w:basedOn w:val="a4"/>
    <w:rsid w:val="000569D5"/>
    <w:pPr>
      <w:spacing w:before="100" w:beforeAutospacing="1" w:after="100" w:afterAutospacing="1"/>
      <w:jc w:val="left"/>
    </w:pPr>
    <w:rPr>
      <w:rFonts w:eastAsia="Times New Roman"/>
      <w:szCs w:val="24"/>
      <w:lang w:eastAsia="ru-RU"/>
    </w:rPr>
  </w:style>
  <w:style w:type="paragraph" w:customStyle="1" w:styleId="formattext">
    <w:name w:val="formattext"/>
    <w:basedOn w:val="a4"/>
    <w:rsid w:val="000569D5"/>
    <w:pPr>
      <w:spacing w:before="100" w:beforeAutospacing="1" w:after="100" w:afterAutospacing="1"/>
      <w:jc w:val="left"/>
    </w:pPr>
    <w:rPr>
      <w:rFonts w:eastAsia="Times New Roman"/>
      <w:szCs w:val="24"/>
      <w:lang w:eastAsia="ru-RU"/>
    </w:rPr>
  </w:style>
  <w:style w:type="character" w:customStyle="1" w:styleId="aff4">
    <w:name w:val="Другое_"/>
    <w:basedOn w:val="a5"/>
    <w:link w:val="aff5"/>
    <w:uiPriority w:val="99"/>
    <w:rsid w:val="00606183"/>
    <w:rPr>
      <w:rFonts w:ascii="Times New Roman" w:hAnsi="Times New Roman"/>
    </w:rPr>
  </w:style>
  <w:style w:type="paragraph" w:customStyle="1" w:styleId="aff5">
    <w:name w:val="Другое"/>
    <w:basedOn w:val="a4"/>
    <w:link w:val="aff4"/>
    <w:uiPriority w:val="99"/>
    <w:rsid w:val="00606183"/>
    <w:pPr>
      <w:jc w:val="center"/>
    </w:pPr>
    <w:rPr>
      <w:sz w:val="20"/>
      <w:szCs w:val="20"/>
      <w:lang w:eastAsia="ru-RU"/>
    </w:rPr>
  </w:style>
  <w:style w:type="table" w:styleId="aff6">
    <w:name w:val="Table Grid"/>
    <w:aliases w:val="Таблица ОРГРЭС1"/>
    <w:basedOn w:val="a6"/>
    <w:uiPriority w:val="39"/>
    <w:rsid w:val="00E67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Раздел"/>
    <w:basedOn w:val="a4"/>
    <w:link w:val="aff8"/>
    <w:qFormat/>
    <w:rsid w:val="00487085"/>
    <w:pPr>
      <w:jc w:val="center"/>
    </w:pPr>
    <w:rPr>
      <w:rFonts w:eastAsia="Times New Roman"/>
      <w:b/>
      <w:szCs w:val="24"/>
      <w:lang w:eastAsia="ru-RU"/>
    </w:rPr>
  </w:style>
  <w:style w:type="character" w:customStyle="1" w:styleId="aff8">
    <w:name w:val="Раздел Знак"/>
    <w:link w:val="aff7"/>
    <w:locked/>
    <w:rsid w:val="00487085"/>
    <w:rPr>
      <w:rFonts w:ascii="Times New Roman" w:eastAsia="Times New Roman" w:hAnsi="Times New Roman"/>
      <w:b/>
      <w:sz w:val="24"/>
      <w:szCs w:val="24"/>
    </w:rPr>
  </w:style>
  <w:style w:type="paragraph" w:customStyle="1" w:styleId="aff9">
    <w:name w:val="Глава"/>
    <w:basedOn w:val="afc"/>
    <w:link w:val="affa"/>
    <w:uiPriority w:val="99"/>
    <w:qFormat/>
    <w:rsid w:val="00487085"/>
    <w:pPr>
      <w:ind w:right="-21"/>
    </w:pPr>
    <w:rPr>
      <w:b/>
      <w:szCs w:val="24"/>
    </w:rPr>
  </w:style>
  <w:style w:type="character" w:customStyle="1" w:styleId="affa">
    <w:name w:val="Глава Знак"/>
    <w:link w:val="aff9"/>
    <w:uiPriority w:val="99"/>
    <w:locked/>
    <w:rsid w:val="00487085"/>
    <w:rPr>
      <w:rFonts w:ascii="Times New Roman" w:eastAsia="Times New Roman" w:hAnsi="Times New Roman"/>
      <w:b/>
      <w:sz w:val="24"/>
      <w:szCs w:val="24"/>
    </w:rPr>
  </w:style>
  <w:style w:type="character" w:styleId="affb">
    <w:name w:val="Strong"/>
    <w:aliases w:val="Оглавление_1"/>
    <w:uiPriority w:val="22"/>
    <w:qFormat/>
    <w:rsid w:val="00487085"/>
    <w:rPr>
      <w:rFonts w:cs="Times New Roman"/>
      <w:b/>
      <w:bCs/>
    </w:rPr>
  </w:style>
  <w:style w:type="paragraph" w:styleId="affc">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Знак Знак4,Знак Знак4"/>
    <w:basedOn w:val="a4"/>
    <w:link w:val="affd"/>
    <w:uiPriority w:val="99"/>
    <w:qFormat/>
    <w:rsid w:val="00487085"/>
    <w:pPr>
      <w:suppressAutoHyphens/>
      <w:spacing w:before="280" w:after="280"/>
      <w:jc w:val="center"/>
    </w:pPr>
    <w:rPr>
      <w:rFonts w:eastAsia="Times New Roman"/>
      <w:szCs w:val="24"/>
      <w:lang w:eastAsia="ar-SA"/>
    </w:rPr>
  </w:style>
  <w:style w:type="paragraph" w:customStyle="1" w:styleId="affe">
    <w:name w:val="ОснТекст"/>
    <w:basedOn w:val="a4"/>
    <w:link w:val="afff"/>
    <w:qFormat/>
    <w:rsid w:val="00487085"/>
    <w:pPr>
      <w:suppressAutoHyphens/>
      <w:ind w:firstLine="540"/>
    </w:pPr>
    <w:rPr>
      <w:rFonts w:eastAsia="Times New Roman"/>
      <w:szCs w:val="24"/>
      <w:lang w:eastAsia="ar-SA"/>
    </w:rPr>
  </w:style>
  <w:style w:type="paragraph" w:styleId="afff0">
    <w:name w:val="Title"/>
    <w:aliases w:val="Рис."/>
    <w:basedOn w:val="a4"/>
    <w:next w:val="a4"/>
    <w:link w:val="afff1"/>
    <w:uiPriority w:val="1"/>
    <w:qFormat/>
    <w:rsid w:val="00487085"/>
    <w:pPr>
      <w:spacing w:before="240" w:after="60"/>
      <w:jc w:val="center"/>
      <w:outlineLvl w:val="0"/>
    </w:pPr>
    <w:rPr>
      <w:rFonts w:ascii="Cambria" w:eastAsia="Times New Roman" w:hAnsi="Cambria"/>
      <w:b/>
      <w:bCs/>
      <w:kern w:val="28"/>
      <w:sz w:val="32"/>
      <w:szCs w:val="32"/>
      <w:lang w:eastAsia="ru-RU"/>
    </w:rPr>
  </w:style>
  <w:style w:type="character" w:customStyle="1" w:styleId="afff1">
    <w:name w:val="Заголовок Знак"/>
    <w:aliases w:val="Рис. Знак"/>
    <w:basedOn w:val="a5"/>
    <w:link w:val="afff0"/>
    <w:uiPriority w:val="1"/>
    <w:rsid w:val="00487085"/>
    <w:rPr>
      <w:rFonts w:ascii="Cambria" w:eastAsia="Times New Roman" w:hAnsi="Cambria"/>
      <w:b/>
      <w:bCs/>
      <w:kern w:val="28"/>
      <w:sz w:val="32"/>
      <w:szCs w:val="32"/>
    </w:rPr>
  </w:style>
  <w:style w:type="character" w:customStyle="1" w:styleId="docbody">
    <w:name w:val="docbody"/>
    <w:uiPriority w:val="99"/>
    <w:rsid w:val="00487085"/>
    <w:rPr>
      <w:rFonts w:cs="Times New Roman"/>
    </w:rPr>
  </w:style>
  <w:style w:type="character" w:customStyle="1" w:styleId="FontStyle13">
    <w:name w:val="Font Style13"/>
    <w:uiPriority w:val="99"/>
    <w:rsid w:val="00487085"/>
    <w:rPr>
      <w:rFonts w:ascii="Times New Roman" w:hAnsi="Times New Roman" w:cs="Times New Roman"/>
      <w:sz w:val="26"/>
      <w:szCs w:val="26"/>
    </w:rPr>
  </w:style>
  <w:style w:type="character" w:customStyle="1" w:styleId="afff">
    <w:name w:val="ОснТекст Знак"/>
    <w:link w:val="affe"/>
    <w:rsid w:val="00487085"/>
    <w:rPr>
      <w:rFonts w:ascii="Times New Roman" w:eastAsia="Times New Roman" w:hAnsi="Times New Roman"/>
      <w:sz w:val="24"/>
      <w:szCs w:val="24"/>
      <w:lang w:eastAsia="ar-SA"/>
    </w:rPr>
  </w:style>
  <w:style w:type="character" w:customStyle="1" w:styleId="aa">
    <w:name w:val="Без интервала Знак"/>
    <w:link w:val="a9"/>
    <w:uiPriority w:val="1"/>
    <w:rsid w:val="00487085"/>
    <w:rPr>
      <w:rFonts w:ascii="Times New Roman" w:hAnsi="Times New Roman"/>
      <w:sz w:val="24"/>
      <w:szCs w:val="22"/>
      <w:lang w:eastAsia="en-US"/>
    </w:rPr>
  </w:style>
  <w:style w:type="paragraph" w:customStyle="1" w:styleId="ConsPlusNormal">
    <w:name w:val="ConsPlusNormal"/>
    <w:rsid w:val="00487085"/>
    <w:pPr>
      <w:widowControl w:val="0"/>
      <w:autoSpaceDE w:val="0"/>
      <w:autoSpaceDN w:val="0"/>
      <w:adjustRightInd w:val="0"/>
      <w:ind w:firstLine="720"/>
    </w:pPr>
    <w:rPr>
      <w:rFonts w:ascii="Arial" w:eastAsia="Times New Roman" w:hAnsi="Arial" w:cs="Arial"/>
    </w:rPr>
  </w:style>
  <w:style w:type="paragraph" w:customStyle="1" w:styleId="13">
    <w:name w:val="стиль13"/>
    <w:basedOn w:val="a4"/>
    <w:rsid w:val="00487085"/>
    <w:pPr>
      <w:spacing w:before="100" w:beforeAutospacing="1" w:after="100" w:afterAutospacing="1"/>
    </w:pPr>
    <w:rPr>
      <w:rFonts w:eastAsia="Times New Roman"/>
      <w:szCs w:val="24"/>
      <w:lang w:eastAsia="ru-RU"/>
    </w:rPr>
  </w:style>
  <w:style w:type="paragraph" w:styleId="afff2">
    <w:name w:val="Balloon Text"/>
    <w:basedOn w:val="a4"/>
    <w:link w:val="afff3"/>
    <w:uiPriority w:val="99"/>
    <w:unhideWhenUsed/>
    <w:rsid w:val="00487085"/>
    <w:rPr>
      <w:rFonts w:ascii="Tahoma" w:eastAsia="Times New Roman" w:hAnsi="Tahoma"/>
      <w:sz w:val="16"/>
      <w:szCs w:val="16"/>
      <w:lang w:eastAsia="ru-RU"/>
    </w:rPr>
  </w:style>
  <w:style w:type="character" w:customStyle="1" w:styleId="afff3">
    <w:name w:val="Текст выноски Знак"/>
    <w:basedOn w:val="a5"/>
    <w:link w:val="afff2"/>
    <w:uiPriority w:val="99"/>
    <w:rsid w:val="00487085"/>
    <w:rPr>
      <w:rFonts w:ascii="Tahoma" w:eastAsia="Times New Roman" w:hAnsi="Tahoma"/>
      <w:sz w:val="16"/>
      <w:szCs w:val="16"/>
    </w:rPr>
  </w:style>
  <w:style w:type="character" w:customStyle="1" w:styleId="apple-converted-space">
    <w:name w:val="apple-converted-space"/>
    <w:rsid w:val="00487085"/>
  </w:style>
  <w:style w:type="paragraph" w:customStyle="1" w:styleId="12">
    <w:name w:val="Абзац списка1"/>
    <w:basedOn w:val="a4"/>
    <w:link w:val="ListParagraphChar1"/>
    <w:uiPriority w:val="99"/>
    <w:rsid w:val="00487085"/>
    <w:pPr>
      <w:ind w:left="720"/>
      <w:contextualSpacing/>
      <w:jc w:val="center"/>
    </w:pPr>
    <w:rPr>
      <w:rFonts w:ascii="Calibri" w:eastAsia="Times New Roman" w:hAnsi="Calibri"/>
      <w:sz w:val="20"/>
      <w:szCs w:val="20"/>
      <w:lang w:eastAsia="ru-RU"/>
    </w:rPr>
  </w:style>
  <w:style w:type="character" w:customStyle="1" w:styleId="ListParagraphChar1">
    <w:name w:val="List Paragraph Char1"/>
    <w:link w:val="12"/>
    <w:uiPriority w:val="99"/>
    <w:locked/>
    <w:rsid w:val="00487085"/>
    <w:rPr>
      <w:rFonts w:eastAsia="Times New Roman"/>
    </w:rPr>
  </w:style>
  <w:style w:type="paragraph" w:customStyle="1" w:styleId="afff4">
    <w:name w:val="ТАБЛИЦЫ"/>
    <w:basedOn w:val="a9"/>
    <w:link w:val="afff5"/>
    <w:qFormat/>
    <w:rsid w:val="00487085"/>
    <w:pPr>
      <w:jc w:val="center"/>
    </w:pPr>
    <w:rPr>
      <w:sz w:val="20"/>
      <w:szCs w:val="20"/>
      <w:lang w:eastAsia="ru-RU"/>
    </w:rPr>
  </w:style>
  <w:style w:type="character" w:customStyle="1" w:styleId="afff5">
    <w:name w:val="ТАБЛИЦЫ Знак"/>
    <w:link w:val="afff4"/>
    <w:rsid w:val="00487085"/>
    <w:rPr>
      <w:rFonts w:ascii="Times New Roman" w:hAnsi="Times New Roman"/>
    </w:rPr>
  </w:style>
  <w:style w:type="paragraph" w:customStyle="1" w:styleId="14">
    <w:name w:val="Без интервала1"/>
    <w:rsid w:val="00487085"/>
    <w:pPr>
      <w:jc w:val="center"/>
    </w:pPr>
    <w:rPr>
      <w:rFonts w:eastAsia="Times New Roman"/>
      <w:sz w:val="22"/>
      <w:szCs w:val="22"/>
      <w:lang w:eastAsia="en-US"/>
    </w:rPr>
  </w:style>
  <w:style w:type="paragraph" w:styleId="afff6">
    <w:name w:val="Body Text Indent"/>
    <w:basedOn w:val="a4"/>
    <w:link w:val="afff7"/>
    <w:unhideWhenUsed/>
    <w:rsid w:val="00487085"/>
    <w:pPr>
      <w:spacing w:after="120"/>
      <w:ind w:left="283"/>
    </w:pPr>
    <w:rPr>
      <w:rFonts w:ascii="Calibri" w:eastAsia="Times New Roman" w:hAnsi="Calibri"/>
      <w:sz w:val="20"/>
      <w:szCs w:val="20"/>
      <w:lang w:eastAsia="ru-RU"/>
    </w:rPr>
  </w:style>
  <w:style w:type="character" w:customStyle="1" w:styleId="afff7">
    <w:name w:val="Основной текст с отступом Знак"/>
    <w:basedOn w:val="a5"/>
    <w:link w:val="afff6"/>
    <w:rsid w:val="00487085"/>
    <w:rPr>
      <w:rFonts w:eastAsia="Times New Roman"/>
    </w:rPr>
  </w:style>
  <w:style w:type="paragraph" w:styleId="afff8">
    <w:name w:val="TOC Heading"/>
    <w:basedOn w:val="1"/>
    <w:next w:val="a4"/>
    <w:uiPriority w:val="39"/>
    <w:qFormat/>
    <w:rsid w:val="00487085"/>
    <w:pPr>
      <w:outlineLvl w:val="9"/>
    </w:pPr>
    <w:rPr>
      <w:lang w:eastAsia="ru-RU"/>
    </w:rPr>
  </w:style>
  <w:style w:type="paragraph" w:styleId="afff9">
    <w:name w:val="header"/>
    <w:basedOn w:val="a4"/>
    <w:link w:val="afffa"/>
    <w:uiPriority w:val="99"/>
    <w:unhideWhenUsed/>
    <w:rsid w:val="00487085"/>
    <w:pPr>
      <w:tabs>
        <w:tab w:val="center" w:pos="4677"/>
        <w:tab w:val="right" w:pos="9355"/>
      </w:tabs>
    </w:pPr>
    <w:rPr>
      <w:rFonts w:ascii="Calibri" w:eastAsia="Times New Roman" w:hAnsi="Calibri"/>
      <w:sz w:val="20"/>
      <w:szCs w:val="20"/>
      <w:lang w:eastAsia="ru-RU"/>
    </w:rPr>
  </w:style>
  <w:style w:type="character" w:customStyle="1" w:styleId="afffa">
    <w:name w:val="Верхний колонтитул Знак"/>
    <w:basedOn w:val="a5"/>
    <w:link w:val="afff9"/>
    <w:uiPriority w:val="99"/>
    <w:rsid w:val="00487085"/>
    <w:rPr>
      <w:rFonts w:eastAsia="Times New Roman"/>
    </w:rPr>
  </w:style>
  <w:style w:type="paragraph" w:styleId="afffb">
    <w:name w:val="footer"/>
    <w:aliases w:val=" Знак6, Знак14,Знак6"/>
    <w:basedOn w:val="a4"/>
    <w:link w:val="afffc"/>
    <w:unhideWhenUsed/>
    <w:qFormat/>
    <w:rsid w:val="00487085"/>
    <w:pPr>
      <w:tabs>
        <w:tab w:val="center" w:pos="4677"/>
        <w:tab w:val="right" w:pos="9355"/>
      </w:tabs>
    </w:pPr>
    <w:rPr>
      <w:rFonts w:ascii="Calibri" w:eastAsia="Times New Roman" w:hAnsi="Calibri"/>
      <w:sz w:val="20"/>
      <w:szCs w:val="20"/>
      <w:lang w:eastAsia="ru-RU"/>
    </w:rPr>
  </w:style>
  <w:style w:type="character" w:customStyle="1" w:styleId="afffc">
    <w:name w:val="Нижний колонтитул Знак"/>
    <w:aliases w:val=" Знак6 Знак, Знак14 Знак,Знак6 Знак"/>
    <w:basedOn w:val="a5"/>
    <w:link w:val="afffb"/>
    <w:rsid w:val="00487085"/>
    <w:rPr>
      <w:rFonts w:eastAsia="Times New Roman"/>
    </w:rPr>
  </w:style>
  <w:style w:type="paragraph" w:customStyle="1" w:styleId="afffd">
    <w:name w:val="Современный"/>
    <w:link w:val="afffe"/>
    <w:rsid w:val="00487085"/>
    <w:pPr>
      <w:jc w:val="center"/>
    </w:pPr>
    <w:rPr>
      <w:rFonts w:ascii="Times New Roman" w:eastAsia="Times New Roman" w:hAnsi="Times New Roman"/>
      <w:b/>
      <w:sz w:val="24"/>
      <w:lang w:eastAsia="ja-JP"/>
    </w:rPr>
  </w:style>
  <w:style w:type="character" w:customStyle="1" w:styleId="afffe">
    <w:name w:val="Современный Знак"/>
    <w:link w:val="afffd"/>
    <w:rsid w:val="00487085"/>
    <w:rPr>
      <w:rFonts w:ascii="Times New Roman" w:eastAsia="Times New Roman" w:hAnsi="Times New Roman"/>
      <w:b/>
      <w:sz w:val="24"/>
      <w:lang w:eastAsia="ja-JP"/>
    </w:rPr>
  </w:style>
  <w:style w:type="paragraph" w:customStyle="1" w:styleId="33">
    <w:name w:val="Абзац списка3"/>
    <w:basedOn w:val="a4"/>
    <w:rsid w:val="00487085"/>
    <w:pPr>
      <w:ind w:left="720"/>
      <w:contextualSpacing/>
    </w:pPr>
    <w:rPr>
      <w:rFonts w:eastAsia="Times New Roman"/>
      <w:szCs w:val="24"/>
      <w:lang w:eastAsia="ru-RU"/>
    </w:rPr>
  </w:style>
  <w:style w:type="paragraph" w:customStyle="1" w:styleId="Default">
    <w:name w:val="Default"/>
    <w:rsid w:val="00487085"/>
    <w:pPr>
      <w:autoSpaceDE w:val="0"/>
      <w:autoSpaceDN w:val="0"/>
      <w:adjustRightInd w:val="0"/>
    </w:pPr>
    <w:rPr>
      <w:rFonts w:ascii="Times New Roman" w:hAnsi="Times New Roman"/>
      <w:color w:val="000000"/>
      <w:sz w:val="24"/>
      <w:szCs w:val="24"/>
      <w:lang w:eastAsia="en-US"/>
    </w:rPr>
  </w:style>
  <w:style w:type="numbering" w:customStyle="1" w:styleId="15">
    <w:name w:val="Нет списка1"/>
    <w:next w:val="a7"/>
    <w:uiPriority w:val="99"/>
    <w:semiHidden/>
    <w:unhideWhenUsed/>
    <w:rsid w:val="00487085"/>
  </w:style>
  <w:style w:type="table" w:customStyle="1" w:styleId="16">
    <w:name w:val="Сетка таблицы1"/>
    <w:basedOn w:val="a6"/>
    <w:next w:val="aff6"/>
    <w:uiPriority w:val="99"/>
    <w:rsid w:val="00487085"/>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
    <w:name w:val="Book Title"/>
    <w:uiPriority w:val="33"/>
    <w:qFormat/>
    <w:rsid w:val="00487085"/>
    <w:rPr>
      <w:b/>
      <w:bCs/>
      <w:smallCaps/>
      <w:spacing w:val="5"/>
    </w:rPr>
  </w:style>
  <w:style w:type="paragraph" w:customStyle="1" w:styleId="17">
    <w:name w:val="Для таблицы (приложения 1)"/>
    <w:basedOn w:val="a4"/>
    <w:uiPriority w:val="99"/>
    <w:rsid w:val="00487085"/>
    <w:pPr>
      <w:widowControl w:val="0"/>
      <w:adjustRightInd w:val="0"/>
      <w:spacing w:line="240" w:lineRule="atLeast"/>
      <w:textAlignment w:val="baseline"/>
    </w:pPr>
    <w:rPr>
      <w:rFonts w:eastAsia="Times New Roman"/>
      <w:bCs/>
      <w:color w:val="000000"/>
      <w:spacing w:val="-5"/>
      <w:sz w:val="18"/>
      <w:szCs w:val="24"/>
      <w:lang w:eastAsia="ru-RU"/>
    </w:rPr>
  </w:style>
  <w:style w:type="table" w:customStyle="1" w:styleId="34">
    <w:name w:val="Сетка таблицы3"/>
    <w:basedOn w:val="a6"/>
    <w:next w:val="aff6"/>
    <w:uiPriority w:val="59"/>
    <w:rsid w:val="00487085"/>
    <w:pPr>
      <w:jc w:val="center"/>
    </w:pPr>
    <w:rPr>
      <w:rFonts w:ascii="Times New Roman"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affff0">
    <w:name w:val="Цветовое выделение"/>
    <w:uiPriority w:val="99"/>
    <w:rsid w:val="00487085"/>
    <w:rPr>
      <w:b/>
      <w:bCs/>
      <w:color w:val="26282F"/>
      <w:sz w:val="26"/>
      <w:szCs w:val="26"/>
    </w:rPr>
  </w:style>
  <w:style w:type="paragraph" w:customStyle="1" w:styleId="affff1">
    <w:name w:val="Нормальный (таблица)"/>
    <w:basedOn w:val="a4"/>
    <w:next w:val="a4"/>
    <w:uiPriority w:val="99"/>
    <w:rsid w:val="00487085"/>
    <w:pPr>
      <w:widowControl w:val="0"/>
      <w:autoSpaceDE w:val="0"/>
      <w:autoSpaceDN w:val="0"/>
      <w:adjustRightInd w:val="0"/>
    </w:pPr>
    <w:rPr>
      <w:rFonts w:ascii="Arial" w:eastAsia="Times New Roman" w:hAnsi="Arial" w:cs="Arial"/>
      <w:szCs w:val="24"/>
      <w:lang w:eastAsia="ru-RU"/>
    </w:rPr>
  </w:style>
  <w:style w:type="paragraph" w:customStyle="1" w:styleId="affff2">
    <w:name w:val="Прижатый влево"/>
    <w:basedOn w:val="a4"/>
    <w:next w:val="a4"/>
    <w:uiPriority w:val="99"/>
    <w:rsid w:val="00487085"/>
    <w:pPr>
      <w:widowControl w:val="0"/>
      <w:autoSpaceDE w:val="0"/>
      <w:autoSpaceDN w:val="0"/>
      <w:adjustRightInd w:val="0"/>
    </w:pPr>
    <w:rPr>
      <w:rFonts w:ascii="Arial" w:eastAsia="Times New Roman" w:hAnsi="Arial" w:cs="Arial"/>
      <w:szCs w:val="24"/>
      <w:lang w:eastAsia="ru-RU"/>
    </w:rPr>
  </w:style>
  <w:style w:type="character" w:customStyle="1" w:styleId="affff3">
    <w:name w:val="Гипертекстовая ссылка"/>
    <w:uiPriority w:val="99"/>
    <w:rsid w:val="00487085"/>
    <w:rPr>
      <w:b/>
      <w:bCs/>
      <w:color w:val="106BBE"/>
      <w:sz w:val="26"/>
      <w:szCs w:val="26"/>
    </w:rPr>
  </w:style>
  <w:style w:type="character" w:customStyle="1" w:styleId="headeraff6">
    <w:name w:val="header_aff6"/>
    <w:rsid w:val="00487085"/>
  </w:style>
  <w:style w:type="character" w:customStyle="1" w:styleId="headerafff0">
    <w:name w:val="header_afff0"/>
    <w:rsid w:val="00487085"/>
  </w:style>
  <w:style w:type="paragraph" w:customStyle="1" w:styleId="1312761">
    <w:name w:val="Стиль 13 пт По ширине Первая строка:  127 см Перед:  6 пт1"/>
    <w:basedOn w:val="a4"/>
    <w:link w:val="13127610"/>
    <w:autoRedefine/>
    <w:rsid w:val="00487085"/>
    <w:pPr>
      <w:suppressAutoHyphens/>
      <w:snapToGrid w:val="0"/>
      <w:spacing w:before="120"/>
      <w:ind w:firstLine="709"/>
    </w:pPr>
    <w:rPr>
      <w:rFonts w:eastAsia="Times New Roman"/>
      <w:sz w:val="26"/>
      <w:szCs w:val="20"/>
      <w:lang w:eastAsia="ru-RU"/>
    </w:rPr>
  </w:style>
  <w:style w:type="character" w:customStyle="1" w:styleId="13127610">
    <w:name w:val="Стиль 13 пт По ширине Первая строка:  127 см Перед:  6 пт1 Знак"/>
    <w:link w:val="1312761"/>
    <w:rsid w:val="00487085"/>
    <w:rPr>
      <w:rFonts w:ascii="Times New Roman" w:eastAsia="Times New Roman" w:hAnsi="Times New Roman"/>
      <w:sz w:val="26"/>
    </w:rPr>
  </w:style>
  <w:style w:type="paragraph" w:customStyle="1" w:styleId="ConsPlusNonformat">
    <w:name w:val="ConsPlusNonformat"/>
    <w:uiPriority w:val="99"/>
    <w:rsid w:val="00487085"/>
    <w:pPr>
      <w:widowControl w:val="0"/>
      <w:autoSpaceDE w:val="0"/>
      <w:autoSpaceDN w:val="0"/>
    </w:pPr>
    <w:rPr>
      <w:rFonts w:ascii="Courier New" w:eastAsia="Times New Roman" w:hAnsi="Courier New" w:cs="Courier New"/>
    </w:rPr>
  </w:style>
  <w:style w:type="paragraph" w:customStyle="1" w:styleId="ConsPlusTitle">
    <w:name w:val="ConsPlusTitle"/>
    <w:rsid w:val="00487085"/>
    <w:pPr>
      <w:widowControl w:val="0"/>
      <w:autoSpaceDE w:val="0"/>
      <w:autoSpaceDN w:val="0"/>
    </w:pPr>
    <w:rPr>
      <w:rFonts w:eastAsia="Times New Roman" w:cs="Calibri"/>
      <w:b/>
      <w:sz w:val="22"/>
    </w:rPr>
  </w:style>
  <w:style w:type="paragraph" w:customStyle="1" w:styleId="ConsPlusCell">
    <w:name w:val="ConsPlusCell"/>
    <w:rsid w:val="00487085"/>
    <w:pPr>
      <w:widowControl w:val="0"/>
      <w:autoSpaceDE w:val="0"/>
      <w:autoSpaceDN w:val="0"/>
    </w:pPr>
    <w:rPr>
      <w:rFonts w:ascii="Courier New" w:eastAsia="Times New Roman" w:hAnsi="Courier New" w:cs="Courier New"/>
    </w:rPr>
  </w:style>
  <w:style w:type="paragraph" w:customStyle="1" w:styleId="ConsPlusDocList">
    <w:name w:val="ConsPlusDocList"/>
    <w:rsid w:val="00487085"/>
    <w:pPr>
      <w:widowControl w:val="0"/>
      <w:autoSpaceDE w:val="0"/>
      <w:autoSpaceDN w:val="0"/>
    </w:pPr>
    <w:rPr>
      <w:rFonts w:ascii="Courier New" w:eastAsia="Times New Roman" w:hAnsi="Courier New" w:cs="Courier New"/>
    </w:rPr>
  </w:style>
  <w:style w:type="paragraph" w:customStyle="1" w:styleId="ConsPlusTitlePage">
    <w:name w:val="ConsPlusTitlePage"/>
    <w:rsid w:val="00487085"/>
    <w:pPr>
      <w:widowControl w:val="0"/>
      <w:autoSpaceDE w:val="0"/>
      <w:autoSpaceDN w:val="0"/>
    </w:pPr>
    <w:rPr>
      <w:rFonts w:ascii="Tahoma" w:eastAsia="Times New Roman" w:hAnsi="Tahoma" w:cs="Tahoma"/>
    </w:rPr>
  </w:style>
  <w:style w:type="paragraph" w:customStyle="1" w:styleId="ConsPlusJurTerm">
    <w:name w:val="ConsPlusJurTerm"/>
    <w:rsid w:val="00487085"/>
    <w:pPr>
      <w:widowControl w:val="0"/>
      <w:autoSpaceDE w:val="0"/>
      <w:autoSpaceDN w:val="0"/>
    </w:pPr>
    <w:rPr>
      <w:rFonts w:ascii="Tahoma" w:eastAsia="Times New Roman" w:hAnsi="Tahoma" w:cs="Tahoma"/>
      <w:sz w:val="22"/>
    </w:rPr>
  </w:style>
  <w:style w:type="paragraph" w:customStyle="1" w:styleId="ConsPlusTextList">
    <w:name w:val="ConsPlusTextList"/>
    <w:rsid w:val="00487085"/>
    <w:pPr>
      <w:widowControl w:val="0"/>
      <w:autoSpaceDE w:val="0"/>
      <w:autoSpaceDN w:val="0"/>
    </w:pPr>
    <w:rPr>
      <w:rFonts w:ascii="Arial" w:eastAsia="Times New Roman" w:hAnsi="Arial" w:cs="Arial"/>
    </w:rPr>
  </w:style>
  <w:style w:type="paragraph" w:customStyle="1" w:styleId="Standard">
    <w:name w:val="Standard"/>
    <w:rsid w:val="00487085"/>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character" w:styleId="affff4">
    <w:name w:val="Emphasis"/>
    <w:uiPriority w:val="20"/>
    <w:qFormat/>
    <w:rsid w:val="00487085"/>
    <w:rPr>
      <w:i/>
      <w:iCs/>
    </w:rPr>
  </w:style>
  <w:style w:type="character" w:customStyle="1" w:styleId="affff5">
    <w:name w:val="Текст примечания Знак"/>
    <w:link w:val="affff6"/>
    <w:uiPriority w:val="99"/>
    <w:rsid w:val="00487085"/>
  </w:style>
  <w:style w:type="paragraph" w:styleId="affff6">
    <w:name w:val="annotation text"/>
    <w:basedOn w:val="a4"/>
    <w:link w:val="affff5"/>
    <w:uiPriority w:val="99"/>
    <w:unhideWhenUsed/>
    <w:rsid w:val="00487085"/>
    <w:pPr>
      <w:spacing w:after="200"/>
    </w:pPr>
    <w:rPr>
      <w:rFonts w:ascii="Calibri" w:hAnsi="Calibri"/>
      <w:sz w:val="20"/>
      <w:szCs w:val="20"/>
      <w:lang w:eastAsia="ru-RU"/>
    </w:rPr>
  </w:style>
  <w:style w:type="character" w:customStyle="1" w:styleId="18">
    <w:name w:val="Текст примечания Знак1"/>
    <w:basedOn w:val="a5"/>
    <w:uiPriority w:val="99"/>
    <w:semiHidden/>
    <w:rsid w:val="00487085"/>
    <w:rPr>
      <w:rFonts w:ascii="Times New Roman" w:hAnsi="Times New Roman"/>
      <w:lang w:eastAsia="en-US"/>
    </w:rPr>
  </w:style>
  <w:style w:type="character" w:customStyle="1" w:styleId="affff7">
    <w:name w:val="Тема примечания Знак"/>
    <w:link w:val="affff8"/>
    <w:uiPriority w:val="99"/>
    <w:semiHidden/>
    <w:rsid w:val="00487085"/>
    <w:rPr>
      <w:b/>
      <w:bCs/>
    </w:rPr>
  </w:style>
  <w:style w:type="paragraph" w:styleId="affff8">
    <w:name w:val="annotation subject"/>
    <w:basedOn w:val="affff6"/>
    <w:next w:val="affff6"/>
    <w:link w:val="affff7"/>
    <w:uiPriority w:val="99"/>
    <w:semiHidden/>
    <w:unhideWhenUsed/>
    <w:rsid w:val="00487085"/>
    <w:rPr>
      <w:b/>
      <w:bCs/>
    </w:rPr>
  </w:style>
  <w:style w:type="character" w:customStyle="1" w:styleId="19">
    <w:name w:val="Тема примечания Знак1"/>
    <w:basedOn w:val="18"/>
    <w:uiPriority w:val="99"/>
    <w:semiHidden/>
    <w:rsid w:val="00487085"/>
    <w:rPr>
      <w:rFonts w:ascii="Times New Roman" w:hAnsi="Times New Roman"/>
      <w:b/>
      <w:bCs/>
      <w:lang w:eastAsia="en-US"/>
    </w:rPr>
  </w:style>
  <w:style w:type="paragraph" w:customStyle="1" w:styleId="font5">
    <w:name w:val="font5"/>
    <w:basedOn w:val="a4"/>
    <w:rsid w:val="00487085"/>
    <w:pPr>
      <w:spacing w:before="100" w:beforeAutospacing="1" w:after="100" w:afterAutospacing="1"/>
    </w:pPr>
    <w:rPr>
      <w:rFonts w:eastAsia="Times New Roman"/>
      <w:color w:val="000000"/>
      <w:szCs w:val="24"/>
      <w:lang w:eastAsia="ru-RU"/>
    </w:rPr>
  </w:style>
  <w:style w:type="paragraph" w:customStyle="1" w:styleId="font6">
    <w:name w:val="font6"/>
    <w:basedOn w:val="a4"/>
    <w:rsid w:val="00487085"/>
    <w:pPr>
      <w:spacing w:before="100" w:beforeAutospacing="1" w:after="100" w:afterAutospacing="1"/>
    </w:pPr>
    <w:rPr>
      <w:rFonts w:eastAsia="Times New Roman"/>
      <w:color w:val="000000"/>
      <w:sz w:val="22"/>
      <w:szCs w:val="24"/>
      <w:lang w:eastAsia="ru-RU"/>
    </w:rPr>
  </w:style>
  <w:style w:type="paragraph" w:customStyle="1" w:styleId="xl63">
    <w:name w:val="xl6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64">
    <w:name w:val="xl6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color w:val="000000"/>
      <w:szCs w:val="24"/>
      <w:lang w:eastAsia="ru-RU"/>
    </w:rPr>
  </w:style>
  <w:style w:type="paragraph" w:customStyle="1" w:styleId="xl65">
    <w:name w:val="xl6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66">
    <w:name w:val="xl6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Cs w:val="24"/>
      <w:lang w:eastAsia="ru-RU"/>
    </w:rPr>
  </w:style>
  <w:style w:type="paragraph" w:customStyle="1" w:styleId="xl67">
    <w:name w:val="xl6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68">
    <w:name w:val="xl6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Cs w:val="24"/>
      <w:lang w:eastAsia="ru-RU"/>
    </w:rPr>
  </w:style>
  <w:style w:type="paragraph" w:customStyle="1" w:styleId="xl69">
    <w:name w:val="xl69"/>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Cs w:val="24"/>
      <w:lang w:eastAsia="ru-RU"/>
    </w:rPr>
  </w:style>
  <w:style w:type="paragraph" w:customStyle="1" w:styleId="xl70">
    <w:name w:val="xl70"/>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Cs w:val="24"/>
      <w:lang w:eastAsia="ru-RU"/>
    </w:rPr>
  </w:style>
  <w:style w:type="paragraph" w:customStyle="1" w:styleId="xl71">
    <w:name w:val="xl7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Cs w:val="24"/>
      <w:lang w:eastAsia="ru-RU"/>
    </w:rPr>
  </w:style>
  <w:style w:type="paragraph" w:customStyle="1" w:styleId="xl72">
    <w:name w:val="xl7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Cs w:val="24"/>
      <w:lang w:eastAsia="ru-RU"/>
    </w:rPr>
  </w:style>
  <w:style w:type="paragraph" w:customStyle="1" w:styleId="xl73">
    <w:name w:val="xl7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Cs w:val="24"/>
      <w:lang w:eastAsia="ru-RU"/>
    </w:rPr>
  </w:style>
  <w:style w:type="paragraph" w:customStyle="1" w:styleId="xl74">
    <w:name w:val="xl7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Cs w:val="24"/>
      <w:lang w:eastAsia="ru-RU"/>
    </w:rPr>
  </w:style>
  <w:style w:type="paragraph" w:customStyle="1" w:styleId="xl75">
    <w:name w:val="xl7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Cs w:val="24"/>
      <w:lang w:eastAsia="ru-RU"/>
    </w:rPr>
  </w:style>
  <w:style w:type="paragraph" w:customStyle="1" w:styleId="xl76">
    <w:name w:val="xl7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Cs w:val="24"/>
      <w:lang w:eastAsia="ru-RU"/>
    </w:rPr>
  </w:style>
  <w:style w:type="paragraph" w:customStyle="1" w:styleId="xl77">
    <w:name w:val="xl7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78">
    <w:name w:val="xl7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79">
    <w:name w:val="xl79"/>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80">
    <w:name w:val="xl80"/>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81">
    <w:name w:val="xl8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olor w:val="000000"/>
      <w:szCs w:val="24"/>
      <w:lang w:eastAsia="ru-RU"/>
    </w:rPr>
  </w:style>
  <w:style w:type="paragraph" w:customStyle="1" w:styleId="xl82">
    <w:name w:val="xl8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olor w:val="000000"/>
      <w:szCs w:val="24"/>
      <w:lang w:eastAsia="ru-RU"/>
    </w:rPr>
  </w:style>
  <w:style w:type="paragraph" w:customStyle="1" w:styleId="xl83">
    <w:name w:val="xl8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84">
    <w:name w:val="xl8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85">
    <w:name w:val="xl8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western">
    <w:name w:val="western"/>
    <w:basedOn w:val="a4"/>
    <w:rsid w:val="00487085"/>
    <w:pPr>
      <w:spacing w:before="100" w:beforeAutospacing="1" w:after="100" w:afterAutospacing="1"/>
    </w:pPr>
    <w:rPr>
      <w:rFonts w:eastAsia="Times New Roman"/>
      <w:szCs w:val="24"/>
      <w:lang w:eastAsia="ru-RU"/>
    </w:rPr>
  </w:style>
  <w:style w:type="paragraph" w:styleId="22">
    <w:name w:val="Body Text Indent 2"/>
    <w:basedOn w:val="a4"/>
    <w:link w:val="23"/>
    <w:rsid w:val="00487085"/>
    <w:pPr>
      <w:ind w:firstLine="709"/>
    </w:pPr>
    <w:rPr>
      <w:rFonts w:eastAsia="Times New Roman"/>
      <w:b/>
      <w:bCs/>
      <w:sz w:val="28"/>
      <w:szCs w:val="24"/>
      <w:lang w:eastAsia="ru-RU"/>
    </w:rPr>
  </w:style>
  <w:style w:type="character" w:customStyle="1" w:styleId="23">
    <w:name w:val="Основной текст с отступом 2 Знак"/>
    <w:basedOn w:val="a5"/>
    <w:link w:val="22"/>
    <w:rsid w:val="00487085"/>
    <w:rPr>
      <w:rFonts w:ascii="Times New Roman" w:eastAsia="Times New Roman" w:hAnsi="Times New Roman"/>
      <w:b/>
      <w:bCs/>
      <w:sz w:val="28"/>
      <w:szCs w:val="24"/>
    </w:rPr>
  </w:style>
  <w:style w:type="paragraph" w:customStyle="1" w:styleId="bodytext4">
    <w:name w:val="bodytext4"/>
    <w:basedOn w:val="a4"/>
    <w:uiPriority w:val="99"/>
    <w:rsid w:val="00487085"/>
    <w:pPr>
      <w:spacing w:before="100" w:beforeAutospacing="1" w:after="150"/>
    </w:pPr>
    <w:rPr>
      <w:rFonts w:eastAsia="Times New Roman"/>
      <w:color w:val="949494"/>
      <w:szCs w:val="24"/>
      <w:lang w:eastAsia="ru-RU"/>
    </w:rPr>
  </w:style>
  <w:style w:type="paragraph" w:customStyle="1" w:styleId="1a">
    <w:name w:val="Знак Знак Знак1 Знак Знак Знак"/>
    <w:basedOn w:val="a4"/>
    <w:uiPriority w:val="99"/>
    <w:rsid w:val="00487085"/>
    <w:rPr>
      <w:rFonts w:ascii="Verdana" w:eastAsia="Times New Roman" w:hAnsi="Verdana" w:cs="Verdana"/>
      <w:sz w:val="20"/>
      <w:szCs w:val="20"/>
      <w:lang w:val="en-US" w:eastAsia="ru-RU"/>
    </w:rPr>
  </w:style>
  <w:style w:type="paragraph" w:customStyle="1" w:styleId="110">
    <w:name w:val="Знак Знак Знак1 Знак Знак Знак1"/>
    <w:basedOn w:val="a4"/>
    <w:uiPriority w:val="99"/>
    <w:rsid w:val="00487085"/>
    <w:rPr>
      <w:rFonts w:ascii="Verdana" w:eastAsia="Times New Roman" w:hAnsi="Verdana" w:cs="Verdana"/>
      <w:sz w:val="20"/>
      <w:szCs w:val="20"/>
      <w:lang w:val="en-US" w:eastAsia="ru-RU"/>
    </w:rPr>
  </w:style>
  <w:style w:type="paragraph" w:customStyle="1" w:styleId="1b">
    <w:name w:val="Верхний колонтитул1"/>
    <w:basedOn w:val="a4"/>
    <w:next w:val="afff9"/>
    <w:uiPriority w:val="99"/>
    <w:rsid w:val="00487085"/>
    <w:pPr>
      <w:tabs>
        <w:tab w:val="center" w:pos="4677"/>
        <w:tab w:val="right" w:pos="9355"/>
      </w:tabs>
    </w:pPr>
    <w:rPr>
      <w:rFonts w:ascii="Calibri" w:eastAsia="Times New Roman" w:hAnsi="Calibri"/>
      <w:sz w:val="22"/>
      <w:szCs w:val="24"/>
      <w:lang w:eastAsia="ru-RU"/>
    </w:rPr>
  </w:style>
  <w:style w:type="character" w:customStyle="1" w:styleId="1c">
    <w:name w:val="Верхний колонтитул Знак1"/>
    <w:rsid w:val="00487085"/>
    <w:rPr>
      <w:rFonts w:ascii="Times New Roman" w:eastAsia="Times New Roman" w:hAnsi="Times New Roman" w:cs="Times New Roman"/>
      <w:sz w:val="24"/>
      <w:szCs w:val="24"/>
      <w:lang w:eastAsia="ru-RU"/>
    </w:rPr>
  </w:style>
  <w:style w:type="paragraph" w:customStyle="1" w:styleId="1d">
    <w:name w:val="Нижний колонтитул1"/>
    <w:basedOn w:val="a4"/>
    <w:next w:val="afffb"/>
    <w:uiPriority w:val="99"/>
    <w:rsid w:val="00487085"/>
    <w:pPr>
      <w:tabs>
        <w:tab w:val="center" w:pos="4677"/>
        <w:tab w:val="right" w:pos="9355"/>
      </w:tabs>
    </w:pPr>
    <w:rPr>
      <w:rFonts w:ascii="Calibri" w:eastAsia="Times New Roman" w:hAnsi="Calibri"/>
      <w:sz w:val="22"/>
      <w:szCs w:val="24"/>
      <w:lang w:eastAsia="ru-RU"/>
    </w:rPr>
  </w:style>
  <w:style w:type="character" w:customStyle="1" w:styleId="1e">
    <w:name w:val="Нижний колонтитул Знак1"/>
    <w:uiPriority w:val="99"/>
    <w:rsid w:val="00487085"/>
    <w:rPr>
      <w:rFonts w:ascii="Times New Roman" w:eastAsia="Times New Roman" w:hAnsi="Times New Roman" w:cs="Times New Roman"/>
      <w:sz w:val="24"/>
      <w:szCs w:val="24"/>
      <w:lang w:eastAsia="ru-RU"/>
    </w:rPr>
  </w:style>
  <w:style w:type="character" w:customStyle="1" w:styleId="24">
    <w:name w:val="Основной текст 2 Знак"/>
    <w:link w:val="25"/>
    <w:locked/>
    <w:rsid w:val="00487085"/>
    <w:rPr>
      <w:rFonts w:eastAsia="Times New Roman"/>
    </w:rPr>
  </w:style>
  <w:style w:type="paragraph" w:styleId="25">
    <w:name w:val="Body Text 2"/>
    <w:basedOn w:val="a4"/>
    <w:link w:val="24"/>
    <w:rsid w:val="00487085"/>
    <w:pPr>
      <w:spacing w:before="120" w:after="120" w:line="480" w:lineRule="auto"/>
    </w:pPr>
    <w:rPr>
      <w:rFonts w:ascii="Calibri" w:eastAsia="Times New Roman" w:hAnsi="Calibri"/>
      <w:sz w:val="20"/>
      <w:szCs w:val="20"/>
      <w:lang w:eastAsia="ru-RU"/>
    </w:rPr>
  </w:style>
  <w:style w:type="character" w:customStyle="1" w:styleId="210">
    <w:name w:val="Основной текст 2 Знак1"/>
    <w:basedOn w:val="a5"/>
    <w:uiPriority w:val="99"/>
    <w:rsid w:val="00487085"/>
    <w:rPr>
      <w:rFonts w:ascii="Times New Roman" w:hAnsi="Times New Roman"/>
      <w:sz w:val="24"/>
      <w:szCs w:val="22"/>
      <w:lang w:eastAsia="en-US"/>
    </w:rPr>
  </w:style>
  <w:style w:type="table" w:styleId="-5">
    <w:name w:val="Light Shading Accent 5"/>
    <w:basedOn w:val="a6"/>
    <w:uiPriority w:val="99"/>
    <w:rsid w:val="00487085"/>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affff9">
    <w:name w:val="page number"/>
    <w:rsid w:val="00487085"/>
    <w:rPr>
      <w:rFonts w:cs="Times New Roman"/>
    </w:rPr>
  </w:style>
  <w:style w:type="paragraph" w:customStyle="1" w:styleId="1f">
    <w:name w:val="Схема документа1"/>
    <w:basedOn w:val="a4"/>
    <w:next w:val="affffa"/>
    <w:link w:val="affffb"/>
    <w:uiPriority w:val="99"/>
    <w:semiHidden/>
    <w:unhideWhenUsed/>
    <w:rsid w:val="00487085"/>
    <w:rPr>
      <w:rFonts w:ascii="Tahoma" w:eastAsia="Times New Roman" w:hAnsi="Tahoma"/>
      <w:sz w:val="16"/>
      <w:szCs w:val="16"/>
      <w:lang w:eastAsia="ru-RU"/>
    </w:rPr>
  </w:style>
  <w:style w:type="character" w:customStyle="1" w:styleId="affffb">
    <w:name w:val="Схема документа Знак"/>
    <w:link w:val="1f"/>
    <w:uiPriority w:val="99"/>
    <w:semiHidden/>
    <w:rsid w:val="00487085"/>
    <w:rPr>
      <w:rFonts w:ascii="Tahoma" w:eastAsia="Times New Roman" w:hAnsi="Tahoma"/>
      <w:sz w:val="16"/>
      <w:szCs w:val="16"/>
    </w:rPr>
  </w:style>
  <w:style w:type="paragraph" w:customStyle="1" w:styleId="1f0">
    <w:name w:val="Заголовок оглавления1"/>
    <w:basedOn w:val="1"/>
    <w:next w:val="a4"/>
    <w:unhideWhenUsed/>
    <w:qFormat/>
    <w:rsid w:val="00487085"/>
    <w:pPr>
      <w:spacing w:before="480" w:after="0"/>
      <w:jc w:val="left"/>
      <w:outlineLvl w:val="9"/>
    </w:pPr>
    <w:rPr>
      <w:caps w:val="0"/>
      <w:color w:val="365F91"/>
      <w:sz w:val="28"/>
      <w:lang w:eastAsia="ru-RU"/>
    </w:rPr>
  </w:style>
  <w:style w:type="paragraph" w:customStyle="1" w:styleId="1f1">
    <w:name w:val="Название объекта1"/>
    <w:basedOn w:val="a4"/>
    <w:next w:val="a4"/>
    <w:uiPriority w:val="35"/>
    <w:unhideWhenUsed/>
    <w:qFormat/>
    <w:rsid w:val="00487085"/>
    <w:pPr>
      <w:spacing w:after="200"/>
    </w:pPr>
    <w:rPr>
      <w:rFonts w:eastAsia="Times New Roman"/>
      <w:b/>
      <w:bCs/>
      <w:color w:val="4F81BD"/>
      <w:sz w:val="18"/>
      <w:szCs w:val="18"/>
      <w:lang w:eastAsia="ru-RU"/>
    </w:rPr>
  </w:style>
  <w:style w:type="paragraph" w:customStyle="1" w:styleId="410">
    <w:name w:val="Оглавление 41"/>
    <w:basedOn w:val="a4"/>
    <w:next w:val="a4"/>
    <w:autoRedefine/>
    <w:uiPriority w:val="39"/>
    <w:unhideWhenUsed/>
    <w:rsid w:val="00487085"/>
    <w:pPr>
      <w:spacing w:after="100"/>
      <w:ind w:left="660"/>
    </w:pPr>
    <w:rPr>
      <w:rFonts w:ascii="Calibri" w:eastAsia="Times New Roman" w:hAnsi="Calibri"/>
      <w:sz w:val="22"/>
      <w:szCs w:val="24"/>
      <w:lang w:eastAsia="ru-RU"/>
    </w:rPr>
  </w:style>
  <w:style w:type="paragraph" w:customStyle="1" w:styleId="510">
    <w:name w:val="Оглавление 51"/>
    <w:basedOn w:val="a4"/>
    <w:next w:val="a4"/>
    <w:autoRedefine/>
    <w:uiPriority w:val="39"/>
    <w:unhideWhenUsed/>
    <w:rsid w:val="00487085"/>
    <w:pPr>
      <w:spacing w:after="100"/>
      <w:ind w:left="880"/>
    </w:pPr>
    <w:rPr>
      <w:rFonts w:ascii="Calibri" w:eastAsia="Times New Roman" w:hAnsi="Calibri"/>
      <w:sz w:val="22"/>
      <w:szCs w:val="24"/>
      <w:lang w:eastAsia="ru-RU"/>
    </w:rPr>
  </w:style>
  <w:style w:type="paragraph" w:customStyle="1" w:styleId="610">
    <w:name w:val="Оглавление 61"/>
    <w:basedOn w:val="a4"/>
    <w:next w:val="a4"/>
    <w:autoRedefine/>
    <w:uiPriority w:val="39"/>
    <w:unhideWhenUsed/>
    <w:rsid w:val="00487085"/>
    <w:pPr>
      <w:spacing w:after="100"/>
      <w:ind w:left="1100"/>
    </w:pPr>
    <w:rPr>
      <w:rFonts w:ascii="Calibri" w:eastAsia="Times New Roman" w:hAnsi="Calibri"/>
      <w:sz w:val="22"/>
      <w:szCs w:val="24"/>
      <w:lang w:eastAsia="ru-RU"/>
    </w:rPr>
  </w:style>
  <w:style w:type="paragraph" w:customStyle="1" w:styleId="710">
    <w:name w:val="Оглавление 71"/>
    <w:basedOn w:val="a4"/>
    <w:next w:val="a4"/>
    <w:autoRedefine/>
    <w:uiPriority w:val="39"/>
    <w:unhideWhenUsed/>
    <w:rsid w:val="00487085"/>
    <w:pPr>
      <w:spacing w:after="100"/>
      <w:ind w:left="1320"/>
    </w:pPr>
    <w:rPr>
      <w:rFonts w:ascii="Calibri" w:eastAsia="Times New Roman" w:hAnsi="Calibri"/>
      <w:sz w:val="22"/>
      <w:szCs w:val="24"/>
      <w:lang w:eastAsia="ru-RU"/>
    </w:rPr>
  </w:style>
  <w:style w:type="paragraph" w:customStyle="1" w:styleId="810">
    <w:name w:val="Оглавление 81"/>
    <w:basedOn w:val="a4"/>
    <w:next w:val="a4"/>
    <w:autoRedefine/>
    <w:uiPriority w:val="39"/>
    <w:unhideWhenUsed/>
    <w:rsid w:val="00487085"/>
    <w:pPr>
      <w:spacing w:after="100"/>
      <w:ind w:left="1540"/>
    </w:pPr>
    <w:rPr>
      <w:rFonts w:ascii="Calibri" w:eastAsia="Times New Roman" w:hAnsi="Calibri"/>
      <w:sz w:val="22"/>
      <w:szCs w:val="24"/>
      <w:lang w:eastAsia="ru-RU"/>
    </w:rPr>
  </w:style>
  <w:style w:type="paragraph" w:customStyle="1" w:styleId="910">
    <w:name w:val="Оглавление 91"/>
    <w:basedOn w:val="a4"/>
    <w:next w:val="a4"/>
    <w:autoRedefine/>
    <w:uiPriority w:val="39"/>
    <w:unhideWhenUsed/>
    <w:rsid w:val="00487085"/>
    <w:pPr>
      <w:spacing w:after="100"/>
      <w:ind w:left="1760"/>
    </w:pPr>
    <w:rPr>
      <w:rFonts w:ascii="Calibri" w:eastAsia="Times New Roman" w:hAnsi="Calibri"/>
      <w:sz w:val="22"/>
      <w:szCs w:val="24"/>
      <w:lang w:eastAsia="ru-RU"/>
    </w:rPr>
  </w:style>
  <w:style w:type="paragraph" w:customStyle="1" w:styleId="xl60">
    <w:name w:val="xl60"/>
    <w:basedOn w:val="a4"/>
    <w:uiPriority w:val="99"/>
    <w:rsid w:val="00487085"/>
    <w:pPr>
      <w:pBdr>
        <w:top w:val="single" w:sz="4" w:space="0" w:color="auto"/>
        <w:left w:val="single" w:sz="4" w:space="0" w:color="auto"/>
        <w:bottom w:val="single" w:sz="4" w:space="0" w:color="auto"/>
        <w:right w:val="single" w:sz="4" w:space="0" w:color="auto"/>
      </w:pBdr>
      <w:shd w:val="clear" w:color="000000" w:fill="FFFFC0"/>
      <w:spacing w:before="100" w:beforeAutospacing="1" w:after="100" w:afterAutospacing="1"/>
      <w:jc w:val="center"/>
      <w:textAlignment w:val="center"/>
    </w:pPr>
    <w:rPr>
      <w:rFonts w:ascii="Arial" w:eastAsia="Times New Roman" w:hAnsi="Arial" w:cs="Arial"/>
      <w:b/>
      <w:bCs/>
      <w:sz w:val="20"/>
      <w:szCs w:val="20"/>
      <w:lang w:eastAsia="ru-RU"/>
    </w:rPr>
  </w:style>
  <w:style w:type="paragraph" w:customStyle="1" w:styleId="xl61">
    <w:name w:val="xl61"/>
    <w:basedOn w:val="a4"/>
    <w:uiPriority w:val="99"/>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Cs w:val="24"/>
      <w:lang w:eastAsia="ru-RU"/>
    </w:rPr>
  </w:style>
  <w:style w:type="paragraph" w:customStyle="1" w:styleId="xl62">
    <w:name w:val="xl62"/>
    <w:basedOn w:val="a4"/>
    <w:uiPriority w:val="99"/>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styleId="affffc">
    <w:name w:val="footnote text"/>
    <w:basedOn w:val="a4"/>
    <w:link w:val="affffd"/>
    <w:unhideWhenUsed/>
    <w:rsid w:val="00487085"/>
    <w:rPr>
      <w:rFonts w:eastAsia="Times New Roman"/>
      <w:sz w:val="20"/>
      <w:szCs w:val="20"/>
      <w:lang w:eastAsia="ru-RU"/>
    </w:rPr>
  </w:style>
  <w:style w:type="character" w:customStyle="1" w:styleId="affffd">
    <w:name w:val="Текст сноски Знак"/>
    <w:basedOn w:val="a5"/>
    <w:link w:val="affffc"/>
    <w:rsid w:val="00487085"/>
    <w:rPr>
      <w:rFonts w:ascii="Times New Roman" w:eastAsia="Times New Roman" w:hAnsi="Times New Roman"/>
    </w:rPr>
  </w:style>
  <w:style w:type="character" w:styleId="affffe">
    <w:name w:val="footnote reference"/>
    <w:unhideWhenUsed/>
    <w:rsid w:val="00487085"/>
    <w:rPr>
      <w:vertAlign w:val="superscript"/>
    </w:rPr>
  </w:style>
  <w:style w:type="character" w:styleId="afffff">
    <w:name w:val="FollowedHyperlink"/>
    <w:uiPriority w:val="99"/>
    <w:unhideWhenUsed/>
    <w:rsid w:val="00487085"/>
    <w:rPr>
      <w:color w:val="800080"/>
      <w:u w:val="single"/>
    </w:rPr>
  </w:style>
  <w:style w:type="character" w:customStyle="1" w:styleId="26">
    <w:name w:val="Верхний колонтитул Знак2"/>
    <w:uiPriority w:val="99"/>
    <w:semiHidden/>
    <w:rsid w:val="00487085"/>
  </w:style>
  <w:style w:type="character" w:customStyle="1" w:styleId="27">
    <w:name w:val="Нижний колонтитул Знак2"/>
    <w:uiPriority w:val="99"/>
    <w:semiHidden/>
    <w:rsid w:val="00487085"/>
  </w:style>
  <w:style w:type="paragraph" w:styleId="affffa">
    <w:name w:val="Document Map"/>
    <w:basedOn w:val="a4"/>
    <w:link w:val="1f2"/>
    <w:uiPriority w:val="99"/>
    <w:unhideWhenUsed/>
    <w:rsid w:val="00487085"/>
    <w:rPr>
      <w:rFonts w:ascii="Tahoma" w:eastAsia="Times New Roman" w:hAnsi="Tahoma"/>
      <w:sz w:val="16"/>
      <w:szCs w:val="16"/>
      <w:lang w:eastAsia="ru-RU"/>
    </w:rPr>
  </w:style>
  <w:style w:type="character" w:customStyle="1" w:styleId="1f2">
    <w:name w:val="Схема документа Знак1"/>
    <w:basedOn w:val="a5"/>
    <w:link w:val="affffa"/>
    <w:uiPriority w:val="99"/>
    <w:rsid w:val="00487085"/>
    <w:rPr>
      <w:rFonts w:ascii="Tahoma" w:eastAsia="Times New Roman" w:hAnsi="Tahoma"/>
      <w:sz w:val="16"/>
      <w:szCs w:val="16"/>
    </w:rPr>
  </w:style>
  <w:style w:type="table" w:customStyle="1" w:styleId="-51">
    <w:name w:val="Светлая заливка - Акцент 51"/>
    <w:basedOn w:val="a6"/>
    <w:next w:val="-5"/>
    <w:uiPriority w:val="99"/>
    <w:rsid w:val="00487085"/>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paragraph" w:customStyle="1" w:styleId="FR2">
    <w:name w:val="FR2"/>
    <w:rsid w:val="00487085"/>
    <w:pPr>
      <w:widowControl w:val="0"/>
      <w:autoSpaceDE w:val="0"/>
      <w:autoSpaceDN w:val="0"/>
      <w:adjustRightInd w:val="0"/>
      <w:spacing w:line="480" w:lineRule="auto"/>
      <w:ind w:left="1240" w:hanging="420"/>
    </w:pPr>
    <w:rPr>
      <w:rFonts w:ascii="Times New Roman" w:eastAsia="Times New Roman" w:hAnsi="Times New Roman"/>
      <w:sz w:val="18"/>
      <w:szCs w:val="18"/>
    </w:rPr>
  </w:style>
  <w:style w:type="character" w:customStyle="1" w:styleId="mw-headline">
    <w:name w:val="mw-headline"/>
    <w:rsid w:val="00487085"/>
  </w:style>
  <w:style w:type="paragraph" w:customStyle="1" w:styleId="afffff0">
    <w:name w:val="Стандартный"/>
    <w:basedOn w:val="a4"/>
    <w:rsid w:val="00487085"/>
    <w:pPr>
      <w:suppressAutoHyphens/>
      <w:ind w:firstLine="851"/>
    </w:pPr>
    <w:rPr>
      <w:rFonts w:eastAsia="Times New Roman"/>
      <w:sz w:val="26"/>
      <w:szCs w:val="24"/>
      <w:lang w:eastAsia="ar-SA"/>
    </w:rPr>
  </w:style>
  <w:style w:type="paragraph" w:customStyle="1" w:styleId="1f3">
    <w:name w:val="заголовок 1"/>
    <w:basedOn w:val="a4"/>
    <w:next w:val="a4"/>
    <w:rsid w:val="00487085"/>
    <w:pPr>
      <w:keepNext/>
      <w:suppressAutoHyphens/>
    </w:pPr>
    <w:rPr>
      <w:rFonts w:eastAsia="Times New Roman"/>
      <w:szCs w:val="20"/>
      <w:lang w:eastAsia="ar-SA"/>
    </w:rPr>
  </w:style>
  <w:style w:type="character" w:customStyle="1" w:styleId="WW8Num2z1">
    <w:name w:val="WW8Num2z1"/>
    <w:rsid w:val="00487085"/>
    <w:rPr>
      <w:rFonts w:ascii="OpenSymbol" w:hAnsi="OpenSymbol" w:cs="OpenSymbol"/>
    </w:rPr>
  </w:style>
  <w:style w:type="paragraph" w:customStyle="1" w:styleId="xl86">
    <w:name w:val="xl86"/>
    <w:basedOn w:val="a4"/>
    <w:rsid w:val="00487085"/>
    <w:pPr>
      <w:pBdr>
        <w:top w:val="single" w:sz="8" w:space="0" w:color="auto"/>
        <w:left w:val="single" w:sz="4" w:space="0" w:color="auto"/>
        <w:bottom w:val="single" w:sz="8" w:space="0" w:color="auto"/>
        <w:right w:val="single" w:sz="8" w:space="0" w:color="auto"/>
      </w:pBdr>
      <w:spacing w:before="100" w:beforeAutospacing="1" w:after="100" w:afterAutospacing="1"/>
    </w:pPr>
    <w:rPr>
      <w:rFonts w:eastAsia="Times New Roman"/>
      <w:szCs w:val="24"/>
      <w:lang w:eastAsia="ru-RU"/>
    </w:rPr>
  </w:style>
  <w:style w:type="paragraph" w:customStyle="1" w:styleId="xl87">
    <w:name w:val="xl87"/>
    <w:basedOn w:val="a4"/>
    <w:rsid w:val="00487085"/>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88">
    <w:name w:val="xl88"/>
    <w:basedOn w:val="a4"/>
    <w:rsid w:val="00487085"/>
    <w:pPr>
      <w:pBdr>
        <w:left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89">
    <w:name w:val="xl89"/>
    <w:basedOn w:val="a4"/>
    <w:rsid w:val="00487085"/>
    <w:pPr>
      <w:pBdr>
        <w:top w:val="single" w:sz="8" w:space="0" w:color="auto"/>
        <w:lef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90">
    <w:name w:val="xl90"/>
    <w:basedOn w:val="a4"/>
    <w:rsid w:val="00487085"/>
    <w:pPr>
      <w:pBdr>
        <w:top w:val="single" w:sz="8" w:space="0" w:color="auto"/>
        <w:bottom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91">
    <w:name w:val="xl91"/>
    <w:basedOn w:val="a4"/>
    <w:rsid w:val="00487085"/>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92">
    <w:name w:val="xl92"/>
    <w:basedOn w:val="a4"/>
    <w:rsid w:val="00487085"/>
    <w:pPr>
      <w:pBdr>
        <w:top w:val="single" w:sz="8" w:space="0" w:color="auto"/>
        <w:left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xl93">
    <w:name w:val="xl93"/>
    <w:basedOn w:val="a4"/>
    <w:rsid w:val="00487085"/>
    <w:pPr>
      <w:pBdr>
        <w:left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xl94">
    <w:name w:val="xl94"/>
    <w:basedOn w:val="a4"/>
    <w:rsid w:val="00487085"/>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font7">
    <w:name w:val="font7"/>
    <w:basedOn w:val="a4"/>
    <w:rsid w:val="00487085"/>
    <w:pPr>
      <w:spacing w:before="100" w:beforeAutospacing="1" w:after="100" w:afterAutospacing="1"/>
    </w:pPr>
    <w:rPr>
      <w:rFonts w:eastAsia="Times New Roman"/>
      <w:sz w:val="16"/>
      <w:szCs w:val="16"/>
      <w:lang w:eastAsia="ru-RU"/>
    </w:rPr>
  </w:style>
  <w:style w:type="paragraph" w:customStyle="1" w:styleId="font8">
    <w:name w:val="font8"/>
    <w:basedOn w:val="a4"/>
    <w:rsid w:val="00487085"/>
    <w:pPr>
      <w:spacing w:before="100" w:beforeAutospacing="1" w:after="100" w:afterAutospacing="1"/>
    </w:pPr>
    <w:rPr>
      <w:rFonts w:eastAsia="Times New Roman"/>
      <w:sz w:val="16"/>
      <w:szCs w:val="16"/>
      <w:lang w:eastAsia="ru-RU"/>
    </w:rPr>
  </w:style>
  <w:style w:type="paragraph" w:customStyle="1" w:styleId="font9">
    <w:name w:val="font9"/>
    <w:basedOn w:val="a4"/>
    <w:rsid w:val="00487085"/>
    <w:pPr>
      <w:spacing w:before="100" w:beforeAutospacing="1" w:after="100" w:afterAutospacing="1"/>
    </w:pPr>
    <w:rPr>
      <w:rFonts w:ascii="Arial" w:eastAsia="Times New Roman" w:hAnsi="Arial" w:cs="Arial"/>
      <w:b/>
      <w:bCs/>
      <w:sz w:val="20"/>
      <w:szCs w:val="20"/>
      <w:lang w:eastAsia="ru-RU"/>
    </w:rPr>
  </w:style>
  <w:style w:type="paragraph" w:customStyle="1" w:styleId="xl95">
    <w:name w:val="xl9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96">
    <w:name w:val="xl9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lang w:eastAsia="ru-RU"/>
    </w:rPr>
  </w:style>
  <w:style w:type="paragraph" w:customStyle="1" w:styleId="xl97">
    <w:name w:val="xl9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lang w:eastAsia="ru-RU"/>
    </w:rPr>
  </w:style>
  <w:style w:type="paragraph" w:customStyle="1" w:styleId="xl98">
    <w:name w:val="xl9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99">
    <w:name w:val="xl99"/>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100">
    <w:name w:val="xl100"/>
    <w:basedOn w:val="a4"/>
    <w:rsid w:val="00487085"/>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101">
    <w:name w:val="xl101"/>
    <w:basedOn w:val="a4"/>
    <w:rsid w:val="00487085"/>
    <w:pPr>
      <w:pBdr>
        <w:top w:val="single" w:sz="4" w:space="0" w:color="auto"/>
        <w:bottom w:val="single" w:sz="4" w:space="0" w:color="auto"/>
      </w:pBdr>
      <w:spacing w:before="100" w:beforeAutospacing="1" w:after="100" w:afterAutospacing="1"/>
      <w:jc w:val="center"/>
      <w:textAlignment w:val="center"/>
    </w:pPr>
    <w:rPr>
      <w:rFonts w:eastAsia="Times New Roman"/>
      <w:b/>
      <w:bCs/>
      <w:color w:val="000000"/>
      <w:szCs w:val="24"/>
      <w:lang w:eastAsia="ru-RU"/>
    </w:rPr>
  </w:style>
  <w:style w:type="paragraph" w:customStyle="1" w:styleId="xl102">
    <w:name w:val="xl102"/>
    <w:basedOn w:val="a4"/>
    <w:rsid w:val="00487085"/>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Cs w:val="24"/>
      <w:lang w:eastAsia="ru-RU"/>
    </w:rPr>
  </w:style>
  <w:style w:type="paragraph" w:customStyle="1" w:styleId="xl103">
    <w:name w:val="xl103"/>
    <w:basedOn w:val="a4"/>
    <w:rsid w:val="00487085"/>
    <w:pPr>
      <w:pBdr>
        <w:top w:val="single" w:sz="8" w:space="0" w:color="auto"/>
        <w:left w:val="single" w:sz="8" w:space="0" w:color="auto"/>
        <w:bottom w:val="single" w:sz="4"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04">
    <w:name w:val="xl104"/>
    <w:basedOn w:val="a4"/>
    <w:rsid w:val="00487085"/>
    <w:pPr>
      <w:pBdr>
        <w:top w:val="single" w:sz="8" w:space="0" w:color="auto"/>
        <w:bottom w:val="single" w:sz="4"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05">
    <w:name w:val="xl105"/>
    <w:basedOn w:val="a4"/>
    <w:rsid w:val="00487085"/>
    <w:pPr>
      <w:pBdr>
        <w:top w:val="single" w:sz="4" w:space="0" w:color="auto"/>
        <w:bottom w:val="single" w:sz="4" w:space="0" w:color="auto"/>
      </w:pBdr>
      <w:spacing w:before="100" w:beforeAutospacing="1" w:after="100" w:afterAutospacing="1"/>
    </w:pPr>
    <w:rPr>
      <w:rFonts w:eastAsia="Times New Roman"/>
      <w:b/>
      <w:bCs/>
      <w:color w:val="000000"/>
      <w:szCs w:val="24"/>
      <w:lang w:eastAsia="ru-RU"/>
    </w:rPr>
  </w:style>
  <w:style w:type="paragraph" w:customStyle="1" w:styleId="xl106">
    <w:name w:val="xl106"/>
    <w:basedOn w:val="a4"/>
    <w:rsid w:val="00487085"/>
    <w:pPr>
      <w:pBdr>
        <w:top w:val="single" w:sz="4" w:space="0" w:color="auto"/>
        <w:bottom w:val="single" w:sz="4" w:space="0" w:color="auto"/>
        <w:right w:val="single" w:sz="4" w:space="0" w:color="auto"/>
      </w:pBdr>
      <w:spacing w:before="100" w:beforeAutospacing="1" w:after="100" w:afterAutospacing="1"/>
    </w:pPr>
    <w:rPr>
      <w:rFonts w:eastAsia="Times New Roman"/>
      <w:b/>
      <w:bCs/>
      <w:color w:val="000000"/>
      <w:szCs w:val="24"/>
      <w:lang w:eastAsia="ru-RU"/>
    </w:rPr>
  </w:style>
  <w:style w:type="numbering" w:customStyle="1" w:styleId="28">
    <w:name w:val="Нет списка2"/>
    <w:next w:val="a7"/>
    <w:uiPriority w:val="99"/>
    <w:semiHidden/>
    <w:unhideWhenUsed/>
    <w:rsid w:val="00487085"/>
  </w:style>
  <w:style w:type="numbering" w:customStyle="1" w:styleId="35">
    <w:name w:val="Нет списка3"/>
    <w:next w:val="a7"/>
    <w:uiPriority w:val="99"/>
    <w:semiHidden/>
    <w:unhideWhenUsed/>
    <w:rsid w:val="00487085"/>
  </w:style>
  <w:style w:type="table" w:customStyle="1" w:styleId="29">
    <w:name w:val="Сетка таблицы2"/>
    <w:basedOn w:val="a6"/>
    <w:next w:val="aff6"/>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
    <w:name w:val="Нет списка4"/>
    <w:next w:val="a7"/>
    <w:uiPriority w:val="99"/>
    <w:semiHidden/>
    <w:unhideWhenUsed/>
    <w:rsid w:val="00487085"/>
  </w:style>
  <w:style w:type="paragraph" w:customStyle="1" w:styleId="xl129">
    <w:name w:val="xl129"/>
    <w:basedOn w:val="a4"/>
    <w:rsid w:val="00487085"/>
    <w:pPr>
      <w:spacing w:before="100" w:beforeAutospacing="1" w:after="100" w:afterAutospacing="1"/>
    </w:pPr>
    <w:rPr>
      <w:rFonts w:eastAsia="Times New Roman"/>
      <w:szCs w:val="24"/>
      <w:lang w:eastAsia="ru-RU"/>
    </w:rPr>
  </w:style>
  <w:style w:type="paragraph" w:customStyle="1" w:styleId="xl130">
    <w:name w:val="xl130"/>
    <w:basedOn w:val="a4"/>
    <w:rsid w:val="00487085"/>
    <w:pPr>
      <w:spacing w:before="100" w:beforeAutospacing="1" w:after="100" w:afterAutospacing="1"/>
      <w:jc w:val="center"/>
    </w:pPr>
    <w:rPr>
      <w:rFonts w:eastAsia="Times New Roman"/>
      <w:szCs w:val="24"/>
      <w:lang w:eastAsia="ru-RU"/>
    </w:rPr>
  </w:style>
  <w:style w:type="paragraph" w:customStyle="1" w:styleId="xl131">
    <w:name w:val="xl131"/>
    <w:basedOn w:val="a4"/>
    <w:rsid w:val="00487085"/>
    <w:pPr>
      <w:spacing w:before="100" w:beforeAutospacing="1" w:after="100" w:afterAutospacing="1"/>
    </w:pPr>
    <w:rPr>
      <w:rFonts w:eastAsia="Times New Roman"/>
      <w:szCs w:val="24"/>
      <w:lang w:eastAsia="ru-RU"/>
    </w:rPr>
  </w:style>
  <w:style w:type="paragraph" w:customStyle="1" w:styleId="xl132">
    <w:name w:val="xl132"/>
    <w:basedOn w:val="a4"/>
    <w:rsid w:val="00487085"/>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33">
    <w:name w:val="xl133"/>
    <w:basedOn w:val="a4"/>
    <w:rsid w:val="00487085"/>
    <w:pPr>
      <w:pBdr>
        <w:bottom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xl134">
    <w:name w:val="xl134"/>
    <w:basedOn w:val="a4"/>
    <w:rsid w:val="00487085"/>
    <w:pPr>
      <w:pBdr>
        <w:bottom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35">
    <w:name w:val="xl135"/>
    <w:basedOn w:val="a4"/>
    <w:rsid w:val="00487085"/>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136">
    <w:name w:val="xl13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u w:val="single"/>
      <w:lang w:eastAsia="ru-RU"/>
    </w:rPr>
  </w:style>
  <w:style w:type="paragraph" w:customStyle="1" w:styleId="xl137">
    <w:name w:val="xl137"/>
    <w:basedOn w:val="a4"/>
    <w:rsid w:val="00487085"/>
    <w:pPr>
      <w:pBdr>
        <w:right w:val="single" w:sz="8" w:space="0" w:color="auto"/>
      </w:pBdr>
      <w:spacing w:before="100" w:beforeAutospacing="1" w:after="100" w:afterAutospacing="1"/>
    </w:pPr>
    <w:rPr>
      <w:rFonts w:eastAsia="Times New Roman"/>
      <w:szCs w:val="24"/>
      <w:lang w:eastAsia="ru-RU"/>
    </w:rPr>
  </w:style>
  <w:style w:type="paragraph" w:customStyle="1" w:styleId="xl138">
    <w:name w:val="xl13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139">
    <w:name w:val="xl139"/>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140">
    <w:name w:val="xl140"/>
    <w:basedOn w:val="a4"/>
    <w:rsid w:val="0048708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szCs w:val="24"/>
      <w:lang w:eastAsia="ru-RU"/>
    </w:rPr>
  </w:style>
  <w:style w:type="paragraph" w:customStyle="1" w:styleId="xl141">
    <w:name w:val="xl141"/>
    <w:basedOn w:val="a4"/>
    <w:rsid w:val="00487085"/>
    <w:pPr>
      <w:pBdr>
        <w:top w:val="single" w:sz="4" w:space="0" w:color="auto"/>
        <w:left w:val="single" w:sz="8" w:space="0" w:color="auto"/>
        <w:right w:val="single" w:sz="4" w:space="0" w:color="auto"/>
      </w:pBdr>
      <w:spacing w:before="100" w:beforeAutospacing="1" w:after="100" w:afterAutospacing="1"/>
    </w:pPr>
    <w:rPr>
      <w:rFonts w:eastAsia="Times New Roman"/>
      <w:szCs w:val="24"/>
      <w:lang w:eastAsia="ru-RU"/>
    </w:rPr>
  </w:style>
  <w:style w:type="paragraph" w:customStyle="1" w:styleId="xl142">
    <w:name w:val="xl142"/>
    <w:basedOn w:val="a4"/>
    <w:rsid w:val="00487085"/>
    <w:pPr>
      <w:pBdr>
        <w:top w:val="single" w:sz="4" w:space="0" w:color="auto"/>
        <w:left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143">
    <w:name w:val="xl143"/>
    <w:basedOn w:val="a4"/>
    <w:rsid w:val="00487085"/>
    <w:pPr>
      <w:pBdr>
        <w:top w:val="single" w:sz="4" w:space="0" w:color="auto"/>
        <w:left w:val="single" w:sz="4"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144">
    <w:name w:val="xl144"/>
    <w:basedOn w:val="a4"/>
    <w:rsid w:val="00487085"/>
    <w:pPr>
      <w:pBdr>
        <w:top w:val="single" w:sz="4" w:space="0" w:color="auto"/>
        <w:left w:val="single" w:sz="4" w:space="0" w:color="auto"/>
        <w:right w:val="single" w:sz="8" w:space="0" w:color="auto"/>
      </w:pBdr>
      <w:spacing w:before="100" w:beforeAutospacing="1" w:after="100" w:afterAutospacing="1"/>
      <w:jc w:val="center"/>
    </w:pPr>
    <w:rPr>
      <w:rFonts w:eastAsia="Times New Roman"/>
      <w:szCs w:val="24"/>
      <w:lang w:eastAsia="ru-RU"/>
    </w:rPr>
  </w:style>
  <w:style w:type="paragraph" w:customStyle="1" w:styleId="xl145">
    <w:name w:val="xl145"/>
    <w:basedOn w:val="a4"/>
    <w:rsid w:val="00487085"/>
    <w:pPr>
      <w:pBdr>
        <w:top w:val="single" w:sz="8" w:space="0" w:color="auto"/>
        <w:left w:val="single" w:sz="8" w:space="0" w:color="auto"/>
        <w:bottom w:val="single" w:sz="8" w:space="0" w:color="auto"/>
        <w:right w:val="single" w:sz="4" w:space="0" w:color="auto"/>
      </w:pBdr>
      <w:spacing w:before="100" w:beforeAutospacing="1" w:after="100" w:afterAutospacing="1"/>
    </w:pPr>
    <w:rPr>
      <w:rFonts w:eastAsia="Times New Roman"/>
      <w:szCs w:val="24"/>
      <w:lang w:eastAsia="ru-RU"/>
    </w:rPr>
  </w:style>
  <w:style w:type="paragraph" w:customStyle="1" w:styleId="xl146">
    <w:name w:val="xl146"/>
    <w:basedOn w:val="a4"/>
    <w:rsid w:val="00487085"/>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szCs w:val="24"/>
      <w:lang w:eastAsia="ru-RU"/>
    </w:rPr>
  </w:style>
  <w:style w:type="paragraph" w:customStyle="1" w:styleId="xl147">
    <w:name w:val="xl147"/>
    <w:basedOn w:val="a4"/>
    <w:rsid w:val="00487085"/>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148">
    <w:name w:val="xl148"/>
    <w:basedOn w:val="a4"/>
    <w:rsid w:val="00487085"/>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49">
    <w:name w:val="xl149"/>
    <w:basedOn w:val="a4"/>
    <w:rsid w:val="00487085"/>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szCs w:val="24"/>
      <w:lang w:eastAsia="ru-RU"/>
    </w:rPr>
  </w:style>
  <w:style w:type="paragraph" w:customStyle="1" w:styleId="xl150">
    <w:name w:val="xl150"/>
    <w:basedOn w:val="a4"/>
    <w:rsid w:val="00487085"/>
    <w:pPr>
      <w:pBdr>
        <w:top w:val="single" w:sz="8" w:space="0" w:color="auto"/>
        <w:left w:val="single" w:sz="4" w:space="0" w:color="auto"/>
        <w:bottom w:val="single" w:sz="8" w:space="0" w:color="auto"/>
        <w:right w:val="single" w:sz="8" w:space="0" w:color="auto"/>
      </w:pBdr>
      <w:spacing w:before="100" w:beforeAutospacing="1" w:after="100" w:afterAutospacing="1"/>
    </w:pPr>
    <w:rPr>
      <w:rFonts w:eastAsia="Times New Roman"/>
      <w:szCs w:val="24"/>
      <w:lang w:eastAsia="ru-RU"/>
    </w:rPr>
  </w:style>
  <w:style w:type="paragraph" w:customStyle="1" w:styleId="xl151">
    <w:name w:val="xl151"/>
    <w:basedOn w:val="a4"/>
    <w:rsid w:val="00487085"/>
    <w:pPr>
      <w:pBdr>
        <w:bottom w:val="single" w:sz="8" w:space="0" w:color="auto"/>
        <w:right w:val="single" w:sz="8" w:space="0" w:color="auto"/>
      </w:pBdr>
      <w:shd w:val="clear" w:color="000000" w:fill="FFFF99"/>
      <w:spacing w:before="100" w:beforeAutospacing="1" w:after="100" w:afterAutospacing="1"/>
      <w:jc w:val="center"/>
      <w:textAlignment w:val="center"/>
    </w:pPr>
    <w:rPr>
      <w:rFonts w:eastAsia="Times New Roman"/>
      <w:color w:val="000000"/>
      <w:szCs w:val="24"/>
      <w:lang w:eastAsia="ru-RU"/>
    </w:rPr>
  </w:style>
  <w:style w:type="paragraph" w:customStyle="1" w:styleId="xl152">
    <w:name w:val="xl152"/>
    <w:basedOn w:val="a4"/>
    <w:rsid w:val="00487085"/>
    <w:pPr>
      <w:shd w:val="clear" w:color="000000" w:fill="FFFF99"/>
      <w:spacing w:before="100" w:beforeAutospacing="1" w:after="100" w:afterAutospacing="1"/>
    </w:pPr>
    <w:rPr>
      <w:rFonts w:eastAsia="Times New Roman"/>
      <w:szCs w:val="24"/>
      <w:lang w:eastAsia="ru-RU"/>
    </w:rPr>
  </w:style>
  <w:style w:type="paragraph" w:customStyle="1" w:styleId="xl153">
    <w:name w:val="xl153"/>
    <w:basedOn w:val="a4"/>
    <w:rsid w:val="0048708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eastAsia="Times New Roman"/>
      <w:szCs w:val="24"/>
      <w:lang w:eastAsia="ru-RU"/>
    </w:rPr>
  </w:style>
  <w:style w:type="paragraph" w:customStyle="1" w:styleId="xl154">
    <w:name w:val="xl154"/>
    <w:basedOn w:val="a4"/>
    <w:rsid w:val="0048708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eastAsia="Times New Roman"/>
      <w:szCs w:val="24"/>
      <w:lang w:eastAsia="ru-RU"/>
    </w:rPr>
  </w:style>
  <w:style w:type="paragraph" w:customStyle="1" w:styleId="xl155">
    <w:name w:val="xl155"/>
    <w:basedOn w:val="a4"/>
    <w:rsid w:val="0048708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eastAsia="Times New Roman"/>
      <w:szCs w:val="24"/>
      <w:lang w:eastAsia="ru-RU"/>
    </w:rPr>
  </w:style>
  <w:style w:type="paragraph" w:customStyle="1" w:styleId="xl156">
    <w:name w:val="xl156"/>
    <w:basedOn w:val="a4"/>
    <w:rsid w:val="0048708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eastAsia="Times New Roman"/>
      <w:szCs w:val="24"/>
      <w:lang w:eastAsia="ru-RU"/>
    </w:rPr>
  </w:style>
  <w:style w:type="paragraph" w:customStyle="1" w:styleId="xl157">
    <w:name w:val="xl157"/>
    <w:basedOn w:val="a4"/>
    <w:rsid w:val="00487085"/>
    <w:pPr>
      <w:pBdr>
        <w:top w:val="single" w:sz="4" w:space="0" w:color="auto"/>
        <w:left w:val="single" w:sz="4" w:space="0" w:color="auto"/>
        <w:right w:val="single" w:sz="4" w:space="0" w:color="auto"/>
      </w:pBdr>
      <w:shd w:val="clear" w:color="000000" w:fill="FFFF99"/>
      <w:spacing w:before="100" w:beforeAutospacing="1" w:after="100" w:afterAutospacing="1"/>
      <w:jc w:val="center"/>
    </w:pPr>
    <w:rPr>
      <w:rFonts w:eastAsia="Times New Roman"/>
      <w:szCs w:val="24"/>
      <w:lang w:eastAsia="ru-RU"/>
    </w:rPr>
  </w:style>
  <w:style w:type="paragraph" w:customStyle="1" w:styleId="xl158">
    <w:name w:val="xl158"/>
    <w:basedOn w:val="a4"/>
    <w:rsid w:val="00487085"/>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pPr>
    <w:rPr>
      <w:rFonts w:eastAsia="Times New Roman"/>
      <w:szCs w:val="24"/>
      <w:lang w:eastAsia="ru-RU"/>
    </w:rPr>
  </w:style>
  <w:style w:type="paragraph" w:customStyle="1" w:styleId="xl159">
    <w:name w:val="xl159"/>
    <w:basedOn w:val="a4"/>
    <w:rsid w:val="00487085"/>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60">
    <w:name w:val="xl160"/>
    <w:basedOn w:val="a4"/>
    <w:rsid w:val="00487085"/>
    <w:pPr>
      <w:pBdr>
        <w:left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61">
    <w:name w:val="xl161"/>
    <w:basedOn w:val="a4"/>
    <w:rsid w:val="00487085"/>
    <w:pPr>
      <w:pBdr>
        <w:top w:val="single" w:sz="8" w:space="0" w:color="auto"/>
        <w:lef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62">
    <w:name w:val="xl162"/>
    <w:basedOn w:val="a4"/>
    <w:rsid w:val="00487085"/>
    <w:pPr>
      <w:pBdr>
        <w:top w:val="single" w:sz="8" w:space="0" w:color="auto"/>
        <w:bottom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63">
    <w:name w:val="xl163"/>
    <w:basedOn w:val="a4"/>
    <w:rsid w:val="00487085"/>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164">
    <w:name w:val="xl164"/>
    <w:basedOn w:val="a4"/>
    <w:rsid w:val="00487085"/>
    <w:pPr>
      <w:pBdr>
        <w:top w:val="single" w:sz="8" w:space="0" w:color="auto"/>
        <w:left w:val="single" w:sz="8" w:space="0" w:color="auto"/>
        <w:right w:val="single" w:sz="8" w:space="0" w:color="auto"/>
      </w:pBdr>
      <w:shd w:val="clear" w:color="000000" w:fill="FFFF99"/>
      <w:spacing w:before="100" w:beforeAutospacing="1" w:after="100" w:afterAutospacing="1"/>
      <w:jc w:val="center"/>
      <w:textAlignment w:val="center"/>
    </w:pPr>
    <w:rPr>
      <w:rFonts w:eastAsia="Times New Roman"/>
      <w:color w:val="000000"/>
      <w:szCs w:val="24"/>
      <w:lang w:eastAsia="ru-RU"/>
    </w:rPr>
  </w:style>
  <w:style w:type="paragraph" w:customStyle="1" w:styleId="xl165">
    <w:name w:val="xl165"/>
    <w:basedOn w:val="a4"/>
    <w:rsid w:val="00487085"/>
    <w:pPr>
      <w:pBdr>
        <w:left w:val="single" w:sz="8" w:space="0" w:color="auto"/>
        <w:right w:val="single" w:sz="8" w:space="0" w:color="auto"/>
      </w:pBdr>
      <w:shd w:val="clear" w:color="000000" w:fill="FFFF99"/>
      <w:spacing w:before="100" w:beforeAutospacing="1" w:after="100" w:afterAutospacing="1"/>
      <w:jc w:val="center"/>
      <w:textAlignment w:val="center"/>
    </w:pPr>
    <w:rPr>
      <w:rFonts w:eastAsia="Times New Roman"/>
      <w:color w:val="000000"/>
      <w:szCs w:val="24"/>
      <w:lang w:eastAsia="ru-RU"/>
    </w:rPr>
  </w:style>
  <w:style w:type="paragraph" w:customStyle="1" w:styleId="xl166">
    <w:name w:val="xl166"/>
    <w:basedOn w:val="a4"/>
    <w:rsid w:val="00487085"/>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eastAsia="Times New Roman"/>
      <w:color w:val="000000"/>
      <w:szCs w:val="24"/>
      <w:lang w:eastAsia="ru-RU"/>
    </w:rPr>
  </w:style>
  <w:style w:type="paragraph" w:customStyle="1" w:styleId="xl167">
    <w:name w:val="xl167"/>
    <w:basedOn w:val="a4"/>
    <w:rsid w:val="00487085"/>
    <w:pPr>
      <w:pBdr>
        <w:top w:val="single" w:sz="8" w:space="0" w:color="auto"/>
        <w:left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xl168">
    <w:name w:val="xl168"/>
    <w:basedOn w:val="a4"/>
    <w:rsid w:val="00487085"/>
    <w:pPr>
      <w:pBdr>
        <w:left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paragraph" w:customStyle="1" w:styleId="xl169">
    <w:name w:val="xl169"/>
    <w:basedOn w:val="a4"/>
    <w:rsid w:val="00487085"/>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color w:val="000000"/>
      <w:szCs w:val="24"/>
      <w:lang w:eastAsia="ru-RU"/>
    </w:rPr>
  </w:style>
  <w:style w:type="character" w:customStyle="1" w:styleId="2a">
    <w:name w:val="Основной текст2"/>
    <w:rsid w:val="00487085"/>
    <w:rPr>
      <w:rFonts w:ascii="Arial Unicode MS" w:eastAsia="Arial Unicode MS" w:hAnsi="Arial Unicode MS" w:cs="Arial Unicode MS"/>
      <w:color w:val="000000"/>
      <w:spacing w:val="0"/>
      <w:w w:val="100"/>
      <w:position w:val="0"/>
      <w:sz w:val="23"/>
      <w:szCs w:val="23"/>
      <w:shd w:val="clear" w:color="auto" w:fill="FFFFFF"/>
      <w:lang w:val="ru-RU" w:eastAsia="ru-RU" w:bidi="ru-RU"/>
    </w:rPr>
  </w:style>
  <w:style w:type="character" w:customStyle="1" w:styleId="afffff1">
    <w:name w:val="Основной текст_"/>
    <w:link w:val="72"/>
    <w:rsid w:val="00487085"/>
    <w:rPr>
      <w:rFonts w:ascii="Arial Unicode MS" w:eastAsia="Arial Unicode MS" w:hAnsi="Arial Unicode MS" w:cs="Arial Unicode MS"/>
      <w:sz w:val="23"/>
      <w:szCs w:val="23"/>
      <w:shd w:val="clear" w:color="auto" w:fill="FFFFFF"/>
    </w:rPr>
  </w:style>
  <w:style w:type="paragraph" w:customStyle="1" w:styleId="72">
    <w:name w:val="Основной текст7"/>
    <w:basedOn w:val="a4"/>
    <w:link w:val="afffff1"/>
    <w:rsid w:val="00487085"/>
    <w:pPr>
      <w:widowControl w:val="0"/>
      <w:shd w:val="clear" w:color="auto" w:fill="FFFFFF"/>
      <w:spacing w:after="1920" w:line="274" w:lineRule="exact"/>
      <w:ind w:hanging="360"/>
      <w:jc w:val="right"/>
    </w:pPr>
    <w:rPr>
      <w:rFonts w:ascii="Arial Unicode MS" w:eastAsia="Arial Unicode MS" w:hAnsi="Arial Unicode MS" w:cs="Arial Unicode MS"/>
      <w:sz w:val="23"/>
      <w:szCs w:val="23"/>
      <w:lang w:eastAsia="ru-RU"/>
    </w:rPr>
  </w:style>
  <w:style w:type="character" w:customStyle="1" w:styleId="290">
    <w:name w:val="Основной текст (29)_"/>
    <w:link w:val="291"/>
    <w:locked/>
    <w:rsid w:val="00487085"/>
    <w:rPr>
      <w:sz w:val="19"/>
      <w:szCs w:val="19"/>
      <w:shd w:val="clear" w:color="auto" w:fill="FFFFFF"/>
    </w:rPr>
  </w:style>
  <w:style w:type="paragraph" w:customStyle="1" w:styleId="291">
    <w:name w:val="Основной текст (29)"/>
    <w:basedOn w:val="a4"/>
    <w:link w:val="290"/>
    <w:rsid w:val="00487085"/>
    <w:pPr>
      <w:shd w:val="clear" w:color="auto" w:fill="FFFFFF"/>
      <w:spacing w:line="240" w:lineRule="atLeast"/>
    </w:pPr>
    <w:rPr>
      <w:rFonts w:ascii="Calibri" w:hAnsi="Calibri"/>
      <w:sz w:val="19"/>
      <w:szCs w:val="19"/>
      <w:shd w:val="clear" w:color="auto" w:fill="FFFFFF"/>
      <w:lang w:eastAsia="ru-RU"/>
    </w:rPr>
  </w:style>
  <w:style w:type="paragraph" w:customStyle="1" w:styleId="2b">
    <w:name w:val="Абзац списка2"/>
    <w:basedOn w:val="a4"/>
    <w:rsid w:val="00487085"/>
    <w:pPr>
      <w:widowControl w:val="0"/>
      <w:adjustRightInd w:val="0"/>
      <w:spacing w:before="120" w:after="120"/>
      <w:textAlignment w:val="baseline"/>
    </w:pPr>
    <w:rPr>
      <w:rFonts w:eastAsia="Times New Roman"/>
      <w:spacing w:val="-5"/>
      <w:sz w:val="28"/>
      <w:szCs w:val="24"/>
      <w:lang w:eastAsia="ru-RU"/>
    </w:rPr>
  </w:style>
  <w:style w:type="character" w:customStyle="1" w:styleId="afffff2">
    <w:name w:val="Колонтитул_"/>
    <w:link w:val="afffff3"/>
    <w:uiPriority w:val="99"/>
    <w:rsid w:val="00487085"/>
    <w:rPr>
      <w:rFonts w:ascii="Arial Narrow" w:eastAsia="Arial Narrow" w:hAnsi="Arial Narrow" w:cs="Arial Narrow"/>
      <w:b/>
      <w:bCs/>
      <w:sz w:val="15"/>
      <w:szCs w:val="15"/>
      <w:shd w:val="clear" w:color="auto" w:fill="FFFFFF"/>
    </w:rPr>
  </w:style>
  <w:style w:type="paragraph" w:customStyle="1" w:styleId="afffff3">
    <w:name w:val="Колонтитул"/>
    <w:basedOn w:val="a4"/>
    <w:link w:val="afffff2"/>
    <w:uiPriority w:val="99"/>
    <w:rsid w:val="00487085"/>
    <w:pPr>
      <w:widowControl w:val="0"/>
      <w:shd w:val="clear" w:color="auto" w:fill="FFFFFF"/>
      <w:spacing w:line="0" w:lineRule="atLeast"/>
    </w:pPr>
    <w:rPr>
      <w:rFonts w:ascii="Arial Narrow" w:eastAsia="Arial Narrow" w:hAnsi="Arial Narrow" w:cs="Arial Narrow"/>
      <w:b/>
      <w:bCs/>
      <w:sz w:val="15"/>
      <w:szCs w:val="15"/>
      <w:lang w:eastAsia="ru-RU"/>
    </w:rPr>
  </w:style>
  <w:style w:type="character" w:customStyle="1" w:styleId="afffff4">
    <w:name w:val="Подпись к таблице_"/>
    <w:link w:val="afffff5"/>
    <w:rsid w:val="00487085"/>
    <w:rPr>
      <w:rFonts w:ascii="Arial Narrow" w:eastAsia="Arial Narrow" w:hAnsi="Arial Narrow" w:cs="Arial Narrow"/>
      <w:b/>
      <w:bCs/>
      <w:sz w:val="17"/>
      <w:szCs w:val="17"/>
      <w:shd w:val="clear" w:color="auto" w:fill="FFFFFF"/>
    </w:rPr>
  </w:style>
  <w:style w:type="paragraph" w:customStyle="1" w:styleId="afffff5">
    <w:name w:val="Подпись к таблице"/>
    <w:basedOn w:val="a4"/>
    <w:link w:val="afffff4"/>
    <w:rsid w:val="00487085"/>
    <w:pPr>
      <w:widowControl w:val="0"/>
      <w:shd w:val="clear" w:color="auto" w:fill="FFFFFF"/>
      <w:spacing w:line="0" w:lineRule="atLeast"/>
    </w:pPr>
    <w:rPr>
      <w:rFonts w:ascii="Arial Narrow" w:eastAsia="Arial Narrow" w:hAnsi="Arial Narrow" w:cs="Arial Narrow"/>
      <w:b/>
      <w:bCs/>
      <w:sz w:val="17"/>
      <w:szCs w:val="17"/>
      <w:lang w:eastAsia="ru-RU"/>
    </w:rPr>
  </w:style>
  <w:style w:type="character" w:customStyle="1" w:styleId="8pt">
    <w:name w:val="Основной текст + 8 pt;Полужирный"/>
    <w:rsid w:val="00487085"/>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8pt0">
    <w:name w:val="Основной текст + 8 pt"/>
    <w:uiPriority w:val="99"/>
    <w:rsid w:val="00487085"/>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36">
    <w:name w:val="Основной текст3"/>
    <w:basedOn w:val="a4"/>
    <w:rsid w:val="00487085"/>
    <w:pPr>
      <w:widowControl w:val="0"/>
      <w:shd w:val="clear" w:color="auto" w:fill="FFFFFF"/>
      <w:spacing w:before="3060" w:line="0" w:lineRule="atLeast"/>
      <w:ind w:hanging="360"/>
      <w:jc w:val="center"/>
    </w:pPr>
    <w:rPr>
      <w:rFonts w:ascii="Arial" w:eastAsia="Arial" w:hAnsi="Arial" w:cs="Arial"/>
      <w:color w:val="000000"/>
      <w:sz w:val="22"/>
      <w:szCs w:val="24"/>
      <w:lang w:eastAsia="ru-RU" w:bidi="ru-RU"/>
    </w:rPr>
  </w:style>
  <w:style w:type="character" w:customStyle="1" w:styleId="43">
    <w:name w:val="Основной текст (4)_"/>
    <w:link w:val="44"/>
    <w:rsid w:val="00487085"/>
    <w:rPr>
      <w:rFonts w:ascii="Arial Narrow" w:eastAsia="Arial Narrow" w:hAnsi="Arial Narrow" w:cs="Arial Narrow"/>
      <w:b/>
      <w:bCs/>
      <w:sz w:val="15"/>
      <w:szCs w:val="15"/>
      <w:shd w:val="clear" w:color="auto" w:fill="FFFFFF"/>
    </w:rPr>
  </w:style>
  <w:style w:type="paragraph" w:customStyle="1" w:styleId="44">
    <w:name w:val="Основной текст (4)"/>
    <w:basedOn w:val="a4"/>
    <w:link w:val="43"/>
    <w:rsid w:val="00487085"/>
    <w:pPr>
      <w:widowControl w:val="0"/>
      <w:shd w:val="clear" w:color="auto" w:fill="FFFFFF"/>
      <w:spacing w:after="180" w:line="0" w:lineRule="atLeast"/>
      <w:jc w:val="center"/>
    </w:pPr>
    <w:rPr>
      <w:rFonts w:ascii="Arial Narrow" w:eastAsia="Arial Narrow" w:hAnsi="Arial Narrow" w:cs="Arial Narrow"/>
      <w:b/>
      <w:bCs/>
      <w:sz w:val="15"/>
      <w:szCs w:val="15"/>
      <w:lang w:eastAsia="ru-RU"/>
    </w:rPr>
  </w:style>
  <w:style w:type="paragraph" w:customStyle="1" w:styleId="1f4">
    <w:name w:val="Стиль1"/>
    <w:basedOn w:val="2"/>
    <w:link w:val="1f5"/>
    <w:qFormat/>
    <w:rsid w:val="00487085"/>
    <w:pPr>
      <w:keepNext w:val="0"/>
      <w:keepLines w:val="0"/>
      <w:widowControl w:val="0"/>
      <w:numPr>
        <w:ilvl w:val="1"/>
      </w:numPr>
      <w:tabs>
        <w:tab w:val="left" w:pos="-142"/>
        <w:tab w:val="left" w:pos="426"/>
      </w:tabs>
      <w:suppressAutoHyphens/>
      <w:spacing w:before="0"/>
      <w:ind w:left="576" w:hanging="576"/>
      <w:textAlignment w:val="baseline"/>
    </w:pPr>
    <w:rPr>
      <w:bCs w:val="0"/>
      <w:sz w:val="28"/>
      <w:szCs w:val="28"/>
      <w:lang w:eastAsia="ru-RU"/>
    </w:rPr>
  </w:style>
  <w:style w:type="character" w:customStyle="1" w:styleId="2c">
    <w:name w:val="Основной текст (2)"/>
    <w:rsid w:val="00487085"/>
    <w:rPr>
      <w:rFonts w:ascii="Arial" w:eastAsia="Arial" w:hAnsi="Arial" w:cs="Arial"/>
      <w:b/>
      <w:bCs/>
      <w:i w:val="0"/>
      <w:iCs w:val="0"/>
      <w:smallCaps w:val="0"/>
      <w:strike w:val="0"/>
      <w:color w:val="000000"/>
      <w:spacing w:val="0"/>
      <w:w w:val="100"/>
      <w:position w:val="0"/>
      <w:sz w:val="21"/>
      <w:szCs w:val="21"/>
      <w:u w:val="none"/>
      <w:lang w:val="ru-RU" w:eastAsia="ru-RU" w:bidi="ru-RU"/>
    </w:rPr>
  </w:style>
  <w:style w:type="character" w:customStyle="1" w:styleId="1f5">
    <w:name w:val="Стиль1 Знак"/>
    <w:link w:val="1f4"/>
    <w:rsid w:val="00487085"/>
    <w:rPr>
      <w:rFonts w:ascii="Times New Roman" w:eastAsia="Times New Roman" w:hAnsi="Times New Roman"/>
      <w:b/>
      <w:sz w:val="28"/>
      <w:szCs w:val="28"/>
    </w:rPr>
  </w:style>
  <w:style w:type="paragraph" w:customStyle="1" w:styleId="211">
    <w:name w:val="Абзац списка21"/>
    <w:basedOn w:val="a4"/>
    <w:rsid w:val="00487085"/>
    <w:pPr>
      <w:widowControl w:val="0"/>
      <w:adjustRightInd w:val="0"/>
      <w:spacing w:before="120" w:after="120"/>
      <w:textAlignment w:val="baseline"/>
    </w:pPr>
    <w:rPr>
      <w:rFonts w:eastAsia="Times New Roman"/>
      <w:spacing w:val="-5"/>
      <w:sz w:val="28"/>
      <w:szCs w:val="24"/>
      <w:lang w:eastAsia="ru-RU"/>
    </w:rPr>
  </w:style>
  <w:style w:type="character" w:customStyle="1" w:styleId="1f6">
    <w:name w:val="Основной текст1"/>
    <w:uiPriority w:val="99"/>
    <w:rsid w:val="00487085"/>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d">
    <w:name w:val="Основной текст (2)_"/>
    <w:rsid w:val="00487085"/>
    <w:rPr>
      <w:rFonts w:ascii="Arial" w:eastAsia="Arial" w:hAnsi="Arial" w:cs="Arial"/>
      <w:b/>
      <w:bCs/>
      <w:i w:val="0"/>
      <w:iCs w:val="0"/>
      <w:smallCaps w:val="0"/>
      <w:strike w:val="0"/>
      <w:sz w:val="21"/>
      <w:szCs w:val="21"/>
      <w:u w:val="none"/>
    </w:rPr>
  </w:style>
  <w:style w:type="paragraph" w:customStyle="1" w:styleId="45">
    <w:name w:val="Абзац списка4"/>
    <w:basedOn w:val="a4"/>
    <w:rsid w:val="00487085"/>
    <w:pPr>
      <w:widowControl w:val="0"/>
      <w:adjustRightInd w:val="0"/>
      <w:spacing w:before="120" w:after="120"/>
      <w:textAlignment w:val="baseline"/>
    </w:pPr>
    <w:rPr>
      <w:rFonts w:eastAsia="Times New Roman"/>
      <w:spacing w:val="-5"/>
      <w:sz w:val="28"/>
      <w:szCs w:val="24"/>
      <w:lang w:eastAsia="ru-RU"/>
    </w:rPr>
  </w:style>
  <w:style w:type="paragraph" w:customStyle="1" w:styleId="52">
    <w:name w:val="Абзац списка5"/>
    <w:basedOn w:val="a4"/>
    <w:rsid w:val="00487085"/>
    <w:pPr>
      <w:widowControl w:val="0"/>
      <w:adjustRightInd w:val="0"/>
      <w:spacing w:before="120" w:after="120"/>
    </w:pPr>
    <w:rPr>
      <w:rFonts w:eastAsia="Times New Roman"/>
      <w:spacing w:val="-5"/>
      <w:sz w:val="28"/>
      <w:szCs w:val="24"/>
      <w:lang w:eastAsia="ru-RU"/>
    </w:rPr>
  </w:style>
  <w:style w:type="paragraph" w:customStyle="1" w:styleId="xl107">
    <w:name w:val="xl107"/>
    <w:basedOn w:val="a4"/>
    <w:rsid w:val="00487085"/>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pPr>
    <w:rPr>
      <w:rFonts w:ascii="Arial" w:eastAsia="Times New Roman" w:hAnsi="Arial" w:cs="Arial"/>
      <w:sz w:val="20"/>
      <w:szCs w:val="20"/>
      <w:lang w:eastAsia="ru-RU"/>
    </w:rPr>
  </w:style>
  <w:style w:type="paragraph" w:customStyle="1" w:styleId="xl108">
    <w:name w:val="xl108"/>
    <w:basedOn w:val="a4"/>
    <w:rsid w:val="00487085"/>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pPr>
    <w:rPr>
      <w:rFonts w:ascii="Arial" w:eastAsia="Times New Roman" w:hAnsi="Arial" w:cs="Arial"/>
      <w:sz w:val="20"/>
      <w:szCs w:val="20"/>
      <w:lang w:eastAsia="ru-RU"/>
    </w:rPr>
  </w:style>
  <w:style w:type="paragraph" w:customStyle="1" w:styleId="xl109">
    <w:name w:val="xl109"/>
    <w:basedOn w:val="a4"/>
    <w:rsid w:val="00487085"/>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20"/>
      <w:szCs w:val="20"/>
      <w:lang w:eastAsia="ru-RU"/>
    </w:rPr>
  </w:style>
  <w:style w:type="paragraph" w:customStyle="1" w:styleId="xl110">
    <w:name w:val="xl110"/>
    <w:basedOn w:val="a4"/>
    <w:rsid w:val="00487085"/>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20"/>
      <w:szCs w:val="20"/>
      <w:lang w:eastAsia="ru-RU"/>
    </w:rPr>
  </w:style>
  <w:style w:type="paragraph" w:customStyle="1" w:styleId="xl111">
    <w:name w:val="xl111"/>
    <w:basedOn w:val="a4"/>
    <w:rsid w:val="00487085"/>
    <w:pPr>
      <w:pBdr>
        <w:left w:val="single" w:sz="4" w:space="0" w:color="auto"/>
        <w:bottom w:val="single" w:sz="4" w:space="0" w:color="auto"/>
      </w:pBdr>
      <w:shd w:val="clear" w:color="000000" w:fill="F2DDDC"/>
      <w:spacing w:before="100" w:beforeAutospacing="1" w:after="100" w:afterAutospacing="1"/>
    </w:pPr>
    <w:rPr>
      <w:rFonts w:ascii="Arial" w:eastAsia="Times New Roman" w:hAnsi="Arial" w:cs="Arial"/>
      <w:sz w:val="20"/>
      <w:szCs w:val="20"/>
      <w:lang w:eastAsia="ru-RU"/>
    </w:rPr>
  </w:style>
  <w:style w:type="paragraph" w:customStyle="1" w:styleId="xl112">
    <w:name w:val="xl11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4"/>
      <w:lang w:eastAsia="ru-RU"/>
    </w:rPr>
  </w:style>
  <w:style w:type="paragraph" w:customStyle="1" w:styleId="xl113">
    <w:name w:val="xl113"/>
    <w:basedOn w:val="a4"/>
    <w:rsid w:val="00487085"/>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20"/>
      <w:szCs w:val="20"/>
      <w:lang w:eastAsia="ru-RU"/>
    </w:rPr>
  </w:style>
  <w:style w:type="paragraph" w:customStyle="1" w:styleId="xl114">
    <w:name w:val="xl114"/>
    <w:basedOn w:val="a4"/>
    <w:rsid w:val="00487085"/>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20"/>
      <w:szCs w:val="20"/>
      <w:lang w:eastAsia="ru-RU"/>
    </w:rPr>
  </w:style>
  <w:style w:type="paragraph" w:customStyle="1" w:styleId="xl115">
    <w:name w:val="xl115"/>
    <w:basedOn w:val="a4"/>
    <w:rsid w:val="00487085"/>
    <w:pPr>
      <w:pBdr>
        <w:left w:val="single" w:sz="4" w:space="0" w:color="auto"/>
        <w:bottom w:val="single" w:sz="4" w:space="0" w:color="auto"/>
      </w:pBdr>
      <w:shd w:val="clear" w:color="000000" w:fill="F2DDDC"/>
      <w:spacing w:before="100" w:beforeAutospacing="1" w:after="100" w:afterAutospacing="1"/>
    </w:pPr>
    <w:rPr>
      <w:rFonts w:ascii="Arial" w:eastAsia="Times New Roman" w:hAnsi="Arial" w:cs="Arial"/>
      <w:sz w:val="20"/>
      <w:szCs w:val="20"/>
      <w:lang w:eastAsia="ru-RU"/>
    </w:rPr>
  </w:style>
  <w:style w:type="paragraph" w:customStyle="1" w:styleId="xl116">
    <w:name w:val="xl11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4"/>
      <w:lang w:eastAsia="ru-RU"/>
    </w:rPr>
  </w:style>
  <w:style w:type="character" w:customStyle="1" w:styleId="37">
    <w:name w:val="Подпись к таблице (3)_"/>
    <w:link w:val="310"/>
    <w:locked/>
    <w:rsid w:val="00487085"/>
    <w:rPr>
      <w:sz w:val="23"/>
      <w:szCs w:val="23"/>
      <w:shd w:val="clear" w:color="auto" w:fill="FFFFFF"/>
    </w:rPr>
  </w:style>
  <w:style w:type="paragraph" w:customStyle="1" w:styleId="310">
    <w:name w:val="Подпись к таблице (3)1"/>
    <w:basedOn w:val="a4"/>
    <w:link w:val="37"/>
    <w:rsid w:val="00487085"/>
    <w:pPr>
      <w:shd w:val="clear" w:color="auto" w:fill="FFFFFF"/>
      <w:spacing w:line="274" w:lineRule="exact"/>
    </w:pPr>
    <w:rPr>
      <w:rFonts w:ascii="Calibri" w:hAnsi="Calibri"/>
      <w:sz w:val="23"/>
      <w:szCs w:val="23"/>
      <w:shd w:val="clear" w:color="auto" w:fill="FFFFFF"/>
      <w:lang w:eastAsia="ru-RU"/>
    </w:rPr>
  </w:style>
  <w:style w:type="numbering" w:customStyle="1" w:styleId="53">
    <w:name w:val="Нет списка5"/>
    <w:next w:val="a7"/>
    <w:uiPriority w:val="99"/>
    <w:semiHidden/>
    <w:unhideWhenUsed/>
    <w:rsid w:val="00487085"/>
  </w:style>
  <w:style w:type="numbering" w:customStyle="1" w:styleId="111">
    <w:name w:val="Нет списка11"/>
    <w:next w:val="a7"/>
    <w:uiPriority w:val="99"/>
    <w:semiHidden/>
    <w:rsid w:val="00487085"/>
  </w:style>
  <w:style w:type="table" w:customStyle="1" w:styleId="46">
    <w:name w:val="Сетка таблицы4"/>
    <w:basedOn w:val="a6"/>
    <w:next w:val="aff6"/>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7"/>
    <w:uiPriority w:val="99"/>
    <w:semiHidden/>
    <w:rsid w:val="00487085"/>
  </w:style>
  <w:style w:type="numbering" w:customStyle="1" w:styleId="311">
    <w:name w:val="Нет списка31"/>
    <w:next w:val="a7"/>
    <w:uiPriority w:val="99"/>
    <w:semiHidden/>
    <w:rsid w:val="00487085"/>
  </w:style>
  <w:style w:type="numbering" w:customStyle="1" w:styleId="411">
    <w:name w:val="Нет списка41"/>
    <w:next w:val="a7"/>
    <w:uiPriority w:val="99"/>
    <w:semiHidden/>
    <w:rsid w:val="00487085"/>
  </w:style>
  <w:style w:type="numbering" w:customStyle="1" w:styleId="511">
    <w:name w:val="Нет списка51"/>
    <w:next w:val="a7"/>
    <w:uiPriority w:val="99"/>
    <w:semiHidden/>
    <w:rsid w:val="00487085"/>
  </w:style>
  <w:style w:type="numbering" w:customStyle="1" w:styleId="62">
    <w:name w:val="Нет списка6"/>
    <w:next w:val="a7"/>
    <w:uiPriority w:val="99"/>
    <w:semiHidden/>
    <w:rsid w:val="00487085"/>
  </w:style>
  <w:style w:type="table" w:customStyle="1" w:styleId="112">
    <w:name w:val="Сетка таблицы11"/>
    <w:basedOn w:val="a6"/>
    <w:next w:val="aff6"/>
    <w:uiPriority w:val="3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
    <w:basedOn w:val="a6"/>
    <w:next w:val="aff6"/>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
    <w:basedOn w:val="a6"/>
    <w:next w:val="aff6"/>
    <w:uiPriority w:val="9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6"/>
    <w:next w:val="aff6"/>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
    <w:name w:val="Нет списка7"/>
    <w:next w:val="a7"/>
    <w:uiPriority w:val="99"/>
    <w:semiHidden/>
    <w:unhideWhenUsed/>
    <w:rsid w:val="00487085"/>
  </w:style>
  <w:style w:type="numbering" w:customStyle="1" w:styleId="120">
    <w:name w:val="Нет списка12"/>
    <w:next w:val="a7"/>
    <w:uiPriority w:val="99"/>
    <w:semiHidden/>
    <w:rsid w:val="00487085"/>
  </w:style>
  <w:style w:type="table" w:customStyle="1" w:styleId="74">
    <w:name w:val="Сетка таблицы7"/>
    <w:basedOn w:val="a6"/>
    <w:next w:val="aff6"/>
    <w:uiPriority w:val="59"/>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7"/>
    <w:uiPriority w:val="99"/>
    <w:semiHidden/>
    <w:rsid w:val="00487085"/>
  </w:style>
  <w:style w:type="numbering" w:customStyle="1" w:styleId="320">
    <w:name w:val="Нет списка32"/>
    <w:next w:val="a7"/>
    <w:semiHidden/>
    <w:rsid w:val="00487085"/>
  </w:style>
  <w:style w:type="numbering" w:customStyle="1" w:styleId="420">
    <w:name w:val="Нет списка42"/>
    <w:next w:val="a7"/>
    <w:semiHidden/>
    <w:rsid w:val="00487085"/>
  </w:style>
  <w:style w:type="numbering" w:customStyle="1" w:styleId="520">
    <w:name w:val="Нет списка52"/>
    <w:next w:val="a7"/>
    <w:semiHidden/>
    <w:rsid w:val="00487085"/>
  </w:style>
  <w:style w:type="numbering" w:customStyle="1" w:styleId="611">
    <w:name w:val="Нет списка61"/>
    <w:next w:val="a7"/>
    <w:semiHidden/>
    <w:rsid w:val="00487085"/>
  </w:style>
  <w:style w:type="table" w:customStyle="1" w:styleId="121">
    <w:name w:val="Сетка таблицы12"/>
    <w:basedOn w:val="a6"/>
    <w:next w:val="aff6"/>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
    <w:basedOn w:val="a6"/>
    <w:next w:val="aff6"/>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
    <w:name w:val="Нет списка8"/>
    <w:next w:val="a7"/>
    <w:uiPriority w:val="99"/>
    <w:semiHidden/>
    <w:unhideWhenUsed/>
    <w:rsid w:val="00487085"/>
  </w:style>
  <w:style w:type="numbering" w:customStyle="1" w:styleId="130">
    <w:name w:val="Нет списка13"/>
    <w:next w:val="a7"/>
    <w:semiHidden/>
    <w:rsid w:val="00487085"/>
  </w:style>
  <w:style w:type="table" w:customStyle="1" w:styleId="83">
    <w:name w:val="Сетка таблицы8"/>
    <w:basedOn w:val="a6"/>
    <w:next w:val="aff6"/>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7"/>
    <w:semiHidden/>
    <w:rsid w:val="00487085"/>
  </w:style>
  <w:style w:type="numbering" w:customStyle="1" w:styleId="330">
    <w:name w:val="Нет списка33"/>
    <w:next w:val="a7"/>
    <w:semiHidden/>
    <w:rsid w:val="00487085"/>
  </w:style>
  <w:style w:type="numbering" w:customStyle="1" w:styleId="430">
    <w:name w:val="Нет списка43"/>
    <w:next w:val="a7"/>
    <w:semiHidden/>
    <w:rsid w:val="00487085"/>
  </w:style>
  <w:style w:type="numbering" w:customStyle="1" w:styleId="530">
    <w:name w:val="Нет списка53"/>
    <w:next w:val="a7"/>
    <w:semiHidden/>
    <w:rsid w:val="00487085"/>
  </w:style>
  <w:style w:type="numbering" w:customStyle="1" w:styleId="620">
    <w:name w:val="Нет списка62"/>
    <w:next w:val="a7"/>
    <w:semiHidden/>
    <w:rsid w:val="00487085"/>
  </w:style>
  <w:style w:type="table" w:customStyle="1" w:styleId="131">
    <w:name w:val="Сетка таблицы13"/>
    <w:basedOn w:val="a6"/>
    <w:next w:val="aff6"/>
    <w:uiPriority w:val="3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Сетка таблицы43"/>
    <w:basedOn w:val="a6"/>
    <w:next w:val="aff6"/>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2">
    <w:name w:val="Нет списка9"/>
    <w:next w:val="a7"/>
    <w:uiPriority w:val="99"/>
    <w:semiHidden/>
    <w:unhideWhenUsed/>
    <w:rsid w:val="00487085"/>
  </w:style>
  <w:style w:type="numbering" w:customStyle="1" w:styleId="140">
    <w:name w:val="Нет списка14"/>
    <w:next w:val="a7"/>
    <w:semiHidden/>
    <w:rsid w:val="00487085"/>
  </w:style>
  <w:style w:type="table" w:customStyle="1" w:styleId="93">
    <w:name w:val="Сетка таблицы9"/>
    <w:basedOn w:val="a6"/>
    <w:next w:val="aff6"/>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7"/>
    <w:semiHidden/>
    <w:rsid w:val="00487085"/>
  </w:style>
  <w:style w:type="numbering" w:customStyle="1" w:styleId="340">
    <w:name w:val="Нет списка34"/>
    <w:next w:val="a7"/>
    <w:semiHidden/>
    <w:rsid w:val="00487085"/>
  </w:style>
  <w:style w:type="numbering" w:customStyle="1" w:styleId="440">
    <w:name w:val="Нет списка44"/>
    <w:next w:val="a7"/>
    <w:semiHidden/>
    <w:rsid w:val="00487085"/>
  </w:style>
  <w:style w:type="numbering" w:customStyle="1" w:styleId="540">
    <w:name w:val="Нет списка54"/>
    <w:next w:val="a7"/>
    <w:semiHidden/>
    <w:rsid w:val="00487085"/>
  </w:style>
  <w:style w:type="numbering" w:customStyle="1" w:styleId="630">
    <w:name w:val="Нет списка63"/>
    <w:next w:val="a7"/>
    <w:semiHidden/>
    <w:rsid w:val="00487085"/>
  </w:style>
  <w:style w:type="table" w:customStyle="1" w:styleId="141">
    <w:name w:val="Сетка таблицы14"/>
    <w:basedOn w:val="a6"/>
    <w:next w:val="aff6"/>
    <w:uiPriority w:val="3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Сетка таблицы44"/>
    <w:basedOn w:val="a6"/>
    <w:next w:val="aff6"/>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Нет списка10"/>
    <w:next w:val="a7"/>
    <w:uiPriority w:val="99"/>
    <w:semiHidden/>
    <w:unhideWhenUsed/>
    <w:rsid w:val="00487085"/>
  </w:style>
  <w:style w:type="numbering" w:customStyle="1" w:styleId="150">
    <w:name w:val="Нет списка15"/>
    <w:next w:val="a7"/>
    <w:semiHidden/>
    <w:rsid w:val="00487085"/>
  </w:style>
  <w:style w:type="table" w:customStyle="1" w:styleId="101">
    <w:name w:val="Сетка таблицы10"/>
    <w:basedOn w:val="a6"/>
    <w:next w:val="aff6"/>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7"/>
    <w:semiHidden/>
    <w:rsid w:val="00487085"/>
  </w:style>
  <w:style w:type="numbering" w:customStyle="1" w:styleId="350">
    <w:name w:val="Нет списка35"/>
    <w:next w:val="a7"/>
    <w:semiHidden/>
    <w:rsid w:val="00487085"/>
  </w:style>
  <w:style w:type="numbering" w:customStyle="1" w:styleId="450">
    <w:name w:val="Нет списка45"/>
    <w:next w:val="a7"/>
    <w:semiHidden/>
    <w:rsid w:val="00487085"/>
  </w:style>
  <w:style w:type="numbering" w:customStyle="1" w:styleId="550">
    <w:name w:val="Нет списка55"/>
    <w:next w:val="a7"/>
    <w:semiHidden/>
    <w:rsid w:val="00487085"/>
  </w:style>
  <w:style w:type="numbering" w:customStyle="1" w:styleId="64">
    <w:name w:val="Нет списка64"/>
    <w:next w:val="a7"/>
    <w:semiHidden/>
    <w:rsid w:val="00487085"/>
  </w:style>
  <w:style w:type="table" w:customStyle="1" w:styleId="151">
    <w:name w:val="Сетка таблицы15"/>
    <w:basedOn w:val="a6"/>
    <w:next w:val="aff6"/>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
    <w:name w:val="Сетка таблицы45"/>
    <w:basedOn w:val="a6"/>
    <w:next w:val="aff6"/>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
    <w:name w:val="Нет списка16"/>
    <w:next w:val="a7"/>
    <w:uiPriority w:val="99"/>
    <w:semiHidden/>
    <w:unhideWhenUsed/>
    <w:rsid w:val="00487085"/>
  </w:style>
  <w:style w:type="numbering" w:customStyle="1" w:styleId="170">
    <w:name w:val="Нет списка17"/>
    <w:next w:val="a7"/>
    <w:semiHidden/>
    <w:rsid w:val="00487085"/>
  </w:style>
  <w:style w:type="table" w:customStyle="1" w:styleId="161">
    <w:name w:val="Сетка таблицы16"/>
    <w:basedOn w:val="a6"/>
    <w:next w:val="aff6"/>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7"/>
    <w:semiHidden/>
    <w:rsid w:val="00487085"/>
  </w:style>
  <w:style w:type="numbering" w:customStyle="1" w:styleId="360">
    <w:name w:val="Нет списка36"/>
    <w:next w:val="a7"/>
    <w:semiHidden/>
    <w:rsid w:val="00487085"/>
  </w:style>
  <w:style w:type="numbering" w:customStyle="1" w:styleId="460">
    <w:name w:val="Нет списка46"/>
    <w:next w:val="a7"/>
    <w:semiHidden/>
    <w:rsid w:val="00487085"/>
  </w:style>
  <w:style w:type="numbering" w:customStyle="1" w:styleId="56">
    <w:name w:val="Нет списка56"/>
    <w:next w:val="a7"/>
    <w:semiHidden/>
    <w:rsid w:val="00487085"/>
  </w:style>
  <w:style w:type="numbering" w:customStyle="1" w:styleId="65">
    <w:name w:val="Нет списка65"/>
    <w:next w:val="a7"/>
    <w:semiHidden/>
    <w:rsid w:val="00487085"/>
  </w:style>
  <w:style w:type="table" w:customStyle="1" w:styleId="171">
    <w:name w:val="Сетка таблицы17"/>
    <w:basedOn w:val="a6"/>
    <w:next w:val="aff6"/>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Сетка таблицы46"/>
    <w:basedOn w:val="a6"/>
    <w:next w:val="aff6"/>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6"/>
    <w:next w:val="aff6"/>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Нет списка18"/>
    <w:next w:val="a7"/>
    <w:uiPriority w:val="99"/>
    <w:semiHidden/>
    <w:unhideWhenUsed/>
    <w:rsid w:val="00487085"/>
  </w:style>
  <w:style w:type="numbering" w:customStyle="1" w:styleId="190">
    <w:name w:val="Нет списка19"/>
    <w:next w:val="a7"/>
    <w:semiHidden/>
    <w:rsid w:val="00487085"/>
  </w:style>
  <w:style w:type="table" w:customStyle="1" w:styleId="191">
    <w:name w:val="Сетка таблицы19"/>
    <w:basedOn w:val="a6"/>
    <w:next w:val="aff6"/>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7"/>
    <w:semiHidden/>
    <w:rsid w:val="00487085"/>
  </w:style>
  <w:style w:type="numbering" w:customStyle="1" w:styleId="370">
    <w:name w:val="Нет списка37"/>
    <w:next w:val="a7"/>
    <w:semiHidden/>
    <w:rsid w:val="00487085"/>
  </w:style>
  <w:style w:type="numbering" w:customStyle="1" w:styleId="47">
    <w:name w:val="Нет списка47"/>
    <w:next w:val="a7"/>
    <w:semiHidden/>
    <w:rsid w:val="00487085"/>
  </w:style>
  <w:style w:type="numbering" w:customStyle="1" w:styleId="57">
    <w:name w:val="Нет списка57"/>
    <w:next w:val="a7"/>
    <w:semiHidden/>
    <w:rsid w:val="00487085"/>
  </w:style>
  <w:style w:type="numbering" w:customStyle="1" w:styleId="66">
    <w:name w:val="Нет списка66"/>
    <w:next w:val="a7"/>
    <w:semiHidden/>
    <w:rsid w:val="00487085"/>
  </w:style>
  <w:style w:type="table" w:customStyle="1" w:styleId="1100">
    <w:name w:val="Сетка таблицы110"/>
    <w:basedOn w:val="a6"/>
    <w:next w:val="aff6"/>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0">
    <w:name w:val="Сетка таблицы47"/>
    <w:basedOn w:val="a6"/>
    <w:next w:val="aff6"/>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0">
    <w:name w:val="Нет списка20"/>
    <w:next w:val="a7"/>
    <w:uiPriority w:val="99"/>
    <w:semiHidden/>
    <w:unhideWhenUsed/>
    <w:rsid w:val="00487085"/>
  </w:style>
  <w:style w:type="numbering" w:customStyle="1" w:styleId="1101">
    <w:name w:val="Нет списка110"/>
    <w:next w:val="a7"/>
    <w:semiHidden/>
    <w:rsid w:val="00487085"/>
  </w:style>
  <w:style w:type="table" w:customStyle="1" w:styleId="201">
    <w:name w:val="Сетка таблицы20"/>
    <w:basedOn w:val="a6"/>
    <w:next w:val="aff6"/>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7"/>
    <w:semiHidden/>
    <w:rsid w:val="00487085"/>
  </w:style>
  <w:style w:type="numbering" w:customStyle="1" w:styleId="38">
    <w:name w:val="Нет списка38"/>
    <w:next w:val="a7"/>
    <w:semiHidden/>
    <w:rsid w:val="00487085"/>
  </w:style>
  <w:style w:type="numbering" w:customStyle="1" w:styleId="48">
    <w:name w:val="Нет списка48"/>
    <w:next w:val="a7"/>
    <w:semiHidden/>
    <w:rsid w:val="00487085"/>
  </w:style>
  <w:style w:type="numbering" w:customStyle="1" w:styleId="58">
    <w:name w:val="Нет списка58"/>
    <w:next w:val="a7"/>
    <w:semiHidden/>
    <w:rsid w:val="00487085"/>
  </w:style>
  <w:style w:type="numbering" w:customStyle="1" w:styleId="67">
    <w:name w:val="Нет списка67"/>
    <w:next w:val="a7"/>
    <w:semiHidden/>
    <w:rsid w:val="00487085"/>
  </w:style>
  <w:style w:type="table" w:customStyle="1" w:styleId="1110">
    <w:name w:val="Сетка таблицы111"/>
    <w:basedOn w:val="a6"/>
    <w:next w:val="aff6"/>
    <w:uiPriority w:val="3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0">
    <w:name w:val="Сетка таблицы48"/>
    <w:basedOn w:val="a6"/>
    <w:next w:val="aff6"/>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2">
    <w:name w:val="Нет списка29"/>
    <w:next w:val="a7"/>
    <w:uiPriority w:val="99"/>
    <w:semiHidden/>
    <w:unhideWhenUsed/>
    <w:rsid w:val="00487085"/>
  </w:style>
  <w:style w:type="numbering" w:customStyle="1" w:styleId="1111">
    <w:name w:val="Нет списка111"/>
    <w:next w:val="a7"/>
    <w:uiPriority w:val="99"/>
    <w:semiHidden/>
    <w:rsid w:val="00487085"/>
  </w:style>
  <w:style w:type="table" w:customStyle="1" w:styleId="213">
    <w:name w:val="Сетка таблицы21"/>
    <w:basedOn w:val="a6"/>
    <w:next w:val="aff6"/>
    <w:uiPriority w:val="39"/>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0">
    <w:name w:val="Нет списка210"/>
    <w:next w:val="a7"/>
    <w:semiHidden/>
    <w:rsid w:val="00487085"/>
  </w:style>
  <w:style w:type="numbering" w:customStyle="1" w:styleId="39">
    <w:name w:val="Нет списка39"/>
    <w:next w:val="a7"/>
    <w:semiHidden/>
    <w:rsid w:val="00487085"/>
  </w:style>
  <w:style w:type="numbering" w:customStyle="1" w:styleId="49">
    <w:name w:val="Нет списка49"/>
    <w:next w:val="a7"/>
    <w:semiHidden/>
    <w:rsid w:val="00487085"/>
  </w:style>
  <w:style w:type="numbering" w:customStyle="1" w:styleId="59">
    <w:name w:val="Нет списка59"/>
    <w:next w:val="a7"/>
    <w:semiHidden/>
    <w:rsid w:val="00487085"/>
  </w:style>
  <w:style w:type="numbering" w:customStyle="1" w:styleId="68">
    <w:name w:val="Нет списка68"/>
    <w:next w:val="a7"/>
    <w:semiHidden/>
    <w:rsid w:val="00487085"/>
  </w:style>
  <w:style w:type="table" w:customStyle="1" w:styleId="1120">
    <w:name w:val="Сетка таблицы112"/>
    <w:basedOn w:val="a6"/>
    <w:next w:val="aff6"/>
    <w:uiPriority w:val="3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0">
    <w:name w:val="Сетка таблицы49"/>
    <w:basedOn w:val="a6"/>
    <w:next w:val="aff6"/>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
    <w:basedOn w:val="a6"/>
    <w:next w:val="aff6"/>
    <w:uiPriority w:val="59"/>
    <w:rsid w:val="00487085"/>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4"/>
    <w:link w:val="ListParagraph10"/>
    <w:qFormat/>
    <w:rsid w:val="00487085"/>
    <w:pPr>
      <w:widowControl w:val="0"/>
    </w:pPr>
    <w:rPr>
      <w:rFonts w:ascii="Calibri" w:eastAsia="Times New Roman" w:hAnsi="Calibri"/>
      <w:sz w:val="22"/>
      <w:szCs w:val="24"/>
      <w:lang w:val="en-US" w:eastAsia="ru-RU"/>
    </w:rPr>
  </w:style>
  <w:style w:type="character" w:styleId="afffff6">
    <w:name w:val="Placeholder Text"/>
    <w:uiPriority w:val="99"/>
    <w:semiHidden/>
    <w:rsid w:val="00487085"/>
    <w:rPr>
      <w:color w:val="808080"/>
    </w:rPr>
  </w:style>
  <w:style w:type="table" w:customStyle="1" w:styleId="221">
    <w:name w:val="Сетка таблицы22"/>
    <w:basedOn w:val="a6"/>
    <w:next w:val="aff6"/>
    <w:uiPriority w:val="39"/>
    <w:rsid w:val="00487085"/>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5pt0">
    <w:name w:val="Основной текст + 8;5 pt"/>
    <w:rsid w:val="00487085"/>
    <w:rPr>
      <w:rFonts w:ascii="Arial" w:eastAsia="Arial" w:hAnsi="Arial" w:cs="Arial"/>
      <w:color w:val="000000"/>
      <w:spacing w:val="0"/>
      <w:w w:val="100"/>
      <w:position w:val="0"/>
      <w:sz w:val="17"/>
      <w:szCs w:val="17"/>
      <w:shd w:val="clear" w:color="auto" w:fill="FFFFFF"/>
      <w:lang w:val="ru-RU" w:eastAsia="ru-RU" w:bidi="ru-RU"/>
    </w:rPr>
  </w:style>
  <w:style w:type="character" w:customStyle="1" w:styleId="241">
    <w:name w:val="Основной текст (24)_"/>
    <w:link w:val="242"/>
    <w:rsid w:val="00487085"/>
    <w:rPr>
      <w:rFonts w:ascii="Arial" w:eastAsia="Arial" w:hAnsi="Arial" w:cs="Arial"/>
      <w:b/>
      <w:bCs/>
      <w:sz w:val="23"/>
      <w:szCs w:val="23"/>
      <w:shd w:val="clear" w:color="auto" w:fill="FFFFFF"/>
    </w:rPr>
  </w:style>
  <w:style w:type="paragraph" w:customStyle="1" w:styleId="242">
    <w:name w:val="Основной текст (24)"/>
    <w:basedOn w:val="a4"/>
    <w:link w:val="241"/>
    <w:rsid w:val="00487085"/>
    <w:pPr>
      <w:widowControl w:val="0"/>
      <w:shd w:val="clear" w:color="auto" w:fill="FFFFFF"/>
      <w:spacing w:line="0" w:lineRule="atLeast"/>
      <w:ind w:hanging="360"/>
    </w:pPr>
    <w:rPr>
      <w:rFonts w:ascii="Arial" w:eastAsia="Arial" w:hAnsi="Arial" w:cs="Arial"/>
      <w:b/>
      <w:bCs/>
      <w:sz w:val="23"/>
      <w:szCs w:val="23"/>
      <w:lang w:eastAsia="ru-RU"/>
    </w:rPr>
  </w:style>
  <w:style w:type="character" w:customStyle="1" w:styleId="69">
    <w:name w:val="Основной текст (6)_"/>
    <w:link w:val="6a"/>
    <w:rsid w:val="00487085"/>
    <w:rPr>
      <w:rFonts w:ascii="Arial" w:eastAsia="Arial" w:hAnsi="Arial" w:cs="Arial"/>
      <w:b/>
      <w:bCs/>
      <w:shd w:val="clear" w:color="auto" w:fill="FFFFFF"/>
    </w:rPr>
  </w:style>
  <w:style w:type="paragraph" w:customStyle="1" w:styleId="6a">
    <w:name w:val="Основной текст (6)"/>
    <w:basedOn w:val="a4"/>
    <w:link w:val="69"/>
    <w:rsid w:val="00487085"/>
    <w:pPr>
      <w:widowControl w:val="0"/>
      <w:shd w:val="clear" w:color="auto" w:fill="FFFFFF"/>
      <w:spacing w:before="480" w:after="360" w:line="274" w:lineRule="exact"/>
      <w:ind w:hanging="1140"/>
    </w:pPr>
    <w:rPr>
      <w:rFonts w:ascii="Arial" w:eastAsia="Arial" w:hAnsi="Arial" w:cs="Arial"/>
      <w:b/>
      <w:bCs/>
      <w:sz w:val="20"/>
      <w:szCs w:val="20"/>
      <w:lang w:eastAsia="ru-RU"/>
    </w:rPr>
  </w:style>
  <w:style w:type="character" w:customStyle="1" w:styleId="85pt1">
    <w:name w:val="Основной текст + 8;5 pt;Полужирный"/>
    <w:rsid w:val="00487085"/>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8pt1">
    <w:name w:val="Основной текст + 8 pt;Курсив"/>
    <w:rsid w:val="00487085"/>
    <w:rPr>
      <w:rFonts w:ascii="Arial" w:eastAsia="Arial" w:hAnsi="Arial" w:cs="Arial"/>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e">
    <w:name w:val="Заголовок №2_"/>
    <w:link w:val="2f"/>
    <w:rsid w:val="00487085"/>
    <w:rPr>
      <w:rFonts w:ascii="Arial" w:eastAsia="Arial" w:hAnsi="Arial" w:cs="Arial"/>
      <w:b/>
      <w:bCs/>
      <w:sz w:val="23"/>
      <w:szCs w:val="23"/>
      <w:shd w:val="clear" w:color="auto" w:fill="FFFFFF"/>
    </w:rPr>
  </w:style>
  <w:style w:type="paragraph" w:customStyle="1" w:styleId="2f">
    <w:name w:val="Заголовок №2"/>
    <w:basedOn w:val="a4"/>
    <w:link w:val="2e"/>
    <w:rsid w:val="00487085"/>
    <w:pPr>
      <w:widowControl w:val="0"/>
      <w:shd w:val="clear" w:color="auto" w:fill="FFFFFF"/>
      <w:spacing w:after="540" w:line="0" w:lineRule="atLeast"/>
      <w:ind w:hanging="360"/>
      <w:outlineLvl w:val="1"/>
    </w:pPr>
    <w:rPr>
      <w:rFonts w:ascii="Arial" w:eastAsia="Arial" w:hAnsi="Arial" w:cs="Arial"/>
      <w:b/>
      <w:bCs/>
      <w:sz w:val="23"/>
      <w:szCs w:val="23"/>
      <w:lang w:eastAsia="ru-RU"/>
    </w:rPr>
  </w:style>
  <w:style w:type="numbering" w:customStyle="1" w:styleId="300">
    <w:name w:val="Нет списка30"/>
    <w:next w:val="a7"/>
    <w:uiPriority w:val="99"/>
    <w:semiHidden/>
    <w:unhideWhenUsed/>
    <w:rsid w:val="00487085"/>
  </w:style>
  <w:style w:type="table" w:customStyle="1" w:styleId="231">
    <w:name w:val="Сетка таблицы23"/>
    <w:basedOn w:val="a6"/>
    <w:next w:val="aff6"/>
    <w:uiPriority w:val="39"/>
    <w:rsid w:val="0048708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Сетка таблицы24"/>
    <w:basedOn w:val="a6"/>
    <w:next w:val="aff6"/>
    <w:uiPriority w:val="5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7"/>
    <w:uiPriority w:val="99"/>
    <w:semiHidden/>
    <w:unhideWhenUsed/>
    <w:rsid w:val="00487085"/>
  </w:style>
  <w:style w:type="table" w:customStyle="1" w:styleId="113">
    <w:name w:val="Сетка таблицы113"/>
    <w:basedOn w:val="a6"/>
    <w:next w:val="aff6"/>
    <w:uiPriority w:val="59"/>
    <w:rsid w:val="0048708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7"/>
    <w:uiPriority w:val="99"/>
    <w:semiHidden/>
    <w:unhideWhenUsed/>
    <w:rsid w:val="00487085"/>
  </w:style>
  <w:style w:type="numbering" w:customStyle="1" w:styleId="3100">
    <w:name w:val="Нет списка310"/>
    <w:next w:val="a7"/>
    <w:uiPriority w:val="99"/>
    <w:semiHidden/>
    <w:unhideWhenUsed/>
    <w:rsid w:val="00487085"/>
  </w:style>
  <w:style w:type="numbering" w:customStyle="1" w:styleId="4100">
    <w:name w:val="Нет списка410"/>
    <w:next w:val="a7"/>
    <w:uiPriority w:val="99"/>
    <w:semiHidden/>
    <w:unhideWhenUsed/>
    <w:rsid w:val="00487085"/>
  </w:style>
  <w:style w:type="table" w:customStyle="1" w:styleId="312">
    <w:name w:val="Сетка таблицы31"/>
    <w:basedOn w:val="a6"/>
    <w:next w:val="aff6"/>
    <w:uiPriority w:val="39"/>
    <w:rsid w:val="0048708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5">
    <w:name w:val="Абзац списка7"/>
    <w:basedOn w:val="a4"/>
    <w:rsid w:val="00487085"/>
    <w:pPr>
      <w:widowControl w:val="0"/>
      <w:adjustRightInd w:val="0"/>
      <w:spacing w:before="120" w:after="120"/>
      <w:textAlignment w:val="baseline"/>
    </w:pPr>
    <w:rPr>
      <w:rFonts w:eastAsia="Times New Roman"/>
      <w:spacing w:val="-5"/>
      <w:sz w:val="28"/>
      <w:szCs w:val="24"/>
      <w:lang w:eastAsia="ru-RU"/>
    </w:rPr>
  </w:style>
  <w:style w:type="paragraph" w:customStyle="1" w:styleId="114">
    <w:name w:val="Абзац списка11"/>
    <w:basedOn w:val="a4"/>
    <w:rsid w:val="00487085"/>
    <w:pPr>
      <w:widowControl w:val="0"/>
      <w:adjustRightInd w:val="0"/>
      <w:spacing w:before="120" w:after="120"/>
    </w:pPr>
    <w:rPr>
      <w:rFonts w:eastAsia="Times New Roman"/>
      <w:spacing w:val="-5"/>
      <w:sz w:val="28"/>
      <w:szCs w:val="24"/>
      <w:lang w:eastAsia="ru-RU"/>
    </w:rPr>
  </w:style>
  <w:style w:type="paragraph" w:customStyle="1" w:styleId="6b">
    <w:name w:val="Абзац списка6"/>
    <w:basedOn w:val="a4"/>
    <w:rsid w:val="00487085"/>
    <w:pPr>
      <w:widowControl w:val="0"/>
      <w:adjustRightInd w:val="0"/>
      <w:spacing w:before="120" w:after="120"/>
      <w:textAlignment w:val="baseline"/>
    </w:pPr>
    <w:rPr>
      <w:rFonts w:eastAsia="Times New Roman"/>
      <w:spacing w:val="-5"/>
      <w:sz w:val="28"/>
      <w:szCs w:val="24"/>
      <w:lang w:eastAsia="ru-RU"/>
    </w:rPr>
  </w:style>
  <w:style w:type="paragraph" w:customStyle="1" w:styleId="84">
    <w:name w:val="Абзац списка8"/>
    <w:basedOn w:val="a4"/>
    <w:rsid w:val="00487085"/>
    <w:pPr>
      <w:widowControl w:val="0"/>
      <w:adjustRightInd w:val="0"/>
      <w:spacing w:before="120" w:after="120"/>
      <w:textAlignment w:val="baseline"/>
    </w:pPr>
    <w:rPr>
      <w:rFonts w:eastAsia="Times New Roman"/>
      <w:spacing w:val="-5"/>
      <w:sz w:val="28"/>
      <w:szCs w:val="24"/>
      <w:lang w:eastAsia="ru-RU"/>
    </w:rPr>
  </w:style>
  <w:style w:type="paragraph" w:customStyle="1" w:styleId="xl117">
    <w:name w:val="xl117"/>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118">
    <w:name w:val="xl118"/>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19">
    <w:name w:val="xl119"/>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20">
    <w:name w:val="xl120"/>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21">
    <w:name w:val="xl121"/>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122">
    <w:name w:val="xl122"/>
    <w:basedOn w:val="a4"/>
    <w:rsid w:val="00487085"/>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rFonts w:eastAsia="Times New Roman"/>
      <w:szCs w:val="24"/>
      <w:lang w:eastAsia="ru-RU"/>
    </w:rPr>
  </w:style>
  <w:style w:type="paragraph" w:customStyle="1" w:styleId="xl123">
    <w:name w:val="xl123"/>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24">
    <w:name w:val="xl124"/>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25">
    <w:name w:val="xl125"/>
    <w:basedOn w:val="a4"/>
    <w:rsid w:val="00487085"/>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rFonts w:eastAsia="Times New Roman"/>
      <w:szCs w:val="24"/>
      <w:lang w:eastAsia="ru-RU"/>
    </w:rPr>
  </w:style>
  <w:style w:type="paragraph" w:customStyle="1" w:styleId="xl126">
    <w:name w:val="xl126"/>
    <w:basedOn w:val="a4"/>
    <w:rsid w:val="00487085"/>
    <w:pPr>
      <w:pBdr>
        <w:top w:val="single" w:sz="4" w:space="0" w:color="auto"/>
        <w:left w:val="single" w:sz="4" w:space="11"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rPr>
      <w:rFonts w:eastAsia="Times New Roman"/>
      <w:b/>
      <w:bCs/>
      <w:szCs w:val="24"/>
      <w:lang w:eastAsia="ru-RU"/>
    </w:rPr>
  </w:style>
  <w:style w:type="paragraph" w:customStyle="1" w:styleId="xl127">
    <w:name w:val="xl127"/>
    <w:basedOn w:val="a4"/>
    <w:rsid w:val="00487085"/>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300" w:firstLine="300"/>
      <w:textAlignment w:val="bottom"/>
    </w:pPr>
    <w:rPr>
      <w:rFonts w:eastAsia="Times New Roman"/>
      <w:szCs w:val="24"/>
      <w:lang w:eastAsia="ru-RU"/>
    </w:rPr>
  </w:style>
  <w:style w:type="paragraph" w:customStyle="1" w:styleId="xl128">
    <w:name w:val="xl128"/>
    <w:basedOn w:val="a4"/>
    <w:rsid w:val="00487085"/>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rFonts w:eastAsia="Times New Roman"/>
      <w:szCs w:val="24"/>
      <w:lang w:eastAsia="ru-RU"/>
    </w:rPr>
  </w:style>
  <w:style w:type="paragraph" w:customStyle="1" w:styleId="xl170">
    <w:name w:val="xl170"/>
    <w:basedOn w:val="a4"/>
    <w:rsid w:val="00487085"/>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eastAsia="Times New Roman"/>
      <w:b/>
      <w:bCs/>
      <w:szCs w:val="24"/>
      <w:lang w:eastAsia="ru-RU"/>
    </w:rPr>
  </w:style>
  <w:style w:type="paragraph" w:customStyle="1" w:styleId="xl171">
    <w:name w:val="xl171"/>
    <w:basedOn w:val="a4"/>
    <w:rsid w:val="00487085"/>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eastAsia="Times New Roman"/>
      <w:szCs w:val="24"/>
      <w:lang w:eastAsia="ru-RU"/>
    </w:rPr>
  </w:style>
  <w:style w:type="paragraph" w:customStyle="1" w:styleId="xl172">
    <w:name w:val="xl172"/>
    <w:basedOn w:val="a4"/>
    <w:rsid w:val="00487085"/>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eastAsia="Times New Roman"/>
      <w:szCs w:val="24"/>
      <w:lang w:eastAsia="ru-RU"/>
    </w:rPr>
  </w:style>
  <w:style w:type="paragraph" w:customStyle="1" w:styleId="xl173">
    <w:name w:val="xl173"/>
    <w:basedOn w:val="a4"/>
    <w:rsid w:val="00487085"/>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eastAsia="Times New Roman"/>
      <w:b/>
      <w:bCs/>
      <w:szCs w:val="24"/>
      <w:lang w:eastAsia="ru-RU"/>
    </w:rPr>
  </w:style>
  <w:style w:type="paragraph" w:customStyle="1" w:styleId="xl174">
    <w:name w:val="xl174"/>
    <w:basedOn w:val="a4"/>
    <w:rsid w:val="00487085"/>
    <w:pPr>
      <w:shd w:val="clear" w:color="000000" w:fill="D7E4BC"/>
      <w:spacing w:before="100" w:beforeAutospacing="1" w:after="100" w:afterAutospacing="1"/>
    </w:pPr>
    <w:rPr>
      <w:rFonts w:eastAsia="Times New Roman"/>
      <w:szCs w:val="24"/>
      <w:lang w:eastAsia="ru-RU"/>
    </w:rPr>
  </w:style>
  <w:style w:type="paragraph" w:customStyle="1" w:styleId="xl175">
    <w:name w:val="xl175"/>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Segoe UI" w:eastAsia="Times New Roman" w:hAnsi="Segoe UI" w:cs="Segoe UI"/>
      <w:b/>
      <w:bCs/>
      <w:szCs w:val="24"/>
      <w:lang w:eastAsia="ru-RU"/>
    </w:rPr>
  </w:style>
  <w:style w:type="paragraph" w:customStyle="1" w:styleId="xl176">
    <w:name w:val="xl176"/>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color w:val="969696"/>
      <w:szCs w:val="24"/>
      <w:lang w:eastAsia="ru-RU"/>
    </w:rPr>
  </w:style>
  <w:style w:type="paragraph" w:customStyle="1" w:styleId="xl177">
    <w:name w:val="xl177"/>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b/>
      <w:bCs/>
      <w:szCs w:val="24"/>
      <w:lang w:eastAsia="ru-RU"/>
    </w:rPr>
  </w:style>
  <w:style w:type="paragraph" w:customStyle="1" w:styleId="xl178">
    <w:name w:val="xl178"/>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szCs w:val="24"/>
      <w:lang w:eastAsia="ru-RU"/>
    </w:rPr>
  </w:style>
  <w:style w:type="paragraph" w:customStyle="1" w:styleId="xl179">
    <w:name w:val="xl179"/>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b/>
      <w:bCs/>
      <w:szCs w:val="24"/>
      <w:lang w:eastAsia="ru-RU"/>
    </w:rPr>
  </w:style>
  <w:style w:type="paragraph" w:customStyle="1" w:styleId="xl180">
    <w:name w:val="xl180"/>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szCs w:val="24"/>
      <w:lang w:eastAsia="ru-RU"/>
    </w:rPr>
  </w:style>
  <w:style w:type="paragraph" w:customStyle="1" w:styleId="xl181">
    <w:name w:val="xl181"/>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b/>
      <w:bCs/>
      <w:szCs w:val="24"/>
      <w:lang w:eastAsia="ru-RU"/>
    </w:rPr>
  </w:style>
  <w:style w:type="paragraph" w:customStyle="1" w:styleId="xl182">
    <w:name w:val="xl182"/>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szCs w:val="24"/>
      <w:lang w:eastAsia="ru-RU"/>
    </w:rPr>
  </w:style>
  <w:style w:type="paragraph" w:customStyle="1" w:styleId="xl183">
    <w:name w:val="xl183"/>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b/>
      <w:bCs/>
      <w:szCs w:val="24"/>
      <w:lang w:eastAsia="ru-RU"/>
    </w:rPr>
  </w:style>
  <w:style w:type="paragraph" w:customStyle="1" w:styleId="xl184">
    <w:name w:val="xl184"/>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szCs w:val="24"/>
      <w:lang w:eastAsia="ru-RU"/>
    </w:rPr>
  </w:style>
  <w:style w:type="paragraph" w:customStyle="1" w:styleId="xl185">
    <w:name w:val="xl185"/>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szCs w:val="24"/>
      <w:lang w:eastAsia="ru-RU"/>
    </w:rPr>
  </w:style>
  <w:style w:type="paragraph" w:customStyle="1" w:styleId="xl186">
    <w:name w:val="xl186"/>
    <w:basedOn w:val="a4"/>
    <w:rsid w:val="00487085"/>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eastAsia="Times New Roman"/>
      <w:b/>
      <w:bCs/>
      <w:szCs w:val="24"/>
      <w:lang w:eastAsia="ru-RU"/>
    </w:rPr>
  </w:style>
  <w:style w:type="paragraph" w:customStyle="1" w:styleId="xl187">
    <w:name w:val="xl187"/>
    <w:basedOn w:val="a4"/>
    <w:rsid w:val="00487085"/>
    <w:pPr>
      <w:shd w:val="clear" w:color="000000" w:fill="E6B9B8"/>
      <w:spacing w:before="100" w:beforeAutospacing="1" w:after="100" w:afterAutospacing="1"/>
    </w:pPr>
    <w:rPr>
      <w:rFonts w:eastAsia="Times New Roman"/>
      <w:szCs w:val="24"/>
      <w:lang w:eastAsia="ru-RU"/>
    </w:rPr>
  </w:style>
  <w:style w:type="paragraph" w:customStyle="1" w:styleId="xl188">
    <w:name w:val="xl188"/>
    <w:basedOn w:val="a4"/>
    <w:rsid w:val="00487085"/>
    <w:pPr>
      <w:shd w:val="clear" w:color="000000" w:fill="808080"/>
      <w:spacing w:before="100" w:beforeAutospacing="1" w:after="100" w:afterAutospacing="1"/>
    </w:pPr>
    <w:rPr>
      <w:rFonts w:eastAsia="Times New Roman"/>
      <w:szCs w:val="24"/>
      <w:lang w:eastAsia="ru-RU"/>
    </w:rPr>
  </w:style>
  <w:style w:type="paragraph" w:customStyle="1" w:styleId="xl189">
    <w:name w:val="xl189"/>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ascii="Segoe UI" w:eastAsia="Times New Roman" w:hAnsi="Segoe UI" w:cs="Segoe UI"/>
      <w:b/>
      <w:bCs/>
      <w:szCs w:val="24"/>
      <w:lang w:eastAsia="ru-RU"/>
    </w:rPr>
  </w:style>
  <w:style w:type="paragraph" w:customStyle="1" w:styleId="xl190">
    <w:name w:val="xl190"/>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color w:val="969696"/>
      <w:szCs w:val="24"/>
      <w:lang w:eastAsia="ru-RU"/>
    </w:rPr>
  </w:style>
  <w:style w:type="paragraph" w:customStyle="1" w:styleId="xl191">
    <w:name w:val="xl191"/>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192">
    <w:name w:val="xl192"/>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193">
    <w:name w:val="xl193"/>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194">
    <w:name w:val="xl194"/>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195">
    <w:name w:val="xl195"/>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196">
    <w:name w:val="xl196"/>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197">
    <w:name w:val="xl197"/>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198">
    <w:name w:val="xl198"/>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199">
    <w:name w:val="xl199"/>
    <w:basedOn w:val="a4"/>
    <w:rsid w:val="00487085"/>
    <w:pPr>
      <w:pBdr>
        <w:top w:val="single" w:sz="4" w:space="0" w:color="auto"/>
        <w:left w:val="single" w:sz="4" w:space="0" w:color="auto"/>
        <w:bottom w:val="single" w:sz="4" w:space="0" w:color="auto"/>
      </w:pBdr>
      <w:shd w:val="clear" w:color="000000" w:fill="D99795"/>
      <w:spacing w:before="100" w:beforeAutospacing="1" w:after="100" w:afterAutospacing="1"/>
      <w:jc w:val="center"/>
      <w:textAlignment w:val="center"/>
    </w:pPr>
    <w:rPr>
      <w:rFonts w:eastAsia="Times New Roman"/>
      <w:szCs w:val="24"/>
      <w:lang w:eastAsia="ru-RU"/>
    </w:rPr>
  </w:style>
  <w:style w:type="paragraph" w:customStyle="1" w:styleId="xl200">
    <w:name w:val="xl200"/>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201">
    <w:name w:val="xl201"/>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202">
    <w:name w:val="xl202"/>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szCs w:val="24"/>
      <w:lang w:eastAsia="ru-RU"/>
    </w:rPr>
  </w:style>
  <w:style w:type="paragraph" w:customStyle="1" w:styleId="xl203">
    <w:name w:val="xl203"/>
    <w:basedOn w:val="a4"/>
    <w:rsid w:val="00487085"/>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eastAsia="Times New Roman"/>
      <w:b/>
      <w:bCs/>
      <w:szCs w:val="24"/>
      <w:lang w:eastAsia="ru-RU"/>
    </w:rPr>
  </w:style>
  <w:style w:type="paragraph" w:customStyle="1" w:styleId="xl204">
    <w:name w:val="xl20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205">
    <w:name w:val="xl205"/>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Cs w:val="24"/>
      <w:lang w:eastAsia="ru-RU"/>
    </w:rPr>
  </w:style>
  <w:style w:type="paragraph" w:customStyle="1" w:styleId="xl206">
    <w:name w:val="xl206"/>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Cs w:val="24"/>
      <w:lang w:eastAsia="ru-RU"/>
    </w:rPr>
  </w:style>
  <w:style w:type="paragraph" w:customStyle="1" w:styleId="xl207">
    <w:name w:val="xl20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208">
    <w:name w:val="xl208"/>
    <w:basedOn w:val="a4"/>
    <w:rsid w:val="00487085"/>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pPr>
    <w:rPr>
      <w:rFonts w:eastAsia="Times New Roman"/>
      <w:szCs w:val="24"/>
      <w:lang w:eastAsia="ru-RU"/>
    </w:rPr>
  </w:style>
  <w:style w:type="paragraph" w:customStyle="1" w:styleId="xl209">
    <w:name w:val="xl209"/>
    <w:basedOn w:val="a4"/>
    <w:rsid w:val="00487085"/>
    <w:pPr>
      <w:pBdr>
        <w:top w:val="single" w:sz="4" w:space="0" w:color="auto"/>
        <w:left w:val="single" w:sz="8" w:space="11" w:color="auto"/>
        <w:bottom w:val="single" w:sz="4" w:space="0" w:color="auto"/>
      </w:pBdr>
      <w:shd w:val="clear" w:color="000000" w:fill="EAF1DD"/>
      <w:spacing w:before="100" w:beforeAutospacing="1" w:after="100" w:afterAutospacing="1"/>
      <w:ind w:firstLineChars="100" w:firstLine="100"/>
      <w:textAlignment w:val="center"/>
    </w:pPr>
    <w:rPr>
      <w:rFonts w:eastAsia="Times New Roman"/>
      <w:b/>
      <w:bCs/>
      <w:szCs w:val="24"/>
      <w:lang w:eastAsia="ru-RU"/>
    </w:rPr>
  </w:style>
  <w:style w:type="paragraph" w:customStyle="1" w:styleId="xl210">
    <w:name w:val="xl210"/>
    <w:basedOn w:val="a4"/>
    <w:rsid w:val="00487085"/>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bottom"/>
    </w:pPr>
    <w:rPr>
      <w:rFonts w:eastAsia="Times New Roman"/>
      <w:b/>
      <w:bCs/>
      <w:szCs w:val="24"/>
      <w:lang w:eastAsia="ru-RU"/>
    </w:rPr>
  </w:style>
  <w:style w:type="paragraph" w:customStyle="1" w:styleId="xl211">
    <w:name w:val="xl211"/>
    <w:basedOn w:val="a4"/>
    <w:rsid w:val="00487085"/>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eastAsia="Times New Roman"/>
      <w:szCs w:val="24"/>
      <w:lang w:eastAsia="ru-RU"/>
    </w:rPr>
  </w:style>
  <w:style w:type="paragraph" w:customStyle="1" w:styleId="xl212">
    <w:name w:val="xl212"/>
    <w:basedOn w:val="a4"/>
    <w:rsid w:val="00487085"/>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eastAsia="Times New Roman"/>
      <w:szCs w:val="24"/>
      <w:lang w:eastAsia="ru-RU"/>
    </w:rPr>
  </w:style>
  <w:style w:type="paragraph" w:customStyle="1" w:styleId="xl213">
    <w:name w:val="xl213"/>
    <w:basedOn w:val="a4"/>
    <w:rsid w:val="00487085"/>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center"/>
    </w:pPr>
    <w:rPr>
      <w:rFonts w:eastAsia="Times New Roman"/>
      <w:szCs w:val="24"/>
      <w:lang w:eastAsia="ru-RU"/>
    </w:rPr>
  </w:style>
  <w:style w:type="paragraph" w:customStyle="1" w:styleId="xl214">
    <w:name w:val="xl214"/>
    <w:basedOn w:val="a4"/>
    <w:rsid w:val="00487085"/>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eastAsia="Times New Roman"/>
      <w:szCs w:val="24"/>
      <w:lang w:eastAsia="ru-RU"/>
    </w:rPr>
  </w:style>
  <w:style w:type="paragraph" w:customStyle="1" w:styleId="xl215">
    <w:name w:val="xl215"/>
    <w:basedOn w:val="a4"/>
    <w:rsid w:val="00487085"/>
    <w:pPr>
      <w:shd w:val="clear" w:color="000000" w:fill="EAF1DD"/>
      <w:spacing w:before="100" w:beforeAutospacing="1" w:after="100" w:afterAutospacing="1"/>
    </w:pPr>
    <w:rPr>
      <w:rFonts w:eastAsia="Times New Roman"/>
      <w:szCs w:val="24"/>
      <w:lang w:eastAsia="ru-RU"/>
    </w:rPr>
  </w:style>
  <w:style w:type="paragraph" w:customStyle="1" w:styleId="xl216">
    <w:name w:val="xl21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Cs w:val="24"/>
      <w:lang w:eastAsia="ru-RU"/>
    </w:rPr>
  </w:style>
  <w:style w:type="paragraph" w:customStyle="1" w:styleId="xl217">
    <w:name w:val="xl21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Cs w:val="24"/>
      <w:lang w:eastAsia="ru-RU"/>
    </w:rPr>
  </w:style>
  <w:style w:type="paragraph" w:customStyle="1" w:styleId="xl218">
    <w:name w:val="xl21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table" w:customStyle="1" w:styleId="301">
    <w:name w:val="Сетка таблицы30"/>
    <w:basedOn w:val="a6"/>
    <w:next w:val="aff6"/>
    <w:uiPriority w:val="59"/>
    <w:rsid w:val="00487085"/>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Название объекта2"/>
    <w:basedOn w:val="a4"/>
    <w:next w:val="a4"/>
    <w:rsid w:val="00487085"/>
    <w:pPr>
      <w:suppressAutoHyphens/>
      <w:spacing w:after="200"/>
    </w:pPr>
    <w:rPr>
      <w:rFonts w:eastAsia="Times New Roman"/>
      <w:b/>
      <w:bCs/>
      <w:color w:val="4F81BD"/>
      <w:sz w:val="18"/>
      <w:szCs w:val="18"/>
      <w:lang w:eastAsia="zh-CN"/>
    </w:rPr>
  </w:style>
  <w:style w:type="paragraph" w:customStyle="1" w:styleId="1f7">
    <w:name w:val="Заголовок таблицы ссылок1"/>
    <w:basedOn w:val="1"/>
    <w:next w:val="a4"/>
    <w:rsid w:val="00487085"/>
    <w:pPr>
      <w:suppressAutoHyphens/>
      <w:spacing w:before="480" w:after="0"/>
      <w:jc w:val="left"/>
    </w:pPr>
    <w:rPr>
      <w:caps w:val="0"/>
      <w:sz w:val="28"/>
      <w:lang w:eastAsia="zh-CN"/>
    </w:rPr>
  </w:style>
  <w:style w:type="paragraph" w:customStyle="1" w:styleId="afffff7">
    <w:name w:val="Выделение внутри заголовка"/>
    <w:basedOn w:val="a4"/>
    <w:next w:val="a4"/>
    <w:qFormat/>
    <w:rsid w:val="00487085"/>
    <w:pPr>
      <w:spacing w:before="240" w:after="120" w:line="360" w:lineRule="auto"/>
      <w:ind w:firstLine="709"/>
    </w:pPr>
    <w:rPr>
      <w:rFonts w:eastAsia="Times New Roman"/>
      <w:b/>
      <w:sz w:val="26"/>
      <w:szCs w:val="24"/>
      <w:lang w:eastAsia="ru-RU"/>
    </w:rPr>
  </w:style>
  <w:style w:type="paragraph" w:customStyle="1" w:styleId="afffff8">
    <w:name w:val="Список марк."/>
    <w:basedOn w:val="a4"/>
    <w:autoRedefine/>
    <w:rsid w:val="00487085"/>
    <w:pPr>
      <w:widowControl w:val="0"/>
      <w:ind w:firstLine="709"/>
      <w:textAlignment w:val="baseline"/>
    </w:pPr>
    <w:rPr>
      <w:rFonts w:eastAsia="Times New Roman"/>
      <w:szCs w:val="24"/>
      <w:lang w:eastAsia="ru-RU"/>
    </w:rPr>
  </w:style>
  <w:style w:type="paragraph" w:customStyle="1" w:styleId="afffff9">
    <w:name w:val="АТаблицы"/>
    <w:basedOn w:val="aff"/>
    <w:link w:val="afffffa"/>
    <w:qFormat/>
    <w:rsid w:val="00487085"/>
    <w:pPr>
      <w:keepNext/>
      <w:spacing w:before="240" w:line="240" w:lineRule="auto"/>
      <w:ind w:firstLine="567"/>
    </w:pPr>
    <w:rPr>
      <w:i/>
      <w:szCs w:val="24"/>
      <w:lang w:eastAsia="ru-RU"/>
    </w:rPr>
  </w:style>
  <w:style w:type="character" w:customStyle="1" w:styleId="afffffa">
    <w:name w:val="АТаблицы Знак"/>
    <w:link w:val="afffff9"/>
    <w:rsid w:val="00487085"/>
    <w:rPr>
      <w:rFonts w:ascii="Times New Roman" w:eastAsia="Microsoft YaHei" w:hAnsi="Times New Roman"/>
      <w:bCs/>
      <w:i/>
      <w:spacing w:val="-5"/>
      <w:sz w:val="24"/>
      <w:szCs w:val="24"/>
    </w:rPr>
  </w:style>
  <w:style w:type="paragraph" w:customStyle="1" w:styleId="Preformat">
    <w:name w:val="Preformat"/>
    <w:rsid w:val="00487085"/>
    <w:pPr>
      <w:overflowPunct w:val="0"/>
      <w:autoSpaceDE w:val="0"/>
      <w:autoSpaceDN w:val="0"/>
      <w:adjustRightInd w:val="0"/>
    </w:pPr>
    <w:rPr>
      <w:rFonts w:ascii="Courier New" w:eastAsia="Times New Roman" w:hAnsi="Courier New"/>
    </w:rPr>
  </w:style>
  <w:style w:type="character" w:styleId="afffffb">
    <w:name w:val="annotation reference"/>
    <w:uiPriority w:val="99"/>
    <w:unhideWhenUsed/>
    <w:rsid w:val="00487085"/>
    <w:rPr>
      <w:sz w:val="16"/>
      <w:szCs w:val="16"/>
    </w:rPr>
  </w:style>
  <w:style w:type="paragraph" w:customStyle="1" w:styleId="afffffc">
    <w:name w:val="Приложение"/>
    <w:basedOn w:val="a4"/>
    <w:next w:val="a4"/>
    <w:qFormat/>
    <w:rsid w:val="00487085"/>
    <w:pPr>
      <w:ind w:firstLine="709"/>
      <w:jc w:val="center"/>
    </w:pPr>
    <w:rPr>
      <w:rFonts w:eastAsia="Times New Roman"/>
      <w:sz w:val="28"/>
      <w:szCs w:val="28"/>
      <w:lang w:eastAsia="ru-RU"/>
    </w:rPr>
  </w:style>
  <w:style w:type="paragraph" w:customStyle="1" w:styleId="afffffd">
    <w:name w:val="Тело таблицы_Наименование"/>
    <w:basedOn w:val="a4"/>
    <w:qFormat/>
    <w:rsid w:val="00487085"/>
    <w:pPr>
      <w:spacing w:line="360" w:lineRule="auto"/>
      <w:contextualSpacing/>
    </w:pPr>
    <w:rPr>
      <w:rFonts w:eastAsia="Times New Roman" w:cs="Arial"/>
      <w:sz w:val="16"/>
      <w:szCs w:val="16"/>
      <w:lang w:eastAsia="ru-RU"/>
    </w:rPr>
  </w:style>
  <w:style w:type="paragraph" w:customStyle="1" w:styleId="afffffe">
    <w:name w:val="Заголовок таблицы"/>
    <w:basedOn w:val="a4"/>
    <w:qFormat/>
    <w:rsid w:val="00487085"/>
    <w:pPr>
      <w:spacing w:line="360" w:lineRule="auto"/>
      <w:jc w:val="center"/>
    </w:pPr>
    <w:rPr>
      <w:rFonts w:eastAsia="Times New Roman"/>
      <w:b/>
      <w:bCs/>
      <w:color w:val="000000"/>
      <w:sz w:val="16"/>
      <w:szCs w:val="16"/>
      <w:lang w:eastAsia="ru-RU"/>
    </w:rPr>
  </w:style>
  <w:style w:type="character" w:customStyle="1" w:styleId="811">
    <w:name w:val="Заголовок 8 Знак1"/>
    <w:aliases w:val="ОС8 Знак1,H8 Знак1"/>
    <w:uiPriority w:val="99"/>
    <w:semiHidden/>
    <w:rsid w:val="00487085"/>
    <w:rPr>
      <w:rFonts w:ascii="Cambria" w:eastAsia="Times New Roman" w:hAnsi="Cambria" w:cs="Times New Roman"/>
      <w:color w:val="404040"/>
    </w:rPr>
  </w:style>
  <w:style w:type="character" w:customStyle="1" w:styleId="911">
    <w:name w:val="Заголовок 9 Знак1"/>
    <w:aliases w:val="ОС9 Знак1,H9 Знак1"/>
    <w:uiPriority w:val="99"/>
    <w:semiHidden/>
    <w:rsid w:val="00487085"/>
    <w:rPr>
      <w:rFonts w:ascii="Cambria" w:eastAsia="Times New Roman" w:hAnsi="Cambria" w:cs="Times New Roman"/>
      <w:i/>
      <w:iCs/>
      <w:color w:val="404040"/>
    </w:rPr>
  </w:style>
  <w:style w:type="character" w:customStyle="1" w:styleId="affffff">
    <w:name w:val="Маркированный список Знак"/>
    <w:link w:val="affffff0"/>
    <w:locked/>
    <w:rsid w:val="00487085"/>
    <w:rPr>
      <w:rFonts w:eastAsia="Times New Roman" w:hAnsi="Times New Roman"/>
      <w:color w:val="000000"/>
      <w:sz w:val="28"/>
    </w:rPr>
  </w:style>
  <w:style w:type="paragraph" w:styleId="affffff0">
    <w:name w:val="List Bullet"/>
    <w:basedOn w:val="a4"/>
    <w:link w:val="affffff"/>
    <w:unhideWhenUsed/>
    <w:qFormat/>
    <w:rsid w:val="00487085"/>
    <w:pPr>
      <w:tabs>
        <w:tab w:val="left" w:pos="851"/>
      </w:tabs>
      <w:ind w:firstLine="567"/>
      <w:contextualSpacing/>
    </w:pPr>
    <w:rPr>
      <w:rFonts w:ascii="Calibri" w:eastAsia="Times New Roman"/>
      <w:color w:val="000000"/>
      <w:sz w:val="28"/>
      <w:szCs w:val="20"/>
      <w:lang w:eastAsia="ru-RU"/>
    </w:rPr>
  </w:style>
  <w:style w:type="paragraph" w:styleId="affffff1">
    <w:name w:val="List Number"/>
    <w:basedOn w:val="a4"/>
    <w:unhideWhenUsed/>
    <w:rsid w:val="00487085"/>
    <w:pPr>
      <w:keepLines/>
      <w:tabs>
        <w:tab w:val="num" w:pos="562"/>
      </w:tabs>
      <w:suppressAutoHyphens/>
      <w:spacing w:line="280" w:lineRule="exact"/>
      <w:ind w:left="562" w:hanging="562"/>
    </w:pPr>
    <w:rPr>
      <w:rFonts w:ascii="Arial" w:eastAsia="Times New Roman" w:hAnsi="Arial"/>
      <w:sz w:val="28"/>
      <w:szCs w:val="28"/>
      <w:lang w:eastAsia="ru-RU"/>
    </w:rPr>
  </w:style>
  <w:style w:type="paragraph" w:styleId="2f1">
    <w:name w:val="List Bullet 2"/>
    <w:basedOn w:val="a4"/>
    <w:uiPriority w:val="99"/>
    <w:unhideWhenUsed/>
    <w:qFormat/>
    <w:rsid w:val="00487085"/>
    <w:pPr>
      <w:ind w:left="1429" w:hanging="360"/>
      <w:contextualSpacing/>
    </w:pPr>
    <w:rPr>
      <w:rFonts w:ascii="Calibri" w:eastAsia="Times New Roman" w:hAnsi="Calibri"/>
      <w:color w:val="000000"/>
      <w:sz w:val="20"/>
      <w:szCs w:val="20"/>
      <w:lang w:eastAsia="ru-RU"/>
    </w:rPr>
  </w:style>
  <w:style w:type="paragraph" w:styleId="3a">
    <w:name w:val="List Bullet 3"/>
    <w:basedOn w:val="a4"/>
    <w:uiPriority w:val="36"/>
    <w:unhideWhenUsed/>
    <w:qFormat/>
    <w:rsid w:val="00487085"/>
    <w:pPr>
      <w:ind w:firstLine="720"/>
      <w:contextualSpacing/>
    </w:pPr>
    <w:rPr>
      <w:rFonts w:eastAsia="Times New Roman"/>
      <w:color w:val="000000"/>
      <w:sz w:val="28"/>
      <w:szCs w:val="28"/>
      <w:lang w:eastAsia="ru-RU"/>
    </w:rPr>
  </w:style>
  <w:style w:type="paragraph" w:styleId="4a">
    <w:name w:val="List Bullet 4"/>
    <w:basedOn w:val="a4"/>
    <w:uiPriority w:val="36"/>
    <w:unhideWhenUsed/>
    <w:qFormat/>
    <w:rsid w:val="00487085"/>
    <w:pPr>
      <w:ind w:left="1440" w:hanging="360"/>
      <w:contextualSpacing/>
    </w:pPr>
    <w:rPr>
      <w:rFonts w:ascii="Calibri" w:eastAsia="Times New Roman" w:hAnsi="Calibri"/>
      <w:color w:val="000000"/>
      <w:sz w:val="20"/>
      <w:szCs w:val="20"/>
      <w:lang w:eastAsia="ru-RU"/>
    </w:rPr>
  </w:style>
  <w:style w:type="paragraph" w:styleId="5a">
    <w:name w:val="List Bullet 5"/>
    <w:basedOn w:val="a4"/>
    <w:uiPriority w:val="36"/>
    <w:unhideWhenUsed/>
    <w:qFormat/>
    <w:rsid w:val="00487085"/>
    <w:pPr>
      <w:ind w:left="720" w:hanging="360"/>
      <w:contextualSpacing/>
    </w:pPr>
    <w:rPr>
      <w:rFonts w:ascii="Calibri" w:eastAsia="Times New Roman" w:hAnsi="Calibri"/>
      <w:color w:val="000000"/>
      <w:sz w:val="20"/>
      <w:szCs w:val="20"/>
      <w:lang w:eastAsia="ru-RU"/>
    </w:rPr>
  </w:style>
  <w:style w:type="paragraph" w:styleId="2f2">
    <w:name w:val="List Number 2"/>
    <w:basedOn w:val="a4"/>
    <w:uiPriority w:val="99"/>
    <w:semiHidden/>
    <w:unhideWhenUsed/>
    <w:rsid w:val="00487085"/>
    <w:pPr>
      <w:tabs>
        <w:tab w:val="num" w:pos="643"/>
      </w:tabs>
      <w:spacing w:line="360" w:lineRule="auto"/>
      <w:ind w:left="643" w:hanging="360"/>
      <w:contextualSpacing/>
    </w:pPr>
    <w:rPr>
      <w:rFonts w:ascii="Arial" w:eastAsia="Times New Roman" w:hAnsi="Arial" w:cs="Arial"/>
      <w:sz w:val="28"/>
      <w:szCs w:val="28"/>
      <w:lang w:eastAsia="ru-RU"/>
    </w:rPr>
  </w:style>
  <w:style w:type="paragraph" w:styleId="affffff2">
    <w:name w:val="Block Text"/>
    <w:basedOn w:val="a4"/>
    <w:uiPriority w:val="99"/>
    <w:semiHidden/>
    <w:unhideWhenUsed/>
    <w:rsid w:val="00487085"/>
    <w:pPr>
      <w:spacing w:line="360" w:lineRule="auto"/>
      <w:ind w:left="285" w:right="-165"/>
      <w:jc w:val="center"/>
    </w:pPr>
    <w:rPr>
      <w:rFonts w:eastAsia="Times New Roman"/>
      <w:b/>
      <w:i/>
      <w:sz w:val="32"/>
      <w:szCs w:val="28"/>
      <w:lang w:eastAsia="ru-RU"/>
    </w:rPr>
  </w:style>
  <w:style w:type="paragraph" w:styleId="2f3">
    <w:name w:val="Quote"/>
    <w:basedOn w:val="a4"/>
    <w:next w:val="a4"/>
    <w:link w:val="2f4"/>
    <w:uiPriority w:val="29"/>
    <w:qFormat/>
    <w:rsid w:val="00487085"/>
    <w:pPr>
      <w:ind w:firstLine="709"/>
    </w:pPr>
    <w:rPr>
      <w:rFonts w:eastAsia="Times New Roman"/>
      <w:i/>
      <w:iCs/>
      <w:color w:val="000000"/>
      <w:sz w:val="28"/>
      <w:szCs w:val="28"/>
      <w:lang w:eastAsia="ru-RU"/>
    </w:rPr>
  </w:style>
  <w:style w:type="character" w:customStyle="1" w:styleId="2f4">
    <w:name w:val="Цитата 2 Знак"/>
    <w:basedOn w:val="a5"/>
    <w:link w:val="2f3"/>
    <w:uiPriority w:val="29"/>
    <w:rsid w:val="00487085"/>
    <w:rPr>
      <w:rFonts w:ascii="Times New Roman" w:eastAsia="Times New Roman" w:hAnsi="Times New Roman"/>
      <w:i/>
      <w:iCs/>
      <w:color w:val="000000"/>
      <w:sz w:val="28"/>
      <w:szCs w:val="28"/>
    </w:rPr>
  </w:style>
  <w:style w:type="paragraph" w:styleId="affffff3">
    <w:name w:val="Bibliography"/>
    <w:basedOn w:val="a4"/>
    <w:next w:val="a4"/>
    <w:uiPriority w:val="37"/>
    <w:semiHidden/>
    <w:unhideWhenUsed/>
    <w:rsid w:val="00487085"/>
    <w:pPr>
      <w:spacing w:line="360" w:lineRule="auto"/>
    </w:pPr>
    <w:rPr>
      <w:rFonts w:eastAsia="Times New Roman"/>
      <w:szCs w:val="28"/>
      <w:lang w:val="en-US" w:eastAsia="ru-RU"/>
    </w:rPr>
  </w:style>
  <w:style w:type="paragraph" w:customStyle="1" w:styleId="affffff4">
    <w:name w:val="Номер страниц"/>
    <w:basedOn w:val="a4"/>
    <w:next w:val="a4"/>
    <w:autoRedefine/>
    <w:qFormat/>
    <w:rsid w:val="00487085"/>
    <w:pPr>
      <w:ind w:firstLine="709"/>
      <w:jc w:val="center"/>
    </w:pPr>
    <w:rPr>
      <w:rFonts w:eastAsia="Times New Roman"/>
      <w:sz w:val="28"/>
      <w:szCs w:val="28"/>
      <w:lang w:eastAsia="ru-RU"/>
    </w:rPr>
  </w:style>
  <w:style w:type="character" w:customStyle="1" w:styleId="affffff5">
    <w:name w:val="Стиль таблица Знак"/>
    <w:link w:val="affffff6"/>
    <w:locked/>
    <w:rsid w:val="00487085"/>
    <w:rPr>
      <w:rFonts w:eastAsia="Times New Roman" w:hAnsi="Times New Roman"/>
      <w:color w:val="000000"/>
    </w:rPr>
  </w:style>
  <w:style w:type="paragraph" w:customStyle="1" w:styleId="affffff6">
    <w:name w:val="Стиль таблица"/>
    <w:basedOn w:val="a4"/>
    <w:link w:val="affffff5"/>
    <w:qFormat/>
    <w:rsid w:val="00487085"/>
    <w:pPr>
      <w:spacing w:line="360" w:lineRule="auto"/>
    </w:pPr>
    <w:rPr>
      <w:rFonts w:ascii="Calibri" w:eastAsia="Times New Roman"/>
      <w:color w:val="000000"/>
      <w:sz w:val="20"/>
      <w:szCs w:val="20"/>
      <w:lang w:eastAsia="ru-RU"/>
    </w:rPr>
  </w:style>
  <w:style w:type="paragraph" w:customStyle="1" w:styleId="PVN">
    <w:name w:val="Текст сноски_PVN"/>
    <w:basedOn w:val="a4"/>
    <w:qFormat/>
    <w:rsid w:val="00487085"/>
    <w:pPr>
      <w:ind w:firstLine="709"/>
    </w:pPr>
    <w:rPr>
      <w:rFonts w:eastAsia="Times New Roman"/>
      <w:sz w:val="18"/>
      <w:szCs w:val="28"/>
      <w:lang w:eastAsia="ru-RU"/>
    </w:rPr>
  </w:style>
  <w:style w:type="table" w:customStyle="1" w:styleId="-11">
    <w:name w:val="Светлая заливка - Акцент 11"/>
    <w:basedOn w:val="a6"/>
    <w:uiPriority w:val="60"/>
    <w:rsid w:val="00487085"/>
    <w:rPr>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1">
    <w:name w:val="Сетка таблицы211"/>
    <w:basedOn w:val="a6"/>
    <w:rsid w:val="00487085"/>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7"/>
    <w:semiHidden/>
    <w:unhideWhenUsed/>
    <w:rsid w:val="00487085"/>
    <w:pPr>
      <w:numPr>
        <w:numId w:val="79"/>
      </w:numPr>
    </w:pPr>
  </w:style>
  <w:style w:type="table" w:customStyle="1" w:styleId="321">
    <w:name w:val="Сетка таблицы32"/>
    <w:basedOn w:val="a6"/>
    <w:next w:val="aff6"/>
    <w:uiPriority w:val="3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7"/>
    <w:next w:val="111111"/>
    <w:semiHidden/>
    <w:rsid w:val="00487085"/>
  </w:style>
  <w:style w:type="table" w:customStyle="1" w:styleId="2120">
    <w:name w:val="Сетка таблицы212"/>
    <w:basedOn w:val="a6"/>
    <w:next w:val="aff6"/>
    <w:rsid w:val="004870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6"/>
    <w:next w:val="aff6"/>
    <w:uiPriority w:val="5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6"/>
    <w:next w:val="aff6"/>
    <w:uiPriority w:val="3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next w:val="aff6"/>
    <w:uiPriority w:val="3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next w:val="aff6"/>
    <w:uiPriority w:val="3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6"/>
    <w:next w:val="aff6"/>
    <w:uiPriority w:val="3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6"/>
    <w:next w:val="aff6"/>
    <w:uiPriority w:val="3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next w:val="aff6"/>
    <w:uiPriority w:val="5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7">
    <w:name w:val="Тело таблицы_едины измерения"/>
    <w:basedOn w:val="afffffd"/>
    <w:qFormat/>
    <w:rsid w:val="00487085"/>
    <w:pPr>
      <w:jc w:val="center"/>
    </w:pPr>
  </w:style>
  <w:style w:type="character" w:customStyle="1" w:styleId="FontStyle12">
    <w:name w:val="Font Style12"/>
    <w:uiPriority w:val="99"/>
    <w:rsid w:val="00487085"/>
    <w:rPr>
      <w:rFonts w:ascii="Times New Roman" w:hAnsi="Times New Roman"/>
      <w:b/>
      <w:sz w:val="20"/>
    </w:rPr>
  </w:style>
  <w:style w:type="paragraph" w:customStyle="1" w:styleId="FORMATTEXT0">
    <w:name w:val=".FORMATTEXT"/>
    <w:uiPriority w:val="99"/>
    <w:rsid w:val="00487085"/>
    <w:pPr>
      <w:widowControl w:val="0"/>
      <w:autoSpaceDE w:val="0"/>
      <w:autoSpaceDN w:val="0"/>
      <w:adjustRightInd w:val="0"/>
    </w:pPr>
    <w:rPr>
      <w:rFonts w:ascii="Times New Roman" w:eastAsia="Times New Roman" w:hAnsi="Times New Roman"/>
      <w:sz w:val="24"/>
      <w:szCs w:val="24"/>
    </w:rPr>
  </w:style>
  <w:style w:type="paragraph" w:customStyle="1" w:styleId="Style1">
    <w:name w:val="Style1"/>
    <w:basedOn w:val="a4"/>
    <w:rsid w:val="00487085"/>
    <w:pPr>
      <w:widowControl w:val="0"/>
      <w:autoSpaceDE w:val="0"/>
      <w:autoSpaceDN w:val="0"/>
      <w:adjustRightInd w:val="0"/>
    </w:pPr>
    <w:rPr>
      <w:rFonts w:eastAsia="Times New Roman"/>
      <w:szCs w:val="24"/>
      <w:lang w:eastAsia="ru-RU"/>
    </w:rPr>
  </w:style>
  <w:style w:type="paragraph" w:customStyle="1" w:styleId="Style2">
    <w:name w:val="Style2"/>
    <w:basedOn w:val="a4"/>
    <w:uiPriority w:val="99"/>
    <w:rsid w:val="00487085"/>
    <w:pPr>
      <w:widowControl w:val="0"/>
      <w:autoSpaceDE w:val="0"/>
      <w:autoSpaceDN w:val="0"/>
      <w:adjustRightInd w:val="0"/>
    </w:pPr>
    <w:rPr>
      <w:rFonts w:eastAsia="Times New Roman"/>
      <w:szCs w:val="24"/>
      <w:lang w:eastAsia="ru-RU"/>
    </w:rPr>
  </w:style>
  <w:style w:type="character" w:customStyle="1" w:styleId="FontStyle11">
    <w:name w:val="Font Style11"/>
    <w:uiPriority w:val="99"/>
    <w:rsid w:val="00487085"/>
    <w:rPr>
      <w:rFonts w:ascii="Times New Roman" w:hAnsi="Times New Roman"/>
      <w:sz w:val="18"/>
    </w:rPr>
  </w:style>
  <w:style w:type="character" w:customStyle="1" w:styleId="FontStyle21">
    <w:name w:val="Font Style21"/>
    <w:uiPriority w:val="99"/>
    <w:rsid w:val="00487085"/>
    <w:rPr>
      <w:rFonts w:ascii="Times New Roman" w:hAnsi="Times New Roman"/>
      <w:b/>
      <w:spacing w:val="-10"/>
      <w:sz w:val="16"/>
    </w:rPr>
  </w:style>
  <w:style w:type="character" w:customStyle="1" w:styleId="FontStyle19">
    <w:name w:val="Font Style19"/>
    <w:uiPriority w:val="99"/>
    <w:rsid w:val="00487085"/>
    <w:rPr>
      <w:rFonts w:ascii="Times New Roman" w:hAnsi="Times New Roman"/>
      <w:b/>
      <w:i/>
      <w:spacing w:val="10"/>
      <w:sz w:val="14"/>
    </w:rPr>
  </w:style>
  <w:style w:type="paragraph" w:customStyle="1" w:styleId="Style11">
    <w:name w:val="Style11"/>
    <w:basedOn w:val="a4"/>
    <w:uiPriority w:val="99"/>
    <w:rsid w:val="00487085"/>
    <w:pPr>
      <w:widowControl w:val="0"/>
      <w:autoSpaceDE w:val="0"/>
      <w:autoSpaceDN w:val="0"/>
      <w:adjustRightInd w:val="0"/>
    </w:pPr>
    <w:rPr>
      <w:rFonts w:eastAsia="Times New Roman"/>
      <w:szCs w:val="24"/>
      <w:lang w:eastAsia="ru-RU"/>
    </w:rPr>
  </w:style>
  <w:style w:type="character" w:customStyle="1" w:styleId="FontStyle14">
    <w:name w:val="Font Style14"/>
    <w:rsid w:val="00487085"/>
    <w:rPr>
      <w:rFonts w:ascii="Times New Roman" w:hAnsi="Times New Roman"/>
      <w:b/>
      <w:i/>
      <w:sz w:val="18"/>
    </w:rPr>
  </w:style>
  <w:style w:type="paragraph" w:customStyle="1" w:styleId="Style4">
    <w:name w:val="Style4"/>
    <w:basedOn w:val="a4"/>
    <w:rsid w:val="00487085"/>
    <w:pPr>
      <w:widowControl w:val="0"/>
      <w:autoSpaceDE w:val="0"/>
      <w:autoSpaceDN w:val="0"/>
      <w:adjustRightInd w:val="0"/>
    </w:pPr>
    <w:rPr>
      <w:rFonts w:eastAsia="Times New Roman"/>
      <w:szCs w:val="24"/>
      <w:lang w:eastAsia="ru-RU"/>
    </w:rPr>
  </w:style>
  <w:style w:type="paragraph" w:customStyle="1" w:styleId="Style3">
    <w:name w:val="Style3"/>
    <w:basedOn w:val="a4"/>
    <w:uiPriority w:val="99"/>
    <w:rsid w:val="00487085"/>
    <w:pPr>
      <w:widowControl w:val="0"/>
      <w:autoSpaceDE w:val="0"/>
      <w:autoSpaceDN w:val="0"/>
      <w:adjustRightInd w:val="0"/>
    </w:pPr>
    <w:rPr>
      <w:rFonts w:eastAsia="Times New Roman"/>
      <w:szCs w:val="24"/>
      <w:lang w:eastAsia="ru-RU"/>
    </w:rPr>
  </w:style>
  <w:style w:type="character" w:customStyle="1" w:styleId="1f8">
    <w:name w:val="Текст сноски Знак1"/>
    <w:uiPriority w:val="99"/>
    <w:semiHidden/>
    <w:rsid w:val="00487085"/>
    <w:rPr>
      <w:sz w:val="20"/>
      <w:szCs w:val="20"/>
    </w:rPr>
  </w:style>
  <w:style w:type="character" w:customStyle="1" w:styleId="match">
    <w:name w:val="match"/>
    <w:rsid w:val="00487085"/>
  </w:style>
  <w:style w:type="paragraph" w:customStyle="1" w:styleId="Style5">
    <w:name w:val="Style5"/>
    <w:basedOn w:val="a4"/>
    <w:rsid w:val="00487085"/>
    <w:pPr>
      <w:widowControl w:val="0"/>
      <w:autoSpaceDE w:val="0"/>
      <w:autoSpaceDN w:val="0"/>
      <w:adjustRightInd w:val="0"/>
      <w:ind w:firstLine="709"/>
    </w:pPr>
    <w:rPr>
      <w:rFonts w:eastAsia="Times New Roman"/>
      <w:szCs w:val="24"/>
      <w:lang w:eastAsia="ru-RU"/>
    </w:rPr>
  </w:style>
  <w:style w:type="paragraph" w:customStyle="1" w:styleId="Style6">
    <w:name w:val="Style6"/>
    <w:basedOn w:val="a4"/>
    <w:rsid w:val="00487085"/>
    <w:pPr>
      <w:widowControl w:val="0"/>
      <w:autoSpaceDE w:val="0"/>
      <w:autoSpaceDN w:val="0"/>
      <w:adjustRightInd w:val="0"/>
      <w:ind w:firstLine="709"/>
    </w:pPr>
    <w:rPr>
      <w:rFonts w:eastAsia="Times New Roman"/>
      <w:szCs w:val="24"/>
      <w:lang w:eastAsia="ru-RU"/>
    </w:rPr>
  </w:style>
  <w:style w:type="paragraph" w:customStyle="1" w:styleId="Style7">
    <w:name w:val="Style7"/>
    <w:basedOn w:val="a4"/>
    <w:uiPriority w:val="99"/>
    <w:rsid w:val="00487085"/>
    <w:pPr>
      <w:widowControl w:val="0"/>
      <w:autoSpaceDE w:val="0"/>
      <w:autoSpaceDN w:val="0"/>
      <w:adjustRightInd w:val="0"/>
      <w:spacing w:line="154" w:lineRule="exact"/>
      <w:ind w:firstLine="709"/>
    </w:pPr>
    <w:rPr>
      <w:rFonts w:eastAsia="Times New Roman"/>
      <w:szCs w:val="24"/>
      <w:lang w:eastAsia="ru-RU"/>
    </w:rPr>
  </w:style>
  <w:style w:type="paragraph" w:customStyle="1" w:styleId="Style8">
    <w:name w:val="Style8"/>
    <w:basedOn w:val="a4"/>
    <w:uiPriority w:val="99"/>
    <w:rsid w:val="00487085"/>
    <w:pPr>
      <w:widowControl w:val="0"/>
      <w:autoSpaceDE w:val="0"/>
      <w:autoSpaceDN w:val="0"/>
      <w:adjustRightInd w:val="0"/>
      <w:spacing w:line="204" w:lineRule="exact"/>
      <w:ind w:firstLine="166"/>
    </w:pPr>
    <w:rPr>
      <w:rFonts w:eastAsia="Times New Roman"/>
      <w:szCs w:val="24"/>
      <w:lang w:eastAsia="ru-RU"/>
    </w:rPr>
  </w:style>
  <w:style w:type="paragraph" w:customStyle="1" w:styleId="Style9">
    <w:name w:val="Style9"/>
    <w:basedOn w:val="a4"/>
    <w:uiPriority w:val="99"/>
    <w:rsid w:val="00487085"/>
    <w:pPr>
      <w:widowControl w:val="0"/>
      <w:autoSpaceDE w:val="0"/>
      <w:autoSpaceDN w:val="0"/>
      <w:adjustRightInd w:val="0"/>
      <w:spacing w:line="197" w:lineRule="exact"/>
      <w:ind w:firstLine="709"/>
    </w:pPr>
    <w:rPr>
      <w:rFonts w:eastAsia="Times New Roman"/>
      <w:szCs w:val="24"/>
      <w:lang w:eastAsia="ru-RU"/>
    </w:rPr>
  </w:style>
  <w:style w:type="paragraph" w:customStyle="1" w:styleId="Style10">
    <w:name w:val="Style10"/>
    <w:basedOn w:val="a4"/>
    <w:uiPriority w:val="99"/>
    <w:rsid w:val="00487085"/>
    <w:pPr>
      <w:widowControl w:val="0"/>
      <w:autoSpaceDE w:val="0"/>
      <w:autoSpaceDN w:val="0"/>
      <w:adjustRightInd w:val="0"/>
      <w:spacing w:line="199" w:lineRule="exact"/>
      <w:ind w:firstLine="709"/>
      <w:jc w:val="center"/>
    </w:pPr>
    <w:rPr>
      <w:rFonts w:eastAsia="Times New Roman"/>
      <w:szCs w:val="24"/>
      <w:lang w:eastAsia="ru-RU"/>
    </w:rPr>
  </w:style>
  <w:style w:type="character" w:customStyle="1" w:styleId="FontStyle15">
    <w:name w:val="Font Style15"/>
    <w:uiPriority w:val="99"/>
    <w:rsid w:val="00487085"/>
    <w:rPr>
      <w:rFonts w:ascii="Times New Roman" w:hAnsi="Times New Roman"/>
      <w:b/>
      <w:sz w:val="16"/>
    </w:rPr>
  </w:style>
  <w:style w:type="character" w:customStyle="1" w:styleId="FontStyle16">
    <w:name w:val="Font Style16"/>
    <w:uiPriority w:val="99"/>
    <w:rsid w:val="00487085"/>
    <w:rPr>
      <w:rFonts w:ascii="Times New Roman" w:hAnsi="Times New Roman"/>
      <w:b/>
      <w:sz w:val="14"/>
    </w:rPr>
  </w:style>
  <w:style w:type="character" w:customStyle="1" w:styleId="FontStyle17">
    <w:name w:val="Font Style17"/>
    <w:uiPriority w:val="99"/>
    <w:rsid w:val="00487085"/>
    <w:rPr>
      <w:rFonts w:ascii="Times New Roman" w:hAnsi="Times New Roman"/>
      <w:b/>
      <w:sz w:val="14"/>
    </w:rPr>
  </w:style>
  <w:style w:type="character" w:customStyle="1" w:styleId="FontStyle18">
    <w:name w:val="Font Style18"/>
    <w:uiPriority w:val="99"/>
    <w:rsid w:val="00487085"/>
    <w:rPr>
      <w:rFonts w:ascii="Times New Roman" w:hAnsi="Times New Roman"/>
      <w:b/>
      <w:sz w:val="22"/>
    </w:rPr>
  </w:style>
  <w:style w:type="character" w:customStyle="1" w:styleId="FontStyle20">
    <w:name w:val="Font Style20"/>
    <w:uiPriority w:val="99"/>
    <w:rsid w:val="00487085"/>
    <w:rPr>
      <w:rFonts w:ascii="Palatino Linotype" w:hAnsi="Palatino Linotype"/>
      <w:i/>
      <w:spacing w:val="-20"/>
      <w:sz w:val="18"/>
    </w:rPr>
  </w:style>
  <w:style w:type="character" w:customStyle="1" w:styleId="FontStyle22">
    <w:name w:val="Font Style22"/>
    <w:rsid w:val="00487085"/>
    <w:rPr>
      <w:rFonts w:ascii="Times New Roman" w:hAnsi="Times New Roman"/>
      <w:b/>
      <w:i/>
      <w:sz w:val="20"/>
    </w:rPr>
  </w:style>
  <w:style w:type="character" w:customStyle="1" w:styleId="FontStyle23">
    <w:name w:val="Font Style23"/>
    <w:uiPriority w:val="99"/>
    <w:rsid w:val="00487085"/>
    <w:rPr>
      <w:rFonts w:ascii="Times New Roman" w:hAnsi="Times New Roman"/>
      <w:i/>
      <w:sz w:val="20"/>
    </w:rPr>
  </w:style>
  <w:style w:type="character" w:customStyle="1" w:styleId="FontStyle125">
    <w:name w:val="Font Style125"/>
    <w:uiPriority w:val="99"/>
    <w:rsid w:val="00487085"/>
    <w:rPr>
      <w:rFonts w:ascii="Times New Roman" w:hAnsi="Times New Roman"/>
      <w:sz w:val="18"/>
    </w:rPr>
  </w:style>
  <w:style w:type="paragraph" w:customStyle="1" w:styleId="Style13">
    <w:name w:val="Style13"/>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14">
    <w:name w:val="Style14"/>
    <w:basedOn w:val="a4"/>
    <w:uiPriority w:val="99"/>
    <w:rsid w:val="00487085"/>
    <w:pPr>
      <w:widowControl w:val="0"/>
      <w:autoSpaceDE w:val="0"/>
      <w:autoSpaceDN w:val="0"/>
      <w:adjustRightInd w:val="0"/>
      <w:spacing w:line="192" w:lineRule="exact"/>
      <w:ind w:firstLine="709"/>
      <w:jc w:val="center"/>
    </w:pPr>
    <w:rPr>
      <w:rFonts w:eastAsia="Times New Roman"/>
      <w:szCs w:val="24"/>
      <w:lang w:eastAsia="ru-RU"/>
    </w:rPr>
  </w:style>
  <w:style w:type="paragraph" w:customStyle="1" w:styleId="Style15">
    <w:name w:val="Style15"/>
    <w:basedOn w:val="a4"/>
    <w:uiPriority w:val="99"/>
    <w:rsid w:val="00487085"/>
    <w:pPr>
      <w:widowControl w:val="0"/>
      <w:autoSpaceDE w:val="0"/>
      <w:autoSpaceDN w:val="0"/>
      <w:adjustRightInd w:val="0"/>
      <w:spacing w:line="151" w:lineRule="exact"/>
      <w:ind w:firstLine="709"/>
      <w:jc w:val="center"/>
    </w:pPr>
    <w:rPr>
      <w:rFonts w:eastAsia="Times New Roman"/>
      <w:szCs w:val="24"/>
      <w:lang w:eastAsia="ru-RU"/>
    </w:rPr>
  </w:style>
  <w:style w:type="character" w:customStyle="1" w:styleId="FontStyle105">
    <w:name w:val="Font Style105"/>
    <w:uiPriority w:val="99"/>
    <w:rsid w:val="00487085"/>
    <w:rPr>
      <w:rFonts w:ascii="Times New Roman" w:hAnsi="Times New Roman"/>
      <w:b/>
      <w:sz w:val="10"/>
    </w:rPr>
  </w:style>
  <w:style w:type="character" w:customStyle="1" w:styleId="FontStyle106">
    <w:name w:val="Font Style106"/>
    <w:uiPriority w:val="99"/>
    <w:rsid w:val="00487085"/>
    <w:rPr>
      <w:rFonts w:ascii="Times New Roman" w:hAnsi="Times New Roman"/>
      <w:b/>
      <w:sz w:val="16"/>
    </w:rPr>
  </w:style>
  <w:style w:type="character" w:customStyle="1" w:styleId="FontStyle107">
    <w:name w:val="Font Style107"/>
    <w:uiPriority w:val="99"/>
    <w:rsid w:val="00487085"/>
    <w:rPr>
      <w:rFonts w:ascii="Lucida Sans Unicode" w:hAnsi="Lucida Sans Unicode"/>
      <w:sz w:val="10"/>
    </w:rPr>
  </w:style>
  <w:style w:type="character" w:customStyle="1" w:styleId="FontStyle108">
    <w:name w:val="Font Style108"/>
    <w:uiPriority w:val="99"/>
    <w:rsid w:val="00487085"/>
    <w:rPr>
      <w:rFonts w:ascii="Century Gothic" w:hAnsi="Century Gothic"/>
      <w:b/>
      <w:sz w:val="14"/>
    </w:rPr>
  </w:style>
  <w:style w:type="character" w:customStyle="1" w:styleId="FontStyle109">
    <w:name w:val="Font Style109"/>
    <w:uiPriority w:val="99"/>
    <w:rsid w:val="00487085"/>
    <w:rPr>
      <w:rFonts w:ascii="Century Gothic" w:hAnsi="Century Gothic"/>
      <w:b/>
      <w:sz w:val="14"/>
    </w:rPr>
  </w:style>
  <w:style w:type="character" w:customStyle="1" w:styleId="FontStyle110">
    <w:name w:val="Font Style110"/>
    <w:uiPriority w:val="99"/>
    <w:rsid w:val="00487085"/>
    <w:rPr>
      <w:rFonts w:ascii="Cambria" w:hAnsi="Cambria"/>
      <w:b/>
      <w:sz w:val="14"/>
    </w:rPr>
  </w:style>
  <w:style w:type="paragraph" w:customStyle="1" w:styleId="Style12">
    <w:name w:val="Style12"/>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44">
    <w:name w:val="Font Style144"/>
    <w:uiPriority w:val="99"/>
    <w:rsid w:val="00487085"/>
    <w:rPr>
      <w:rFonts w:ascii="Times New Roman" w:hAnsi="Times New Roman"/>
      <w:b/>
      <w:sz w:val="14"/>
    </w:rPr>
  </w:style>
  <w:style w:type="character" w:customStyle="1" w:styleId="FontStyle170">
    <w:name w:val="Font Style170"/>
    <w:uiPriority w:val="99"/>
    <w:rsid w:val="00487085"/>
    <w:rPr>
      <w:rFonts w:ascii="Times New Roman" w:hAnsi="Times New Roman"/>
      <w:w w:val="10"/>
      <w:sz w:val="22"/>
    </w:rPr>
  </w:style>
  <w:style w:type="paragraph" w:customStyle="1" w:styleId="Style20">
    <w:name w:val="Style20"/>
    <w:basedOn w:val="a4"/>
    <w:uiPriority w:val="99"/>
    <w:rsid w:val="00487085"/>
    <w:pPr>
      <w:widowControl w:val="0"/>
      <w:autoSpaceDE w:val="0"/>
      <w:autoSpaceDN w:val="0"/>
      <w:adjustRightInd w:val="0"/>
      <w:spacing w:line="240" w:lineRule="exact"/>
      <w:ind w:firstLine="709"/>
    </w:pPr>
    <w:rPr>
      <w:rFonts w:eastAsia="Times New Roman"/>
      <w:szCs w:val="24"/>
      <w:lang w:eastAsia="ru-RU"/>
    </w:rPr>
  </w:style>
  <w:style w:type="character" w:customStyle="1" w:styleId="FontStyle113">
    <w:name w:val="Font Style113"/>
    <w:uiPriority w:val="99"/>
    <w:rsid w:val="00487085"/>
    <w:rPr>
      <w:rFonts w:ascii="Times New Roman" w:hAnsi="Times New Roman"/>
      <w:b/>
      <w:sz w:val="20"/>
    </w:rPr>
  </w:style>
  <w:style w:type="paragraph" w:customStyle="1" w:styleId="Style32">
    <w:name w:val="Style32"/>
    <w:basedOn w:val="a4"/>
    <w:uiPriority w:val="99"/>
    <w:rsid w:val="00487085"/>
    <w:pPr>
      <w:widowControl w:val="0"/>
      <w:autoSpaceDE w:val="0"/>
      <w:autoSpaceDN w:val="0"/>
      <w:adjustRightInd w:val="0"/>
      <w:ind w:firstLine="709"/>
      <w:jc w:val="right"/>
    </w:pPr>
    <w:rPr>
      <w:rFonts w:eastAsia="Times New Roman"/>
      <w:szCs w:val="24"/>
      <w:lang w:eastAsia="ru-RU"/>
    </w:rPr>
  </w:style>
  <w:style w:type="character" w:customStyle="1" w:styleId="FontStyle124">
    <w:name w:val="Font Style124"/>
    <w:uiPriority w:val="99"/>
    <w:rsid w:val="00487085"/>
    <w:rPr>
      <w:rFonts w:ascii="Times New Roman" w:hAnsi="Times New Roman"/>
      <w:b/>
      <w:i/>
      <w:sz w:val="16"/>
    </w:rPr>
  </w:style>
  <w:style w:type="paragraph" w:customStyle="1" w:styleId="Style42">
    <w:name w:val="Style42"/>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43">
    <w:name w:val="Style43"/>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33">
    <w:name w:val="Font Style133"/>
    <w:uiPriority w:val="99"/>
    <w:rsid w:val="00487085"/>
    <w:rPr>
      <w:rFonts w:ascii="Times New Roman" w:hAnsi="Times New Roman"/>
      <w:b/>
      <w:sz w:val="18"/>
    </w:rPr>
  </w:style>
  <w:style w:type="paragraph" w:customStyle="1" w:styleId="Style26">
    <w:name w:val="Style26"/>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61">
    <w:name w:val="Style61"/>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62">
    <w:name w:val="Style62"/>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63">
    <w:name w:val="Style63"/>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26">
    <w:name w:val="Font Style126"/>
    <w:uiPriority w:val="99"/>
    <w:rsid w:val="00487085"/>
    <w:rPr>
      <w:rFonts w:ascii="Century Gothic" w:hAnsi="Century Gothic"/>
      <w:b/>
      <w:sz w:val="14"/>
    </w:rPr>
  </w:style>
  <w:style w:type="character" w:customStyle="1" w:styleId="FontStyle127">
    <w:name w:val="Font Style127"/>
    <w:uiPriority w:val="99"/>
    <w:rsid w:val="00487085"/>
    <w:rPr>
      <w:rFonts w:ascii="Century Gothic" w:hAnsi="Century Gothic"/>
      <w:b/>
      <w:sz w:val="14"/>
    </w:rPr>
  </w:style>
  <w:style w:type="character" w:customStyle="1" w:styleId="FontStyle128">
    <w:name w:val="Font Style128"/>
    <w:uiPriority w:val="99"/>
    <w:rsid w:val="00487085"/>
    <w:rPr>
      <w:rFonts w:ascii="Times New Roman" w:hAnsi="Times New Roman"/>
      <w:b/>
      <w:sz w:val="16"/>
    </w:rPr>
  </w:style>
  <w:style w:type="paragraph" w:customStyle="1" w:styleId="Style66">
    <w:name w:val="Style66"/>
    <w:basedOn w:val="a4"/>
    <w:uiPriority w:val="99"/>
    <w:rsid w:val="00487085"/>
    <w:pPr>
      <w:widowControl w:val="0"/>
      <w:autoSpaceDE w:val="0"/>
      <w:autoSpaceDN w:val="0"/>
      <w:adjustRightInd w:val="0"/>
      <w:ind w:firstLine="709"/>
      <w:jc w:val="right"/>
    </w:pPr>
    <w:rPr>
      <w:rFonts w:eastAsia="Times New Roman"/>
      <w:szCs w:val="24"/>
      <w:lang w:eastAsia="ru-RU"/>
    </w:rPr>
  </w:style>
  <w:style w:type="paragraph" w:customStyle="1" w:styleId="Style67">
    <w:name w:val="Style67"/>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76">
    <w:name w:val="Style76"/>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29">
    <w:name w:val="Font Style129"/>
    <w:uiPriority w:val="99"/>
    <w:rsid w:val="00487085"/>
    <w:rPr>
      <w:rFonts w:ascii="Times New Roman" w:hAnsi="Times New Roman"/>
      <w:b/>
      <w:smallCaps/>
      <w:sz w:val="16"/>
    </w:rPr>
  </w:style>
  <w:style w:type="character" w:customStyle="1" w:styleId="FontStyle135">
    <w:name w:val="Font Style135"/>
    <w:uiPriority w:val="99"/>
    <w:rsid w:val="00487085"/>
    <w:rPr>
      <w:rFonts w:ascii="Times New Roman" w:hAnsi="Times New Roman"/>
      <w:b/>
      <w:sz w:val="14"/>
    </w:rPr>
  </w:style>
  <w:style w:type="paragraph" w:customStyle="1" w:styleId="Style79">
    <w:name w:val="Style79"/>
    <w:basedOn w:val="a4"/>
    <w:uiPriority w:val="99"/>
    <w:rsid w:val="00487085"/>
    <w:pPr>
      <w:widowControl w:val="0"/>
      <w:autoSpaceDE w:val="0"/>
      <w:autoSpaceDN w:val="0"/>
      <w:adjustRightInd w:val="0"/>
      <w:spacing w:line="156" w:lineRule="exact"/>
      <w:ind w:firstLine="709"/>
      <w:jc w:val="center"/>
    </w:pPr>
    <w:rPr>
      <w:rFonts w:eastAsia="Times New Roman"/>
      <w:szCs w:val="24"/>
      <w:lang w:eastAsia="ru-RU"/>
    </w:rPr>
  </w:style>
  <w:style w:type="paragraph" w:customStyle="1" w:styleId="Style84">
    <w:name w:val="Style84"/>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86">
    <w:name w:val="Style86"/>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82">
    <w:name w:val="Style82"/>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36">
    <w:name w:val="Font Style136"/>
    <w:uiPriority w:val="99"/>
    <w:rsid w:val="00487085"/>
    <w:rPr>
      <w:rFonts w:ascii="Times New Roman" w:hAnsi="Times New Roman"/>
      <w:b/>
      <w:sz w:val="10"/>
    </w:rPr>
  </w:style>
  <w:style w:type="character" w:customStyle="1" w:styleId="FontStyle137">
    <w:name w:val="Font Style137"/>
    <w:uiPriority w:val="99"/>
    <w:rsid w:val="00487085"/>
    <w:rPr>
      <w:rFonts w:ascii="Arial Narrow" w:hAnsi="Arial Narrow"/>
      <w:sz w:val="30"/>
    </w:rPr>
  </w:style>
  <w:style w:type="paragraph" w:customStyle="1" w:styleId="Style60">
    <w:name w:val="Style60"/>
    <w:basedOn w:val="a4"/>
    <w:uiPriority w:val="99"/>
    <w:rsid w:val="00487085"/>
    <w:pPr>
      <w:widowControl w:val="0"/>
      <w:autoSpaceDE w:val="0"/>
      <w:autoSpaceDN w:val="0"/>
      <w:adjustRightInd w:val="0"/>
      <w:spacing w:line="250" w:lineRule="exact"/>
      <w:ind w:firstLine="396"/>
    </w:pPr>
    <w:rPr>
      <w:rFonts w:eastAsia="Times New Roman"/>
      <w:szCs w:val="24"/>
      <w:lang w:eastAsia="ru-RU"/>
    </w:rPr>
  </w:style>
  <w:style w:type="paragraph" w:customStyle="1" w:styleId="Style17">
    <w:name w:val="Style17"/>
    <w:basedOn w:val="a4"/>
    <w:uiPriority w:val="99"/>
    <w:rsid w:val="00487085"/>
    <w:pPr>
      <w:widowControl w:val="0"/>
      <w:autoSpaceDE w:val="0"/>
      <w:autoSpaceDN w:val="0"/>
      <w:adjustRightInd w:val="0"/>
      <w:ind w:firstLine="709"/>
      <w:jc w:val="center"/>
    </w:pPr>
    <w:rPr>
      <w:rFonts w:eastAsia="Times New Roman"/>
      <w:szCs w:val="24"/>
      <w:lang w:eastAsia="ru-RU"/>
    </w:rPr>
  </w:style>
  <w:style w:type="character" w:customStyle="1" w:styleId="FontStyle140">
    <w:name w:val="Font Style140"/>
    <w:uiPriority w:val="99"/>
    <w:rsid w:val="00487085"/>
    <w:rPr>
      <w:rFonts w:ascii="Times New Roman" w:hAnsi="Times New Roman"/>
      <w:w w:val="30"/>
      <w:sz w:val="44"/>
    </w:rPr>
  </w:style>
  <w:style w:type="character" w:customStyle="1" w:styleId="FontStyle178">
    <w:name w:val="Font Style178"/>
    <w:uiPriority w:val="99"/>
    <w:rsid w:val="00487085"/>
    <w:rPr>
      <w:rFonts w:ascii="Times New Roman" w:hAnsi="Times New Roman"/>
      <w:b/>
      <w:i/>
      <w:sz w:val="14"/>
    </w:rPr>
  </w:style>
  <w:style w:type="paragraph" w:customStyle="1" w:styleId="Style75">
    <w:name w:val="Style75"/>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42">
    <w:name w:val="Font Style142"/>
    <w:uiPriority w:val="99"/>
    <w:rsid w:val="00487085"/>
    <w:rPr>
      <w:rFonts w:ascii="Times New Roman" w:hAnsi="Times New Roman"/>
      <w:b/>
      <w:spacing w:val="10"/>
      <w:w w:val="20"/>
      <w:sz w:val="26"/>
    </w:rPr>
  </w:style>
  <w:style w:type="character" w:customStyle="1" w:styleId="FontStyle143">
    <w:name w:val="Font Style143"/>
    <w:uiPriority w:val="99"/>
    <w:rsid w:val="00487085"/>
    <w:rPr>
      <w:rFonts w:ascii="Times New Roman" w:hAnsi="Times New Roman"/>
      <w:sz w:val="14"/>
    </w:rPr>
  </w:style>
  <w:style w:type="paragraph" w:customStyle="1" w:styleId="Style71">
    <w:name w:val="Style71"/>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38">
    <w:name w:val="Font Style138"/>
    <w:uiPriority w:val="99"/>
    <w:rsid w:val="00487085"/>
    <w:rPr>
      <w:rFonts w:ascii="Book Antiqua" w:hAnsi="Book Antiqua"/>
      <w:sz w:val="20"/>
    </w:rPr>
  </w:style>
  <w:style w:type="paragraph" w:customStyle="1" w:styleId="Style46">
    <w:name w:val="Style46"/>
    <w:basedOn w:val="a4"/>
    <w:uiPriority w:val="99"/>
    <w:rsid w:val="00487085"/>
    <w:pPr>
      <w:widowControl w:val="0"/>
      <w:autoSpaceDE w:val="0"/>
      <w:autoSpaceDN w:val="0"/>
      <w:adjustRightInd w:val="0"/>
      <w:spacing w:line="151" w:lineRule="exact"/>
      <w:ind w:firstLine="389"/>
    </w:pPr>
    <w:rPr>
      <w:rFonts w:eastAsia="Times New Roman"/>
      <w:szCs w:val="24"/>
      <w:lang w:eastAsia="ru-RU"/>
    </w:rPr>
  </w:style>
  <w:style w:type="paragraph" w:customStyle="1" w:styleId="Style28">
    <w:name w:val="Style28"/>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39">
    <w:name w:val="Font Style139"/>
    <w:uiPriority w:val="99"/>
    <w:rsid w:val="00487085"/>
    <w:rPr>
      <w:rFonts w:ascii="Times New Roman" w:hAnsi="Times New Roman"/>
      <w:sz w:val="8"/>
    </w:rPr>
  </w:style>
  <w:style w:type="paragraph" w:customStyle="1" w:styleId="Style93">
    <w:name w:val="Style93"/>
    <w:basedOn w:val="a4"/>
    <w:uiPriority w:val="99"/>
    <w:rsid w:val="00487085"/>
    <w:pPr>
      <w:widowControl w:val="0"/>
      <w:autoSpaceDE w:val="0"/>
      <w:autoSpaceDN w:val="0"/>
      <w:adjustRightInd w:val="0"/>
      <w:spacing w:line="151" w:lineRule="exact"/>
      <w:ind w:firstLine="113"/>
    </w:pPr>
    <w:rPr>
      <w:rFonts w:eastAsia="Times New Roman"/>
      <w:szCs w:val="24"/>
      <w:lang w:eastAsia="ru-RU"/>
    </w:rPr>
  </w:style>
  <w:style w:type="character" w:customStyle="1" w:styleId="FontStyle141">
    <w:name w:val="Font Style141"/>
    <w:uiPriority w:val="99"/>
    <w:rsid w:val="00487085"/>
    <w:rPr>
      <w:rFonts w:ascii="Times New Roman" w:hAnsi="Times New Roman"/>
      <w:sz w:val="20"/>
    </w:rPr>
  </w:style>
  <w:style w:type="paragraph" w:customStyle="1" w:styleId="Style95">
    <w:name w:val="Style95"/>
    <w:basedOn w:val="a4"/>
    <w:uiPriority w:val="99"/>
    <w:rsid w:val="00487085"/>
    <w:pPr>
      <w:widowControl w:val="0"/>
      <w:autoSpaceDE w:val="0"/>
      <w:autoSpaceDN w:val="0"/>
      <w:adjustRightInd w:val="0"/>
      <w:spacing w:line="206" w:lineRule="exact"/>
      <w:ind w:hanging="132"/>
    </w:pPr>
    <w:rPr>
      <w:rFonts w:eastAsia="Times New Roman"/>
      <w:szCs w:val="24"/>
      <w:lang w:eastAsia="ru-RU"/>
    </w:rPr>
  </w:style>
  <w:style w:type="paragraph" w:customStyle="1" w:styleId="Style103">
    <w:name w:val="Style103"/>
    <w:basedOn w:val="a4"/>
    <w:uiPriority w:val="99"/>
    <w:rsid w:val="00487085"/>
    <w:pPr>
      <w:widowControl w:val="0"/>
      <w:autoSpaceDE w:val="0"/>
      <w:autoSpaceDN w:val="0"/>
      <w:adjustRightInd w:val="0"/>
      <w:spacing w:line="206" w:lineRule="exact"/>
      <w:ind w:hanging="204"/>
    </w:pPr>
    <w:rPr>
      <w:rFonts w:eastAsia="Times New Roman"/>
      <w:szCs w:val="24"/>
      <w:lang w:eastAsia="ru-RU"/>
    </w:rPr>
  </w:style>
  <w:style w:type="character" w:customStyle="1" w:styleId="FontStyle146">
    <w:name w:val="Font Style146"/>
    <w:uiPriority w:val="99"/>
    <w:rsid w:val="00487085"/>
    <w:rPr>
      <w:rFonts w:ascii="Times New Roman" w:hAnsi="Times New Roman"/>
      <w:b/>
      <w:sz w:val="16"/>
    </w:rPr>
  </w:style>
  <w:style w:type="paragraph" w:customStyle="1" w:styleId="Style70">
    <w:name w:val="Style70"/>
    <w:basedOn w:val="a4"/>
    <w:uiPriority w:val="99"/>
    <w:rsid w:val="00487085"/>
    <w:pPr>
      <w:widowControl w:val="0"/>
      <w:autoSpaceDE w:val="0"/>
      <w:autoSpaceDN w:val="0"/>
      <w:adjustRightInd w:val="0"/>
      <w:spacing w:line="221" w:lineRule="exact"/>
      <w:ind w:hanging="235"/>
    </w:pPr>
    <w:rPr>
      <w:rFonts w:eastAsia="Times New Roman"/>
      <w:szCs w:val="24"/>
      <w:lang w:eastAsia="ru-RU"/>
    </w:rPr>
  </w:style>
  <w:style w:type="paragraph" w:customStyle="1" w:styleId="Style74">
    <w:name w:val="Style74"/>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94">
    <w:name w:val="Style94"/>
    <w:basedOn w:val="a4"/>
    <w:uiPriority w:val="99"/>
    <w:rsid w:val="00487085"/>
    <w:pPr>
      <w:widowControl w:val="0"/>
      <w:autoSpaceDE w:val="0"/>
      <w:autoSpaceDN w:val="0"/>
      <w:adjustRightInd w:val="0"/>
      <w:spacing w:line="228" w:lineRule="exact"/>
      <w:ind w:firstLine="709"/>
      <w:jc w:val="center"/>
    </w:pPr>
    <w:rPr>
      <w:rFonts w:eastAsia="Times New Roman"/>
      <w:szCs w:val="24"/>
      <w:lang w:eastAsia="ru-RU"/>
    </w:rPr>
  </w:style>
  <w:style w:type="paragraph" w:customStyle="1" w:styleId="Style59">
    <w:name w:val="Style59"/>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56">
    <w:name w:val="Style56"/>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40">
    <w:name w:val="Style40"/>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72">
    <w:name w:val="Style72"/>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52">
    <w:name w:val="Font Style152"/>
    <w:uiPriority w:val="99"/>
    <w:rsid w:val="00487085"/>
    <w:rPr>
      <w:rFonts w:ascii="Times New Roman" w:hAnsi="Times New Roman"/>
      <w:b/>
      <w:sz w:val="12"/>
    </w:rPr>
  </w:style>
  <w:style w:type="paragraph" w:customStyle="1" w:styleId="Style49">
    <w:name w:val="Style49"/>
    <w:basedOn w:val="a4"/>
    <w:uiPriority w:val="99"/>
    <w:rsid w:val="00487085"/>
    <w:pPr>
      <w:widowControl w:val="0"/>
      <w:autoSpaceDE w:val="0"/>
      <w:autoSpaceDN w:val="0"/>
      <w:adjustRightInd w:val="0"/>
      <w:spacing w:line="322" w:lineRule="exact"/>
      <w:ind w:firstLine="4178"/>
    </w:pPr>
    <w:rPr>
      <w:rFonts w:eastAsia="Times New Roman"/>
      <w:szCs w:val="24"/>
      <w:lang w:eastAsia="ru-RU"/>
    </w:rPr>
  </w:style>
  <w:style w:type="paragraph" w:customStyle="1" w:styleId="Style16">
    <w:name w:val="Style16"/>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11">
    <w:name w:val="Font Style111"/>
    <w:uiPriority w:val="99"/>
    <w:rsid w:val="00487085"/>
    <w:rPr>
      <w:rFonts w:ascii="Times New Roman" w:hAnsi="Times New Roman"/>
      <w:b/>
      <w:spacing w:val="30"/>
      <w:w w:val="10"/>
      <w:sz w:val="26"/>
    </w:rPr>
  </w:style>
  <w:style w:type="character" w:customStyle="1" w:styleId="FontStyle112">
    <w:name w:val="Font Style112"/>
    <w:uiPriority w:val="99"/>
    <w:rsid w:val="00487085"/>
    <w:rPr>
      <w:rFonts w:ascii="Times New Roman" w:hAnsi="Times New Roman"/>
      <w:b/>
      <w:i/>
      <w:spacing w:val="-10"/>
      <w:sz w:val="10"/>
    </w:rPr>
  </w:style>
  <w:style w:type="character" w:customStyle="1" w:styleId="FontStyle123">
    <w:name w:val="Font Style123"/>
    <w:uiPriority w:val="99"/>
    <w:rsid w:val="00487085"/>
    <w:rPr>
      <w:rFonts w:ascii="Times New Roman" w:hAnsi="Times New Roman"/>
      <w:i/>
      <w:sz w:val="18"/>
    </w:rPr>
  </w:style>
  <w:style w:type="paragraph" w:customStyle="1" w:styleId="Style25">
    <w:name w:val="Style25"/>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30">
    <w:name w:val="Style30"/>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17">
    <w:name w:val="Font Style117"/>
    <w:uiPriority w:val="99"/>
    <w:rsid w:val="00487085"/>
    <w:rPr>
      <w:rFonts w:ascii="Times New Roman" w:hAnsi="Times New Roman"/>
      <w:b/>
      <w:sz w:val="14"/>
    </w:rPr>
  </w:style>
  <w:style w:type="character" w:customStyle="1" w:styleId="FontStyle120">
    <w:name w:val="Font Style120"/>
    <w:uiPriority w:val="99"/>
    <w:rsid w:val="00487085"/>
    <w:rPr>
      <w:rFonts w:ascii="Times New Roman" w:hAnsi="Times New Roman"/>
      <w:b/>
      <w:sz w:val="10"/>
    </w:rPr>
  </w:style>
  <w:style w:type="character" w:customStyle="1" w:styleId="FontStyle121">
    <w:name w:val="Font Style121"/>
    <w:uiPriority w:val="99"/>
    <w:rsid w:val="00487085"/>
    <w:rPr>
      <w:rFonts w:ascii="Times New Roman" w:hAnsi="Times New Roman"/>
      <w:b/>
      <w:w w:val="10"/>
      <w:sz w:val="20"/>
    </w:rPr>
  </w:style>
  <w:style w:type="character" w:customStyle="1" w:styleId="FontStyle122">
    <w:name w:val="Font Style122"/>
    <w:uiPriority w:val="99"/>
    <w:rsid w:val="00487085"/>
    <w:rPr>
      <w:rFonts w:ascii="Times New Roman" w:hAnsi="Times New Roman"/>
      <w:b/>
      <w:i/>
      <w:spacing w:val="-10"/>
      <w:sz w:val="10"/>
    </w:rPr>
  </w:style>
  <w:style w:type="character" w:customStyle="1" w:styleId="FontStyle172">
    <w:name w:val="Font Style172"/>
    <w:uiPriority w:val="99"/>
    <w:rsid w:val="00487085"/>
    <w:rPr>
      <w:rFonts w:ascii="Times New Roman" w:hAnsi="Times New Roman"/>
      <w:spacing w:val="120"/>
      <w:w w:val="20"/>
      <w:sz w:val="30"/>
    </w:rPr>
  </w:style>
  <w:style w:type="paragraph" w:customStyle="1" w:styleId="Style21">
    <w:name w:val="Style21"/>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22">
    <w:name w:val="Style22"/>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27">
    <w:name w:val="Style27"/>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14">
    <w:name w:val="Font Style114"/>
    <w:uiPriority w:val="99"/>
    <w:rsid w:val="00487085"/>
    <w:rPr>
      <w:rFonts w:ascii="Times New Roman" w:hAnsi="Times New Roman"/>
      <w:b/>
      <w:w w:val="10"/>
      <w:sz w:val="26"/>
    </w:rPr>
  </w:style>
  <w:style w:type="character" w:customStyle="1" w:styleId="FontStyle115">
    <w:name w:val="Font Style115"/>
    <w:uiPriority w:val="99"/>
    <w:rsid w:val="00487085"/>
    <w:rPr>
      <w:rFonts w:ascii="Arial Narrow" w:hAnsi="Arial Narrow"/>
      <w:b/>
      <w:spacing w:val="-40"/>
      <w:sz w:val="50"/>
    </w:rPr>
  </w:style>
  <w:style w:type="character" w:customStyle="1" w:styleId="FontStyle116">
    <w:name w:val="Font Style116"/>
    <w:uiPriority w:val="99"/>
    <w:rsid w:val="00487085"/>
    <w:rPr>
      <w:rFonts w:ascii="Times New Roman" w:hAnsi="Times New Roman"/>
      <w:b/>
      <w:sz w:val="16"/>
    </w:rPr>
  </w:style>
  <w:style w:type="character" w:customStyle="1" w:styleId="FontStyle118">
    <w:name w:val="Font Style118"/>
    <w:uiPriority w:val="99"/>
    <w:rsid w:val="00487085"/>
    <w:rPr>
      <w:rFonts w:ascii="Times New Roman" w:hAnsi="Times New Roman"/>
      <w:b/>
      <w:sz w:val="8"/>
    </w:rPr>
  </w:style>
  <w:style w:type="character" w:customStyle="1" w:styleId="FontStyle119">
    <w:name w:val="Font Style119"/>
    <w:uiPriority w:val="99"/>
    <w:rsid w:val="00487085"/>
    <w:rPr>
      <w:rFonts w:ascii="Bookman Old Style" w:hAnsi="Bookman Old Style"/>
      <w:b/>
      <w:i/>
      <w:sz w:val="10"/>
    </w:rPr>
  </w:style>
  <w:style w:type="character" w:customStyle="1" w:styleId="FontStyle177">
    <w:name w:val="Font Style177"/>
    <w:uiPriority w:val="99"/>
    <w:rsid w:val="00487085"/>
    <w:rPr>
      <w:rFonts w:ascii="Times New Roman" w:hAnsi="Times New Roman"/>
      <w:b/>
      <w:i/>
      <w:sz w:val="14"/>
    </w:rPr>
  </w:style>
  <w:style w:type="paragraph" w:customStyle="1" w:styleId="Style68">
    <w:name w:val="Style68"/>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69">
    <w:name w:val="Style69"/>
    <w:basedOn w:val="a4"/>
    <w:uiPriority w:val="99"/>
    <w:rsid w:val="00487085"/>
    <w:pPr>
      <w:widowControl w:val="0"/>
      <w:autoSpaceDE w:val="0"/>
      <w:autoSpaceDN w:val="0"/>
      <w:adjustRightInd w:val="0"/>
      <w:spacing w:line="91" w:lineRule="exact"/>
      <w:ind w:firstLine="709"/>
      <w:jc w:val="right"/>
    </w:pPr>
    <w:rPr>
      <w:rFonts w:eastAsia="Times New Roman"/>
      <w:szCs w:val="24"/>
      <w:lang w:eastAsia="ru-RU"/>
    </w:rPr>
  </w:style>
  <w:style w:type="paragraph" w:customStyle="1" w:styleId="Style73">
    <w:name w:val="Style73"/>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30">
    <w:name w:val="Font Style130"/>
    <w:uiPriority w:val="99"/>
    <w:rsid w:val="00487085"/>
    <w:rPr>
      <w:rFonts w:ascii="Times New Roman" w:hAnsi="Times New Roman"/>
      <w:b/>
      <w:w w:val="10"/>
      <w:sz w:val="14"/>
    </w:rPr>
  </w:style>
  <w:style w:type="paragraph" w:customStyle="1" w:styleId="Style85">
    <w:name w:val="Style85"/>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31">
    <w:name w:val="Font Style131"/>
    <w:uiPriority w:val="99"/>
    <w:rsid w:val="00487085"/>
    <w:rPr>
      <w:rFonts w:ascii="Lucida Sans Unicode" w:hAnsi="Lucida Sans Unicode"/>
      <w:sz w:val="24"/>
    </w:rPr>
  </w:style>
  <w:style w:type="character" w:customStyle="1" w:styleId="FontStyle132">
    <w:name w:val="Font Style132"/>
    <w:uiPriority w:val="99"/>
    <w:rsid w:val="00487085"/>
    <w:rPr>
      <w:rFonts w:ascii="Times New Roman" w:hAnsi="Times New Roman"/>
      <w:b/>
      <w:w w:val="10"/>
      <w:sz w:val="14"/>
    </w:rPr>
  </w:style>
  <w:style w:type="character" w:customStyle="1" w:styleId="FontStyle134">
    <w:name w:val="Font Style134"/>
    <w:uiPriority w:val="99"/>
    <w:rsid w:val="00487085"/>
    <w:rPr>
      <w:rFonts w:ascii="Book Antiqua" w:hAnsi="Book Antiqua"/>
      <w:sz w:val="20"/>
    </w:rPr>
  </w:style>
  <w:style w:type="character" w:customStyle="1" w:styleId="FontStyle179">
    <w:name w:val="Font Style179"/>
    <w:uiPriority w:val="99"/>
    <w:rsid w:val="00487085"/>
    <w:rPr>
      <w:rFonts w:ascii="Times New Roman" w:hAnsi="Times New Roman"/>
      <w:smallCaps/>
      <w:spacing w:val="10"/>
      <w:sz w:val="8"/>
    </w:rPr>
  </w:style>
  <w:style w:type="paragraph" w:customStyle="1" w:styleId="Style52">
    <w:name w:val="Style52"/>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45">
    <w:name w:val="Style45"/>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50">
    <w:name w:val="Font Style150"/>
    <w:uiPriority w:val="99"/>
    <w:rsid w:val="00487085"/>
    <w:rPr>
      <w:rFonts w:ascii="Lucida Sans Unicode" w:hAnsi="Lucida Sans Unicode"/>
      <w:b/>
      <w:i/>
      <w:sz w:val="8"/>
    </w:rPr>
  </w:style>
  <w:style w:type="paragraph" w:customStyle="1" w:styleId="Style98">
    <w:name w:val="Style98"/>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45">
    <w:name w:val="Font Style145"/>
    <w:uiPriority w:val="99"/>
    <w:rsid w:val="00487085"/>
    <w:rPr>
      <w:rFonts w:ascii="Times New Roman" w:hAnsi="Times New Roman"/>
      <w:spacing w:val="10"/>
      <w:sz w:val="10"/>
    </w:rPr>
  </w:style>
  <w:style w:type="paragraph" w:customStyle="1" w:styleId="Style89">
    <w:name w:val="Style89"/>
    <w:basedOn w:val="a4"/>
    <w:uiPriority w:val="99"/>
    <w:rsid w:val="00487085"/>
    <w:pPr>
      <w:widowControl w:val="0"/>
      <w:autoSpaceDE w:val="0"/>
      <w:autoSpaceDN w:val="0"/>
      <w:adjustRightInd w:val="0"/>
      <w:spacing w:line="218" w:lineRule="exact"/>
      <w:ind w:hanging="2686"/>
    </w:pPr>
    <w:rPr>
      <w:rFonts w:eastAsia="Times New Roman"/>
      <w:szCs w:val="24"/>
      <w:lang w:eastAsia="ru-RU"/>
    </w:rPr>
  </w:style>
  <w:style w:type="paragraph" w:customStyle="1" w:styleId="Style37">
    <w:name w:val="Style37"/>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47">
    <w:name w:val="Font Style147"/>
    <w:uiPriority w:val="99"/>
    <w:rsid w:val="00487085"/>
    <w:rPr>
      <w:rFonts w:ascii="Book Antiqua" w:hAnsi="Book Antiqua"/>
      <w:sz w:val="18"/>
    </w:rPr>
  </w:style>
  <w:style w:type="character" w:customStyle="1" w:styleId="FontStyle148">
    <w:name w:val="Font Style148"/>
    <w:uiPriority w:val="99"/>
    <w:rsid w:val="00487085"/>
    <w:rPr>
      <w:rFonts w:ascii="Times New Roman" w:hAnsi="Times New Roman"/>
      <w:spacing w:val="40"/>
      <w:sz w:val="12"/>
    </w:rPr>
  </w:style>
  <w:style w:type="character" w:customStyle="1" w:styleId="FontStyle149">
    <w:name w:val="Font Style149"/>
    <w:uiPriority w:val="99"/>
    <w:rsid w:val="00487085"/>
    <w:rPr>
      <w:rFonts w:ascii="Courier New" w:hAnsi="Courier New"/>
      <w:b/>
      <w:i/>
      <w:spacing w:val="-10"/>
      <w:sz w:val="10"/>
    </w:rPr>
  </w:style>
  <w:style w:type="paragraph" w:customStyle="1" w:styleId="Style19">
    <w:name w:val="Style19"/>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33">
    <w:name w:val="Style33"/>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35">
    <w:name w:val="Style35"/>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36">
    <w:name w:val="Style36"/>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39">
    <w:name w:val="Style39"/>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41">
    <w:name w:val="Style41"/>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50">
    <w:name w:val="Style50"/>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51">
    <w:name w:val="Style51"/>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53">
    <w:name w:val="Style53"/>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65">
    <w:name w:val="Style65"/>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80">
    <w:name w:val="Style80"/>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83">
    <w:name w:val="Style83"/>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90">
    <w:name w:val="Style90"/>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101">
    <w:name w:val="Style101"/>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53">
    <w:name w:val="Font Style153"/>
    <w:uiPriority w:val="99"/>
    <w:rsid w:val="00487085"/>
    <w:rPr>
      <w:rFonts w:ascii="Lucida Sans Unicode" w:hAnsi="Lucida Sans Unicode"/>
      <w:sz w:val="32"/>
    </w:rPr>
  </w:style>
  <w:style w:type="character" w:customStyle="1" w:styleId="FontStyle154">
    <w:name w:val="Font Style154"/>
    <w:uiPriority w:val="99"/>
    <w:rsid w:val="00487085"/>
    <w:rPr>
      <w:rFonts w:ascii="Lucida Sans Unicode" w:hAnsi="Lucida Sans Unicode"/>
      <w:sz w:val="32"/>
    </w:rPr>
  </w:style>
  <w:style w:type="character" w:customStyle="1" w:styleId="FontStyle155">
    <w:name w:val="Font Style155"/>
    <w:uiPriority w:val="99"/>
    <w:rsid w:val="00487085"/>
    <w:rPr>
      <w:rFonts w:ascii="Times New Roman" w:hAnsi="Times New Roman"/>
      <w:sz w:val="20"/>
    </w:rPr>
  </w:style>
  <w:style w:type="character" w:customStyle="1" w:styleId="FontStyle156">
    <w:name w:val="Font Style156"/>
    <w:uiPriority w:val="99"/>
    <w:rsid w:val="00487085"/>
    <w:rPr>
      <w:rFonts w:ascii="Arial Narrow" w:hAnsi="Arial Narrow"/>
      <w:b/>
      <w:sz w:val="18"/>
    </w:rPr>
  </w:style>
  <w:style w:type="character" w:customStyle="1" w:styleId="FontStyle157">
    <w:name w:val="Font Style157"/>
    <w:uiPriority w:val="99"/>
    <w:rsid w:val="00487085"/>
    <w:rPr>
      <w:rFonts w:ascii="Times New Roman" w:hAnsi="Times New Roman"/>
      <w:sz w:val="16"/>
    </w:rPr>
  </w:style>
  <w:style w:type="character" w:customStyle="1" w:styleId="FontStyle158">
    <w:name w:val="Font Style158"/>
    <w:uiPriority w:val="99"/>
    <w:rsid w:val="00487085"/>
    <w:rPr>
      <w:rFonts w:ascii="Times New Roman" w:hAnsi="Times New Roman"/>
      <w:sz w:val="20"/>
    </w:rPr>
  </w:style>
  <w:style w:type="character" w:customStyle="1" w:styleId="FontStyle159">
    <w:name w:val="Font Style159"/>
    <w:uiPriority w:val="99"/>
    <w:rsid w:val="00487085"/>
    <w:rPr>
      <w:rFonts w:ascii="Times New Roman" w:hAnsi="Times New Roman"/>
      <w:w w:val="40"/>
      <w:sz w:val="32"/>
    </w:rPr>
  </w:style>
  <w:style w:type="character" w:customStyle="1" w:styleId="FontStyle160">
    <w:name w:val="Font Style160"/>
    <w:uiPriority w:val="99"/>
    <w:rsid w:val="00487085"/>
    <w:rPr>
      <w:rFonts w:ascii="Times New Roman" w:hAnsi="Times New Roman"/>
      <w:sz w:val="20"/>
    </w:rPr>
  </w:style>
  <w:style w:type="character" w:customStyle="1" w:styleId="FontStyle161">
    <w:name w:val="Font Style161"/>
    <w:uiPriority w:val="99"/>
    <w:rsid w:val="00487085"/>
    <w:rPr>
      <w:rFonts w:ascii="Lucida Sans Unicode" w:hAnsi="Lucida Sans Unicode"/>
      <w:sz w:val="32"/>
    </w:rPr>
  </w:style>
  <w:style w:type="character" w:customStyle="1" w:styleId="FontStyle162">
    <w:name w:val="Font Style162"/>
    <w:uiPriority w:val="99"/>
    <w:rsid w:val="00487085"/>
    <w:rPr>
      <w:rFonts w:ascii="Times New Roman" w:hAnsi="Times New Roman"/>
      <w:sz w:val="20"/>
    </w:rPr>
  </w:style>
  <w:style w:type="character" w:customStyle="1" w:styleId="FontStyle163">
    <w:name w:val="Font Style163"/>
    <w:uiPriority w:val="99"/>
    <w:rsid w:val="00487085"/>
    <w:rPr>
      <w:rFonts w:ascii="Times New Roman" w:hAnsi="Times New Roman"/>
      <w:sz w:val="20"/>
    </w:rPr>
  </w:style>
  <w:style w:type="character" w:customStyle="1" w:styleId="FontStyle164">
    <w:name w:val="Font Style164"/>
    <w:uiPriority w:val="99"/>
    <w:rsid w:val="00487085"/>
    <w:rPr>
      <w:rFonts w:ascii="Times New Roman" w:hAnsi="Times New Roman"/>
      <w:sz w:val="16"/>
    </w:rPr>
  </w:style>
  <w:style w:type="paragraph" w:customStyle="1" w:styleId="Style24">
    <w:name w:val="Style24"/>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65">
    <w:name w:val="Font Style165"/>
    <w:uiPriority w:val="99"/>
    <w:rsid w:val="00487085"/>
    <w:rPr>
      <w:rFonts w:ascii="Times New Roman" w:hAnsi="Times New Roman"/>
      <w:b/>
      <w:i/>
      <w:sz w:val="18"/>
    </w:rPr>
  </w:style>
  <w:style w:type="paragraph" w:customStyle="1" w:styleId="Style31">
    <w:name w:val="Style31"/>
    <w:basedOn w:val="a4"/>
    <w:uiPriority w:val="99"/>
    <w:rsid w:val="00487085"/>
    <w:pPr>
      <w:widowControl w:val="0"/>
      <w:autoSpaceDE w:val="0"/>
      <w:autoSpaceDN w:val="0"/>
      <w:adjustRightInd w:val="0"/>
      <w:spacing w:line="235" w:lineRule="exact"/>
      <w:ind w:hanging="984"/>
    </w:pPr>
    <w:rPr>
      <w:rFonts w:eastAsia="Times New Roman"/>
      <w:szCs w:val="24"/>
      <w:lang w:eastAsia="ru-RU"/>
    </w:rPr>
  </w:style>
  <w:style w:type="paragraph" w:customStyle="1" w:styleId="Style34">
    <w:name w:val="Style34"/>
    <w:basedOn w:val="a4"/>
    <w:uiPriority w:val="99"/>
    <w:rsid w:val="00487085"/>
    <w:pPr>
      <w:widowControl w:val="0"/>
      <w:autoSpaceDE w:val="0"/>
      <w:autoSpaceDN w:val="0"/>
      <w:adjustRightInd w:val="0"/>
      <w:spacing w:line="266" w:lineRule="exact"/>
      <w:ind w:firstLine="403"/>
    </w:pPr>
    <w:rPr>
      <w:rFonts w:eastAsia="Times New Roman"/>
      <w:szCs w:val="24"/>
      <w:lang w:eastAsia="ru-RU"/>
    </w:rPr>
  </w:style>
  <w:style w:type="paragraph" w:customStyle="1" w:styleId="Style23">
    <w:name w:val="Style23"/>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91">
    <w:name w:val="Style91"/>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66">
    <w:name w:val="Font Style166"/>
    <w:uiPriority w:val="99"/>
    <w:rsid w:val="00487085"/>
    <w:rPr>
      <w:rFonts w:ascii="Times New Roman" w:hAnsi="Times New Roman"/>
      <w:b/>
      <w:i/>
      <w:sz w:val="8"/>
    </w:rPr>
  </w:style>
  <w:style w:type="character" w:customStyle="1" w:styleId="FontStyle167">
    <w:name w:val="Font Style167"/>
    <w:uiPriority w:val="99"/>
    <w:rsid w:val="00487085"/>
    <w:rPr>
      <w:rFonts w:ascii="Sylfaen" w:hAnsi="Sylfaen"/>
      <w:b/>
      <w:i/>
      <w:sz w:val="8"/>
    </w:rPr>
  </w:style>
  <w:style w:type="character" w:customStyle="1" w:styleId="FontStyle168">
    <w:name w:val="Font Style168"/>
    <w:uiPriority w:val="99"/>
    <w:rsid w:val="00487085"/>
    <w:rPr>
      <w:rFonts w:ascii="Times New Roman" w:hAnsi="Times New Roman"/>
      <w:b/>
      <w:w w:val="200"/>
      <w:sz w:val="8"/>
    </w:rPr>
  </w:style>
  <w:style w:type="paragraph" w:customStyle="1" w:styleId="Style29">
    <w:name w:val="Style29"/>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48">
    <w:name w:val="Style48"/>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77">
    <w:name w:val="Style77"/>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69">
    <w:name w:val="Font Style169"/>
    <w:uiPriority w:val="99"/>
    <w:rsid w:val="00487085"/>
    <w:rPr>
      <w:rFonts w:ascii="Franklin Gothic Medium" w:hAnsi="Franklin Gothic Medium"/>
      <w:b/>
      <w:spacing w:val="-50"/>
      <w:sz w:val="56"/>
    </w:rPr>
  </w:style>
  <w:style w:type="character" w:customStyle="1" w:styleId="FontStyle171">
    <w:name w:val="Font Style171"/>
    <w:uiPriority w:val="99"/>
    <w:rsid w:val="00487085"/>
    <w:rPr>
      <w:rFonts w:ascii="Times New Roman" w:hAnsi="Times New Roman"/>
      <w:b/>
      <w:sz w:val="16"/>
    </w:rPr>
  </w:style>
  <w:style w:type="paragraph" w:customStyle="1" w:styleId="Style92">
    <w:name w:val="Style92"/>
    <w:basedOn w:val="a4"/>
    <w:uiPriority w:val="99"/>
    <w:rsid w:val="00487085"/>
    <w:pPr>
      <w:widowControl w:val="0"/>
      <w:autoSpaceDE w:val="0"/>
      <w:autoSpaceDN w:val="0"/>
      <w:adjustRightInd w:val="0"/>
      <w:spacing w:line="244" w:lineRule="exact"/>
      <w:ind w:firstLine="709"/>
      <w:jc w:val="right"/>
    </w:pPr>
    <w:rPr>
      <w:rFonts w:eastAsia="Times New Roman"/>
      <w:szCs w:val="24"/>
      <w:lang w:eastAsia="ru-RU"/>
    </w:rPr>
  </w:style>
  <w:style w:type="paragraph" w:customStyle="1" w:styleId="Style44">
    <w:name w:val="Style44"/>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47">
    <w:name w:val="Style47"/>
    <w:basedOn w:val="a4"/>
    <w:uiPriority w:val="99"/>
    <w:rsid w:val="00487085"/>
    <w:pPr>
      <w:widowControl w:val="0"/>
      <w:autoSpaceDE w:val="0"/>
      <w:autoSpaceDN w:val="0"/>
      <w:adjustRightInd w:val="0"/>
      <w:ind w:firstLine="709"/>
    </w:pPr>
    <w:rPr>
      <w:rFonts w:eastAsia="Times New Roman"/>
      <w:szCs w:val="24"/>
      <w:lang w:eastAsia="ru-RU"/>
    </w:rPr>
  </w:style>
  <w:style w:type="paragraph" w:customStyle="1" w:styleId="Style81">
    <w:name w:val="Style81"/>
    <w:basedOn w:val="a4"/>
    <w:uiPriority w:val="99"/>
    <w:rsid w:val="00487085"/>
    <w:pPr>
      <w:widowControl w:val="0"/>
      <w:autoSpaceDE w:val="0"/>
      <w:autoSpaceDN w:val="0"/>
      <w:adjustRightInd w:val="0"/>
      <w:spacing w:line="146" w:lineRule="exact"/>
      <w:ind w:hanging="46"/>
    </w:pPr>
    <w:rPr>
      <w:rFonts w:eastAsia="Times New Roman"/>
      <w:szCs w:val="24"/>
      <w:lang w:eastAsia="ru-RU"/>
    </w:rPr>
  </w:style>
  <w:style w:type="paragraph" w:customStyle="1" w:styleId="Style97">
    <w:name w:val="Style97"/>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74">
    <w:name w:val="Font Style174"/>
    <w:uiPriority w:val="99"/>
    <w:rsid w:val="00487085"/>
    <w:rPr>
      <w:rFonts w:ascii="Times New Roman" w:hAnsi="Times New Roman"/>
      <w:b/>
      <w:sz w:val="104"/>
    </w:rPr>
  </w:style>
  <w:style w:type="character" w:customStyle="1" w:styleId="FontStyle175">
    <w:name w:val="Font Style175"/>
    <w:uiPriority w:val="99"/>
    <w:rsid w:val="00487085"/>
    <w:rPr>
      <w:rFonts w:ascii="Times New Roman" w:hAnsi="Times New Roman"/>
      <w:b/>
      <w:sz w:val="10"/>
    </w:rPr>
  </w:style>
  <w:style w:type="character" w:customStyle="1" w:styleId="FontStyle176">
    <w:name w:val="Font Style176"/>
    <w:uiPriority w:val="99"/>
    <w:rsid w:val="00487085"/>
    <w:rPr>
      <w:rFonts w:ascii="Consolas" w:hAnsi="Consolas"/>
      <w:b/>
      <w:sz w:val="72"/>
    </w:rPr>
  </w:style>
  <w:style w:type="paragraph" w:customStyle="1" w:styleId="Style102">
    <w:name w:val="Style102"/>
    <w:basedOn w:val="a4"/>
    <w:uiPriority w:val="99"/>
    <w:rsid w:val="00487085"/>
    <w:pPr>
      <w:widowControl w:val="0"/>
      <w:autoSpaceDE w:val="0"/>
      <w:autoSpaceDN w:val="0"/>
      <w:adjustRightInd w:val="0"/>
      <w:ind w:firstLine="709"/>
    </w:pPr>
    <w:rPr>
      <w:rFonts w:eastAsia="Times New Roman"/>
      <w:szCs w:val="24"/>
      <w:lang w:eastAsia="ru-RU"/>
    </w:rPr>
  </w:style>
  <w:style w:type="character" w:customStyle="1" w:styleId="FontStyle173">
    <w:name w:val="Font Style173"/>
    <w:uiPriority w:val="99"/>
    <w:rsid w:val="00487085"/>
    <w:rPr>
      <w:rFonts w:ascii="Times New Roman" w:hAnsi="Times New Roman"/>
      <w:sz w:val="24"/>
    </w:rPr>
  </w:style>
  <w:style w:type="paragraph" w:customStyle="1" w:styleId="affffff8">
    <w:name w:val="Обычный (таблица)"/>
    <w:basedOn w:val="a4"/>
    <w:rsid w:val="00487085"/>
    <w:pPr>
      <w:ind w:firstLine="709"/>
    </w:pPr>
    <w:rPr>
      <w:rFonts w:ascii="Arial" w:eastAsia="Times New Roman" w:hAnsi="Arial" w:cs="Arial"/>
      <w:szCs w:val="24"/>
      <w:lang w:eastAsia="ru-RU"/>
    </w:rPr>
  </w:style>
  <w:style w:type="paragraph" w:customStyle="1" w:styleId="1f9">
    <w:name w:val="Заголовок 1 (без№)"/>
    <w:basedOn w:val="1"/>
    <w:link w:val="1fa"/>
    <w:rsid w:val="00487085"/>
    <w:pPr>
      <w:tabs>
        <w:tab w:val="left" w:pos="0"/>
      </w:tabs>
      <w:spacing w:after="240" w:line="360" w:lineRule="auto"/>
      <w:ind w:left="720" w:right="567" w:firstLine="709"/>
      <w:jc w:val="left"/>
    </w:pPr>
    <w:rPr>
      <w:rFonts w:ascii="Arial" w:hAnsi="Arial"/>
      <w:caps w:val="0"/>
      <w:sz w:val="28"/>
      <w:lang w:eastAsia="ru-RU"/>
    </w:rPr>
  </w:style>
  <w:style w:type="character" w:customStyle="1" w:styleId="1fa">
    <w:name w:val="Заголовок 1 (без№) Знак"/>
    <w:link w:val="1f9"/>
    <w:locked/>
    <w:rsid w:val="00487085"/>
    <w:rPr>
      <w:rFonts w:ascii="Arial" w:eastAsia="Times New Roman" w:hAnsi="Arial"/>
      <w:b/>
      <w:bCs/>
      <w:sz w:val="28"/>
      <w:szCs w:val="28"/>
    </w:rPr>
  </w:style>
  <w:style w:type="paragraph" w:styleId="affffff9">
    <w:name w:val="table of figures"/>
    <w:basedOn w:val="a4"/>
    <w:next w:val="a4"/>
    <w:uiPriority w:val="99"/>
    <w:unhideWhenUsed/>
    <w:rsid w:val="00487085"/>
    <w:rPr>
      <w:rFonts w:ascii="Calibri" w:eastAsia="Times New Roman" w:hAnsi="Calibri"/>
      <w:sz w:val="22"/>
      <w:szCs w:val="24"/>
      <w:lang w:eastAsia="ru-RU"/>
    </w:rPr>
  </w:style>
  <w:style w:type="paragraph" w:styleId="affffffa">
    <w:name w:val="endnote text"/>
    <w:basedOn w:val="a4"/>
    <w:link w:val="affffffb"/>
    <w:uiPriority w:val="99"/>
    <w:semiHidden/>
    <w:unhideWhenUsed/>
    <w:rsid w:val="00487085"/>
    <w:rPr>
      <w:rFonts w:ascii="Calibri" w:eastAsia="Times New Roman" w:hAnsi="Calibri"/>
      <w:sz w:val="20"/>
      <w:szCs w:val="20"/>
      <w:lang w:eastAsia="ru-RU"/>
    </w:rPr>
  </w:style>
  <w:style w:type="character" w:customStyle="1" w:styleId="affffffb">
    <w:name w:val="Текст концевой сноски Знак"/>
    <w:basedOn w:val="a5"/>
    <w:link w:val="affffffa"/>
    <w:uiPriority w:val="99"/>
    <w:semiHidden/>
    <w:rsid w:val="00487085"/>
    <w:rPr>
      <w:rFonts w:eastAsia="Times New Roman"/>
    </w:rPr>
  </w:style>
  <w:style w:type="character" w:styleId="affffffc">
    <w:name w:val="endnote reference"/>
    <w:uiPriority w:val="99"/>
    <w:semiHidden/>
    <w:unhideWhenUsed/>
    <w:rsid w:val="00487085"/>
    <w:rPr>
      <w:vertAlign w:val="superscript"/>
    </w:rPr>
  </w:style>
  <w:style w:type="character" w:customStyle="1" w:styleId="ed">
    <w:name w:val="ed"/>
    <w:basedOn w:val="a5"/>
    <w:qFormat/>
    <w:rsid w:val="00487085"/>
  </w:style>
  <w:style w:type="character" w:customStyle="1" w:styleId="mark">
    <w:name w:val="mark"/>
    <w:basedOn w:val="a5"/>
    <w:rsid w:val="00487085"/>
  </w:style>
  <w:style w:type="paragraph" w:customStyle="1" w:styleId="ConsCell">
    <w:name w:val="ConsCell"/>
    <w:uiPriority w:val="99"/>
    <w:rsid w:val="00487085"/>
    <w:pPr>
      <w:widowControl w:val="0"/>
      <w:autoSpaceDE w:val="0"/>
      <w:autoSpaceDN w:val="0"/>
      <w:adjustRightInd w:val="0"/>
      <w:ind w:right="19772"/>
    </w:pPr>
    <w:rPr>
      <w:rFonts w:ascii="Arial" w:eastAsia="Times New Roman" w:hAnsi="Arial" w:cs="Arial"/>
    </w:rPr>
  </w:style>
  <w:style w:type="character" w:customStyle="1" w:styleId="blk">
    <w:name w:val="blk"/>
    <w:rsid w:val="00487085"/>
  </w:style>
  <w:style w:type="character" w:customStyle="1" w:styleId="413">
    <w:name w:val="Заголовок 4 Знак1"/>
    <w:aliases w:val="Таб Знак1,H4 Знак1,Edf Titre 4 Знак1,BMUÇàã4 Знак1,BMUÇàã41 Знак1,BMUÇàã42 Знак1,BMUÇàã43 Знак1,BMUÇàã44 Знак1,BMUÇàã45 Знак1,BMUÇàã46 Знак1,BMUÇàã47 Знак1,BMUÇàã48 Знак1,BMUÇàã49 Знак1,BMUÇàã410 Знак1,BMUÇàã411 Знак1,BMUÇàã412 Знак1"/>
    <w:uiPriority w:val="99"/>
    <w:semiHidden/>
    <w:rsid w:val="00487085"/>
    <w:rPr>
      <w:rFonts w:ascii="Cambria" w:eastAsia="Times New Roman" w:hAnsi="Cambria" w:cs="Times New Roman"/>
      <w:b/>
      <w:bCs/>
      <w:i/>
      <w:iCs/>
      <w:color w:val="4F81BD"/>
      <w:sz w:val="26"/>
      <w:szCs w:val="22"/>
    </w:rPr>
  </w:style>
  <w:style w:type="character" w:customStyle="1" w:styleId="612">
    <w:name w:val="Заголовок 6 Знак1"/>
    <w:aliases w:val="Заголовок таб. Знак1,H6 Знак1,Edf Titre 6 Знак1"/>
    <w:uiPriority w:val="99"/>
    <w:semiHidden/>
    <w:rsid w:val="00487085"/>
    <w:rPr>
      <w:rFonts w:ascii="Cambria" w:eastAsia="Times New Roman" w:hAnsi="Cambria" w:cs="Times New Roman"/>
      <w:i/>
      <w:iCs/>
      <w:color w:val="243F60"/>
      <w:sz w:val="26"/>
      <w:szCs w:val="22"/>
    </w:rPr>
  </w:style>
  <w:style w:type="character" w:customStyle="1" w:styleId="1fb">
    <w:name w:val="Название Знак1"/>
    <w:aliases w:val="Рис. Знак1"/>
    <w:uiPriority w:val="10"/>
    <w:rsid w:val="00487085"/>
    <w:rPr>
      <w:rFonts w:ascii="Cambria" w:eastAsia="Times New Roman" w:hAnsi="Cambria" w:cs="Times New Roman"/>
      <w:color w:val="17365D"/>
      <w:spacing w:val="5"/>
      <w:kern w:val="28"/>
      <w:sz w:val="52"/>
      <w:szCs w:val="52"/>
      <w:lang w:eastAsia="en-US"/>
    </w:rPr>
  </w:style>
  <w:style w:type="character" w:customStyle="1" w:styleId="affffffd">
    <w:name w:val="Подзаголовок Знак"/>
    <w:aliases w:val="Таб. нал. Знак"/>
    <w:link w:val="affffffe"/>
    <w:uiPriority w:val="11"/>
    <w:locked/>
    <w:rsid w:val="00487085"/>
    <w:rPr>
      <w:rFonts w:ascii="Times New Roman" w:eastAsia="Times New Roman" w:hAnsi="Times New Roman"/>
      <w:sz w:val="26"/>
      <w:szCs w:val="24"/>
    </w:rPr>
  </w:style>
  <w:style w:type="paragraph" w:styleId="affffffe">
    <w:name w:val="Subtitle"/>
    <w:aliases w:val="Таб. нал."/>
    <w:basedOn w:val="a4"/>
    <w:next w:val="a4"/>
    <w:link w:val="affffffd"/>
    <w:uiPriority w:val="11"/>
    <w:qFormat/>
    <w:rsid w:val="00487085"/>
    <w:pPr>
      <w:spacing w:before="240" w:after="120"/>
      <w:ind w:firstLine="709"/>
      <w:jc w:val="center"/>
    </w:pPr>
    <w:rPr>
      <w:rFonts w:eastAsia="Times New Roman"/>
      <w:sz w:val="26"/>
      <w:szCs w:val="24"/>
      <w:lang w:eastAsia="ru-RU"/>
    </w:rPr>
  </w:style>
  <w:style w:type="character" w:customStyle="1" w:styleId="1fc">
    <w:name w:val="Подзаголовок Знак1"/>
    <w:aliases w:val="Таб. нал. Знак1"/>
    <w:basedOn w:val="a5"/>
    <w:uiPriority w:val="11"/>
    <w:rsid w:val="00487085"/>
    <w:rPr>
      <w:rFonts w:asciiTheme="minorHAnsi" w:eastAsiaTheme="minorEastAsia" w:hAnsiTheme="minorHAnsi" w:cstheme="minorBidi"/>
      <w:color w:val="5A5A5A" w:themeColor="text1" w:themeTint="A5"/>
      <w:spacing w:val="15"/>
      <w:sz w:val="22"/>
      <w:szCs w:val="22"/>
      <w:lang w:eastAsia="en-US"/>
    </w:rPr>
  </w:style>
  <w:style w:type="character" w:customStyle="1" w:styleId="afffffff">
    <w:name w:val="Текст Знак"/>
    <w:aliases w:val="Знак7 Знак"/>
    <w:link w:val="afffffff0"/>
    <w:uiPriority w:val="99"/>
    <w:locked/>
    <w:rsid w:val="00487085"/>
    <w:rPr>
      <w:rFonts w:ascii="Times New Roman" w:eastAsia="SimSun" w:hAnsi="Times New Roman"/>
      <w:sz w:val="28"/>
    </w:rPr>
  </w:style>
  <w:style w:type="paragraph" w:styleId="afffffff0">
    <w:name w:val="Plain Text"/>
    <w:aliases w:val="Знак7"/>
    <w:basedOn w:val="a4"/>
    <w:link w:val="afffffff"/>
    <w:uiPriority w:val="99"/>
    <w:unhideWhenUsed/>
    <w:rsid w:val="00487085"/>
    <w:pPr>
      <w:tabs>
        <w:tab w:val="left" w:pos="1701"/>
      </w:tabs>
      <w:spacing w:before="80" w:line="252" w:lineRule="auto"/>
      <w:ind w:firstLine="852"/>
    </w:pPr>
    <w:rPr>
      <w:rFonts w:eastAsia="SimSun"/>
      <w:sz w:val="28"/>
      <w:szCs w:val="20"/>
      <w:lang w:eastAsia="ru-RU"/>
    </w:rPr>
  </w:style>
  <w:style w:type="character" w:customStyle="1" w:styleId="1fd">
    <w:name w:val="Текст Знак1"/>
    <w:aliases w:val="Знак7 Знак1"/>
    <w:basedOn w:val="a5"/>
    <w:semiHidden/>
    <w:rsid w:val="00487085"/>
    <w:rPr>
      <w:rFonts w:ascii="Consolas" w:hAnsi="Consolas"/>
      <w:sz w:val="21"/>
      <w:szCs w:val="21"/>
      <w:lang w:eastAsia="en-US"/>
    </w:rPr>
  </w:style>
  <w:style w:type="character" w:customStyle="1" w:styleId="afffffff1">
    <w:name w:val="Абзац Знак"/>
    <w:link w:val="afffffff2"/>
    <w:qFormat/>
    <w:locked/>
    <w:rsid w:val="00487085"/>
    <w:rPr>
      <w:rFonts w:ascii="Times New Roman" w:eastAsia="Times New Roman" w:hAnsi="Times New Roman"/>
      <w:sz w:val="24"/>
      <w:szCs w:val="24"/>
    </w:rPr>
  </w:style>
  <w:style w:type="paragraph" w:customStyle="1" w:styleId="afffffff2">
    <w:name w:val="Абзац"/>
    <w:link w:val="afffffff1"/>
    <w:qFormat/>
    <w:rsid w:val="00487085"/>
    <w:pPr>
      <w:spacing w:before="120" w:after="60"/>
      <w:ind w:firstLine="567"/>
      <w:jc w:val="both"/>
    </w:pPr>
    <w:rPr>
      <w:rFonts w:ascii="Times New Roman" w:eastAsia="Times New Roman" w:hAnsi="Times New Roman"/>
      <w:sz w:val="24"/>
      <w:szCs w:val="24"/>
    </w:rPr>
  </w:style>
  <w:style w:type="paragraph" w:customStyle="1" w:styleId="PzOglav">
    <w:name w:val="PzOglav"/>
    <w:basedOn w:val="a4"/>
    <w:uiPriority w:val="99"/>
    <w:rsid w:val="00487085"/>
    <w:pPr>
      <w:tabs>
        <w:tab w:val="left" w:leader="dot" w:pos="8505"/>
      </w:tabs>
      <w:spacing w:before="240" w:after="120"/>
      <w:ind w:firstLine="567"/>
    </w:pPr>
    <w:rPr>
      <w:rFonts w:ascii="Arial" w:eastAsia="Times New Roman" w:hAnsi="Arial" w:cs="Arial"/>
      <w:sz w:val="20"/>
      <w:szCs w:val="20"/>
      <w:lang w:eastAsia="ru-RU"/>
    </w:rPr>
  </w:style>
  <w:style w:type="paragraph" w:customStyle="1" w:styleId="Heading">
    <w:name w:val="Heading"/>
    <w:uiPriority w:val="99"/>
    <w:rsid w:val="00487085"/>
    <w:pPr>
      <w:widowControl w:val="0"/>
      <w:suppressAutoHyphens/>
      <w:autoSpaceDE w:val="0"/>
      <w:spacing w:before="240" w:after="120"/>
      <w:jc w:val="right"/>
    </w:pPr>
    <w:rPr>
      <w:rFonts w:ascii="Times New Roman" w:eastAsia="Arial" w:hAnsi="Times New Roman" w:cs="Calibri"/>
      <w:b/>
      <w:bCs/>
      <w:sz w:val="28"/>
      <w:szCs w:val="28"/>
      <w:lang w:eastAsia="ar-SA"/>
    </w:rPr>
  </w:style>
  <w:style w:type="paragraph" w:customStyle="1" w:styleId="142">
    <w:name w:val="Обычный + 14 пт"/>
    <w:aliases w:val="По ширине,Первая строка:  1,25 см,Справа:  -0,02 см"/>
    <w:basedOn w:val="a4"/>
    <w:uiPriority w:val="99"/>
    <w:rsid w:val="00487085"/>
    <w:pPr>
      <w:ind w:right="-10" w:firstLine="708"/>
    </w:pPr>
    <w:rPr>
      <w:rFonts w:eastAsia="Times New Roman"/>
      <w:sz w:val="28"/>
      <w:szCs w:val="28"/>
      <w:lang w:eastAsia="ru-RU"/>
    </w:rPr>
  </w:style>
  <w:style w:type="paragraph" w:customStyle="1" w:styleId="afffffff3">
    <w:name w:val="текст табл"/>
    <w:basedOn w:val="a4"/>
    <w:uiPriority w:val="99"/>
    <w:rsid w:val="00487085"/>
    <w:pPr>
      <w:keepNext/>
      <w:keepLines/>
      <w:suppressLineNumbers/>
      <w:tabs>
        <w:tab w:val="left" w:leader="dot" w:pos="9356"/>
      </w:tabs>
      <w:suppressAutoHyphens/>
      <w:spacing w:before="60" w:after="60"/>
    </w:pPr>
    <w:rPr>
      <w:rFonts w:eastAsia="Times New Roman"/>
      <w:szCs w:val="24"/>
      <w:lang w:eastAsia="ru-RU"/>
    </w:rPr>
  </w:style>
  <w:style w:type="paragraph" w:customStyle="1" w:styleId="133">
    <w:name w:val="Обычный 13 Знак3"/>
    <w:basedOn w:val="a4"/>
    <w:autoRedefine/>
    <w:uiPriority w:val="99"/>
    <w:rsid w:val="00487085"/>
    <w:pPr>
      <w:keepNext/>
      <w:keepLines/>
      <w:suppressLineNumbers/>
      <w:tabs>
        <w:tab w:val="left" w:leader="dot" w:pos="9356"/>
      </w:tabs>
      <w:suppressAutoHyphens/>
      <w:spacing w:before="60" w:line="360" w:lineRule="auto"/>
      <w:ind w:firstLine="567"/>
    </w:pPr>
    <w:rPr>
      <w:rFonts w:eastAsia="Times New Roman"/>
      <w:sz w:val="26"/>
      <w:szCs w:val="26"/>
      <w:lang w:eastAsia="ru-RU"/>
    </w:rPr>
  </w:style>
  <w:style w:type="character" w:styleId="afffffff4">
    <w:name w:val="Subtle Reference"/>
    <w:uiPriority w:val="31"/>
    <w:qFormat/>
    <w:rsid w:val="00487085"/>
    <w:rPr>
      <w:rFonts w:ascii="Times New Roman" w:hAnsi="Times New Roman" w:cs="Times New Roman" w:hint="default"/>
      <w:strike w:val="0"/>
      <w:dstrike w:val="0"/>
      <w:color w:val="auto"/>
      <w:sz w:val="24"/>
      <w:u w:val="none"/>
      <w:effect w:val="none"/>
      <w:bdr w:val="none" w:sz="0" w:space="0" w:color="auto" w:frame="1"/>
      <w:vertAlign w:val="baseline"/>
    </w:rPr>
  </w:style>
  <w:style w:type="paragraph" w:customStyle="1" w:styleId="S">
    <w:name w:val="S_Обычный жирный"/>
    <w:basedOn w:val="a4"/>
    <w:link w:val="S0"/>
    <w:uiPriority w:val="99"/>
    <w:qFormat/>
    <w:rsid w:val="00487085"/>
    <w:pPr>
      <w:ind w:firstLine="709"/>
    </w:pPr>
    <w:rPr>
      <w:rFonts w:eastAsia="Times New Roman"/>
      <w:sz w:val="28"/>
      <w:szCs w:val="24"/>
      <w:lang w:eastAsia="ru-RU"/>
    </w:rPr>
  </w:style>
  <w:style w:type="character" w:customStyle="1" w:styleId="S0">
    <w:name w:val="S_Обычный жирный Знак"/>
    <w:link w:val="S"/>
    <w:uiPriority w:val="99"/>
    <w:rsid w:val="00487085"/>
    <w:rPr>
      <w:rFonts w:ascii="Times New Roman" w:eastAsia="Times New Roman" w:hAnsi="Times New Roman"/>
      <w:sz w:val="28"/>
      <w:szCs w:val="24"/>
    </w:rPr>
  </w:style>
  <w:style w:type="paragraph" w:customStyle="1" w:styleId="s1">
    <w:name w:val="s_1"/>
    <w:basedOn w:val="a4"/>
    <w:rsid w:val="00487085"/>
    <w:pPr>
      <w:spacing w:before="100" w:beforeAutospacing="1" w:after="100" w:afterAutospacing="1"/>
    </w:pPr>
    <w:rPr>
      <w:rFonts w:eastAsia="Times New Roman"/>
      <w:szCs w:val="24"/>
      <w:lang w:eastAsia="ru-RU"/>
    </w:rPr>
  </w:style>
  <w:style w:type="paragraph" w:customStyle="1" w:styleId="afffffff5">
    <w:name w:val="ТИ_текст абзаца"/>
    <w:basedOn w:val="a4"/>
    <w:qFormat/>
    <w:rsid w:val="00487085"/>
    <w:pPr>
      <w:tabs>
        <w:tab w:val="left" w:pos="1418"/>
      </w:tabs>
      <w:ind w:firstLine="709"/>
    </w:pPr>
    <w:rPr>
      <w:rFonts w:eastAsia="Times New Roman"/>
      <w:bCs/>
      <w:sz w:val="28"/>
      <w:szCs w:val="28"/>
      <w:lang w:eastAsia="ru-RU"/>
    </w:rPr>
  </w:style>
  <w:style w:type="paragraph" w:customStyle="1" w:styleId="afffffff6">
    <w:name w:val="ТИ_табл_текст"/>
    <w:basedOn w:val="a4"/>
    <w:qFormat/>
    <w:rsid w:val="00487085"/>
    <w:pPr>
      <w:jc w:val="center"/>
    </w:pPr>
    <w:rPr>
      <w:rFonts w:ascii="Arial Narrow" w:eastAsia="Times New Roman" w:hAnsi="Arial Narrow"/>
      <w:color w:val="000000"/>
      <w:sz w:val="22"/>
      <w:szCs w:val="24"/>
      <w:lang w:eastAsia="ru-RU"/>
    </w:rPr>
  </w:style>
  <w:style w:type="paragraph" w:customStyle="1" w:styleId="afffffff7">
    <w:name w:val="ТИ_список маркированный"/>
    <w:basedOn w:val="afffffff5"/>
    <w:qFormat/>
    <w:rsid w:val="00487085"/>
    <w:pPr>
      <w:tabs>
        <w:tab w:val="clear" w:pos="1418"/>
      </w:tabs>
      <w:spacing w:before="120" w:after="120"/>
      <w:ind w:left="720" w:hanging="360"/>
      <w:contextualSpacing/>
    </w:pPr>
    <w:rPr>
      <w:snapToGrid w:val="0"/>
    </w:rPr>
  </w:style>
  <w:style w:type="character" w:customStyle="1" w:styleId="searchresult">
    <w:name w:val="search_result"/>
    <w:rsid w:val="00487085"/>
  </w:style>
  <w:style w:type="paragraph" w:customStyle="1" w:styleId="afffffff8">
    <w:name w:val="АРисун"/>
    <w:basedOn w:val="aff"/>
    <w:link w:val="afffffff9"/>
    <w:qFormat/>
    <w:rsid w:val="00487085"/>
    <w:pPr>
      <w:spacing w:after="240" w:line="240" w:lineRule="auto"/>
      <w:ind w:firstLine="567"/>
      <w:jc w:val="center"/>
    </w:pPr>
    <w:rPr>
      <w:i/>
      <w:szCs w:val="24"/>
      <w:lang w:eastAsia="ru-RU"/>
    </w:rPr>
  </w:style>
  <w:style w:type="character" w:customStyle="1" w:styleId="afffffff9">
    <w:name w:val="АРисун Знак"/>
    <w:link w:val="afffffff8"/>
    <w:rsid w:val="00487085"/>
    <w:rPr>
      <w:rFonts w:ascii="Times New Roman" w:eastAsia="Microsoft YaHei" w:hAnsi="Times New Roman"/>
      <w:bCs/>
      <w:i/>
      <w:spacing w:val="-5"/>
      <w:sz w:val="24"/>
      <w:szCs w:val="24"/>
    </w:rPr>
  </w:style>
  <w:style w:type="character" w:customStyle="1" w:styleId="nowrap">
    <w:name w:val="nowrap"/>
    <w:rsid w:val="00487085"/>
  </w:style>
  <w:style w:type="character" w:customStyle="1" w:styleId="ListParagraph10">
    <w:name w:val="List Paragraph1 Знак"/>
    <w:link w:val="ListParagraph1"/>
    <w:rsid w:val="00487085"/>
    <w:rPr>
      <w:rFonts w:eastAsia="Times New Roman"/>
      <w:sz w:val="22"/>
      <w:szCs w:val="24"/>
      <w:lang w:val="en-US"/>
    </w:rPr>
  </w:style>
  <w:style w:type="paragraph" w:customStyle="1" w:styleId="xl219">
    <w:name w:val="xl219"/>
    <w:basedOn w:val="a4"/>
    <w:rsid w:val="00487085"/>
    <w:pPr>
      <w:pBdr>
        <w:left w:val="single" w:sz="8" w:space="0" w:color="000000"/>
        <w:bottom w:val="single" w:sz="8" w:space="0" w:color="000000"/>
        <w:right w:val="single" w:sz="8" w:space="0" w:color="000000"/>
      </w:pBdr>
      <w:spacing w:before="100" w:beforeAutospacing="1" w:after="100" w:afterAutospacing="1"/>
      <w:textAlignment w:val="center"/>
    </w:pPr>
    <w:rPr>
      <w:rFonts w:eastAsia="Times New Roman"/>
      <w:sz w:val="20"/>
      <w:szCs w:val="20"/>
      <w:lang w:eastAsia="ru-RU"/>
    </w:rPr>
  </w:style>
  <w:style w:type="paragraph" w:customStyle="1" w:styleId="xl220">
    <w:name w:val="xl220"/>
    <w:basedOn w:val="a4"/>
    <w:rsid w:val="00487085"/>
    <w:pPr>
      <w:spacing w:before="100" w:beforeAutospacing="1" w:after="100" w:afterAutospacing="1"/>
    </w:pPr>
    <w:rPr>
      <w:rFonts w:eastAsia="Times New Roman"/>
      <w:b/>
      <w:bCs/>
      <w:szCs w:val="24"/>
      <w:lang w:eastAsia="ru-RU"/>
    </w:rPr>
  </w:style>
  <w:style w:type="paragraph" w:customStyle="1" w:styleId="pc">
    <w:name w:val="pc"/>
    <w:basedOn w:val="a4"/>
    <w:rsid w:val="00487085"/>
    <w:pPr>
      <w:spacing w:before="100" w:beforeAutospacing="1" w:after="100" w:afterAutospacing="1"/>
    </w:pPr>
    <w:rPr>
      <w:rFonts w:eastAsia="Times New Roman"/>
      <w:szCs w:val="24"/>
      <w:lang w:eastAsia="ru-RU"/>
    </w:rPr>
  </w:style>
  <w:style w:type="table" w:customStyle="1" w:styleId="711">
    <w:name w:val="Сетка таблицы71"/>
    <w:basedOn w:val="a6"/>
    <w:next w:val="aff6"/>
    <w:uiPriority w:val="59"/>
    <w:rsid w:val="00487085"/>
    <w:rPr>
      <w:rFonts w:ascii="Times New Roman"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5">
    <w:name w:val="Без интервала2"/>
    <w:rsid w:val="00487085"/>
    <w:rPr>
      <w:rFonts w:ascii="Times New Roman" w:eastAsia="Times New Roman" w:hAnsi="Times New Roman"/>
      <w:sz w:val="24"/>
      <w:szCs w:val="24"/>
    </w:rPr>
  </w:style>
  <w:style w:type="table" w:customStyle="1" w:styleId="400">
    <w:name w:val="Сетка таблицы40"/>
    <w:basedOn w:val="a6"/>
    <w:next w:val="aff6"/>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Сетка таблицы60"/>
    <w:basedOn w:val="a6"/>
    <w:next w:val="1112"/>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Таблица ОРГРЭС111"/>
    <w:basedOn w:val="a6"/>
    <w:next w:val="aff6"/>
    <w:uiPriority w:val="5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Таблица ОРГРЭС11"/>
    <w:basedOn w:val="a6"/>
    <w:next w:val="aff6"/>
    <w:uiPriority w:val="59"/>
    <w:rsid w:val="0048708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6"/>
    <w:next w:val="aff6"/>
    <w:rsid w:val="00487085"/>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6"/>
    <w:next w:val="aff6"/>
    <w:uiPriority w:val="39"/>
    <w:rsid w:val="0048708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6"/>
    <w:next w:val="1112"/>
    <w:rsid w:val="00487085"/>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b">
    <w:name w:val="Без интервала3"/>
    <w:basedOn w:val="a4"/>
    <w:uiPriority w:val="1"/>
    <w:qFormat/>
    <w:rsid w:val="00487085"/>
    <w:rPr>
      <w:rFonts w:eastAsia="Times New Roman"/>
      <w:szCs w:val="20"/>
      <w:lang w:eastAsia="ru-RU"/>
    </w:rPr>
  </w:style>
  <w:style w:type="table" w:customStyle="1" w:styleId="153">
    <w:name w:val="Таблица ОРГРЭС153"/>
    <w:basedOn w:val="a6"/>
    <w:next w:val="aff6"/>
    <w:uiPriority w:val="59"/>
    <w:rsid w:val="0048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7"/>
    <w:next w:val="111111"/>
    <w:uiPriority w:val="99"/>
    <w:semiHidden/>
    <w:unhideWhenUsed/>
    <w:rsid w:val="00487085"/>
    <w:pPr>
      <w:numPr>
        <w:numId w:val="80"/>
      </w:numPr>
    </w:pPr>
  </w:style>
  <w:style w:type="character" w:customStyle="1" w:styleId="295pt">
    <w:name w:val="Основной текст (2) + 9;5 pt;Полужирный"/>
    <w:rsid w:val="0048708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table" w:customStyle="1" w:styleId="TableNormal1">
    <w:name w:val="Table Normal1"/>
    <w:uiPriority w:val="2"/>
    <w:semiHidden/>
    <w:qFormat/>
    <w:rsid w:val="00487085"/>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afffffffa">
    <w:name w:val="Обычн"/>
    <w:basedOn w:val="a4"/>
    <w:link w:val="afffffffb"/>
    <w:qFormat/>
    <w:rsid w:val="00487085"/>
    <w:pPr>
      <w:ind w:firstLine="709"/>
    </w:pPr>
    <w:rPr>
      <w:rFonts w:eastAsia="Times New Roman"/>
      <w:szCs w:val="36"/>
      <w:lang w:eastAsia="ru-RU"/>
    </w:rPr>
  </w:style>
  <w:style w:type="character" w:customStyle="1" w:styleId="afffffffb">
    <w:name w:val="Обычн Знак"/>
    <w:link w:val="afffffffa"/>
    <w:rsid w:val="00487085"/>
    <w:rPr>
      <w:rFonts w:ascii="Times New Roman" w:eastAsia="Times New Roman" w:hAnsi="Times New Roman"/>
      <w:sz w:val="24"/>
      <w:szCs w:val="36"/>
    </w:rPr>
  </w:style>
  <w:style w:type="character" w:customStyle="1" w:styleId="4b">
    <w:name w:val="Основной текст4"/>
    <w:basedOn w:val="a5"/>
    <w:rsid w:val="00487085"/>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85">
    <w:name w:val="Основной текст8"/>
    <w:basedOn w:val="a5"/>
    <w:rsid w:val="00487085"/>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affd">
    <w:name w:val="Обычный (Интернет)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link w:val="affc"/>
    <w:uiPriority w:val="99"/>
    <w:locked/>
    <w:rsid w:val="00487085"/>
    <w:rPr>
      <w:rFonts w:ascii="Times New Roman" w:eastAsia="Times New Roman" w:hAnsi="Times New Roman"/>
      <w:sz w:val="24"/>
      <w:szCs w:val="24"/>
      <w:lang w:eastAsia="ar-SA"/>
    </w:rPr>
  </w:style>
  <w:style w:type="paragraph" w:customStyle="1" w:styleId="172">
    <w:name w:val="Основной текст17"/>
    <w:basedOn w:val="a4"/>
    <w:rsid w:val="00487085"/>
    <w:pPr>
      <w:widowControl w:val="0"/>
      <w:shd w:val="clear" w:color="auto" w:fill="FFFFFF"/>
      <w:spacing w:before="240" w:after="60" w:line="0" w:lineRule="atLeast"/>
      <w:ind w:hanging="360"/>
    </w:pPr>
    <w:rPr>
      <w:rFonts w:ascii="Tahoma" w:eastAsia="Tahoma" w:hAnsi="Tahoma" w:cs="Tahoma"/>
      <w:color w:val="000000"/>
      <w:sz w:val="18"/>
      <w:szCs w:val="18"/>
      <w:lang w:eastAsia="ru-RU" w:bidi="ru-RU"/>
    </w:rPr>
  </w:style>
  <w:style w:type="paragraph" w:customStyle="1" w:styleId="afffffffc">
    <w:name w:val="Таблица_название_таблицы"/>
    <w:basedOn w:val="a4"/>
    <w:next w:val="a4"/>
    <w:link w:val="afffffffd"/>
    <w:qFormat/>
    <w:rsid w:val="00487085"/>
    <w:pPr>
      <w:widowControl w:val="0"/>
      <w:spacing w:before="120" w:after="120" w:line="360" w:lineRule="exact"/>
      <w:ind w:left="3480" w:hanging="360"/>
      <w:jc w:val="right"/>
    </w:pPr>
    <w:rPr>
      <w:rFonts w:ascii="GOST Type BU" w:eastAsia="Times New Roman" w:hAnsi="GOST Type BU"/>
      <w:bCs/>
      <w:color w:val="000000" w:themeColor="text1"/>
      <w:sz w:val="28"/>
      <w:szCs w:val="24"/>
      <w:lang w:eastAsia="ru-RU"/>
    </w:rPr>
  </w:style>
  <w:style w:type="character" w:customStyle="1" w:styleId="afffffffd">
    <w:name w:val="Таблица_название_таблицы Знак"/>
    <w:link w:val="afffffffc"/>
    <w:rsid w:val="00487085"/>
    <w:rPr>
      <w:rFonts w:ascii="GOST Type BU" w:eastAsia="Times New Roman" w:hAnsi="GOST Type BU"/>
      <w:bCs/>
      <w:color w:val="000000" w:themeColor="text1"/>
      <w:sz w:val="28"/>
      <w:szCs w:val="24"/>
    </w:rPr>
  </w:style>
  <w:style w:type="paragraph" w:customStyle="1" w:styleId="1fe">
    <w:name w:val="Список_маркир.1"/>
    <w:basedOn w:val="a4"/>
    <w:rsid w:val="00487085"/>
    <w:pPr>
      <w:tabs>
        <w:tab w:val="num" w:pos="1021"/>
      </w:tabs>
      <w:suppressAutoHyphens/>
      <w:spacing w:line="360" w:lineRule="auto"/>
      <w:ind w:firstLine="567"/>
    </w:pPr>
    <w:rPr>
      <w:rFonts w:ascii="GOST Type BU" w:eastAsia="Times New Roman" w:hAnsi="GOST Type BU"/>
      <w:color w:val="000000" w:themeColor="text1"/>
      <w:sz w:val="28"/>
      <w:szCs w:val="24"/>
      <w:lang w:eastAsia="ru-RU"/>
    </w:rPr>
  </w:style>
  <w:style w:type="character" w:customStyle="1" w:styleId="1ff">
    <w:name w:val="Основной текст Знак1"/>
    <w:basedOn w:val="a5"/>
    <w:uiPriority w:val="99"/>
    <w:rsid w:val="00487085"/>
    <w:rPr>
      <w:rFonts w:ascii="Times New Roman" w:hAnsi="Times New Roman" w:cs="Times New Roman"/>
      <w:sz w:val="28"/>
      <w:szCs w:val="28"/>
      <w:u w:val="none"/>
    </w:rPr>
  </w:style>
  <w:style w:type="paragraph" w:customStyle="1" w:styleId="e">
    <w:name w:val="Основной тeкст"/>
    <w:link w:val="e0"/>
    <w:rsid w:val="00487085"/>
    <w:pPr>
      <w:keepLines/>
      <w:spacing w:before="120"/>
      <w:ind w:firstLine="709"/>
      <w:jc w:val="both"/>
    </w:pPr>
    <w:rPr>
      <w:rFonts w:ascii="Times New Roman" w:eastAsia="Times New Roman" w:hAnsi="Times New Roman"/>
      <w:sz w:val="24"/>
      <w:szCs w:val="24"/>
    </w:rPr>
  </w:style>
  <w:style w:type="character" w:customStyle="1" w:styleId="e0">
    <w:name w:val="Основной тeкст Знак"/>
    <w:basedOn w:val="a5"/>
    <w:link w:val="e"/>
    <w:locked/>
    <w:rsid w:val="00487085"/>
    <w:rPr>
      <w:rFonts w:ascii="Times New Roman" w:eastAsia="Times New Roman" w:hAnsi="Times New Roman"/>
      <w:sz w:val="24"/>
      <w:szCs w:val="24"/>
    </w:rPr>
  </w:style>
  <w:style w:type="paragraph" w:customStyle="1" w:styleId="214">
    <w:name w:val="21"/>
    <w:basedOn w:val="a4"/>
    <w:uiPriority w:val="99"/>
    <w:rsid w:val="00487085"/>
    <w:pPr>
      <w:spacing w:before="100" w:beforeAutospacing="1" w:after="100" w:afterAutospacing="1"/>
    </w:pPr>
    <w:rPr>
      <w:rFonts w:eastAsia="Times New Roman"/>
      <w:szCs w:val="24"/>
      <w:lang w:eastAsia="ru-RU"/>
    </w:rPr>
  </w:style>
  <w:style w:type="paragraph" w:customStyle="1" w:styleId="3c">
    <w:name w:val="Обычный 3"/>
    <w:basedOn w:val="a4"/>
    <w:link w:val="3d"/>
    <w:qFormat/>
    <w:rsid w:val="00487085"/>
    <w:pPr>
      <w:suppressAutoHyphens/>
      <w:ind w:firstLine="708"/>
    </w:pPr>
    <w:rPr>
      <w:rFonts w:eastAsia="Times New Roman"/>
      <w:szCs w:val="24"/>
      <w:lang w:eastAsia="ar-SA"/>
    </w:rPr>
  </w:style>
  <w:style w:type="character" w:customStyle="1" w:styleId="3d">
    <w:name w:val="Обычный 3 Знак"/>
    <w:basedOn w:val="a5"/>
    <w:link w:val="3c"/>
    <w:rsid w:val="00487085"/>
    <w:rPr>
      <w:rFonts w:ascii="Times New Roman" w:eastAsia="Times New Roman" w:hAnsi="Times New Roman"/>
      <w:sz w:val="24"/>
      <w:szCs w:val="24"/>
      <w:lang w:eastAsia="ar-SA"/>
    </w:rPr>
  </w:style>
  <w:style w:type="paragraph" w:customStyle="1" w:styleId="S31">
    <w:name w:val="S_Нумерованный_3.1 Знак Знак Знак"/>
    <w:basedOn w:val="a4"/>
    <w:link w:val="S310"/>
    <w:autoRedefine/>
    <w:rsid w:val="00487085"/>
    <w:pPr>
      <w:tabs>
        <w:tab w:val="left" w:pos="720"/>
      </w:tabs>
      <w:ind w:firstLine="708"/>
    </w:pPr>
    <w:rPr>
      <w:rFonts w:eastAsia="Times New Roman"/>
      <w:color w:val="000000"/>
      <w:szCs w:val="24"/>
      <w:lang w:eastAsia="ar-SA"/>
    </w:rPr>
  </w:style>
  <w:style w:type="character" w:customStyle="1" w:styleId="S310">
    <w:name w:val="S_Нумерованный_3.1 Знак Знак Знак Знак"/>
    <w:basedOn w:val="a5"/>
    <w:link w:val="S31"/>
    <w:rsid w:val="00487085"/>
    <w:rPr>
      <w:rFonts w:ascii="Times New Roman" w:eastAsia="Times New Roman" w:hAnsi="Times New Roman"/>
      <w:color w:val="000000"/>
      <w:sz w:val="24"/>
      <w:szCs w:val="24"/>
      <w:lang w:eastAsia="ar-SA"/>
    </w:rPr>
  </w:style>
  <w:style w:type="character" w:customStyle="1" w:styleId="1ff0">
    <w:name w:val="Неразрешенное упоминание1"/>
    <w:basedOn w:val="a5"/>
    <w:uiPriority w:val="99"/>
    <w:semiHidden/>
    <w:unhideWhenUsed/>
    <w:rsid w:val="00487085"/>
    <w:rPr>
      <w:color w:val="605E5C"/>
      <w:shd w:val="clear" w:color="auto" w:fill="E1DFDD"/>
    </w:rPr>
  </w:style>
  <w:style w:type="character" w:customStyle="1" w:styleId="116">
    <w:name w:val="Основной шрифт абзаца11"/>
    <w:rsid w:val="00487085"/>
  </w:style>
  <w:style w:type="paragraph" w:customStyle="1" w:styleId="msonormal0">
    <w:name w:val="msonormal"/>
    <w:basedOn w:val="a4"/>
    <w:rsid w:val="00487085"/>
    <w:pPr>
      <w:spacing w:before="100" w:beforeAutospacing="1" w:after="100" w:afterAutospacing="1"/>
    </w:pPr>
    <w:rPr>
      <w:rFonts w:eastAsia="Times New Roman"/>
      <w:szCs w:val="24"/>
      <w:lang w:eastAsia="ru-RU"/>
    </w:rPr>
  </w:style>
  <w:style w:type="paragraph" w:customStyle="1" w:styleId="afffffffe">
    <w:name w:val="Содержимое таблицы"/>
    <w:basedOn w:val="a4"/>
    <w:rsid w:val="00487085"/>
    <w:pPr>
      <w:suppressLineNumbers/>
      <w:suppressAutoHyphens/>
      <w:jc w:val="left"/>
    </w:pPr>
    <w:rPr>
      <w:rFonts w:eastAsia="Times New Roman"/>
      <w:szCs w:val="24"/>
      <w:lang w:eastAsia="ar-SA"/>
    </w:rPr>
  </w:style>
  <w:style w:type="paragraph" w:customStyle="1" w:styleId="affffffff">
    <w:name w:val="Текст новый"/>
    <w:basedOn w:val="a4"/>
    <w:qFormat/>
    <w:rsid w:val="00487085"/>
    <w:pPr>
      <w:spacing w:after="120" w:line="276" w:lineRule="auto"/>
      <w:ind w:firstLine="709"/>
    </w:pPr>
    <w:rPr>
      <w:rFonts w:eastAsia="Times New Roman"/>
      <w:szCs w:val="24"/>
      <w:lang w:eastAsia="ru-RU"/>
    </w:rPr>
  </w:style>
  <w:style w:type="paragraph" w:styleId="affffffff0">
    <w:name w:val="List"/>
    <w:basedOn w:val="a4"/>
    <w:uiPriority w:val="99"/>
    <w:semiHidden/>
    <w:unhideWhenUsed/>
    <w:rsid w:val="00487085"/>
    <w:pPr>
      <w:ind w:left="283" w:hanging="283"/>
      <w:contextualSpacing/>
    </w:pPr>
    <w:rPr>
      <w:rFonts w:eastAsia="Times New Roman"/>
      <w:szCs w:val="24"/>
      <w:lang w:eastAsia="ru-RU"/>
    </w:rPr>
  </w:style>
  <w:style w:type="paragraph" w:customStyle="1" w:styleId="affffffff1">
    <w:name w:val="! Основной текст"/>
    <w:basedOn w:val="a4"/>
    <w:link w:val="affffffff2"/>
    <w:qFormat/>
    <w:rsid w:val="00487085"/>
    <w:pPr>
      <w:ind w:firstLine="709"/>
    </w:pPr>
    <w:rPr>
      <w:szCs w:val="28"/>
      <w:lang w:eastAsia="ru-RU"/>
    </w:rPr>
  </w:style>
  <w:style w:type="character" w:customStyle="1" w:styleId="affffffff2">
    <w:name w:val="! Основной текст Знак"/>
    <w:link w:val="affffffff1"/>
    <w:rsid w:val="00487085"/>
    <w:rPr>
      <w:rFonts w:ascii="Times New Roman" w:hAnsi="Times New Roman"/>
      <w:sz w:val="24"/>
      <w:szCs w:val="28"/>
    </w:rPr>
  </w:style>
  <w:style w:type="paragraph" w:customStyle="1" w:styleId="affffffff3">
    <w:name w:val="Классик"/>
    <w:basedOn w:val="a4"/>
    <w:link w:val="affffffff4"/>
    <w:qFormat/>
    <w:rsid w:val="00487085"/>
    <w:pPr>
      <w:ind w:firstLine="720"/>
    </w:pPr>
    <w:rPr>
      <w:szCs w:val="24"/>
      <w:lang w:bidi="en-US"/>
    </w:rPr>
  </w:style>
  <w:style w:type="character" w:customStyle="1" w:styleId="affffffff4">
    <w:name w:val="Классик Знак"/>
    <w:basedOn w:val="a5"/>
    <w:link w:val="affffffff3"/>
    <w:rsid w:val="00487085"/>
    <w:rPr>
      <w:rFonts w:ascii="Times New Roman" w:hAnsi="Times New Roman"/>
      <w:sz w:val="24"/>
      <w:szCs w:val="24"/>
      <w:lang w:eastAsia="en-US" w:bidi="en-US"/>
    </w:rPr>
  </w:style>
  <w:style w:type="paragraph" w:customStyle="1" w:styleId="affffffff5">
    <w:name w:val="Табличный"/>
    <w:basedOn w:val="a4"/>
    <w:uiPriority w:val="99"/>
    <w:rsid w:val="00487085"/>
    <w:rPr>
      <w:rFonts w:ascii="Calibri" w:hAnsi="Calibri"/>
      <w:color w:val="000000"/>
      <w:sz w:val="20"/>
      <w:szCs w:val="20"/>
    </w:rPr>
  </w:style>
  <w:style w:type="character" w:customStyle="1" w:styleId="ArialNarrow">
    <w:name w:val="Основной текст + Arial Narrow"/>
    <w:aliases w:val="11,5 pt65"/>
    <w:uiPriority w:val="99"/>
    <w:rsid w:val="00487085"/>
    <w:rPr>
      <w:rFonts w:ascii="Arial Narrow" w:hAnsi="Arial Narrow" w:cs="Arial Narrow" w:hint="default"/>
      <w:color w:val="000000"/>
      <w:spacing w:val="0"/>
      <w:w w:val="100"/>
      <w:position w:val="0"/>
      <w:sz w:val="23"/>
      <w:szCs w:val="23"/>
      <w:shd w:val="clear" w:color="auto" w:fill="FFFFFF"/>
      <w:lang w:val="ru-RU"/>
    </w:rPr>
  </w:style>
  <w:style w:type="character" w:customStyle="1" w:styleId="117">
    <w:name w:val="Основной текст + 11"/>
    <w:aliases w:val="5 pt64,5 pt63"/>
    <w:rsid w:val="00487085"/>
    <w:rPr>
      <w:rFonts w:ascii="Arial" w:hAnsi="Arial" w:cs="Arial"/>
      <w:color w:val="000000"/>
      <w:spacing w:val="0"/>
      <w:w w:val="100"/>
      <w:position w:val="0"/>
      <w:sz w:val="23"/>
      <w:szCs w:val="23"/>
      <w:u w:val="none"/>
      <w:shd w:val="clear" w:color="auto" w:fill="FFFFFF"/>
      <w:lang w:val="ru-RU"/>
    </w:rPr>
  </w:style>
  <w:style w:type="paragraph" w:customStyle="1" w:styleId="6c">
    <w:name w:val="Основной текст6"/>
    <w:basedOn w:val="a4"/>
    <w:rsid w:val="00487085"/>
    <w:pPr>
      <w:widowControl w:val="0"/>
      <w:shd w:val="clear" w:color="auto" w:fill="FFFFFF"/>
      <w:spacing w:before="3840" w:line="240" w:lineRule="atLeast"/>
      <w:ind w:hanging="340"/>
      <w:jc w:val="center"/>
    </w:pPr>
    <w:rPr>
      <w:rFonts w:ascii="Arial" w:eastAsiaTheme="minorHAnsi" w:hAnsi="Arial" w:cs="Arial"/>
    </w:rPr>
  </w:style>
  <w:style w:type="character" w:customStyle="1" w:styleId="118">
    <w:name w:val="Заголовок 1 Знак1"/>
    <w:aliases w:val="H1 Знак1,Заг 1 Знак1,Edf Titre 1 Знак1,Заголовок Знак1,Rodos title Знак1,Názov kapitoly Знак1,Chapter Level Знак1,Заголовок параграфа (1.) Знак1,111 Знак1,Section Знак1,level2 hdg Знак1"/>
    <w:locked/>
    <w:rsid w:val="00487085"/>
    <w:rPr>
      <w:rFonts w:ascii="Cambria" w:eastAsia="Calibri" w:hAnsi="Cambria"/>
      <w:b/>
      <w:bCs/>
      <w:color w:val="365F91"/>
      <w:sz w:val="28"/>
      <w:szCs w:val="28"/>
      <w:lang w:val="ru-RU" w:eastAsia="en-US" w:bidi="ar-SA"/>
    </w:rPr>
  </w:style>
  <w:style w:type="character" w:customStyle="1" w:styleId="215">
    <w:name w:val="Заголовок 2 Знак1"/>
    <w:locked/>
    <w:rsid w:val="00487085"/>
    <w:rPr>
      <w:rFonts w:ascii="Cambria" w:eastAsia="Calibri" w:hAnsi="Cambria"/>
      <w:b/>
      <w:bCs/>
      <w:color w:val="4F81BD"/>
      <w:sz w:val="26"/>
      <w:szCs w:val="26"/>
      <w:lang w:val="ru-RU" w:eastAsia="en-US" w:bidi="ar-SA"/>
    </w:rPr>
  </w:style>
  <w:style w:type="character" w:customStyle="1" w:styleId="313">
    <w:name w:val="Заголовок 3 Знак1"/>
    <w:locked/>
    <w:rsid w:val="00487085"/>
    <w:rPr>
      <w:rFonts w:ascii="Arial" w:hAnsi="Arial"/>
      <w:b/>
      <w:bCs/>
      <w:sz w:val="24"/>
      <w:szCs w:val="22"/>
      <w:lang w:eastAsia="en-US"/>
    </w:rPr>
  </w:style>
  <w:style w:type="character" w:customStyle="1" w:styleId="1ff1">
    <w:name w:val="Текст выноски Знак1"/>
    <w:semiHidden/>
    <w:locked/>
    <w:rsid w:val="00487085"/>
    <w:rPr>
      <w:rFonts w:ascii="Tahoma" w:hAnsi="Tahoma" w:cs="Tahoma"/>
      <w:sz w:val="16"/>
      <w:szCs w:val="16"/>
      <w:lang w:val="ru-RU" w:eastAsia="en-US" w:bidi="ar-SA"/>
    </w:rPr>
  </w:style>
  <w:style w:type="character" w:customStyle="1" w:styleId="32">
    <w:name w:val="Оглавление 3 Знак"/>
    <w:link w:val="31"/>
    <w:uiPriority w:val="39"/>
    <w:locked/>
    <w:rsid w:val="00487085"/>
    <w:rPr>
      <w:rFonts w:ascii="Times New Roman" w:hAnsi="Times New Roman"/>
      <w:sz w:val="24"/>
      <w:szCs w:val="22"/>
      <w:lang w:eastAsia="en-US"/>
    </w:rPr>
  </w:style>
  <w:style w:type="character" w:customStyle="1" w:styleId="86">
    <w:name w:val="Основной текст + 8"/>
    <w:aliases w:val="5 pt,Полужирный"/>
    <w:uiPriority w:val="99"/>
    <w:rsid w:val="00487085"/>
    <w:rPr>
      <w:rFonts w:ascii="Arial" w:hAnsi="Arial"/>
      <w:b/>
      <w:bCs/>
      <w:color w:val="000000"/>
      <w:spacing w:val="0"/>
      <w:w w:val="100"/>
      <w:position w:val="0"/>
      <w:sz w:val="17"/>
      <w:szCs w:val="17"/>
      <w:shd w:val="clear" w:color="auto" w:fill="FFFFFF"/>
      <w:lang w:val="ru-RU" w:eastAsia="x-none" w:bidi="ar-SA"/>
    </w:rPr>
  </w:style>
  <w:style w:type="character" w:customStyle="1" w:styleId="affffffff6">
    <w:name w:val="Подпись к картинке_"/>
    <w:link w:val="affffffff7"/>
    <w:locked/>
    <w:rsid w:val="00487085"/>
    <w:rPr>
      <w:rFonts w:ascii="Arial" w:hAnsi="Arial"/>
      <w:b/>
      <w:bCs/>
      <w:sz w:val="17"/>
      <w:szCs w:val="17"/>
      <w:shd w:val="clear" w:color="auto" w:fill="FFFFFF"/>
    </w:rPr>
  </w:style>
  <w:style w:type="paragraph" w:customStyle="1" w:styleId="affffffff7">
    <w:name w:val="Подпись к картинке"/>
    <w:basedOn w:val="a4"/>
    <w:link w:val="affffffff6"/>
    <w:rsid w:val="00487085"/>
    <w:pPr>
      <w:widowControl w:val="0"/>
      <w:shd w:val="clear" w:color="auto" w:fill="FFFFFF"/>
      <w:spacing w:line="240" w:lineRule="atLeast"/>
      <w:jc w:val="left"/>
    </w:pPr>
    <w:rPr>
      <w:rFonts w:ascii="Arial" w:hAnsi="Arial"/>
      <w:b/>
      <w:bCs/>
      <w:sz w:val="17"/>
      <w:szCs w:val="17"/>
      <w:shd w:val="clear" w:color="auto" w:fill="FFFFFF"/>
      <w:lang w:eastAsia="ru-RU"/>
    </w:rPr>
  </w:style>
  <w:style w:type="character" w:customStyle="1" w:styleId="Arial">
    <w:name w:val="Колонтитул + Arial"/>
    <w:aliases w:val="7 pt"/>
    <w:rsid w:val="00487085"/>
    <w:rPr>
      <w:rFonts w:ascii="Arial" w:eastAsia="Times New Roman" w:hAnsi="Arial" w:cs="Arial"/>
      <w:color w:val="000000"/>
      <w:spacing w:val="0"/>
      <w:w w:val="100"/>
      <w:position w:val="0"/>
      <w:sz w:val="14"/>
      <w:szCs w:val="14"/>
      <w:u w:val="none"/>
      <w:lang w:val="ru-RU" w:eastAsia="x-none"/>
    </w:rPr>
  </w:style>
  <w:style w:type="character" w:customStyle="1" w:styleId="9pt">
    <w:name w:val="Колонтитул + 9 pt"/>
    <w:aliases w:val="Полужирный44"/>
    <w:rsid w:val="00487085"/>
    <w:rPr>
      <w:rFonts w:ascii="Tahoma" w:eastAsia="Times New Roman" w:hAnsi="Tahoma" w:cs="Tahoma"/>
      <w:b/>
      <w:bCs/>
      <w:color w:val="000000"/>
      <w:spacing w:val="0"/>
      <w:w w:val="100"/>
      <w:position w:val="0"/>
      <w:sz w:val="18"/>
      <w:szCs w:val="18"/>
      <w:u w:val="none"/>
    </w:rPr>
  </w:style>
  <w:style w:type="paragraph" w:customStyle="1" w:styleId="affffffff8">
    <w:name w:val="Название таблицы"/>
    <w:basedOn w:val="a4"/>
    <w:next w:val="a4"/>
    <w:link w:val="affffffff9"/>
    <w:rsid w:val="00487085"/>
    <w:pPr>
      <w:keepNext/>
      <w:keepLines/>
      <w:spacing w:before="240" w:after="120" w:line="312" w:lineRule="auto"/>
      <w:contextualSpacing/>
    </w:pPr>
    <w:rPr>
      <w:rFonts w:ascii="Calibri" w:hAnsi="Calibri"/>
      <w:sz w:val="28"/>
      <w:szCs w:val="20"/>
      <w:lang w:eastAsia="ru-RU"/>
    </w:rPr>
  </w:style>
  <w:style w:type="character" w:customStyle="1" w:styleId="affffffff9">
    <w:name w:val="Название таблицы Знак"/>
    <w:link w:val="affffffff8"/>
    <w:locked/>
    <w:rsid w:val="00487085"/>
    <w:rPr>
      <w:sz w:val="28"/>
    </w:rPr>
  </w:style>
  <w:style w:type="paragraph" w:customStyle="1" w:styleId="affffffffa">
    <w:name w:val="Уплотненный основной"/>
    <w:basedOn w:val="aff0"/>
    <w:rsid w:val="00487085"/>
    <w:pPr>
      <w:widowControl/>
      <w:autoSpaceDE/>
      <w:autoSpaceDN/>
      <w:spacing w:line="288" w:lineRule="auto"/>
      <w:ind w:firstLine="709"/>
      <w:jc w:val="both"/>
    </w:pPr>
    <w:rPr>
      <w:rFonts w:ascii="Calibri" w:eastAsia="Calibri" w:hAnsi="Calibri"/>
      <w:sz w:val="28"/>
      <w:szCs w:val="22"/>
      <w:lang w:val="ru-RU"/>
    </w:rPr>
  </w:style>
  <w:style w:type="character" w:customStyle="1" w:styleId="ArialNarrow0">
    <w:name w:val="Подпись к картинке + Arial Narrow"/>
    <w:aliases w:val="9 pt"/>
    <w:rsid w:val="00487085"/>
    <w:rPr>
      <w:rFonts w:ascii="Arial Narrow" w:hAnsi="Arial Narrow" w:cs="Arial Narrow"/>
      <w:b/>
      <w:bCs/>
      <w:color w:val="000000"/>
      <w:spacing w:val="0"/>
      <w:w w:val="100"/>
      <w:position w:val="0"/>
      <w:sz w:val="18"/>
      <w:szCs w:val="18"/>
      <w:shd w:val="clear" w:color="auto" w:fill="FFFFFF"/>
      <w:lang w:val="ru-RU" w:eastAsia="x-none" w:bidi="ar-SA"/>
    </w:rPr>
  </w:style>
  <w:style w:type="character" w:customStyle="1" w:styleId="affffffffb">
    <w:name w:val="Сноска_"/>
    <w:rsid w:val="00487085"/>
    <w:rPr>
      <w:rFonts w:ascii="Arial" w:eastAsia="Times New Roman" w:hAnsi="Arial" w:cs="Arial"/>
      <w:sz w:val="23"/>
      <w:szCs w:val="23"/>
      <w:u w:val="none"/>
    </w:rPr>
  </w:style>
  <w:style w:type="character" w:customStyle="1" w:styleId="affffffffc">
    <w:name w:val="Сноска"/>
    <w:rsid w:val="00487085"/>
    <w:rPr>
      <w:rFonts w:ascii="Arial" w:eastAsia="Times New Roman" w:hAnsi="Arial" w:cs="Arial"/>
      <w:color w:val="000000"/>
      <w:spacing w:val="0"/>
      <w:w w:val="100"/>
      <w:position w:val="0"/>
      <w:sz w:val="23"/>
      <w:szCs w:val="23"/>
      <w:u w:val="single"/>
      <w:lang w:val="ru-RU" w:eastAsia="x-none"/>
    </w:rPr>
  </w:style>
  <w:style w:type="character" w:customStyle="1" w:styleId="3e">
    <w:name w:val="Основной текст (3)_"/>
    <w:link w:val="3f"/>
    <w:locked/>
    <w:rsid w:val="00487085"/>
    <w:rPr>
      <w:rFonts w:ascii="Arial" w:hAnsi="Arial"/>
      <w:b/>
      <w:bCs/>
      <w:spacing w:val="-30"/>
      <w:sz w:val="31"/>
      <w:szCs w:val="31"/>
      <w:shd w:val="clear" w:color="auto" w:fill="FFFFFF"/>
    </w:rPr>
  </w:style>
  <w:style w:type="paragraph" w:customStyle="1" w:styleId="3f">
    <w:name w:val="Основной текст (3)"/>
    <w:basedOn w:val="a4"/>
    <w:link w:val="3e"/>
    <w:rsid w:val="00487085"/>
    <w:pPr>
      <w:widowControl w:val="0"/>
      <w:shd w:val="clear" w:color="auto" w:fill="FFFFFF"/>
      <w:spacing w:before="1380" w:after="900" w:line="240" w:lineRule="atLeast"/>
      <w:jc w:val="center"/>
    </w:pPr>
    <w:rPr>
      <w:rFonts w:ascii="Arial" w:hAnsi="Arial"/>
      <w:b/>
      <w:bCs/>
      <w:spacing w:val="-30"/>
      <w:sz w:val="31"/>
      <w:szCs w:val="31"/>
      <w:shd w:val="clear" w:color="auto" w:fill="FFFFFF"/>
      <w:lang w:eastAsia="ru-RU"/>
    </w:rPr>
  </w:style>
  <w:style w:type="character" w:customStyle="1" w:styleId="2f6">
    <w:name w:val="Подпись к таблице (2)_"/>
    <w:link w:val="2f7"/>
    <w:locked/>
    <w:rsid w:val="00487085"/>
    <w:rPr>
      <w:rFonts w:ascii="Arial" w:hAnsi="Arial"/>
      <w:b/>
      <w:bCs/>
      <w:spacing w:val="-10"/>
      <w:shd w:val="clear" w:color="auto" w:fill="FFFFFF"/>
    </w:rPr>
  </w:style>
  <w:style w:type="paragraph" w:customStyle="1" w:styleId="2f7">
    <w:name w:val="Подпись к таблице (2)"/>
    <w:basedOn w:val="a4"/>
    <w:link w:val="2f6"/>
    <w:rsid w:val="00487085"/>
    <w:pPr>
      <w:widowControl w:val="0"/>
      <w:shd w:val="clear" w:color="auto" w:fill="FFFFFF"/>
      <w:spacing w:line="240" w:lineRule="atLeast"/>
      <w:jc w:val="left"/>
    </w:pPr>
    <w:rPr>
      <w:rFonts w:ascii="Arial" w:hAnsi="Arial"/>
      <w:b/>
      <w:bCs/>
      <w:spacing w:val="-10"/>
      <w:sz w:val="20"/>
      <w:szCs w:val="20"/>
      <w:shd w:val="clear" w:color="auto" w:fill="FFFFFF"/>
      <w:lang w:eastAsia="ru-RU"/>
    </w:rPr>
  </w:style>
  <w:style w:type="character" w:customStyle="1" w:styleId="affffffffd">
    <w:name w:val="Оглавление + Малые прописные"/>
    <w:rsid w:val="00487085"/>
    <w:rPr>
      <w:rFonts w:ascii="Arial" w:hAnsi="Arial"/>
      <w:smallCaps/>
      <w:color w:val="000000"/>
      <w:spacing w:val="0"/>
      <w:w w:val="100"/>
      <w:position w:val="0"/>
      <w:shd w:val="clear" w:color="auto" w:fill="FFFFFF"/>
      <w:lang w:val="ru-RU" w:eastAsia="x-none" w:bidi="ar-SA"/>
    </w:rPr>
  </w:style>
  <w:style w:type="character" w:customStyle="1" w:styleId="affffffffe">
    <w:name w:val="Основной текст + Полужирный"/>
    <w:aliases w:val="Курсив"/>
    <w:rsid w:val="00487085"/>
    <w:rPr>
      <w:rFonts w:ascii="Arial" w:hAnsi="Arial"/>
      <w:b/>
      <w:bCs/>
      <w:i/>
      <w:iCs/>
      <w:color w:val="000000"/>
      <w:spacing w:val="0"/>
      <w:w w:val="100"/>
      <w:position w:val="0"/>
      <w:shd w:val="clear" w:color="auto" w:fill="FFFFFF"/>
      <w:lang w:bidi="ar-SA"/>
    </w:rPr>
  </w:style>
  <w:style w:type="character" w:customStyle="1" w:styleId="6Exact">
    <w:name w:val="Основной текст (6) Exact"/>
    <w:rsid w:val="00487085"/>
    <w:rPr>
      <w:rFonts w:ascii="Arial" w:eastAsia="Times New Roman" w:hAnsi="Arial" w:cs="Arial"/>
      <w:b/>
      <w:bCs/>
      <w:spacing w:val="-2"/>
      <w:sz w:val="16"/>
      <w:szCs w:val="16"/>
      <w:u w:val="none"/>
    </w:rPr>
  </w:style>
  <w:style w:type="character" w:customStyle="1" w:styleId="5b">
    <w:name w:val="Основной текст (5)_"/>
    <w:link w:val="5c"/>
    <w:locked/>
    <w:rsid w:val="00487085"/>
    <w:rPr>
      <w:rFonts w:ascii="Arial" w:hAnsi="Arial"/>
      <w:b/>
      <w:bCs/>
      <w:sz w:val="14"/>
      <w:szCs w:val="14"/>
      <w:shd w:val="clear" w:color="auto" w:fill="FFFFFF"/>
    </w:rPr>
  </w:style>
  <w:style w:type="paragraph" w:customStyle="1" w:styleId="5c">
    <w:name w:val="Основной текст (5)"/>
    <w:basedOn w:val="a4"/>
    <w:link w:val="5b"/>
    <w:rsid w:val="00487085"/>
    <w:pPr>
      <w:widowControl w:val="0"/>
      <w:shd w:val="clear" w:color="auto" w:fill="FFFFFF"/>
      <w:spacing w:before="1920" w:line="240" w:lineRule="atLeast"/>
      <w:jc w:val="left"/>
    </w:pPr>
    <w:rPr>
      <w:rFonts w:ascii="Arial" w:hAnsi="Arial"/>
      <w:b/>
      <w:bCs/>
      <w:sz w:val="14"/>
      <w:szCs w:val="14"/>
      <w:shd w:val="clear" w:color="auto" w:fill="FFFFFF"/>
      <w:lang w:eastAsia="ru-RU"/>
    </w:rPr>
  </w:style>
  <w:style w:type="character" w:customStyle="1" w:styleId="2f8">
    <w:name w:val="Подпись к картинке (2)_"/>
    <w:link w:val="2f9"/>
    <w:locked/>
    <w:rsid w:val="00487085"/>
    <w:rPr>
      <w:rFonts w:ascii="Arial" w:hAnsi="Arial"/>
      <w:shd w:val="clear" w:color="auto" w:fill="FFFFFF"/>
    </w:rPr>
  </w:style>
  <w:style w:type="paragraph" w:customStyle="1" w:styleId="2f9">
    <w:name w:val="Подпись к картинке (2)"/>
    <w:basedOn w:val="a4"/>
    <w:link w:val="2f8"/>
    <w:rsid w:val="00487085"/>
    <w:pPr>
      <w:widowControl w:val="0"/>
      <w:shd w:val="clear" w:color="auto" w:fill="FFFFFF"/>
      <w:spacing w:line="240" w:lineRule="atLeast"/>
      <w:jc w:val="left"/>
    </w:pPr>
    <w:rPr>
      <w:rFonts w:ascii="Arial" w:hAnsi="Arial"/>
      <w:sz w:val="20"/>
      <w:szCs w:val="20"/>
      <w:shd w:val="clear" w:color="auto" w:fill="FFFFFF"/>
      <w:lang w:eastAsia="ru-RU"/>
    </w:rPr>
  </w:style>
  <w:style w:type="character" w:customStyle="1" w:styleId="76">
    <w:name w:val="Основной текст (7)_"/>
    <w:rsid w:val="00487085"/>
    <w:rPr>
      <w:rFonts w:ascii="Consolas" w:eastAsia="Times New Roman" w:hAnsi="Consolas" w:cs="Consolas"/>
      <w:sz w:val="25"/>
      <w:szCs w:val="25"/>
      <w:u w:val="none"/>
    </w:rPr>
  </w:style>
  <w:style w:type="character" w:customStyle="1" w:styleId="77">
    <w:name w:val="Основной текст (7)"/>
    <w:rsid w:val="00487085"/>
    <w:rPr>
      <w:rFonts w:ascii="Consolas" w:eastAsia="Times New Roman" w:hAnsi="Consolas" w:cs="Consolas"/>
      <w:color w:val="000000"/>
      <w:spacing w:val="0"/>
      <w:w w:val="100"/>
      <w:position w:val="0"/>
      <w:sz w:val="25"/>
      <w:szCs w:val="25"/>
      <w:u w:val="none"/>
      <w:lang w:val="ru-RU" w:eastAsia="x-none"/>
    </w:rPr>
  </w:style>
  <w:style w:type="character" w:customStyle="1" w:styleId="5d">
    <w:name w:val="Основной текст5"/>
    <w:rsid w:val="00487085"/>
    <w:rPr>
      <w:rFonts w:ascii="Arial" w:hAnsi="Arial"/>
      <w:color w:val="000000"/>
      <w:spacing w:val="0"/>
      <w:w w:val="100"/>
      <w:position w:val="0"/>
      <w:shd w:val="clear" w:color="auto" w:fill="FFFFFF"/>
      <w:lang w:val="ru-RU" w:eastAsia="x-none" w:bidi="ar-SA"/>
    </w:rPr>
  </w:style>
  <w:style w:type="character" w:customStyle="1" w:styleId="87">
    <w:name w:val="Основной текст (8)_"/>
    <w:rsid w:val="00487085"/>
    <w:rPr>
      <w:rFonts w:ascii="Arial" w:eastAsia="Times New Roman" w:hAnsi="Arial" w:cs="Arial"/>
      <w:b/>
      <w:bCs/>
      <w:spacing w:val="-10"/>
      <w:sz w:val="21"/>
      <w:szCs w:val="21"/>
      <w:u w:val="none"/>
    </w:rPr>
  </w:style>
  <w:style w:type="character" w:customStyle="1" w:styleId="3f0">
    <w:name w:val="Подпись к картинке (3)_"/>
    <w:link w:val="3f1"/>
    <w:locked/>
    <w:rsid w:val="00487085"/>
    <w:rPr>
      <w:spacing w:val="-20"/>
      <w:sz w:val="12"/>
      <w:szCs w:val="12"/>
      <w:shd w:val="clear" w:color="auto" w:fill="FFFFFF"/>
    </w:rPr>
  </w:style>
  <w:style w:type="paragraph" w:customStyle="1" w:styleId="3f1">
    <w:name w:val="Подпись к картинке (3)"/>
    <w:basedOn w:val="a4"/>
    <w:link w:val="3f0"/>
    <w:rsid w:val="00487085"/>
    <w:pPr>
      <w:widowControl w:val="0"/>
      <w:shd w:val="clear" w:color="auto" w:fill="FFFFFF"/>
      <w:spacing w:line="77" w:lineRule="exact"/>
      <w:jc w:val="left"/>
    </w:pPr>
    <w:rPr>
      <w:rFonts w:ascii="Calibri" w:hAnsi="Calibri"/>
      <w:spacing w:val="-20"/>
      <w:sz w:val="12"/>
      <w:szCs w:val="12"/>
      <w:shd w:val="clear" w:color="auto" w:fill="FFFFFF"/>
      <w:lang w:eastAsia="ru-RU"/>
    </w:rPr>
  </w:style>
  <w:style w:type="character" w:customStyle="1" w:styleId="3Batang">
    <w:name w:val="Подпись к картинке (3) + Batang"/>
    <w:aliases w:val="4,5 pt62,Интервал 0 pt"/>
    <w:rsid w:val="00487085"/>
    <w:rPr>
      <w:rFonts w:ascii="Batang" w:eastAsia="Batang" w:hAnsi="Batang" w:cs="Batang"/>
      <w:color w:val="000000"/>
      <w:spacing w:val="-10"/>
      <w:w w:val="100"/>
      <w:position w:val="0"/>
      <w:sz w:val="9"/>
      <w:szCs w:val="9"/>
      <w:shd w:val="clear" w:color="auto" w:fill="FFFFFF"/>
      <w:lang w:val="en-US" w:eastAsia="x-none" w:bidi="ar-SA"/>
    </w:rPr>
  </w:style>
  <w:style w:type="character" w:customStyle="1" w:styleId="4c">
    <w:name w:val="Подпись к картинке (4)_"/>
    <w:link w:val="4d"/>
    <w:locked/>
    <w:rsid w:val="00487085"/>
    <w:rPr>
      <w:rFonts w:ascii="Batang" w:eastAsia="Batang" w:hAnsi="Batang"/>
      <w:spacing w:val="-10"/>
      <w:sz w:val="9"/>
      <w:szCs w:val="9"/>
      <w:shd w:val="clear" w:color="auto" w:fill="FFFFFF"/>
    </w:rPr>
  </w:style>
  <w:style w:type="paragraph" w:customStyle="1" w:styleId="4d">
    <w:name w:val="Подпись к картинке (4)"/>
    <w:basedOn w:val="a4"/>
    <w:link w:val="4c"/>
    <w:rsid w:val="00487085"/>
    <w:pPr>
      <w:widowControl w:val="0"/>
      <w:shd w:val="clear" w:color="auto" w:fill="FFFFFF"/>
      <w:spacing w:line="77" w:lineRule="exact"/>
      <w:jc w:val="left"/>
    </w:pPr>
    <w:rPr>
      <w:rFonts w:ascii="Batang" w:eastAsia="Batang" w:hAnsi="Batang"/>
      <w:spacing w:val="-10"/>
      <w:sz w:val="9"/>
      <w:szCs w:val="9"/>
      <w:shd w:val="clear" w:color="auto" w:fill="FFFFFF"/>
      <w:lang w:eastAsia="ru-RU"/>
    </w:rPr>
  </w:style>
  <w:style w:type="character" w:customStyle="1" w:styleId="4e">
    <w:name w:val="Подпись к картинке (4) + Курсив"/>
    <w:rsid w:val="00487085"/>
    <w:rPr>
      <w:rFonts w:ascii="Batang" w:eastAsia="Batang" w:hAnsi="Batang"/>
      <w:i/>
      <w:iCs/>
      <w:color w:val="000000"/>
      <w:spacing w:val="-10"/>
      <w:w w:val="100"/>
      <w:position w:val="0"/>
      <w:sz w:val="9"/>
      <w:szCs w:val="9"/>
      <w:shd w:val="clear" w:color="auto" w:fill="FFFFFF"/>
      <w:lang w:val="ru-RU" w:eastAsia="x-none" w:bidi="ar-SA"/>
    </w:rPr>
  </w:style>
  <w:style w:type="character" w:customStyle="1" w:styleId="5e">
    <w:name w:val="Подпись к картинке (5)_"/>
    <w:link w:val="5f"/>
    <w:locked/>
    <w:rsid w:val="00487085"/>
    <w:rPr>
      <w:b/>
      <w:bCs/>
      <w:sz w:val="8"/>
      <w:szCs w:val="8"/>
      <w:shd w:val="clear" w:color="auto" w:fill="FFFFFF"/>
    </w:rPr>
  </w:style>
  <w:style w:type="paragraph" w:customStyle="1" w:styleId="5f">
    <w:name w:val="Подпись к картинке (5)"/>
    <w:basedOn w:val="a4"/>
    <w:link w:val="5e"/>
    <w:rsid w:val="00487085"/>
    <w:pPr>
      <w:widowControl w:val="0"/>
      <w:shd w:val="clear" w:color="auto" w:fill="FFFFFF"/>
      <w:spacing w:line="240" w:lineRule="atLeast"/>
      <w:jc w:val="right"/>
    </w:pPr>
    <w:rPr>
      <w:rFonts w:ascii="Calibri" w:hAnsi="Calibri"/>
      <w:b/>
      <w:bCs/>
      <w:sz w:val="8"/>
      <w:szCs w:val="8"/>
      <w:shd w:val="clear" w:color="auto" w:fill="FFFFFF"/>
      <w:lang w:eastAsia="ru-RU"/>
    </w:rPr>
  </w:style>
  <w:style w:type="character" w:customStyle="1" w:styleId="5f0">
    <w:name w:val="Подпись к картинке (5) + Не полужирный"/>
    <w:aliases w:val="Курсив31"/>
    <w:rsid w:val="00487085"/>
    <w:rPr>
      <w:rFonts w:ascii="Courier New" w:eastAsia="Times New Roman" w:hAnsi="Courier New" w:cs="Courier New"/>
      <w:b/>
      <w:bCs/>
      <w:i/>
      <w:iCs/>
      <w:color w:val="000000"/>
      <w:spacing w:val="0"/>
      <w:w w:val="100"/>
      <w:position w:val="0"/>
      <w:sz w:val="8"/>
      <w:szCs w:val="8"/>
      <w:shd w:val="clear" w:color="auto" w:fill="FFFFFF"/>
      <w:lang w:val="ru-RU" w:eastAsia="x-none" w:bidi="ar-SA"/>
    </w:rPr>
  </w:style>
  <w:style w:type="character" w:customStyle="1" w:styleId="6d">
    <w:name w:val="Подпись к картинке (6)_"/>
    <w:link w:val="6e"/>
    <w:locked/>
    <w:rsid w:val="00487085"/>
    <w:rPr>
      <w:rFonts w:ascii="Constantia" w:hAnsi="Constantia"/>
      <w:spacing w:val="-10"/>
      <w:sz w:val="9"/>
      <w:szCs w:val="9"/>
      <w:shd w:val="clear" w:color="auto" w:fill="FFFFFF"/>
      <w:lang w:val="en-US" w:eastAsia="x-none"/>
    </w:rPr>
  </w:style>
  <w:style w:type="paragraph" w:customStyle="1" w:styleId="6e">
    <w:name w:val="Подпись к картинке (6)"/>
    <w:basedOn w:val="a4"/>
    <w:link w:val="6d"/>
    <w:rsid w:val="00487085"/>
    <w:pPr>
      <w:widowControl w:val="0"/>
      <w:shd w:val="clear" w:color="auto" w:fill="FFFFFF"/>
      <w:spacing w:line="77" w:lineRule="exact"/>
      <w:jc w:val="right"/>
    </w:pPr>
    <w:rPr>
      <w:rFonts w:ascii="Constantia" w:hAnsi="Constantia"/>
      <w:spacing w:val="-10"/>
      <w:sz w:val="9"/>
      <w:szCs w:val="9"/>
      <w:shd w:val="clear" w:color="auto" w:fill="FFFFFF"/>
      <w:lang w:val="en-US" w:eastAsia="x-none"/>
    </w:rPr>
  </w:style>
  <w:style w:type="character" w:customStyle="1" w:styleId="10pt">
    <w:name w:val="Основной текст + 10 pt"/>
    <w:rsid w:val="00487085"/>
    <w:rPr>
      <w:rFonts w:ascii="Arial" w:hAnsi="Arial"/>
      <w:color w:val="000000"/>
      <w:spacing w:val="0"/>
      <w:w w:val="100"/>
      <w:position w:val="0"/>
      <w:sz w:val="20"/>
      <w:szCs w:val="20"/>
      <w:shd w:val="clear" w:color="auto" w:fill="FFFFFF"/>
      <w:lang w:val="ru-RU" w:eastAsia="x-none" w:bidi="ar-SA"/>
    </w:rPr>
  </w:style>
  <w:style w:type="character" w:customStyle="1" w:styleId="Batang">
    <w:name w:val="Основной текст + Batang"/>
    <w:aliases w:val="10 pt"/>
    <w:rsid w:val="00487085"/>
    <w:rPr>
      <w:rFonts w:ascii="Batang" w:eastAsia="Batang" w:hAnsi="Batang" w:cs="Batang"/>
      <w:color w:val="000000"/>
      <w:spacing w:val="0"/>
      <w:w w:val="100"/>
      <w:position w:val="0"/>
      <w:sz w:val="20"/>
      <w:szCs w:val="20"/>
      <w:shd w:val="clear" w:color="auto" w:fill="FFFFFF"/>
      <w:lang w:val="ru-RU" w:eastAsia="x-none" w:bidi="ar-SA"/>
    </w:rPr>
  </w:style>
  <w:style w:type="character" w:customStyle="1" w:styleId="94">
    <w:name w:val="Основной текст (9)_"/>
    <w:link w:val="95"/>
    <w:locked/>
    <w:rsid w:val="00487085"/>
    <w:rPr>
      <w:rFonts w:ascii="Arial" w:hAnsi="Arial"/>
      <w:i/>
      <w:iCs/>
      <w:sz w:val="23"/>
      <w:szCs w:val="23"/>
      <w:shd w:val="clear" w:color="auto" w:fill="FFFFFF"/>
    </w:rPr>
  </w:style>
  <w:style w:type="paragraph" w:customStyle="1" w:styleId="95">
    <w:name w:val="Основной текст (9)"/>
    <w:basedOn w:val="a4"/>
    <w:link w:val="94"/>
    <w:rsid w:val="00487085"/>
    <w:pPr>
      <w:widowControl w:val="0"/>
      <w:shd w:val="clear" w:color="auto" w:fill="FFFFFF"/>
      <w:spacing w:before="480" w:after="120" w:line="240" w:lineRule="atLeast"/>
      <w:ind w:firstLine="560"/>
    </w:pPr>
    <w:rPr>
      <w:rFonts w:ascii="Arial" w:hAnsi="Arial"/>
      <w:i/>
      <w:iCs/>
      <w:sz w:val="23"/>
      <w:szCs w:val="23"/>
      <w:shd w:val="clear" w:color="auto" w:fill="FFFFFF"/>
      <w:lang w:eastAsia="ru-RU"/>
    </w:rPr>
  </w:style>
  <w:style w:type="character" w:customStyle="1" w:styleId="102">
    <w:name w:val="Основной текст (10)_"/>
    <w:link w:val="103"/>
    <w:locked/>
    <w:rsid w:val="00487085"/>
    <w:rPr>
      <w:rFonts w:ascii="Arial" w:hAnsi="Arial"/>
      <w:i/>
      <w:iCs/>
      <w:spacing w:val="-30"/>
      <w:shd w:val="clear" w:color="auto" w:fill="FFFFFF"/>
    </w:rPr>
  </w:style>
  <w:style w:type="paragraph" w:customStyle="1" w:styleId="103">
    <w:name w:val="Основной текст (10)"/>
    <w:basedOn w:val="a4"/>
    <w:link w:val="102"/>
    <w:rsid w:val="00487085"/>
    <w:pPr>
      <w:widowControl w:val="0"/>
      <w:shd w:val="clear" w:color="auto" w:fill="FFFFFF"/>
      <w:spacing w:line="240" w:lineRule="atLeast"/>
      <w:jc w:val="left"/>
    </w:pPr>
    <w:rPr>
      <w:rFonts w:ascii="Arial" w:hAnsi="Arial"/>
      <w:i/>
      <w:iCs/>
      <w:spacing w:val="-30"/>
      <w:sz w:val="20"/>
      <w:szCs w:val="20"/>
      <w:shd w:val="clear" w:color="auto" w:fill="FFFFFF"/>
      <w:lang w:eastAsia="ru-RU"/>
    </w:rPr>
  </w:style>
  <w:style w:type="character" w:customStyle="1" w:styleId="119">
    <w:name w:val="Основной текст (11)_"/>
    <w:link w:val="11a"/>
    <w:locked/>
    <w:rsid w:val="00487085"/>
    <w:rPr>
      <w:rFonts w:ascii="Constantia" w:hAnsi="Constantia"/>
      <w:spacing w:val="-10"/>
      <w:sz w:val="9"/>
      <w:szCs w:val="9"/>
      <w:shd w:val="clear" w:color="auto" w:fill="FFFFFF"/>
    </w:rPr>
  </w:style>
  <w:style w:type="paragraph" w:customStyle="1" w:styleId="11a">
    <w:name w:val="Основной текст (11)"/>
    <w:basedOn w:val="a4"/>
    <w:link w:val="119"/>
    <w:rsid w:val="00487085"/>
    <w:pPr>
      <w:widowControl w:val="0"/>
      <w:shd w:val="clear" w:color="auto" w:fill="FFFFFF"/>
      <w:spacing w:before="120" w:line="240" w:lineRule="atLeast"/>
      <w:jc w:val="left"/>
    </w:pPr>
    <w:rPr>
      <w:rFonts w:ascii="Constantia" w:hAnsi="Constantia"/>
      <w:spacing w:val="-10"/>
      <w:sz w:val="9"/>
      <w:szCs w:val="9"/>
      <w:shd w:val="clear" w:color="auto" w:fill="FFFFFF"/>
      <w:lang w:eastAsia="ru-RU"/>
    </w:rPr>
  </w:style>
  <w:style w:type="character" w:customStyle="1" w:styleId="11Arial">
    <w:name w:val="Основной текст (11) + Arial"/>
    <w:aliases w:val="8 pt,Курсив30,Интервал 0 pt16"/>
    <w:rsid w:val="00487085"/>
    <w:rPr>
      <w:rFonts w:ascii="Arial" w:hAnsi="Arial" w:cs="Arial"/>
      <w:i/>
      <w:iCs/>
      <w:color w:val="000000"/>
      <w:spacing w:val="0"/>
      <w:w w:val="100"/>
      <w:position w:val="0"/>
      <w:sz w:val="16"/>
      <w:szCs w:val="16"/>
      <w:shd w:val="clear" w:color="auto" w:fill="FFFFFF"/>
      <w:lang w:bidi="ar-SA"/>
    </w:rPr>
  </w:style>
  <w:style w:type="character" w:customStyle="1" w:styleId="11Arial1">
    <w:name w:val="Основной текст (11) + Arial1"/>
    <w:aliases w:val="8 pt8,Интервал 0 pt15"/>
    <w:rsid w:val="00487085"/>
    <w:rPr>
      <w:rFonts w:ascii="Arial" w:hAnsi="Arial" w:cs="Arial"/>
      <w:color w:val="000000"/>
      <w:spacing w:val="0"/>
      <w:w w:val="100"/>
      <w:position w:val="0"/>
      <w:sz w:val="16"/>
      <w:szCs w:val="16"/>
      <w:shd w:val="clear" w:color="auto" w:fill="FFFFFF"/>
      <w:lang w:bidi="ar-SA"/>
    </w:rPr>
  </w:style>
  <w:style w:type="character" w:customStyle="1" w:styleId="7Exact">
    <w:name w:val="Подпись к картинке (7) Exact"/>
    <w:link w:val="78"/>
    <w:locked/>
    <w:rsid w:val="00487085"/>
    <w:rPr>
      <w:rFonts w:ascii="Arial" w:hAnsi="Arial"/>
      <w:spacing w:val="6"/>
      <w:sz w:val="15"/>
      <w:szCs w:val="15"/>
      <w:shd w:val="clear" w:color="auto" w:fill="FFFFFF"/>
    </w:rPr>
  </w:style>
  <w:style w:type="paragraph" w:customStyle="1" w:styleId="78">
    <w:name w:val="Подпись к картинке (7)"/>
    <w:basedOn w:val="a4"/>
    <w:link w:val="7Exact"/>
    <w:rsid w:val="00487085"/>
    <w:pPr>
      <w:widowControl w:val="0"/>
      <w:shd w:val="clear" w:color="auto" w:fill="FFFFFF"/>
      <w:spacing w:line="240" w:lineRule="atLeast"/>
      <w:jc w:val="left"/>
    </w:pPr>
    <w:rPr>
      <w:rFonts w:ascii="Arial" w:hAnsi="Arial"/>
      <w:spacing w:val="6"/>
      <w:sz w:val="15"/>
      <w:szCs w:val="15"/>
      <w:shd w:val="clear" w:color="auto" w:fill="FFFFFF"/>
      <w:lang w:eastAsia="ru-RU"/>
    </w:rPr>
  </w:style>
  <w:style w:type="character" w:customStyle="1" w:styleId="8Exact">
    <w:name w:val="Подпись к картинке (8) Exact"/>
    <w:link w:val="88"/>
    <w:locked/>
    <w:rsid w:val="00487085"/>
    <w:rPr>
      <w:rFonts w:ascii="Arial" w:hAnsi="Arial"/>
      <w:w w:val="150"/>
      <w:sz w:val="10"/>
      <w:szCs w:val="10"/>
      <w:shd w:val="clear" w:color="auto" w:fill="FFFFFF"/>
    </w:rPr>
  </w:style>
  <w:style w:type="paragraph" w:customStyle="1" w:styleId="88">
    <w:name w:val="Подпись к картинке (8)"/>
    <w:basedOn w:val="a4"/>
    <w:link w:val="8Exact"/>
    <w:rsid w:val="00487085"/>
    <w:pPr>
      <w:widowControl w:val="0"/>
      <w:shd w:val="clear" w:color="auto" w:fill="FFFFFF"/>
      <w:spacing w:after="60" w:line="240" w:lineRule="atLeast"/>
      <w:jc w:val="left"/>
    </w:pPr>
    <w:rPr>
      <w:rFonts w:ascii="Arial" w:hAnsi="Arial"/>
      <w:w w:val="150"/>
      <w:sz w:val="10"/>
      <w:szCs w:val="10"/>
      <w:shd w:val="clear" w:color="auto" w:fill="FFFFFF"/>
      <w:lang w:eastAsia="ru-RU"/>
    </w:rPr>
  </w:style>
  <w:style w:type="character" w:customStyle="1" w:styleId="9Exact">
    <w:name w:val="Подпись к картинке (9) Exact"/>
    <w:link w:val="96"/>
    <w:locked/>
    <w:rsid w:val="00487085"/>
    <w:rPr>
      <w:rFonts w:ascii="Arial" w:hAnsi="Arial"/>
      <w:w w:val="150"/>
      <w:sz w:val="9"/>
      <w:szCs w:val="9"/>
      <w:shd w:val="clear" w:color="auto" w:fill="FFFFFF"/>
    </w:rPr>
  </w:style>
  <w:style w:type="paragraph" w:customStyle="1" w:styleId="96">
    <w:name w:val="Подпись к картинке (9)"/>
    <w:basedOn w:val="a4"/>
    <w:link w:val="9Exact"/>
    <w:rsid w:val="00487085"/>
    <w:pPr>
      <w:widowControl w:val="0"/>
      <w:shd w:val="clear" w:color="auto" w:fill="FFFFFF"/>
      <w:spacing w:line="240" w:lineRule="atLeast"/>
      <w:jc w:val="left"/>
    </w:pPr>
    <w:rPr>
      <w:rFonts w:ascii="Arial" w:hAnsi="Arial"/>
      <w:w w:val="150"/>
      <w:sz w:val="9"/>
      <w:szCs w:val="9"/>
      <w:shd w:val="clear" w:color="auto" w:fill="FFFFFF"/>
      <w:lang w:eastAsia="ru-RU"/>
    </w:rPr>
  </w:style>
  <w:style w:type="character" w:customStyle="1" w:styleId="10Exact">
    <w:name w:val="Подпись к картинке (10) Exact"/>
    <w:link w:val="104"/>
    <w:locked/>
    <w:rsid w:val="00487085"/>
    <w:rPr>
      <w:rFonts w:ascii="AngsanaUPC" w:hAnsi="AngsanaUPC"/>
      <w:spacing w:val="-10"/>
      <w:shd w:val="clear" w:color="auto" w:fill="FFFFFF"/>
      <w:lang w:val="en-US" w:eastAsia="x-none"/>
    </w:rPr>
  </w:style>
  <w:style w:type="paragraph" w:customStyle="1" w:styleId="104">
    <w:name w:val="Подпись к картинке (10)"/>
    <w:basedOn w:val="a4"/>
    <w:link w:val="10Exact"/>
    <w:rsid w:val="00487085"/>
    <w:pPr>
      <w:widowControl w:val="0"/>
      <w:shd w:val="clear" w:color="auto" w:fill="FFFFFF"/>
      <w:spacing w:after="120" w:line="240" w:lineRule="atLeast"/>
      <w:jc w:val="left"/>
    </w:pPr>
    <w:rPr>
      <w:rFonts w:ascii="AngsanaUPC" w:hAnsi="AngsanaUPC"/>
      <w:spacing w:val="-10"/>
      <w:sz w:val="20"/>
      <w:szCs w:val="20"/>
      <w:shd w:val="clear" w:color="auto" w:fill="FFFFFF"/>
      <w:lang w:val="en-US" w:eastAsia="x-none"/>
    </w:rPr>
  </w:style>
  <w:style w:type="character" w:customStyle="1" w:styleId="11Exact">
    <w:name w:val="Подпись к картинке (11) Exact"/>
    <w:link w:val="11b"/>
    <w:locked/>
    <w:rsid w:val="00487085"/>
    <w:rPr>
      <w:rFonts w:ascii="Tahoma" w:hAnsi="Tahoma"/>
      <w:spacing w:val="18"/>
      <w:sz w:val="15"/>
      <w:szCs w:val="15"/>
      <w:shd w:val="clear" w:color="auto" w:fill="FFFFFF"/>
      <w:lang w:val="en-US" w:eastAsia="x-none"/>
    </w:rPr>
  </w:style>
  <w:style w:type="paragraph" w:customStyle="1" w:styleId="11b">
    <w:name w:val="Подпись к картинке (11)"/>
    <w:basedOn w:val="a4"/>
    <w:link w:val="11Exact"/>
    <w:rsid w:val="00487085"/>
    <w:pPr>
      <w:widowControl w:val="0"/>
      <w:shd w:val="clear" w:color="auto" w:fill="FFFFFF"/>
      <w:spacing w:before="120" w:line="240" w:lineRule="atLeast"/>
      <w:jc w:val="right"/>
    </w:pPr>
    <w:rPr>
      <w:rFonts w:ascii="Tahoma" w:hAnsi="Tahoma"/>
      <w:spacing w:val="18"/>
      <w:sz w:val="15"/>
      <w:szCs w:val="15"/>
      <w:shd w:val="clear" w:color="auto" w:fill="FFFFFF"/>
      <w:lang w:val="en-US" w:eastAsia="x-none"/>
    </w:rPr>
  </w:style>
  <w:style w:type="character" w:customStyle="1" w:styleId="12Exact">
    <w:name w:val="Основной текст (12) Exact"/>
    <w:rsid w:val="00487085"/>
    <w:rPr>
      <w:rFonts w:ascii="Tahoma" w:eastAsia="Times New Roman" w:hAnsi="Tahoma" w:cs="Tahoma"/>
      <w:spacing w:val="18"/>
      <w:sz w:val="15"/>
      <w:szCs w:val="15"/>
      <w:u w:val="none"/>
      <w:lang w:val="en-US" w:eastAsia="x-none"/>
    </w:rPr>
  </w:style>
  <w:style w:type="character" w:customStyle="1" w:styleId="Exact">
    <w:name w:val="Основной текст Exact"/>
    <w:rsid w:val="00487085"/>
    <w:rPr>
      <w:rFonts w:ascii="Arial" w:eastAsia="Times New Roman" w:hAnsi="Arial" w:cs="Arial"/>
      <w:spacing w:val="-4"/>
      <w:sz w:val="21"/>
      <w:szCs w:val="21"/>
      <w:u w:val="none"/>
    </w:rPr>
  </w:style>
  <w:style w:type="character" w:customStyle="1" w:styleId="11Exact0">
    <w:name w:val="Основной текст (11) Exact"/>
    <w:rsid w:val="00487085"/>
    <w:rPr>
      <w:rFonts w:ascii="Constantia" w:eastAsia="Times New Roman" w:hAnsi="Constantia" w:cs="Constantia"/>
      <w:spacing w:val="-10"/>
      <w:sz w:val="9"/>
      <w:szCs w:val="9"/>
      <w:u w:val="none"/>
      <w:lang w:val="en-US" w:eastAsia="x-none"/>
    </w:rPr>
  </w:style>
  <w:style w:type="character" w:customStyle="1" w:styleId="11Exact1">
    <w:name w:val="Основной текст (11) + Малые прописные Exact"/>
    <w:rsid w:val="00487085"/>
    <w:rPr>
      <w:rFonts w:ascii="Constantia" w:hAnsi="Constantia"/>
      <w:smallCaps/>
      <w:color w:val="000000"/>
      <w:spacing w:val="-10"/>
      <w:w w:val="100"/>
      <w:position w:val="0"/>
      <w:sz w:val="9"/>
      <w:szCs w:val="9"/>
      <w:shd w:val="clear" w:color="auto" w:fill="FFFFFF"/>
      <w:lang w:val="en-US" w:eastAsia="x-none" w:bidi="ar-SA"/>
    </w:rPr>
  </w:style>
  <w:style w:type="character" w:customStyle="1" w:styleId="13Exact">
    <w:name w:val="Основной текст (13) Exact"/>
    <w:rsid w:val="00487085"/>
    <w:rPr>
      <w:rFonts w:ascii="Arial" w:eastAsia="Times New Roman" w:hAnsi="Arial" w:cs="Arial"/>
      <w:i/>
      <w:iCs/>
      <w:sz w:val="15"/>
      <w:szCs w:val="15"/>
      <w:u w:val="none"/>
    </w:rPr>
  </w:style>
  <w:style w:type="character" w:customStyle="1" w:styleId="14Exact">
    <w:name w:val="Основной текст (14) Exact"/>
    <w:link w:val="143"/>
    <w:locked/>
    <w:rsid w:val="00487085"/>
    <w:rPr>
      <w:rFonts w:ascii="AngsanaUPC" w:hAnsi="AngsanaUPC"/>
      <w:i/>
      <w:iCs/>
      <w:spacing w:val="-11"/>
      <w:sz w:val="14"/>
      <w:szCs w:val="14"/>
      <w:shd w:val="clear" w:color="auto" w:fill="FFFFFF"/>
      <w:lang w:val="en-US" w:eastAsia="x-none"/>
    </w:rPr>
  </w:style>
  <w:style w:type="paragraph" w:customStyle="1" w:styleId="143">
    <w:name w:val="Основной текст (14)"/>
    <w:basedOn w:val="a4"/>
    <w:link w:val="14Exact"/>
    <w:rsid w:val="00487085"/>
    <w:pPr>
      <w:widowControl w:val="0"/>
      <w:shd w:val="clear" w:color="auto" w:fill="FFFFFF"/>
      <w:spacing w:line="91" w:lineRule="exact"/>
      <w:jc w:val="left"/>
    </w:pPr>
    <w:rPr>
      <w:rFonts w:ascii="AngsanaUPC" w:hAnsi="AngsanaUPC"/>
      <w:i/>
      <w:iCs/>
      <w:spacing w:val="-11"/>
      <w:sz w:val="14"/>
      <w:szCs w:val="14"/>
      <w:shd w:val="clear" w:color="auto" w:fill="FFFFFF"/>
      <w:lang w:val="en-US" w:eastAsia="x-none"/>
    </w:rPr>
  </w:style>
  <w:style w:type="character" w:customStyle="1" w:styleId="2Exact">
    <w:name w:val="Основной текст (2) Exact"/>
    <w:rsid w:val="00487085"/>
    <w:rPr>
      <w:rFonts w:ascii="Arial" w:eastAsia="Times New Roman" w:hAnsi="Arial" w:cs="Arial"/>
      <w:spacing w:val="2"/>
      <w:sz w:val="15"/>
      <w:szCs w:val="15"/>
      <w:u w:val="none"/>
      <w:lang w:val="en-US" w:eastAsia="x-none"/>
    </w:rPr>
  </w:style>
  <w:style w:type="character" w:customStyle="1" w:styleId="152">
    <w:name w:val="Основной текст (15)_"/>
    <w:rsid w:val="00487085"/>
    <w:rPr>
      <w:rFonts w:ascii="Arial" w:eastAsia="Times New Roman" w:hAnsi="Arial" w:cs="Arial"/>
      <w:sz w:val="15"/>
      <w:szCs w:val="15"/>
      <w:u w:val="none"/>
    </w:rPr>
  </w:style>
  <w:style w:type="character" w:customStyle="1" w:styleId="154">
    <w:name w:val="Основной текст (15)"/>
    <w:rsid w:val="00487085"/>
    <w:rPr>
      <w:rFonts w:ascii="Arial" w:eastAsia="Times New Roman" w:hAnsi="Arial" w:cs="Arial"/>
      <w:color w:val="000000"/>
      <w:spacing w:val="0"/>
      <w:w w:val="100"/>
      <w:position w:val="0"/>
      <w:sz w:val="15"/>
      <w:szCs w:val="15"/>
      <w:u w:val="none"/>
    </w:rPr>
  </w:style>
  <w:style w:type="character" w:customStyle="1" w:styleId="162">
    <w:name w:val="Основной текст (16)_"/>
    <w:link w:val="163"/>
    <w:locked/>
    <w:rsid w:val="00487085"/>
    <w:rPr>
      <w:rFonts w:ascii="Arial" w:hAnsi="Arial"/>
      <w:i/>
      <w:iCs/>
      <w:sz w:val="21"/>
      <w:szCs w:val="21"/>
      <w:shd w:val="clear" w:color="auto" w:fill="FFFFFF"/>
    </w:rPr>
  </w:style>
  <w:style w:type="paragraph" w:customStyle="1" w:styleId="163">
    <w:name w:val="Основной текст (16)"/>
    <w:basedOn w:val="a4"/>
    <w:link w:val="162"/>
    <w:rsid w:val="00487085"/>
    <w:pPr>
      <w:widowControl w:val="0"/>
      <w:shd w:val="clear" w:color="auto" w:fill="FFFFFF"/>
      <w:spacing w:before="540" w:after="180" w:line="240" w:lineRule="atLeast"/>
      <w:ind w:firstLine="580"/>
    </w:pPr>
    <w:rPr>
      <w:rFonts w:ascii="Arial" w:hAnsi="Arial"/>
      <w:i/>
      <w:iCs/>
      <w:sz w:val="21"/>
      <w:szCs w:val="21"/>
      <w:shd w:val="clear" w:color="auto" w:fill="FFFFFF"/>
      <w:lang w:eastAsia="ru-RU"/>
    </w:rPr>
  </w:style>
  <w:style w:type="character" w:customStyle="1" w:styleId="1140">
    <w:name w:val="Основной текст + 114"/>
    <w:aliases w:val="5 pt61,Курсив29"/>
    <w:rsid w:val="00487085"/>
    <w:rPr>
      <w:rFonts w:ascii="Arial" w:hAnsi="Arial"/>
      <w:i/>
      <w:iCs/>
      <w:color w:val="000000"/>
      <w:spacing w:val="0"/>
      <w:w w:val="100"/>
      <w:position w:val="0"/>
      <w:sz w:val="23"/>
      <w:szCs w:val="23"/>
      <w:shd w:val="clear" w:color="auto" w:fill="FFFFFF"/>
      <w:lang w:val="ru-RU" w:eastAsia="x-none" w:bidi="ar-SA"/>
    </w:rPr>
  </w:style>
  <w:style w:type="character" w:customStyle="1" w:styleId="8Tahoma">
    <w:name w:val="Основной текст (8) + Tahoma"/>
    <w:aliases w:val="9,5 pt60,Интервал 0 pt14"/>
    <w:rsid w:val="00487085"/>
    <w:rPr>
      <w:rFonts w:ascii="Tahoma" w:eastAsia="Times New Roman" w:hAnsi="Tahoma" w:cs="Tahoma"/>
      <w:b/>
      <w:bCs/>
      <w:color w:val="000000"/>
      <w:spacing w:val="0"/>
      <w:w w:val="100"/>
      <w:position w:val="0"/>
      <w:sz w:val="19"/>
      <w:szCs w:val="19"/>
      <w:u w:val="none"/>
      <w:lang w:val="ru-RU" w:eastAsia="x-none"/>
    </w:rPr>
  </w:style>
  <w:style w:type="character" w:customStyle="1" w:styleId="ArialNarrow1">
    <w:name w:val="Подпись к таблице + Arial Narrow"/>
    <w:aliases w:val="9 pt9"/>
    <w:rsid w:val="00487085"/>
    <w:rPr>
      <w:rFonts w:ascii="Arial Narrow" w:eastAsia="Times New Roman" w:hAnsi="Arial Narrow" w:cs="Arial Narrow"/>
      <w:b/>
      <w:bCs/>
      <w:color w:val="000000"/>
      <w:spacing w:val="0"/>
      <w:w w:val="100"/>
      <w:position w:val="0"/>
      <w:sz w:val="18"/>
      <w:szCs w:val="18"/>
      <w:u w:val="none"/>
      <w:lang w:val="ru-RU" w:eastAsia="x-none"/>
    </w:rPr>
  </w:style>
  <w:style w:type="character" w:customStyle="1" w:styleId="ArialNarrow6">
    <w:name w:val="Основной текст + Arial Narrow6"/>
    <w:aliases w:val="9 pt8,Полужирный43"/>
    <w:rsid w:val="00487085"/>
    <w:rPr>
      <w:rFonts w:ascii="Arial Narrow" w:hAnsi="Arial Narrow" w:cs="Arial Narrow"/>
      <w:b/>
      <w:bCs/>
      <w:color w:val="000000"/>
      <w:spacing w:val="0"/>
      <w:w w:val="100"/>
      <w:position w:val="0"/>
      <w:sz w:val="18"/>
      <w:szCs w:val="18"/>
      <w:shd w:val="clear" w:color="auto" w:fill="FFFFFF"/>
      <w:lang w:val="ru-RU" w:eastAsia="x-none" w:bidi="ar-SA"/>
    </w:rPr>
  </w:style>
  <w:style w:type="character" w:customStyle="1" w:styleId="ArialNarrow5">
    <w:name w:val="Основной текст + Arial Narrow5"/>
    <w:aliases w:val="8,5 pt59"/>
    <w:rsid w:val="00487085"/>
    <w:rPr>
      <w:rFonts w:ascii="Arial Narrow" w:hAnsi="Arial Narrow" w:cs="Arial Narrow"/>
      <w:color w:val="000000"/>
      <w:spacing w:val="0"/>
      <w:w w:val="100"/>
      <w:position w:val="0"/>
      <w:sz w:val="17"/>
      <w:szCs w:val="17"/>
      <w:shd w:val="clear" w:color="auto" w:fill="FFFFFF"/>
      <w:lang w:val="ru-RU" w:eastAsia="x-none" w:bidi="ar-SA"/>
    </w:rPr>
  </w:style>
  <w:style w:type="character" w:customStyle="1" w:styleId="122">
    <w:name w:val="Подпись к картинке (12)_"/>
    <w:link w:val="123"/>
    <w:locked/>
    <w:rsid w:val="00487085"/>
    <w:rPr>
      <w:spacing w:val="20"/>
      <w:sz w:val="17"/>
      <w:szCs w:val="17"/>
      <w:shd w:val="clear" w:color="auto" w:fill="FFFFFF"/>
    </w:rPr>
  </w:style>
  <w:style w:type="paragraph" w:customStyle="1" w:styleId="123">
    <w:name w:val="Подпись к картинке (12)"/>
    <w:basedOn w:val="a4"/>
    <w:link w:val="122"/>
    <w:rsid w:val="00487085"/>
    <w:pPr>
      <w:widowControl w:val="0"/>
      <w:shd w:val="clear" w:color="auto" w:fill="FFFFFF"/>
      <w:spacing w:line="240" w:lineRule="atLeast"/>
      <w:jc w:val="left"/>
    </w:pPr>
    <w:rPr>
      <w:rFonts w:ascii="Calibri" w:hAnsi="Calibri"/>
      <w:spacing w:val="20"/>
      <w:sz w:val="17"/>
      <w:szCs w:val="17"/>
      <w:shd w:val="clear" w:color="auto" w:fill="FFFFFF"/>
      <w:lang w:eastAsia="ru-RU"/>
    </w:rPr>
  </w:style>
  <w:style w:type="character" w:customStyle="1" w:styleId="173">
    <w:name w:val="Основной текст (17)_"/>
    <w:rsid w:val="00487085"/>
    <w:rPr>
      <w:rFonts w:ascii="Calibri" w:eastAsia="Times New Roman" w:hAnsi="Calibri" w:cs="Calibri"/>
      <w:spacing w:val="20"/>
      <w:sz w:val="17"/>
      <w:szCs w:val="17"/>
      <w:u w:val="none"/>
    </w:rPr>
  </w:style>
  <w:style w:type="character" w:customStyle="1" w:styleId="174">
    <w:name w:val="Основной текст (17)"/>
    <w:rsid w:val="00487085"/>
    <w:rPr>
      <w:rFonts w:ascii="Calibri" w:eastAsia="Times New Roman" w:hAnsi="Calibri" w:cs="Calibri"/>
      <w:color w:val="000000"/>
      <w:spacing w:val="20"/>
      <w:w w:val="100"/>
      <w:position w:val="0"/>
      <w:sz w:val="17"/>
      <w:szCs w:val="17"/>
      <w:u w:val="none"/>
      <w:lang w:val="ru-RU" w:eastAsia="x-none"/>
    </w:rPr>
  </w:style>
  <w:style w:type="character" w:customStyle="1" w:styleId="182">
    <w:name w:val="Основной текст (18)_"/>
    <w:rsid w:val="00487085"/>
    <w:rPr>
      <w:rFonts w:ascii="Arial" w:eastAsia="Times New Roman" w:hAnsi="Arial" w:cs="Arial"/>
      <w:sz w:val="15"/>
      <w:szCs w:val="15"/>
      <w:u w:val="none"/>
    </w:rPr>
  </w:style>
  <w:style w:type="character" w:customStyle="1" w:styleId="18ArialNarrow">
    <w:name w:val="Основной текст (18) + Arial Narrow"/>
    <w:aliases w:val="7 pt7,Полужирный42"/>
    <w:rsid w:val="00487085"/>
    <w:rPr>
      <w:rFonts w:ascii="Arial Narrow" w:eastAsia="Times New Roman" w:hAnsi="Arial Narrow" w:cs="Arial Narrow"/>
      <w:b/>
      <w:bCs/>
      <w:color w:val="000000"/>
      <w:spacing w:val="0"/>
      <w:w w:val="100"/>
      <w:position w:val="0"/>
      <w:sz w:val="14"/>
      <w:szCs w:val="14"/>
      <w:u w:val="none"/>
      <w:lang w:val="ru-RU" w:eastAsia="x-none"/>
    </w:rPr>
  </w:style>
  <w:style w:type="character" w:customStyle="1" w:styleId="183">
    <w:name w:val="Основной текст (18)"/>
    <w:rsid w:val="00487085"/>
    <w:rPr>
      <w:rFonts w:ascii="Arial" w:eastAsia="Times New Roman" w:hAnsi="Arial" w:cs="Arial"/>
      <w:color w:val="000000"/>
      <w:spacing w:val="0"/>
      <w:w w:val="100"/>
      <w:position w:val="0"/>
      <w:sz w:val="15"/>
      <w:szCs w:val="15"/>
      <w:u w:val="none"/>
      <w:lang w:val="ru-RU" w:eastAsia="x-none"/>
    </w:rPr>
  </w:style>
  <w:style w:type="character" w:customStyle="1" w:styleId="184">
    <w:name w:val="Основной текст (18) + Курсив"/>
    <w:rsid w:val="00487085"/>
    <w:rPr>
      <w:rFonts w:ascii="Arial" w:eastAsia="Times New Roman" w:hAnsi="Arial" w:cs="Arial"/>
      <w:i/>
      <w:iCs/>
      <w:color w:val="000000"/>
      <w:spacing w:val="0"/>
      <w:w w:val="100"/>
      <w:position w:val="0"/>
      <w:sz w:val="15"/>
      <w:szCs w:val="15"/>
      <w:u w:val="none"/>
      <w:lang w:val="ru-RU" w:eastAsia="x-none"/>
    </w:rPr>
  </w:style>
  <w:style w:type="character" w:customStyle="1" w:styleId="6ArialNarrow">
    <w:name w:val="Основной текст (6) + Arial Narrow"/>
    <w:aliases w:val="9 pt7"/>
    <w:rsid w:val="00487085"/>
    <w:rPr>
      <w:rFonts w:ascii="Arial Narrow" w:eastAsia="Times New Roman" w:hAnsi="Arial Narrow" w:cs="Arial Narrow"/>
      <w:b/>
      <w:bCs/>
      <w:color w:val="000000"/>
      <w:spacing w:val="0"/>
      <w:w w:val="100"/>
      <w:position w:val="0"/>
      <w:sz w:val="18"/>
      <w:szCs w:val="18"/>
      <w:u w:val="none"/>
      <w:lang w:val="ru-RU" w:eastAsia="x-none"/>
    </w:rPr>
  </w:style>
  <w:style w:type="character" w:customStyle="1" w:styleId="1810">
    <w:name w:val="Основной текст (18) + Курсив1"/>
    <w:aliases w:val="Интервал 0 pt13"/>
    <w:rsid w:val="00487085"/>
    <w:rPr>
      <w:rFonts w:ascii="Arial" w:eastAsia="Times New Roman" w:hAnsi="Arial" w:cs="Arial"/>
      <w:i/>
      <w:iCs/>
      <w:color w:val="000000"/>
      <w:spacing w:val="-10"/>
      <w:w w:val="100"/>
      <w:position w:val="0"/>
      <w:sz w:val="15"/>
      <w:szCs w:val="15"/>
      <w:u w:val="none"/>
      <w:lang w:val="ru-RU" w:eastAsia="x-none"/>
    </w:rPr>
  </w:style>
  <w:style w:type="character" w:customStyle="1" w:styleId="132">
    <w:name w:val="Подпись к картинке (13)_"/>
    <w:link w:val="134"/>
    <w:locked/>
    <w:rsid w:val="00487085"/>
    <w:rPr>
      <w:spacing w:val="20"/>
      <w:sz w:val="16"/>
      <w:szCs w:val="16"/>
      <w:shd w:val="clear" w:color="auto" w:fill="FFFFFF"/>
    </w:rPr>
  </w:style>
  <w:style w:type="paragraph" w:customStyle="1" w:styleId="134">
    <w:name w:val="Подпись к картинке (13)"/>
    <w:basedOn w:val="a4"/>
    <w:link w:val="132"/>
    <w:rsid w:val="00487085"/>
    <w:pPr>
      <w:widowControl w:val="0"/>
      <w:shd w:val="clear" w:color="auto" w:fill="FFFFFF"/>
      <w:spacing w:line="240" w:lineRule="atLeast"/>
      <w:jc w:val="left"/>
    </w:pPr>
    <w:rPr>
      <w:rFonts w:ascii="Calibri" w:hAnsi="Calibri"/>
      <w:spacing w:val="20"/>
      <w:sz w:val="16"/>
      <w:szCs w:val="16"/>
      <w:shd w:val="clear" w:color="auto" w:fill="FFFFFF"/>
      <w:lang w:eastAsia="ru-RU"/>
    </w:rPr>
  </w:style>
  <w:style w:type="character" w:customStyle="1" w:styleId="144">
    <w:name w:val="Подпись к картинке (14)_"/>
    <w:link w:val="145"/>
    <w:locked/>
    <w:rsid w:val="00487085"/>
    <w:rPr>
      <w:spacing w:val="20"/>
      <w:sz w:val="17"/>
      <w:szCs w:val="17"/>
      <w:shd w:val="clear" w:color="auto" w:fill="FFFFFF"/>
    </w:rPr>
  </w:style>
  <w:style w:type="paragraph" w:customStyle="1" w:styleId="145">
    <w:name w:val="Подпись к картинке (14)"/>
    <w:basedOn w:val="a4"/>
    <w:link w:val="144"/>
    <w:rsid w:val="00487085"/>
    <w:pPr>
      <w:widowControl w:val="0"/>
      <w:shd w:val="clear" w:color="auto" w:fill="FFFFFF"/>
      <w:spacing w:line="240" w:lineRule="atLeast"/>
      <w:jc w:val="left"/>
    </w:pPr>
    <w:rPr>
      <w:rFonts w:ascii="Calibri" w:hAnsi="Calibri"/>
      <w:spacing w:val="20"/>
      <w:sz w:val="17"/>
      <w:szCs w:val="17"/>
      <w:shd w:val="clear" w:color="auto" w:fill="FFFFFF"/>
      <w:lang w:eastAsia="ru-RU"/>
    </w:rPr>
  </w:style>
  <w:style w:type="character" w:customStyle="1" w:styleId="13Arial">
    <w:name w:val="Подпись к картинке (13) + Arial"/>
    <w:aliases w:val="7,5 pt58,Интервал 0 pt12"/>
    <w:rsid w:val="00487085"/>
    <w:rPr>
      <w:rFonts w:ascii="Arial" w:hAnsi="Arial" w:cs="Arial"/>
      <w:color w:val="000000"/>
      <w:spacing w:val="0"/>
      <w:w w:val="100"/>
      <w:position w:val="0"/>
      <w:sz w:val="15"/>
      <w:szCs w:val="15"/>
      <w:shd w:val="clear" w:color="auto" w:fill="FFFFFF"/>
      <w:lang w:bidi="ar-SA"/>
    </w:rPr>
  </w:style>
  <w:style w:type="character" w:customStyle="1" w:styleId="155">
    <w:name w:val="Подпись к картинке (15)_"/>
    <w:link w:val="156"/>
    <w:locked/>
    <w:rsid w:val="00487085"/>
    <w:rPr>
      <w:rFonts w:ascii="Arial Narrow" w:hAnsi="Arial Narrow"/>
      <w:b/>
      <w:bCs/>
      <w:sz w:val="16"/>
      <w:szCs w:val="16"/>
      <w:shd w:val="clear" w:color="auto" w:fill="FFFFFF"/>
    </w:rPr>
  </w:style>
  <w:style w:type="paragraph" w:customStyle="1" w:styleId="156">
    <w:name w:val="Подпись к картинке (15)"/>
    <w:basedOn w:val="a4"/>
    <w:link w:val="155"/>
    <w:rsid w:val="00487085"/>
    <w:pPr>
      <w:widowControl w:val="0"/>
      <w:shd w:val="clear" w:color="auto" w:fill="FFFFFF"/>
      <w:spacing w:line="509" w:lineRule="exact"/>
      <w:jc w:val="left"/>
    </w:pPr>
    <w:rPr>
      <w:rFonts w:ascii="Arial Narrow" w:hAnsi="Arial Narrow"/>
      <w:b/>
      <w:bCs/>
      <w:sz w:val="16"/>
      <w:szCs w:val="16"/>
      <w:shd w:val="clear" w:color="auto" w:fill="FFFFFF"/>
      <w:lang w:eastAsia="ru-RU"/>
    </w:rPr>
  </w:style>
  <w:style w:type="character" w:customStyle="1" w:styleId="ArialNarrow4">
    <w:name w:val="Основной текст + Arial Narrow4"/>
    <w:aliases w:val="117,5 pt56,Полужирный41,Курсив28"/>
    <w:rsid w:val="00487085"/>
    <w:rPr>
      <w:rFonts w:ascii="Arial Narrow" w:hAnsi="Arial Narrow" w:cs="Arial Narrow"/>
      <w:b/>
      <w:bCs/>
      <w:i/>
      <w:iCs/>
      <w:color w:val="000000"/>
      <w:spacing w:val="0"/>
      <w:w w:val="100"/>
      <w:position w:val="0"/>
      <w:sz w:val="23"/>
      <w:szCs w:val="23"/>
      <w:shd w:val="clear" w:color="auto" w:fill="FFFFFF"/>
      <w:lang w:val="ru-RU" w:eastAsia="x-none" w:bidi="ar-SA"/>
    </w:rPr>
  </w:style>
  <w:style w:type="character" w:customStyle="1" w:styleId="4Tahoma">
    <w:name w:val="Основной текст (4) + Tahoma"/>
    <w:aliases w:val="10,5 pt55,Интервал 0 pt11"/>
    <w:rsid w:val="00487085"/>
    <w:rPr>
      <w:rFonts w:ascii="Tahoma" w:hAnsi="Tahoma" w:cs="Tahoma"/>
      <w:b/>
      <w:bCs/>
      <w:color w:val="000000"/>
      <w:spacing w:val="0"/>
      <w:w w:val="100"/>
      <w:position w:val="0"/>
      <w:sz w:val="21"/>
      <w:szCs w:val="21"/>
      <w:u w:val="none"/>
      <w:shd w:val="clear" w:color="auto" w:fill="FFFFFF"/>
      <w:lang w:val="ru-RU" w:eastAsia="x-none" w:bidi="ar-SA"/>
    </w:rPr>
  </w:style>
  <w:style w:type="character" w:customStyle="1" w:styleId="Exact0">
    <w:name w:val="Подпись к картинке Exact"/>
    <w:rsid w:val="00487085"/>
    <w:rPr>
      <w:rFonts w:ascii="Arial" w:eastAsia="Times New Roman" w:hAnsi="Arial" w:cs="Arial"/>
      <w:b/>
      <w:bCs/>
      <w:spacing w:val="-2"/>
      <w:sz w:val="16"/>
      <w:szCs w:val="16"/>
      <w:u w:val="none"/>
    </w:rPr>
  </w:style>
  <w:style w:type="character" w:customStyle="1" w:styleId="ArialNarrow10">
    <w:name w:val="Подпись к картинке + Arial Narrow1"/>
    <w:aliases w:val="9 pt6,Интервал 0 pt Exact"/>
    <w:rsid w:val="00487085"/>
    <w:rPr>
      <w:rFonts w:ascii="Arial Narrow" w:hAnsi="Arial Narrow" w:cs="Arial Narrow"/>
      <w:b/>
      <w:bCs/>
      <w:color w:val="000000"/>
      <w:w w:val="100"/>
      <w:position w:val="0"/>
      <w:sz w:val="18"/>
      <w:szCs w:val="18"/>
      <w:u w:val="none"/>
      <w:shd w:val="clear" w:color="auto" w:fill="FFFFFF"/>
      <w:lang w:val="ru-RU" w:eastAsia="x-none" w:bidi="ar-SA"/>
    </w:rPr>
  </w:style>
  <w:style w:type="character" w:customStyle="1" w:styleId="6ArialNarrow1">
    <w:name w:val="Основной текст (6) + Arial Narrow1"/>
    <w:aliases w:val="9 pt5,Интервал 0 pt Exact8"/>
    <w:rsid w:val="00487085"/>
    <w:rPr>
      <w:rFonts w:ascii="Arial Narrow" w:eastAsia="Times New Roman" w:hAnsi="Arial Narrow" w:cs="Arial Narrow"/>
      <w:b/>
      <w:bCs/>
      <w:color w:val="000000"/>
      <w:w w:val="100"/>
      <w:position w:val="0"/>
      <w:sz w:val="18"/>
      <w:szCs w:val="18"/>
      <w:u w:val="none"/>
    </w:rPr>
  </w:style>
  <w:style w:type="character" w:customStyle="1" w:styleId="16Exact">
    <w:name w:val="Подпись к картинке (16) Exact"/>
    <w:link w:val="164"/>
    <w:locked/>
    <w:rsid w:val="00487085"/>
    <w:rPr>
      <w:rFonts w:ascii="Arial Narrow" w:hAnsi="Arial Narrow"/>
      <w:b/>
      <w:bCs/>
      <w:spacing w:val="12"/>
      <w:shd w:val="clear" w:color="auto" w:fill="FFFFFF"/>
    </w:rPr>
  </w:style>
  <w:style w:type="paragraph" w:customStyle="1" w:styleId="164">
    <w:name w:val="Подпись к картинке (16)"/>
    <w:basedOn w:val="a4"/>
    <w:link w:val="16Exact"/>
    <w:rsid w:val="00487085"/>
    <w:pPr>
      <w:widowControl w:val="0"/>
      <w:shd w:val="clear" w:color="auto" w:fill="FFFFFF"/>
      <w:spacing w:line="389" w:lineRule="exact"/>
      <w:jc w:val="center"/>
    </w:pPr>
    <w:rPr>
      <w:rFonts w:ascii="Arial Narrow" w:hAnsi="Arial Narrow"/>
      <w:b/>
      <w:bCs/>
      <w:spacing w:val="12"/>
      <w:sz w:val="20"/>
      <w:szCs w:val="20"/>
      <w:shd w:val="clear" w:color="auto" w:fill="FFFFFF"/>
      <w:lang w:eastAsia="ru-RU"/>
    </w:rPr>
  </w:style>
  <w:style w:type="character" w:customStyle="1" w:styleId="ArialNarrow3">
    <w:name w:val="Основной текст + Arial Narrow3"/>
    <w:aliases w:val="116,5 pt54,Интервал 2 pt"/>
    <w:rsid w:val="00487085"/>
    <w:rPr>
      <w:rFonts w:ascii="Arial Narrow" w:hAnsi="Arial Narrow" w:cs="Arial Narrow"/>
      <w:color w:val="000000"/>
      <w:spacing w:val="50"/>
      <w:w w:val="100"/>
      <w:position w:val="0"/>
      <w:sz w:val="23"/>
      <w:szCs w:val="23"/>
      <w:shd w:val="clear" w:color="auto" w:fill="FFFFFF"/>
      <w:lang w:val="ru-RU" w:eastAsia="x-none" w:bidi="ar-SA"/>
    </w:rPr>
  </w:style>
  <w:style w:type="paragraph" w:customStyle="1" w:styleId="3f2">
    <w:name w:val="Подпись к таблице (3)"/>
    <w:basedOn w:val="a4"/>
    <w:rsid w:val="00487085"/>
    <w:pPr>
      <w:widowControl w:val="0"/>
      <w:shd w:val="clear" w:color="auto" w:fill="FFFFFF"/>
      <w:spacing w:line="259" w:lineRule="exact"/>
      <w:ind w:hanging="1140"/>
      <w:jc w:val="left"/>
    </w:pPr>
    <w:rPr>
      <w:rFonts w:ascii="Tahoma" w:eastAsiaTheme="minorHAnsi" w:hAnsi="Tahoma" w:cstheme="minorBidi"/>
      <w:b/>
      <w:bCs/>
      <w:sz w:val="19"/>
      <w:szCs w:val="19"/>
      <w:shd w:val="clear" w:color="auto" w:fill="FFFFFF"/>
    </w:rPr>
  </w:style>
  <w:style w:type="character" w:customStyle="1" w:styleId="ArialNarrow2">
    <w:name w:val="Колонтитул + Arial Narrow"/>
    <w:aliases w:val="Полужирный40"/>
    <w:uiPriority w:val="99"/>
    <w:rsid w:val="00487085"/>
    <w:rPr>
      <w:rFonts w:ascii="Arial Narrow" w:eastAsia="Times New Roman" w:hAnsi="Arial Narrow" w:cs="Arial Narrow"/>
      <w:b/>
      <w:bCs/>
      <w:color w:val="000000"/>
      <w:spacing w:val="0"/>
      <w:w w:val="100"/>
      <w:position w:val="0"/>
      <w:sz w:val="15"/>
      <w:szCs w:val="15"/>
      <w:u w:val="none"/>
      <w:lang w:val="ru-RU" w:eastAsia="x-none"/>
    </w:rPr>
  </w:style>
  <w:style w:type="character" w:customStyle="1" w:styleId="ArialNarrow20">
    <w:name w:val="Колонтитул + Arial Narrow2"/>
    <w:aliases w:val="86,5 pt53,Полужирный39"/>
    <w:rsid w:val="00487085"/>
    <w:rPr>
      <w:rFonts w:ascii="Arial Narrow" w:eastAsia="Times New Roman" w:hAnsi="Arial Narrow" w:cs="Arial Narrow"/>
      <w:b/>
      <w:bCs/>
      <w:color w:val="000000"/>
      <w:spacing w:val="0"/>
      <w:w w:val="100"/>
      <w:position w:val="0"/>
      <w:sz w:val="17"/>
      <w:szCs w:val="17"/>
      <w:u w:val="none"/>
      <w:lang w:val="ru-RU" w:eastAsia="x-none"/>
    </w:rPr>
  </w:style>
  <w:style w:type="character" w:customStyle="1" w:styleId="192">
    <w:name w:val="Основной текст (19)_"/>
    <w:rsid w:val="00487085"/>
    <w:rPr>
      <w:rFonts w:ascii="Arial" w:eastAsia="Times New Roman" w:hAnsi="Arial" w:cs="Arial"/>
      <w:sz w:val="14"/>
      <w:szCs w:val="14"/>
      <w:u w:val="none"/>
    </w:rPr>
  </w:style>
  <w:style w:type="character" w:customStyle="1" w:styleId="193">
    <w:name w:val="Основной текст (19)"/>
    <w:rsid w:val="00487085"/>
    <w:rPr>
      <w:rFonts w:ascii="Arial" w:eastAsia="Times New Roman" w:hAnsi="Arial" w:cs="Arial"/>
      <w:color w:val="000000"/>
      <w:spacing w:val="0"/>
      <w:w w:val="100"/>
      <w:position w:val="0"/>
      <w:sz w:val="14"/>
      <w:szCs w:val="14"/>
      <w:u w:val="none"/>
      <w:lang w:val="ru-RU" w:eastAsia="x-none"/>
    </w:rPr>
  </w:style>
  <w:style w:type="character" w:customStyle="1" w:styleId="1ff2">
    <w:name w:val="Заголовок №1_"/>
    <w:link w:val="1ff3"/>
    <w:locked/>
    <w:rsid w:val="00487085"/>
    <w:rPr>
      <w:rFonts w:ascii="Arial Narrow" w:hAnsi="Arial Narrow"/>
      <w:b/>
      <w:bCs/>
      <w:i/>
      <w:iCs/>
      <w:sz w:val="23"/>
      <w:szCs w:val="23"/>
      <w:shd w:val="clear" w:color="auto" w:fill="FFFFFF"/>
      <w:lang w:val="en-US" w:eastAsia="x-none"/>
    </w:rPr>
  </w:style>
  <w:style w:type="paragraph" w:customStyle="1" w:styleId="1ff3">
    <w:name w:val="Заголовок №1"/>
    <w:basedOn w:val="a4"/>
    <w:link w:val="1ff2"/>
    <w:rsid w:val="00487085"/>
    <w:pPr>
      <w:widowControl w:val="0"/>
      <w:shd w:val="clear" w:color="auto" w:fill="FFFFFF"/>
      <w:spacing w:line="240" w:lineRule="atLeast"/>
      <w:jc w:val="left"/>
      <w:outlineLvl w:val="0"/>
    </w:pPr>
    <w:rPr>
      <w:rFonts w:ascii="Arial Narrow" w:hAnsi="Arial Narrow"/>
      <w:b/>
      <w:bCs/>
      <w:i/>
      <w:iCs/>
      <w:sz w:val="23"/>
      <w:szCs w:val="23"/>
      <w:shd w:val="clear" w:color="auto" w:fill="FFFFFF"/>
      <w:lang w:val="en-US" w:eastAsia="x-none"/>
    </w:rPr>
  </w:style>
  <w:style w:type="character" w:customStyle="1" w:styleId="202">
    <w:name w:val="Основной текст (20)_"/>
    <w:link w:val="203"/>
    <w:locked/>
    <w:rsid w:val="00487085"/>
    <w:rPr>
      <w:rFonts w:ascii="Arial" w:hAnsi="Arial"/>
      <w:i/>
      <w:iCs/>
      <w:spacing w:val="-10"/>
      <w:sz w:val="11"/>
      <w:szCs w:val="11"/>
      <w:shd w:val="clear" w:color="auto" w:fill="FFFFFF"/>
    </w:rPr>
  </w:style>
  <w:style w:type="paragraph" w:customStyle="1" w:styleId="203">
    <w:name w:val="Основной текст (20)"/>
    <w:basedOn w:val="a4"/>
    <w:link w:val="202"/>
    <w:rsid w:val="00487085"/>
    <w:pPr>
      <w:widowControl w:val="0"/>
      <w:shd w:val="clear" w:color="auto" w:fill="FFFFFF"/>
      <w:spacing w:after="420" w:line="240" w:lineRule="atLeast"/>
      <w:jc w:val="left"/>
    </w:pPr>
    <w:rPr>
      <w:rFonts w:ascii="Arial" w:hAnsi="Arial"/>
      <w:i/>
      <w:iCs/>
      <w:spacing w:val="-10"/>
      <w:sz w:val="11"/>
      <w:szCs w:val="11"/>
      <w:shd w:val="clear" w:color="auto" w:fill="FFFFFF"/>
      <w:lang w:eastAsia="ru-RU"/>
    </w:rPr>
  </w:style>
  <w:style w:type="character" w:customStyle="1" w:styleId="ArialNarrow21">
    <w:name w:val="Основной текст + Arial Narrow2"/>
    <w:aliases w:val="115,5 pt52,Полужирный38,Курсив27,Малые прописные"/>
    <w:rsid w:val="00487085"/>
    <w:rPr>
      <w:rFonts w:ascii="Arial Narrow" w:hAnsi="Arial Narrow" w:cs="Arial Narrow"/>
      <w:b/>
      <w:bCs/>
      <w:i/>
      <w:iCs/>
      <w:smallCaps/>
      <w:color w:val="000000"/>
      <w:spacing w:val="0"/>
      <w:w w:val="100"/>
      <w:position w:val="0"/>
      <w:sz w:val="23"/>
      <w:szCs w:val="23"/>
      <w:shd w:val="clear" w:color="auto" w:fill="FFFFFF"/>
      <w:lang w:val="en-US" w:eastAsia="x-none" w:bidi="ar-SA"/>
    </w:rPr>
  </w:style>
  <w:style w:type="character" w:customStyle="1" w:styleId="135">
    <w:name w:val="Основной текст (13)_"/>
    <w:link w:val="136"/>
    <w:locked/>
    <w:rsid w:val="00487085"/>
    <w:rPr>
      <w:rFonts w:ascii="Arial" w:hAnsi="Arial"/>
      <w:i/>
      <w:iCs/>
      <w:sz w:val="16"/>
      <w:szCs w:val="16"/>
      <w:shd w:val="clear" w:color="auto" w:fill="FFFFFF"/>
      <w:lang w:val="en-US" w:eastAsia="x-none"/>
    </w:rPr>
  </w:style>
  <w:style w:type="paragraph" w:customStyle="1" w:styleId="136">
    <w:name w:val="Основной текст (13)"/>
    <w:basedOn w:val="a4"/>
    <w:link w:val="135"/>
    <w:rsid w:val="00487085"/>
    <w:pPr>
      <w:widowControl w:val="0"/>
      <w:shd w:val="clear" w:color="auto" w:fill="FFFFFF"/>
      <w:spacing w:line="91" w:lineRule="exact"/>
      <w:jc w:val="left"/>
    </w:pPr>
    <w:rPr>
      <w:rFonts w:ascii="Arial" w:hAnsi="Arial"/>
      <w:i/>
      <w:iCs/>
      <w:sz w:val="16"/>
      <w:szCs w:val="16"/>
      <w:shd w:val="clear" w:color="auto" w:fill="FFFFFF"/>
      <w:lang w:val="en-US" w:eastAsia="x-none"/>
    </w:rPr>
  </w:style>
  <w:style w:type="character" w:customStyle="1" w:styleId="136pt">
    <w:name w:val="Основной текст (13) + 6 pt"/>
    <w:aliases w:val="Интервал 0 pt10"/>
    <w:rsid w:val="00487085"/>
    <w:rPr>
      <w:rFonts w:ascii="Arial" w:hAnsi="Arial"/>
      <w:i/>
      <w:iCs/>
      <w:color w:val="000000"/>
      <w:spacing w:val="-10"/>
      <w:w w:val="100"/>
      <w:position w:val="0"/>
      <w:sz w:val="12"/>
      <w:szCs w:val="12"/>
      <w:u w:val="single"/>
      <w:shd w:val="clear" w:color="auto" w:fill="FFFFFF"/>
      <w:lang w:val="en-US" w:eastAsia="x-none" w:bidi="ar-SA"/>
    </w:rPr>
  </w:style>
  <w:style w:type="character" w:customStyle="1" w:styleId="216">
    <w:name w:val="Основной текст (21)_"/>
    <w:link w:val="217"/>
    <w:locked/>
    <w:rsid w:val="00487085"/>
    <w:rPr>
      <w:rFonts w:ascii="AngsanaUPC" w:hAnsi="AngsanaUPC"/>
      <w:sz w:val="17"/>
      <w:szCs w:val="17"/>
      <w:shd w:val="clear" w:color="auto" w:fill="FFFFFF"/>
      <w:lang w:val="en-US" w:eastAsia="x-none"/>
    </w:rPr>
  </w:style>
  <w:style w:type="paragraph" w:customStyle="1" w:styleId="217">
    <w:name w:val="Основной текст (21)"/>
    <w:basedOn w:val="a4"/>
    <w:link w:val="216"/>
    <w:rsid w:val="00487085"/>
    <w:pPr>
      <w:widowControl w:val="0"/>
      <w:shd w:val="clear" w:color="auto" w:fill="FFFFFF"/>
      <w:spacing w:before="60" w:after="420" w:line="240" w:lineRule="atLeast"/>
      <w:jc w:val="center"/>
    </w:pPr>
    <w:rPr>
      <w:rFonts w:ascii="AngsanaUPC" w:hAnsi="AngsanaUPC"/>
      <w:sz w:val="17"/>
      <w:szCs w:val="17"/>
      <w:shd w:val="clear" w:color="auto" w:fill="FFFFFF"/>
      <w:lang w:val="en-US" w:eastAsia="x-none"/>
    </w:rPr>
  </w:style>
  <w:style w:type="character" w:customStyle="1" w:styleId="26pt">
    <w:name w:val="Основной текст (2) + 6 pt"/>
    <w:aliases w:val="Курсив26,Интервал 0 pt9"/>
    <w:rsid w:val="00487085"/>
    <w:rPr>
      <w:rFonts w:ascii="Arial" w:eastAsia="Times New Roman" w:hAnsi="Arial" w:cs="Arial"/>
      <w:i/>
      <w:iCs/>
      <w:color w:val="000000"/>
      <w:spacing w:val="-10"/>
      <w:w w:val="100"/>
      <w:position w:val="0"/>
      <w:sz w:val="12"/>
      <w:szCs w:val="12"/>
      <w:u w:val="none"/>
    </w:rPr>
  </w:style>
  <w:style w:type="character" w:customStyle="1" w:styleId="2ArialNarrow">
    <w:name w:val="Основной текст (2) + Arial Narrow"/>
    <w:aliases w:val="85,5 pt51"/>
    <w:rsid w:val="00487085"/>
    <w:rPr>
      <w:rFonts w:ascii="Arial Narrow" w:eastAsia="Times New Roman" w:hAnsi="Arial Narrow" w:cs="Arial Narrow"/>
      <w:color w:val="000000"/>
      <w:spacing w:val="0"/>
      <w:w w:val="100"/>
      <w:position w:val="0"/>
      <w:sz w:val="17"/>
      <w:szCs w:val="17"/>
      <w:u w:val="none"/>
    </w:rPr>
  </w:style>
  <w:style w:type="character" w:customStyle="1" w:styleId="222">
    <w:name w:val="Основной текст (22)_"/>
    <w:link w:val="223"/>
    <w:locked/>
    <w:rsid w:val="00487085"/>
    <w:rPr>
      <w:rFonts w:ascii="Garamond" w:hAnsi="Garamond"/>
      <w:sz w:val="11"/>
      <w:szCs w:val="11"/>
      <w:shd w:val="clear" w:color="auto" w:fill="FFFFFF"/>
      <w:lang w:val="en-US" w:eastAsia="x-none"/>
    </w:rPr>
  </w:style>
  <w:style w:type="paragraph" w:customStyle="1" w:styleId="223">
    <w:name w:val="Основной текст (22)"/>
    <w:basedOn w:val="a4"/>
    <w:link w:val="222"/>
    <w:rsid w:val="00487085"/>
    <w:pPr>
      <w:widowControl w:val="0"/>
      <w:shd w:val="clear" w:color="auto" w:fill="FFFFFF"/>
      <w:spacing w:line="240" w:lineRule="atLeast"/>
      <w:jc w:val="left"/>
    </w:pPr>
    <w:rPr>
      <w:rFonts w:ascii="Garamond" w:hAnsi="Garamond"/>
      <w:sz w:val="11"/>
      <w:szCs w:val="11"/>
      <w:shd w:val="clear" w:color="auto" w:fill="FFFFFF"/>
      <w:lang w:val="en-US" w:eastAsia="x-none"/>
    </w:rPr>
  </w:style>
  <w:style w:type="character" w:customStyle="1" w:styleId="22ArialNarrow">
    <w:name w:val="Основной текст (22) + Arial Narrow"/>
    <w:aliases w:val="114,5 pt50,Полужирный37,Курсив25"/>
    <w:rsid w:val="00487085"/>
    <w:rPr>
      <w:rFonts w:ascii="Arial Narrow" w:hAnsi="Arial Narrow" w:cs="Arial Narrow"/>
      <w:b/>
      <w:bCs/>
      <w:i/>
      <w:iCs/>
      <w:color w:val="000000"/>
      <w:spacing w:val="0"/>
      <w:w w:val="100"/>
      <w:position w:val="0"/>
      <w:sz w:val="23"/>
      <w:szCs w:val="23"/>
      <w:shd w:val="clear" w:color="auto" w:fill="FFFFFF"/>
      <w:lang w:val="en-US" w:eastAsia="x-none" w:bidi="ar-SA"/>
    </w:rPr>
  </w:style>
  <w:style w:type="character" w:customStyle="1" w:styleId="2Tahoma">
    <w:name w:val="Подпись к таблице (2) + Tahoma"/>
    <w:aliases w:val="102,5 pt49,Интервал 0 pt8"/>
    <w:rsid w:val="00487085"/>
    <w:rPr>
      <w:rFonts w:ascii="Tahoma" w:hAnsi="Tahoma" w:cs="Tahoma"/>
      <w:b/>
      <w:bCs/>
      <w:color w:val="000000"/>
      <w:spacing w:val="0"/>
      <w:w w:val="100"/>
      <w:position w:val="0"/>
      <w:sz w:val="21"/>
      <w:szCs w:val="21"/>
      <w:shd w:val="clear" w:color="auto" w:fill="FFFFFF"/>
      <w:lang w:val="ru-RU" w:eastAsia="x-none" w:bidi="ar-SA"/>
    </w:rPr>
  </w:style>
  <w:style w:type="character" w:customStyle="1" w:styleId="ArialNarrow11">
    <w:name w:val="Основной текст + Arial Narrow1"/>
    <w:aliases w:val="7 pt6,Полужирный36,Малые прописные5"/>
    <w:rsid w:val="00487085"/>
    <w:rPr>
      <w:rFonts w:ascii="Arial Narrow" w:hAnsi="Arial Narrow" w:cs="Arial Narrow"/>
      <w:b/>
      <w:bCs/>
      <w:smallCaps/>
      <w:color w:val="000000"/>
      <w:spacing w:val="0"/>
      <w:w w:val="100"/>
      <w:position w:val="0"/>
      <w:sz w:val="14"/>
      <w:szCs w:val="14"/>
      <w:shd w:val="clear" w:color="auto" w:fill="FFFFFF"/>
      <w:lang w:val="en-US" w:eastAsia="x-none" w:bidi="ar-SA"/>
    </w:rPr>
  </w:style>
  <w:style w:type="character" w:customStyle="1" w:styleId="6pt">
    <w:name w:val="Основной текст + 6 pt"/>
    <w:aliases w:val="Полужирный35,Малые прописные4"/>
    <w:rsid w:val="00487085"/>
    <w:rPr>
      <w:rFonts w:ascii="Arial" w:hAnsi="Arial"/>
      <w:b/>
      <w:bCs/>
      <w:smallCaps/>
      <w:color w:val="000000"/>
      <w:spacing w:val="0"/>
      <w:w w:val="100"/>
      <w:position w:val="0"/>
      <w:sz w:val="12"/>
      <w:szCs w:val="12"/>
      <w:shd w:val="clear" w:color="auto" w:fill="FFFFFF"/>
      <w:lang w:val="en-US" w:eastAsia="x-none" w:bidi="ar-SA"/>
    </w:rPr>
  </w:style>
  <w:style w:type="character" w:customStyle="1" w:styleId="79">
    <w:name w:val="Основной текст + 7"/>
    <w:aliases w:val="5 pt48"/>
    <w:rsid w:val="00487085"/>
    <w:rPr>
      <w:rFonts w:ascii="Arial" w:hAnsi="Arial"/>
      <w:color w:val="000000"/>
      <w:spacing w:val="0"/>
      <w:w w:val="100"/>
      <w:position w:val="0"/>
      <w:sz w:val="15"/>
      <w:szCs w:val="15"/>
      <w:shd w:val="clear" w:color="auto" w:fill="FFFFFF"/>
      <w:lang w:val="ru-RU" w:eastAsia="x-none" w:bidi="ar-SA"/>
    </w:rPr>
  </w:style>
  <w:style w:type="character" w:customStyle="1" w:styleId="Verdana">
    <w:name w:val="Колонтитул + Verdana"/>
    <w:aliases w:val="7 pt5"/>
    <w:rsid w:val="00487085"/>
    <w:rPr>
      <w:rFonts w:ascii="Verdana" w:eastAsia="Times New Roman" w:hAnsi="Verdana" w:cs="Verdana"/>
      <w:color w:val="000000"/>
      <w:spacing w:val="0"/>
      <w:w w:val="100"/>
      <w:position w:val="0"/>
      <w:sz w:val="14"/>
      <w:szCs w:val="14"/>
      <w:u w:val="none"/>
      <w:lang w:val="ru-RU" w:eastAsia="x-none"/>
    </w:rPr>
  </w:style>
  <w:style w:type="character" w:customStyle="1" w:styleId="2fa">
    <w:name w:val="Колонтитул (2)"/>
    <w:rsid w:val="00487085"/>
    <w:rPr>
      <w:rFonts w:ascii="Arial" w:eastAsia="Times New Roman" w:hAnsi="Arial" w:cs="Arial"/>
      <w:sz w:val="14"/>
      <w:szCs w:val="14"/>
      <w:u w:val="none"/>
    </w:rPr>
  </w:style>
  <w:style w:type="character" w:customStyle="1" w:styleId="3Verdana">
    <w:name w:val="Колонтитул (3) + Verdana"/>
    <w:aliases w:val="84,5 pt47"/>
    <w:rsid w:val="00487085"/>
    <w:rPr>
      <w:rFonts w:ascii="Verdana" w:eastAsia="Times New Roman" w:hAnsi="Verdana" w:cs="Verdana"/>
      <w:b/>
      <w:bCs/>
      <w:sz w:val="17"/>
      <w:szCs w:val="17"/>
      <w:u w:val="none"/>
    </w:rPr>
  </w:style>
  <w:style w:type="character" w:customStyle="1" w:styleId="1130">
    <w:name w:val="Основной текст + 113"/>
    <w:aliases w:val="5 pt46,Полужирный34,Курсив24"/>
    <w:rsid w:val="00487085"/>
    <w:rPr>
      <w:rFonts w:ascii="Arial" w:hAnsi="Arial"/>
      <w:b/>
      <w:bCs/>
      <w:i/>
      <w:iCs/>
      <w:color w:val="000000"/>
      <w:spacing w:val="0"/>
      <w:w w:val="100"/>
      <w:position w:val="0"/>
      <w:sz w:val="23"/>
      <w:szCs w:val="23"/>
      <w:shd w:val="clear" w:color="auto" w:fill="FFFFFF"/>
      <w:lang w:bidi="ar-SA"/>
    </w:rPr>
  </w:style>
  <w:style w:type="character" w:customStyle="1" w:styleId="7pt">
    <w:name w:val="Основной текст + 7 pt"/>
    <w:aliases w:val="Курсив23"/>
    <w:rsid w:val="00487085"/>
    <w:rPr>
      <w:rFonts w:ascii="Arial" w:hAnsi="Arial"/>
      <w:i/>
      <w:iCs/>
      <w:color w:val="000000"/>
      <w:spacing w:val="0"/>
      <w:w w:val="100"/>
      <w:position w:val="0"/>
      <w:sz w:val="14"/>
      <w:szCs w:val="14"/>
      <w:shd w:val="clear" w:color="auto" w:fill="FFFFFF"/>
      <w:lang w:val="ru-RU" w:eastAsia="x-none" w:bidi="ar-SA"/>
    </w:rPr>
  </w:style>
  <w:style w:type="character" w:customStyle="1" w:styleId="840">
    <w:name w:val="Основной текст + 84"/>
    <w:aliases w:val="5 pt45,Курсив22"/>
    <w:rsid w:val="00487085"/>
    <w:rPr>
      <w:rFonts w:ascii="Arial" w:hAnsi="Arial"/>
      <w:i/>
      <w:iCs/>
      <w:color w:val="000000"/>
      <w:spacing w:val="0"/>
      <w:w w:val="100"/>
      <w:position w:val="0"/>
      <w:sz w:val="17"/>
      <w:szCs w:val="17"/>
      <w:shd w:val="clear" w:color="auto" w:fill="FFFFFF"/>
      <w:lang w:val="ru-RU" w:eastAsia="x-none" w:bidi="ar-SA"/>
    </w:rPr>
  </w:style>
  <w:style w:type="character" w:customStyle="1" w:styleId="830">
    <w:name w:val="Основной текст + 83"/>
    <w:aliases w:val="5 pt44,Полужирный33,Курсив21"/>
    <w:rsid w:val="00487085"/>
    <w:rPr>
      <w:rFonts w:ascii="Arial" w:hAnsi="Arial"/>
      <w:b/>
      <w:bCs/>
      <w:i/>
      <w:iCs/>
      <w:color w:val="000000"/>
      <w:spacing w:val="0"/>
      <w:w w:val="100"/>
      <w:position w:val="0"/>
      <w:sz w:val="17"/>
      <w:szCs w:val="17"/>
      <w:shd w:val="clear" w:color="auto" w:fill="FFFFFF"/>
      <w:lang w:val="ru-RU" w:eastAsia="x-none" w:bidi="ar-SA"/>
    </w:rPr>
  </w:style>
  <w:style w:type="character" w:customStyle="1" w:styleId="232">
    <w:name w:val="Основной текст (23)_"/>
    <w:rsid w:val="00487085"/>
    <w:rPr>
      <w:rFonts w:ascii="Bookman Old Style" w:eastAsia="Times New Roman" w:hAnsi="Bookman Old Style" w:cs="Bookman Old Style"/>
      <w:sz w:val="19"/>
      <w:szCs w:val="19"/>
      <w:u w:val="none"/>
    </w:rPr>
  </w:style>
  <w:style w:type="character" w:customStyle="1" w:styleId="233">
    <w:name w:val="Основной текст (23)"/>
    <w:rsid w:val="00487085"/>
    <w:rPr>
      <w:rFonts w:ascii="Bookman Old Style" w:eastAsia="Times New Roman" w:hAnsi="Bookman Old Style" w:cs="Bookman Old Style"/>
      <w:color w:val="000000"/>
      <w:spacing w:val="0"/>
      <w:w w:val="100"/>
      <w:position w:val="0"/>
      <w:sz w:val="19"/>
      <w:szCs w:val="19"/>
      <w:u w:val="single"/>
      <w:lang w:val="ru-RU" w:eastAsia="x-none"/>
    </w:rPr>
  </w:style>
  <w:style w:type="character" w:customStyle="1" w:styleId="234">
    <w:name w:val="Основной текст (23) + Курсив"/>
    <w:aliases w:val="Интервал 0 pt7"/>
    <w:rsid w:val="00487085"/>
    <w:rPr>
      <w:rFonts w:ascii="Bookman Old Style" w:eastAsia="Times New Roman" w:hAnsi="Bookman Old Style" w:cs="Bookman Old Style"/>
      <w:i/>
      <w:iCs/>
      <w:color w:val="000000"/>
      <w:spacing w:val="10"/>
      <w:w w:val="100"/>
      <w:position w:val="0"/>
      <w:sz w:val="19"/>
      <w:szCs w:val="19"/>
      <w:u w:val="single"/>
      <w:lang w:val="en-US" w:eastAsia="x-none"/>
    </w:rPr>
  </w:style>
  <w:style w:type="character" w:customStyle="1" w:styleId="272">
    <w:name w:val="Основной текст (2) + 7"/>
    <w:aliases w:val="5 pt43"/>
    <w:rsid w:val="00487085"/>
    <w:rPr>
      <w:rFonts w:ascii="Arial" w:eastAsia="Times New Roman" w:hAnsi="Arial" w:cs="Arial"/>
      <w:color w:val="000000"/>
      <w:spacing w:val="0"/>
      <w:w w:val="100"/>
      <w:position w:val="0"/>
      <w:sz w:val="15"/>
      <w:szCs w:val="15"/>
      <w:u w:val="none"/>
    </w:rPr>
  </w:style>
  <w:style w:type="character" w:customStyle="1" w:styleId="251">
    <w:name w:val="Основной текст (25)_"/>
    <w:link w:val="252"/>
    <w:locked/>
    <w:rsid w:val="00487085"/>
    <w:rPr>
      <w:rFonts w:ascii="Garamond" w:hAnsi="Garamond"/>
      <w:sz w:val="9"/>
      <w:szCs w:val="9"/>
      <w:shd w:val="clear" w:color="auto" w:fill="FFFFFF"/>
      <w:lang w:val="en-US" w:eastAsia="x-none"/>
    </w:rPr>
  </w:style>
  <w:style w:type="paragraph" w:customStyle="1" w:styleId="252">
    <w:name w:val="Основной текст (25)"/>
    <w:basedOn w:val="a4"/>
    <w:link w:val="251"/>
    <w:rsid w:val="00487085"/>
    <w:pPr>
      <w:widowControl w:val="0"/>
      <w:shd w:val="clear" w:color="auto" w:fill="FFFFFF"/>
      <w:spacing w:before="120" w:line="240" w:lineRule="atLeast"/>
      <w:jc w:val="left"/>
    </w:pPr>
    <w:rPr>
      <w:rFonts w:ascii="Garamond" w:hAnsi="Garamond"/>
      <w:sz w:val="9"/>
      <w:szCs w:val="9"/>
      <w:shd w:val="clear" w:color="auto" w:fill="FFFFFF"/>
      <w:lang w:val="en-US" w:eastAsia="x-none"/>
    </w:rPr>
  </w:style>
  <w:style w:type="character" w:customStyle="1" w:styleId="257">
    <w:name w:val="Основной текст (25) + 7"/>
    <w:aliases w:val="5 pt42,Курсив20"/>
    <w:rsid w:val="00487085"/>
    <w:rPr>
      <w:rFonts w:ascii="Garamond" w:hAnsi="Garamond"/>
      <w:i/>
      <w:iCs/>
      <w:color w:val="000000"/>
      <w:spacing w:val="0"/>
      <w:w w:val="100"/>
      <w:position w:val="0"/>
      <w:sz w:val="15"/>
      <w:szCs w:val="15"/>
      <w:shd w:val="clear" w:color="auto" w:fill="FFFFFF"/>
      <w:lang w:val="en-US" w:eastAsia="x-none" w:bidi="ar-SA"/>
    </w:rPr>
  </w:style>
  <w:style w:type="character" w:customStyle="1" w:styleId="730">
    <w:name w:val="Основной текст + 73"/>
    <w:aliases w:val="5 pt41,Полужирный32,Курсив19"/>
    <w:rsid w:val="00487085"/>
    <w:rPr>
      <w:rFonts w:ascii="Arial" w:hAnsi="Arial"/>
      <w:b/>
      <w:bCs/>
      <w:i/>
      <w:iCs/>
      <w:color w:val="000000"/>
      <w:spacing w:val="0"/>
      <w:w w:val="100"/>
      <w:position w:val="0"/>
      <w:sz w:val="15"/>
      <w:szCs w:val="15"/>
      <w:shd w:val="clear" w:color="auto" w:fill="FFFFFF"/>
      <w:lang w:val="ru-RU" w:eastAsia="x-none" w:bidi="ar-SA"/>
    </w:rPr>
  </w:style>
  <w:style w:type="character" w:customStyle="1" w:styleId="Verdana1">
    <w:name w:val="Колонтитул + Verdana1"/>
    <w:aliases w:val="83,5 pt40,Полужирный31"/>
    <w:rsid w:val="00487085"/>
    <w:rPr>
      <w:rFonts w:ascii="Verdana" w:eastAsia="Times New Roman" w:hAnsi="Verdana" w:cs="Verdana"/>
      <w:b/>
      <w:bCs/>
      <w:color w:val="000000"/>
      <w:spacing w:val="0"/>
      <w:w w:val="100"/>
      <w:position w:val="0"/>
      <w:sz w:val="17"/>
      <w:szCs w:val="17"/>
      <w:u w:val="none"/>
    </w:rPr>
  </w:style>
  <w:style w:type="character" w:customStyle="1" w:styleId="BookmanOldStyle">
    <w:name w:val="Основной текст + Bookman Old Style"/>
    <w:aliases w:val="10 pt10"/>
    <w:rsid w:val="00487085"/>
    <w:rPr>
      <w:rFonts w:ascii="Bookman Old Style" w:hAnsi="Bookman Old Style" w:cs="Bookman Old Style"/>
      <w:color w:val="000000"/>
      <w:spacing w:val="0"/>
      <w:w w:val="100"/>
      <w:position w:val="0"/>
      <w:sz w:val="20"/>
      <w:szCs w:val="20"/>
      <w:shd w:val="clear" w:color="auto" w:fill="FFFFFF"/>
      <w:lang w:val="ru-RU" w:eastAsia="x-none" w:bidi="ar-SA"/>
    </w:rPr>
  </w:style>
  <w:style w:type="character" w:customStyle="1" w:styleId="6f">
    <w:name w:val="Основной текст + 6"/>
    <w:aliases w:val="5 pt39"/>
    <w:rsid w:val="00487085"/>
    <w:rPr>
      <w:rFonts w:ascii="Arial" w:hAnsi="Arial"/>
      <w:color w:val="000000"/>
      <w:spacing w:val="0"/>
      <w:w w:val="100"/>
      <w:position w:val="0"/>
      <w:sz w:val="13"/>
      <w:szCs w:val="13"/>
      <w:shd w:val="clear" w:color="auto" w:fill="FFFFFF"/>
      <w:lang w:val="ru-RU" w:eastAsia="x-none" w:bidi="ar-SA"/>
    </w:rPr>
  </w:style>
  <w:style w:type="character" w:customStyle="1" w:styleId="820">
    <w:name w:val="Основной текст + 82"/>
    <w:aliases w:val="5 pt38,Полужирный30,Малые прописные3"/>
    <w:rsid w:val="00487085"/>
    <w:rPr>
      <w:rFonts w:ascii="Arial" w:hAnsi="Arial"/>
      <w:b/>
      <w:bCs/>
      <w:smallCaps/>
      <w:color w:val="000000"/>
      <w:spacing w:val="0"/>
      <w:w w:val="100"/>
      <w:position w:val="0"/>
      <w:sz w:val="17"/>
      <w:szCs w:val="17"/>
      <w:shd w:val="clear" w:color="auto" w:fill="FFFFFF"/>
      <w:lang w:val="ru-RU" w:eastAsia="x-none" w:bidi="ar-SA"/>
    </w:rPr>
  </w:style>
  <w:style w:type="character" w:customStyle="1" w:styleId="97">
    <w:name w:val="Основной текст + 9"/>
    <w:aliases w:val="5 pt37,Полужирный29"/>
    <w:rsid w:val="00487085"/>
    <w:rPr>
      <w:rFonts w:ascii="Arial" w:hAnsi="Arial"/>
      <w:b/>
      <w:bCs/>
      <w:color w:val="000000"/>
      <w:spacing w:val="0"/>
      <w:w w:val="100"/>
      <w:position w:val="0"/>
      <w:sz w:val="19"/>
      <w:szCs w:val="19"/>
      <w:shd w:val="clear" w:color="auto" w:fill="FFFFFF"/>
      <w:lang w:val="ru-RU" w:eastAsia="x-none" w:bidi="ar-SA"/>
    </w:rPr>
  </w:style>
  <w:style w:type="character" w:customStyle="1" w:styleId="9pt0">
    <w:name w:val="Основной текст + 9 pt"/>
    <w:uiPriority w:val="99"/>
    <w:rsid w:val="00487085"/>
    <w:rPr>
      <w:rFonts w:ascii="Arial" w:hAnsi="Arial"/>
      <w:color w:val="000000"/>
      <w:spacing w:val="0"/>
      <w:w w:val="100"/>
      <w:position w:val="0"/>
      <w:sz w:val="18"/>
      <w:szCs w:val="18"/>
      <w:shd w:val="clear" w:color="auto" w:fill="FFFFFF"/>
      <w:lang w:val="ru-RU" w:eastAsia="x-none" w:bidi="ar-SA"/>
    </w:rPr>
  </w:style>
  <w:style w:type="character" w:customStyle="1" w:styleId="BookmanOldStyle11">
    <w:name w:val="Основной текст + Bookman Old Style11"/>
    <w:aliases w:val="10 pt9,Полужирный28,Курсив18"/>
    <w:rsid w:val="00487085"/>
    <w:rPr>
      <w:rFonts w:ascii="Bookman Old Style" w:hAnsi="Bookman Old Style" w:cs="Bookman Old Style"/>
      <w:b/>
      <w:bCs/>
      <w:i/>
      <w:iCs/>
      <w:color w:val="000000"/>
      <w:spacing w:val="0"/>
      <w:w w:val="100"/>
      <w:position w:val="0"/>
      <w:sz w:val="20"/>
      <w:szCs w:val="20"/>
      <w:shd w:val="clear" w:color="auto" w:fill="FFFFFF"/>
      <w:lang w:bidi="ar-SA"/>
    </w:rPr>
  </w:style>
  <w:style w:type="character" w:customStyle="1" w:styleId="BookmanOldStyle10">
    <w:name w:val="Основной текст + Bookman Old Style10"/>
    <w:aliases w:val="7 pt4"/>
    <w:rsid w:val="00487085"/>
    <w:rPr>
      <w:rFonts w:ascii="Bookman Old Style" w:hAnsi="Bookman Old Style" w:cs="Bookman Old Style"/>
      <w:color w:val="000000"/>
      <w:spacing w:val="0"/>
      <w:w w:val="100"/>
      <w:position w:val="0"/>
      <w:sz w:val="14"/>
      <w:szCs w:val="14"/>
      <w:shd w:val="clear" w:color="auto" w:fill="FFFFFF"/>
      <w:lang w:bidi="ar-SA"/>
    </w:rPr>
  </w:style>
  <w:style w:type="character" w:customStyle="1" w:styleId="7pt2">
    <w:name w:val="Основной текст + 7 pt2"/>
    <w:rsid w:val="00487085"/>
    <w:rPr>
      <w:rFonts w:ascii="Arial" w:hAnsi="Arial"/>
      <w:color w:val="000000"/>
      <w:spacing w:val="0"/>
      <w:w w:val="100"/>
      <w:position w:val="0"/>
      <w:sz w:val="14"/>
      <w:szCs w:val="14"/>
      <w:shd w:val="clear" w:color="auto" w:fill="FFFFFF"/>
      <w:lang w:bidi="ar-SA"/>
    </w:rPr>
  </w:style>
  <w:style w:type="character" w:customStyle="1" w:styleId="BookmanOldStyle9">
    <w:name w:val="Основной текст + Bookman Old Style9"/>
    <w:aliases w:val="7 pt3,Малые прописные2"/>
    <w:rsid w:val="00487085"/>
    <w:rPr>
      <w:rFonts w:ascii="Bookman Old Style" w:hAnsi="Bookman Old Style" w:cs="Bookman Old Style"/>
      <w:smallCaps/>
      <w:color w:val="000000"/>
      <w:spacing w:val="0"/>
      <w:w w:val="100"/>
      <w:position w:val="0"/>
      <w:sz w:val="14"/>
      <w:szCs w:val="14"/>
      <w:shd w:val="clear" w:color="auto" w:fill="FFFFFF"/>
      <w:lang w:val="en-US" w:eastAsia="x-none" w:bidi="ar-SA"/>
    </w:rPr>
  </w:style>
  <w:style w:type="character" w:customStyle="1" w:styleId="7pt1">
    <w:name w:val="Основной текст + 7 pt1"/>
    <w:aliases w:val="Курсив17,Интервал 0 pt6"/>
    <w:rsid w:val="00487085"/>
    <w:rPr>
      <w:rFonts w:ascii="Arial" w:hAnsi="Arial"/>
      <w:i/>
      <w:iCs/>
      <w:color w:val="000000"/>
      <w:spacing w:val="10"/>
      <w:w w:val="100"/>
      <w:position w:val="0"/>
      <w:sz w:val="14"/>
      <w:szCs w:val="14"/>
      <w:shd w:val="clear" w:color="auto" w:fill="FFFFFF"/>
      <w:lang w:val="ru-RU" w:eastAsia="x-none" w:bidi="ar-SA"/>
    </w:rPr>
  </w:style>
  <w:style w:type="character" w:customStyle="1" w:styleId="BookmanOldStyle8">
    <w:name w:val="Основной текст + Bookman Old Style8"/>
    <w:aliases w:val="6,5 pt36"/>
    <w:rsid w:val="00487085"/>
    <w:rPr>
      <w:rFonts w:ascii="Bookman Old Style" w:hAnsi="Bookman Old Style" w:cs="Bookman Old Style"/>
      <w:color w:val="000000"/>
      <w:spacing w:val="0"/>
      <w:w w:val="100"/>
      <w:position w:val="0"/>
      <w:sz w:val="13"/>
      <w:szCs w:val="13"/>
      <w:shd w:val="clear" w:color="auto" w:fill="FFFFFF"/>
      <w:lang w:bidi="ar-SA"/>
    </w:rPr>
  </w:style>
  <w:style w:type="character" w:customStyle="1" w:styleId="5pt">
    <w:name w:val="Основной текст + 5 pt"/>
    <w:rsid w:val="00487085"/>
    <w:rPr>
      <w:rFonts w:ascii="Arial" w:hAnsi="Arial"/>
      <w:color w:val="000000"/>
      <w:spacing w:val="0"/>
      <w:w w:val="100"/>
      <w:position w:val="0"/>
      <w:sz w:val="10"/>
      <w:szCs w:val="10"/>
      <w:shd w:val="clear" w:color="auto" w:fill="FFFFFF"/>
      <w:lang w:bidi="ar-SA"/>
    </w:rPr>
  </w:style>
  <w:style w:type="character" w:customStyle="1" w:styleId="621">
    <w:name w:val="Основной текст + 62"/>
    <w:aliases w:val="5 pt35,Курсив16"/>
    <w:rsid w:val="00487085"/>
    <w:rPr>
      <w:rFonts w:ascii="Arial" w:hAnsi="Arial"/>
      <w:i/>
      <w:iCs/>
      <w:color w:val="000000"/>
      <w:spacing w:val="0"/>
      <w:w w:val="100"/>
      <w:position w:val="0"/>
      <w:sz w:val="13"/>
      <w:szCs w:val="13"/>
      <w:shd w:val="clear" w:color="auto" w:fill="FFFFFF"/>
      <w:lang w:val="ru-RU" w:eastAsia="x-none" w:bidi="ar-SA"/>
    </w:rPr>
  </w:style>
  <w:style w:type="character" w:customStyle="1" w:styleId="261">
    <w:name w:val="Основной текст (26)_"/>
    <w:link w:val="262"/>
    <w:locked/>
    <w:rsid w:val="00487085"/>
    <w:rPr>
      <w:rFonts w:ascii="Batang" w:eastAsia="Batang" w:hAnsi="Batang"/>
      <w:sz w:val="12"/>
      <w:szCs w:val="12"/>
      <w:shd w:val="clear" w:color="auto" w:fill="FFFFFF"/>
    </w:rPr>
  </w:style>
  <w:style w:type="paragraph" w:customStyle="1" w:styleId="262">
    <w:name w:val="Основной текст (26)"/>
    <w:basedOn w:val="a4"/>
    <w:link w:val="261"/>
    <w:rsid w:val="00487085"/>
    <w:pPr>
      <w:widowControl w:val="0"/>
      <w:shd w:val="clear" w:color="auto" w:fill="FFFFFF"/>
      <w:spacing w:before="120" w:line="240" w:lineRule="atLeast"/>
      <w:jc w:val="left"/>
    </w:pPr>
    <w:rPr>
      <w:rFonts w:ascii="Batang" w:eastAsia="Batang" w:hAnsi="Batang"/>
      <w:sz w:val="12"/>
      <w:szCs w:val="12"/>
      <w:shd w:val="clear" w:color="auto" w:fill="FFFFFF"/>
      <w:lang w:eastAsia="ru-RU"/>
    </w:rPr>
  </w:style>
  <w:style w:type="character" w:customStyle="1" w:styleId="8pt2">
    <w:name w:val="Основной текст + 8 pt2"/>
    <w:aliases w:val="Полужирный27"/>
    <w:rsid w:val="00487085"/>
    <w:rPr>
      <w:rFonts w:ascii="Arial" w:hAnsi="Arial"/>
      <w:b/>
      <w:bCs/>
      <w:color w:val="000000"/>
      <w:spacing w:val="0"/>
      <w:w w:val="100"/>
      <w:position w:val="0"/>
      <w:sz w:val="16"/>
      <w:szCs w:val="16"/>
      <w:shd w:val="clear" w:color="auto" w:fill="FFFFFF"/>
      <w:lang w:val="ru-RU" w:eastAsia="x-none" w:bidi="ar-SA"/>
    </w:rPr>
  </w:style>
  <w:style w:type="character" w:customStyle="1" w:styleId="613">
    <w:name w:val="Основной текст + 61"/>
    <w:aliases w:val="5 pt34,Полужирный26"/>
    <w:rsid w:val="00487085"/>
    <w:rPr>
      <w:rFonts w:ascii="Arial" w:hAnsi="Arial"/>
      <w:b/>
      <w:bCs/>
      <w:color w:val="000000"/>
      <w:spacing w:val="0"/>
      <w:w w:val="100"/>
      <w:position w:val="0"/>
      <w:sz w:val="13"/>
      <w:szCs w:val="13"/>
      <w:shd w:val="clear" w:color="auto" w:fill="FFFFFF"/>
      <w:lang w:val="ru-RU" w:eastAsia="x-none" w:bidi="ar-SA"/>
    </w:rPr>
  </w:style>
  <w:style w:type="character" w:customStyle="1" w:styleId="89">
    <w:name w:val="Основной текст (8)"/>
    <w:rsid w:val="00487085"/>
    <w:rPr>
      <w:rFonts w:ascii="Arial" w:eastAsia="Times New Roman" w:hAnsi="Arial" w:cs="Arial"/>
      <w:b/>
      <w:bCs/>
      <w:color w:val="000000"/>
      <w:spacing w:val="-10"/>
      <w:w w:val="100"/>
      <w:position w:val="0"/>
      <w:sz w:val="21"/>
      <w:szCs w:val="21"/>
      <w:u w:val="none"/>
      <w:lang w:val="ru-RU" w:eastAsia="x-none"/>
    </w:rPr>
  </w:style>
  <w:style w:type="character" w:customStyle="1" w:styleId="273">
    <w:name w:val="Основной текст (27)_"/>
    <w:link w:val="274"/>
    <w:locked/>
    <w:rsid w:val="00487085"/>
    <w:rPr>
      <w:rFonts w:ascii="Arial" w:hAnsi="Arial"/>
      <w:w w:val="150"/>
      <w:sz w:val="9"/>
      <w:szCs w:val="9"/>
      <w:shd w:val="clear" w:color="auto" w:fill="FFFFFF"/>
    </w:rPr>
  </w:style>
  <w:style w:type="paragraph" w:customStyle="1" w:styleId="274">
    <w:name w:val="Основной текст (27)"/>
    <w:basedOn w:val="a4"/>
    <w:link w:val="273"/>
    <w:rsid w:val="00487085"/>
    <w:pPr>
      <w:widowControl w:val="0"/>
      <w:shd w:val="clear" w:color="auto" w:fill="FFFFFF"/>
      <w:spacing w:before="120" w:line="240" w:lineRule="atLeast"/>
      <w:jc w:val="left"/>
    </w:pPr>
    <w:rPr>
      <w:rFonts w:ascii="Arial" w:hAnsi="Arial"/>
      <w:w w:val="150"/>
      <w:sz w:val="9"/>
      <w:szCs w:val="9"/>
      <w:shd w:val="clear" w:color="auto" w:fill="FFFFFF"/>
      <w:lang w:eastAsia="ru-RU"/>
    </w:rPr>
  </w:style>
  <w:style w:type="character" w:customStyle="1" w:styleId="27BookmanOldStyle">
    <w:name w:val="Основной текст (27) + Bookman Old Style"/>
    <w:aliases w:val="5 pt33,Курсив15,Масштаб 100%"/>
    <w:rsid w:val="00487085"/>
    <w:rPr>
      <w:rFonts w:ascii="Bookman Old Style" w:hAnsi="Bookman Old Style" w:cs="Bookman Old Style"/>
      <w:i/>
      <w:iCs/>
      <w:color w:val="000000"/>
      <w:spacing w:val="0"/>
      <w:w w:val="100"/>
      <w:position w:val="0"/>
      <w:sz w:val="10"/>
      <w:szCs w:val="10"/>
      <w:shd w:val="clear" w:color="auto" w:fill="FFFFFF"/>
      <w:lang w:bidi="ar-SA"/>
    </w:rPr>
  </w:style>
  <w:style w:type="character" w:customStyle="1" w:styleId="175">
    <w:name w:val="Подпись к картинке (17)_"/>
    <w:rsid w:val="00487085"/>
    <w:rPr>
      <w:rFonts w:ascii="Arial" w:eastAsia="Times New Roman" w:hAnsi="Arial" w:cs="Arial"/>
      <w:sz w:val="14"/>
      <w:szCs w:val="14"/>
      <w:u w:val="none"/>
    </w:rPr>
  </w:style>
  <w:style w:type="character" w:customStyle="1" w:styleId="176">
    <w:name w:val="Подпись к картинке (17)"/>
    <w:rsid w:val="00487085"/>
    <w:rPr>
      <w:rFonts w:ascii="Arial" w:eastAsia="Times New Roman" w:hAnsi="Arial" w:cs="Arial"/>
      <w:color w:val="000000"/>
      <w:spacing w:val="0"/>
      <w:w w:val="100"/>
      <w:position w:val="0"/>
      <w:sz w:val="14"/>
      <w:szCs w:val="14"/>
      <w:u w:val="none"/>
      <w:lang w:val="ru-RU" w:eastAsia="x-none"/>
    </w:rPr>
  </w:style>
  <w:style w:type="character" w:customStyle="1" w:styleId="185">
    <w:name w:val="Подпись к картинке (18)_"/>
    <w:link w:val="186"/>
    <w:locked/>
    <w:rsid w:val="00487085"/>
    <w:rPr>
      <w:rFonts w:ascii="Arial" w:hAnsi="Arial"/>
      <w:sz w:val="14"/>
      <w:szCs w:val="14"/>
      <w:shd w:val="clear" w:color="auto" w:fill="FFFFFF"/>
    </w:rPr>
  </w:style>
  <w:style w:type="paragraph" w:customStyle="1" w:styleId="186">
    <w:name w:val="Подпись к картинке (18)"/>
    <w:basedOn w:val="a4"/>
    <w:link w:val="185"/>
    <w:rsid w:val="00487085"/>
    <w:pPr>
      <w:widowControl w:val="0"/>
      <w:shd w:val="clear" w:color="auto" w:fill="FFFFFF"/>
      <w:spacing w:line="240" w:lineRule="atLeast"/>
      <w:jc w:val="left"/>
    </w:pPr>
    <w:rPr>
      <w:rFonts w:ascii="Arial" w:hAnsi="Arial"/>
      <w:sz w:val="14"/>
      <w:szCs w:val="14"/>
      <w:shd w:val="clear" w:color="auto" w:fill="FFFFFF"/>
      <w:lang w:eastAsia="ru-RU"/>
    </w:rPr>
  </w:style>
  <w:style w:type="character" w:customStyle="1" w:styleId="281">
    <w:name w:val="Основной текст (28)_"/>
    <w:rsid w:val="00487085"/>
    <w:rPr>
      <w:rFonts w:ascii="Arial" w:eastAsia="Times New Roman" w:hAnsi="Arial" w:cs="Arial"/>
      <w:sz w:val="14"/>
      <w:szCs w:val="14"/>
      <w:u w:val="none"/>
    </w:rPr>
  </w:style>
  <w:style w:type="character" w:customStyle="1" w:styleId="282">
    <w:name w:val="Основной текст (28)"/>
    <w:rsid w:val="00487085"/>
    <w:rPr>
      <w:rFonts w:ascii="Arial" w:eastAsia="Times New Roman" w:hAnsi="Arial" w:cs="Arial"/>
      <w:color w:val="000000"/>
      <w:spacing w:val="0"/>
      <w:w w:val="100"/>
      <w:position w:val="0"/>
      <w:sz w:val="14"/>
      <w:szCs w:val="14"/>
      <w:u w:val="none"/>
      <w:lang w:val="ru-RU" w:eastAsia="x-none"/>
    </w:rPr>
  </w:style>
  <w:style w:type="character" w:customStyle="1" w:styleId="ArialNarrow12">
    <w:name w:val="Колонтитул + Arial Narrow1"/>
    <w:aliases w:val="8 pt7,Полужирный25"/>
    <w:rsid w:val="00487085"/>
    <w:rPr>
      <w:rFonts w:ascii="Arial Narrow" w:eastAsia="Times New Roman" w:hAnsi="Arial Narrow" w:cs="Arial Narrow"/>
      <w:b/>
      <w:bCs/>
      <w:color w:val="000000"/>
      <w:spacing w:val="0"/>
      <w:w w:val="100"/>
      <w:position w:val="0"/>
      <w:sz w:val="16"/>
      <w:szCs w:val="16"/>
      <w:u w:val="none"/>
      <w:lang w:val="ru-RU" w:eastAsia="x-none"/>
    </w:rPr>
  </w:style>
  <w:style w:type="character" w:customStyle="1" w:styleId="BookmanOldStyle0">
    <w:name w:val="Колонтитул + Bookman Old Style"/>
    <w:aliases w:val="9 pt4,Полужирный24"/>
    <w:rsid w:val="00487085"/>
    <w:rPr>
      <w:rFonts w:ascii="Bookman Old Style" w:eastAsia="Times New Roman" w:hAnsi="Bookman Old Style" w:cs="Bookman Old Style"/>
      <w:b/>
      <w:bCs/>
      <w:color w:val="000000"/>
      <w:spacing w:val="0"/>
      <w:w w:val="100"/>
      <w:position w:val="0"/>
      <w:sz w:val="18"/>
      <w:szCs w:val="18"/>
      <w:u w:val="none"/>
    </w:rPr>
  </w:style>
  <w:style w:type="character" w:customStyle="1" w:styleId="67pt">
    <w:name w:val="Основной текст (6) + 7 pt"/>
    <w:rsid w:val="00487085"/>
    <w:rPr>
      <w:rFonts w:ascii="Arial" w:eastAsia="Times New Roman" w:hAnsi="Arial" w:cs="Arial"/>
      <w:b/>
      <w:bCs/>
      <w:color w:val="000000"/>
      <w:spacing w:val="0"/>
      <w:w w:val="100"/>
      <w:position w:val="0"/>
      <w:sz w:val="14"/>
      <w:szCs w:val="14"/>
      <w:u w:val="none"/>
    </w:rPr>
  </w:style>
  <w:style w:type="character" w:customStyle="1" w:styleId="29Arial">
    <w:name w:val="Основной текст (29) + Arial"/>
    <w:rsid w:val="00487085"/>
    <w:rPr>
      <w:rFonts w:ascii="Arial" w:eastAsia="Times New Roman" w:hAnsi="Arial" w:cs="Arial"/>
      <w:color w:val="000000"/>
      <w:spacing w:val="0"/>
      <w:w w:val="100"/>
      <w:position w:val="0"/>
      <w:sz w:val="17"/>
      <w:szCs w:val="17"/>
      <w:u w:val="none"/>
    </w:rPr>
  </w:style>
  <w:style w:type="character" w:customStyle="1" w:styleId="29Arial3">
    <w:name w:val="Основной текст (29) + Arial3"/>
    <w:aliases w:val="Полужирный23"/>
    <w:rsid w:val="00487085"/>
    <w:rPr>
      <w:rFonts w:ascii="Arial" w:eastAsia="Times New Roman" w:hAnsi="Arial" w:cs="Arial"/>
      <w:b/>
      <w:bCs/>
      <w:color w:val="000000"/>
      <w:spacing w:val="0"/>
      <w:w w:val="100"/>
      <w:position w:val="0"/>
      <w:sz w:val="17"/>
      <w:szCs w:val="17"/>
      <w:u w:val="none"/>
      <w:lang w:val="ru-RU" w:eastAsia="x-none"/>
    </w:rPr>
  </w:style>
  <w:style w:type="character" w:customStyle="1" w:styleId="29Arial2">
    <w:name w:val="Основной текст (29) + Arial2"/>
    <w:aliases w:val="74,5 pt32"/>
    <w:rsid w:val="00487085"/>
    <w:rPr>
      <w:rFonts w:ascii="Arial" w:eastAsia="Times New Roman" w:hAnsi="Arial" w:cs="Arial"/>
      <w:color w:val="000000"/>
      <w:spacing w:val="0"/>
      <w:w w:val="100"/>
      <w:position w:val="0"/>
      <w:sz w:val="15"/>
      <w:szCs w:val="15"/>
      <w:u w:val="none"/>
      <w:lang w:val="ru-RU" w:eastAsia="x-none"/>
    </w:rPr>
  </w:style>
  <w:style w:type="character" w:customStyle="1" w:styleId="29Batang">
    <w:name w:val="Основной текст (29) + Batang"/>
    <w:aliases w:val="73,5 pt31"/>
    <w:rsid w:val="00487085"/>
    <w:rPr>
      <w:rFonts w:ascii="Batang" w:eastAsia="Batang" w:hAnsi="Batang" w:cs="Batang"/>
      <w:color w:val="000000"/>
      <w:spacing w:val="0"/>
      <w:w w:val="100"/>
      <w:position w:val="0"/>
      <w:sz w:val="15"/>
      <w:szCs w:val="15"/>
      <w:u w:val="none"/>
      <w:lang w:val="ru-RU" w:eastAsia="x-none"/>
    </w:rPr>
  </w:style>
  <w:style w:type="character" w:customStyle="1" w:styleId="29Arial1">
    <w:name w:val="Основной текст (29) + Arial1"/>
    <w:aliases w:val="113,5 pt30"/>
    <w:rsid w:val="00487085"/>
    <w:rPr>
      <w:rFonts w:ascii="Arial" w:eastAsia="Times New Roman" w:hAnsi="Arial" w:cs="Arial"/>
      <w:color w:val="000000"/>
      <w:spacing w:val="0"/>
      <w:w w:val="100"/>
      <w:position w:val="0"/>
      <w:sz w:val="23"/>
      <w:szCs w:val="23"/>
      <w:u w:val="none"/>
    </w:rPr>
  </w:style>
  <w:style w:type="character" w:customStyle="1" w:styleId="19Exact">
    <w:name w:val="Подпись к картинке (19) Exact"/>
    <w:link w:val="194"/>
    <w:locked/>
    <w:rsid w:val="00487085"/>
    <w:rPr>
      <w:rFonts w:ascii="Arial" w:hAnsi="Arial"/>
      <w:sz w:val="19"/>
      <w:szCs w:val="19"/>
      <w:shd w:val="clear" w:color="auto" w:fill="FFFFFF"/>
    </w:rPr>
  </w:style>
  <w:style w:type="paragraph" w:customStyle="1" w:styleId="194">
    <w:name w:val="Подпись к картинке (19)"/>
    <w:basedOn w:val="a4"/>
    <w:link w:val="19Exact"/>
    <w:rsid w:val="00487085"/>
    <w:pPr>
      <w:widowControl w:val="0"/>
      <w:shd w:val="clear" w:color="auto" w:fill="FFFFFF"/>
      <w:spacing w:line="240" w:lineRule="atLeast"/>
      <w:jc w:val="left"/>
    </w:pPr>
    <w:rPr>
      <w:rFonts w:ascii="Arial" w:hAnsi="Arial"/>
      <w:sz w:val="19"/>
      <w:szCs w:val="19"/>
      <w:shd w:val="clear" w:color="auto" w:fill="FFFFFF"/>
      <w:lang w:eastAsia="ru-RU"/>
    </w:rPr>
  </w:style>
  <w:style w:type="character" w:customStyle="1" w:styleId="60ptExact">
    <w:name w:val="Основной текст (6) + Интервал 0 pt Exact"/>
    <w:rsid w:val="00487085"/>
    <w:rPr>
      <w:rFonts w:ascii="Arial" w:eastAsia="Times New Roman" w:hAnsi="Arial" w:cs="Arial"/>
      <w:b/>
      <w:bCs/>
      <w:color w:val="000000"/>
      <w:spacing w:val="-3"/>
      <w:w w:val="100"/>
      <w:position w:val="0"/>
      <w:sz w:val="16"/>
      <w:szCs w:val="16"/>
      <w:u w:val="none"/>
    </w:rPr>
  </w:style>
  <w:style w:type="character" w:customStyle="1" w:styleId="35Exact">
    <w:name w:val="Основной текст (35) Exact"/>
    <w:rsid w:val="00487085"/>
    <w:rPr>
      <w:rFonts w:ascii="Arial" w:eastAsia="Times New Roman" w:hAnsi="Arial" w:cs="Arial"/>
      <w:sz w:val="19"/>
      <w:szCs w:val="19"/>
      <w:u w:val="none"/>
    </w:rPr>
  </w:style>
  <w:style w:type="character" w:customStyle="1" w:styleId="358pt">
    <w:name w:val="Основной текст (35) + 8 pt"/>
    <w:aliases w:val="Полужирный22,Интервал 0 pt Exact7"/>
    <w:rsid w:val="00487085"/>
    <w:rPr>
      <w:rFonts w:ascii="Arial" w:eastAsia="Times New Roman" w:hAnsi="Arial" w:cs="Arial"/>
      <w:b/>
      <w:bCs/>
      <w:spacing w:val="-3"/>
      <w:sz w:val="16"/>
      <w:szCs w:val="16"/>
      <w:u w:val="none"/>
    </w:rPr>
  </w:style>
  <w:style w:type="character" w:customStyle="1" w:styleId="351">
    <w:name w:val="Основной текст (35)_"/>
    <w:rsid w:val="00487085"/>
    <w:rPr>
      <w:rFonts w:ascii="Arial" w:eastAsia="Times New Roman" w:hAnsi="Arial" w:cs="Arial"/>
      <w:sz w:val="19"/>
      <w:szCs w:val="19"/>
      <w:u w:val="none"/>
    </w:rPr>
  </w:style>
  <w:style w:type="character" w:customStyle="1" w:styleId="32Exact">
    <w:name w:val="Основной текст (32) Exact"/>
    <w:rsid w:val="00487085"/>
    <w:rPr>
      <w:rFonts w:ascii="Bookman Old Style" w:eastAsia="Times New Roman" w:hAnsi="Bookman Old Style" w:cs="Bookman Old Style"/>
      <w:b/>
      <w:bCs/>
      <w:i/>
      <w:iCs/>
      <w:sz w:val="19"/>
      <w:szCs w:val="19"/>
      <w:u w:val="none"/>
      <w:lang w:val="en-US" w:eastAsia="x-none"/>
    </w:rPr>
  </w:style>
  <w:style w:type="character" w:customStyle="1" w:styleId="329pt">
    <w:name w:val="Основной текст (32) + 9 pt"/>
    <w:aliases w:val="Интервал 0 pt Exact6"/>
    <w:rsid w:val="00487085"/>
    <w:rPr>
      <w:rFonts w:ascii="Bookman Old Style" w:eastAsia="Times New Roman" w:hAnsi="Bookman Old Style" w:cs="Bookman Old Style"/>
      <w:b/>
      <w:bCs/>
      <w:i/>
      <w:iCs/>
      <w:spacing w:val="8"/>
      <w:sz w:val="18"/>
      <w:szCs w:val="18"/>
      <w:u w:val="none"/>
    </w:rPr>
  </w:style>
  <w:style w:type="character" w:customStyle="1" w:styleId="322">
    <w:name w:val="Основной текст (32)_"/>
    <w:rsid w:val="00487085"/>
    <w:rPr>
      <w:rFonts w:ascii="Bookman Old Style" w:eastAsia="Times New Roman" w:hAnsi="Bookman Old Style" w:cs="Bookman Old Style"/>
      <w:b/>
      <w:bCs/>
      <w:i/>
      <w:iCs/>
      <w:sz w:val="20"/>
      <w:szCs w:val="20"/>
      <w:u w:val="none"/>
    </w:rPr>
  </w:style>
  <w:style w:type="character" w:customStyle="1" w:styleId="33Exact">
    <w:name w:val="Основной текст (33) Exact"/>
    <w:link w:val="331"/>
    <w:locked/>
    <w:rsid w:val="00487085"/>
    <w:rPr>
      <w:rFonts w:ascii="Arial Unicode MS" w:eastAsia="Arial Unicode MS" w:hAnsi="Arial Unicode MS"/>
      <w:spacing w:val="2"/>
      <w:sz w:val="19"/>
      <w:szCs w:val="19"/>
      <w:shd w:val="clear" w:color="auto" w:fill="FFFFFF"/>
    </w:rPr>
  </w:style>
  <w:style w:type="paragraph" w:customStyle="1" w:styleId="331">
    <w:name w:val="Основной текст (33)"/>
    <w:basedOn w:val="a4"/>
    <w:link w:val="33Exact"/>
    <w:rsid w:val="00487085"/>
    <w:pPr>
      <w:widowControl w:val="0"/>
      <w:shd w:val="clear" w:color="auto" w:fill="FFFFFF"/>
      <w:spacing w:before="60" w:line="240" w:lineRule="atLeast"/>
      <w:jc w:val="right"/>
    </w:pPr>
    <w:rPr>
      <w:rFonts w:ascii="Arial Unicode MS" w:eastAsia="Arial Unicode MS" w:hAnsi="Arial Unicode MS"/>
      <w:spacing w:val="2"/>
      <w:sz w:val="19"/>
      <w:szCs w:val="19"/>
      <w:shd w:val="clear" w:color="auto" w:fill="FFFFFF"/>
      <w:lang w:eastAsia="ru-RU"/>
    </w:rPr>
  </w:style>
  <w:style w:type="character" w:customStyle="1" w:styleId="34Exact">
    <w:name w:val="Основной текст (34) Exact"/>
    <w:link w:val="341"/>
    <w:locked/>
    <w:rsid w:val="00487085"/>
    <w:rPr>
      <w:rFonts w:ascii="Bookman Old Style" w:hAnsi="Bookman Old Style"/>
      <w:shd w:val="clear" w:color="auto" w:fill="FFFFFF"/>
    </w:rPr>
  </w:style>
  <w:style w:type="paragraph" w:customStyle="1" w:styleId="341">
    <w:name w:val="Основной текст (34)"/>
    <w:basedOn w:val="a4"/>
    <w:link w:val="34Exact"/>
    <w:rsid w:val="00487085"/>
    <w:pPr>
      <w:widowControl w:val="0"/>
      <w:shd w:val="clear" w:color="auto" w:fill="FFFFFF"/>
      <w:spacing w:line="115" w:lineRule="exact"/>
      <w:jc w:val="right"/>
    </w:pPr>
    <w:rPr>
      <w:rFonts w:ascii="Bookman Old Style" w:hAnsi="Bookman Old Style"/>
      <w:sz w:val="20"/>
      <w:szCs w:val="20"/>
      <w:shd w:val="clear" w:color="auto" w:fill="FFFFFF"/>
      <w:lang w:eastAsia="ru-RU"/>
    </w:rPr>
  </w:style>
  <w:style w:type="character" w:customStyle="1" w:styleId="352">
    <w:name w:val="Основной текст (35)"/>
    <w:rsid w:val="00487085"/>
    <w:rPr>
      <w:rFonts w:ascii="Arial" w:eastAsia="Times New Roman" w:hAnsi="Arial" w:cs="Arial"/>
      <w:color w:val="000000"/>
      <w:spacing w:val="0"/>
      <w:w w:val="100"/>
      <w:position w:val="0"/>
      <w:sz w:val="19"/>
      <w:szCs w:val="19"/>
      <w:u w:val="none"/>
      <w:lang w:val="ru-RU" w:eastAsia="x-none"/>
    </w:rPr>
  </w:style>
  <w:style w:type="character" w:customStyle="1" w:styleId="302">
    <w:name w:val="Основной текст (30)_"/>
    <w:rsid w:val="00487085"/>
    <w:rPr>
      <w:rFonts w:ascii="Arial" w:eastAsia="Times New Roman" w:hAnsi="Arial" w:cs="Arial"/>
      <w:b/>
      <w:bCs/>
      <w:sz w:val="17"/>
      <w:szCs w:val="17"/>
      <w:u w:val="none"/>
    </w:rPr>
  </w:style>
  <w:style w:type="character" w:customStyle="1" w:styleId="303">
    <w:name w:val="Основной текст (30)"/>
    <w:rsid w:val="00487085"/>
    <w:rPr>
      <w:rFonts w:ascii="Arial" w:eastAsia="Times New Roman" w:hAnsi="Arial" w:cs="Arial"/>
      <w:b/>
      <w:bCs/>
      <w:color w:val="000000"/>
      <w:spacing w:val="0"/>
      <w:w w:val="100"/>
      <w:position w:val="0"/>
      <w:sz w:val="17"/>
      <w:szCs w:val="17"/>
      <w:u w:val="none"/>
      <w:lang w:val="ru-RU" w:eastAsia="x-none"/>
    </w:rPr>
  </w:style>
  <w:style w:type="character" w:customStyle="1" w:styleId="7pt0">
    <w:name w:val="Колонтитул + 7 pt"/>
    <w:rsid w:val="00487085"/>
    <w:rPr>
      <w:rFonts w:ascii="Tahoma" w:eastAsia="Times New Roman" w:hAnsi="Tahoma" w:cs="Tahoma"/>
      <w:color w:val="000000"/>
      <w:spacing w:val="0"/>
      <w:w w:val="100"/>
      <w:position w:val="0"/>
      <w:sz w:val="14"/>
      <w:szCs w:val="14"/>
      <w:u w:val="none"/>
      <w:lang w:val="ru-RU" w:eastAsia="x-none"/>
    </w:rPr>
  </w:style>
  <w:style w:type="character" w:customStyle="1" w:styleId="3f3">
    <w:name w:val="Колонтитул (3)"/>
    <w:rsid w:val="00487085"/>
    <w:rPr>
      <w:rFonts w:ascii="Tahoma" w:eastAsia="Times New Roman" w:hAnsi="Tahoma" w:cs="Tahoma"/>
      <w:b/>
      <w:bCs/>
      <w:sz w:val="18"/>
      <w:szCs w:val="18"/>
      <w:u w:val="none"/>
    </w:rPr>
  </w:style>
  <w:style w:type="character" w:customStyle="1" w:styleId="40pt">
    <w:name w:val="Основной текст (4) + Интервал 0 pt"/>
    <w:rsid w:val="00487085"/>
    <w:rPr>
      <w:rFonts w:ascii="Arial" w:hAnsi="Arial"/>
      <w:b/>
      <w:bCs/>
      <w:color w:val="000000"/>
      <w:spacing w:val="0"/>
      <w:w w:val="100"/>
      <w:position w:val="0"/>
      <w:sz w:val="22"/>
      <w:szCs w:val="22"/>
      <w:u w:val="none"/>
      <w:shd w:val="clear" w:color="auto" w:fill="FFFFFF"/>
      <w:lang w:val="ru-RU" w:eastAsia="x-none" w:bidi="ar-SA"/>
    </w:rPr>
  </w:style>
  <w:style w:type="character" w:customStyle="1" w:styleId="80pt">
    <w:name w:val="Основной текст (8) + Интервал 0 pt"/>
    <w:uiPriority w:val="99"/>
    <w:rsid w:val="00487085"/>
    <w:rPr>
      <w:rFonts w:ascii="Arial" w:eastAsia="Times New Roman" w:hAnsi="Arial" w:cs="Arial"/>
      <w:b/>
      <w:bCs/>
      <w:color w:val="000000"/>
      <w:spacing w:val="0"/>
      <w:w w:val="100"/>
      <w:position w:val="0"/>
      <w:sz w:val="21"/>
      <w:szCs w:val="21"/>
      <w:u w:val="none"/>
      <w:lang w:val="ru-RU" w:eastAsia="x-none"/>
    </w:rPr>
  </w:style>
  <w:style w:type="character" w:customStyle="1" w:styleId="224">
    <w:name w:val="Заголовок №2 (2)_"/>
    <w:link w:val="225"/>
    <w:locked/>
    <w:rsid w:val="00487085"/>
    <w:rPr>
      <w:rFonts w:ascii="Arial" w:hAnsi="Arial"/>
      <w:b/>
      <w:bCs/>
      <w:sz w:val="23"/>
      <w:szCs w:val="23"/>
      <w:shd w:val="clear" w:color="auto" w:fill="FFFFFF"/>
    </w:rPr>
  </w:style>
  <w:style w:type="paragraph" w:customStyle="1" w:styleId="225">
    <w:name w:val="Заголовок №2 (2)"/>
    <w:basedOn w:val="a4"/>
    <w:link w:val="224"/>
    <w:rsid w:val="00487085"/>
    <w:pPr>
      <w:widowControl w:val="0"/>
      <w:shd w:val="clear" w:color="auto" w:fill="FFFFFF"/>
      <w:spacing w:before="480" w:after="180" w:line="240" w:lineRule="atLeast"/>
      <w:jc w:val="left"/>
      <w:outlineLvl w:val="1"/>
    </w:pPr>
    <w:rPr>
      <w:rFonts w:ascii="Arial" w:hAnsi="Arial"/>
      <w:b/>
      <w:bCs/>
      <w:sz w:val="23"/>
      <w:szCs w:val="23"/>
      <w:shd w:val="clear" w:color="auto" w:fill="FFFFFF"/>
      <w:lang w:eastAsia="ru-RU"/>
    </w:rPr>
  </w:style>
  <w:style w:type="character" w:customStyle="1" w:styleId="275pt">
    <w:name w:val="Основной текст (27) + 5 pt"/>
    <w:rsid w:val="00487085"/>
    <w:rPr>
      <w:rFonts w:ascii="Arial" w:hAnsi="Arial"/>
      <w:color w:val="000000"/>
      <w:spacing w:val="0"/>
      <w:w w:val="150"/>
      <w:position w:val="0"/>
      <w:sz w:val="10"/>
      <w:szCs w:val="10"/>
      <w:shd w:val="clear" w:color="auto" w:fill="FFFFFF"/>
      <w:lang w:val="ru-RU" w:eastAsia="x-none" w:bidi="ar-SA"/>
    </w:rPr>
  </w:style>
  <w:style w:type="character" w:customStyle="1" w:styleId="20pt">
    <w:name w:val="Подпись к таблице (2) + Интервал 0 pt"/>
    <w:rsid w:val="00487085"/>
    <w:rPr>
      <w:rFonts w:ascii="Arial" w:hAnsi="Arial"/>
      <w:b/>
      <w:bCs/>
      <w:color w:val="000000"/>
      <w:spacing w:val="0"/>
      <w:w w:val="100"/>
      <w:position w:val="0"/>
      <w:shd w:val="clear" w:color="auto" w:fill="FFFFFF"/>
      <w:lang w:val="ru-RU" w:eastAsia="x-none" w:bidi="ar-SA"/>
    </w:rPr>
  </w:style>
  <w:style w:type="character" w:customStyle="1" w:styleId="361">
    <w:name w:val="Основной текст (36)_"/>
    <w:link w:val="362"/>
    <w:locked/>
    <w:rsid w:val="00487085"/>
    <w:rPr>
      <w:rFonts w:ascii="Arial" w:hAnsi="Arial"/>
      <w:b/>
      <w:bCs/>
      <w:sz w:val="23"/>
      <w:szCs w:val="23"/>
      <w:shd w:val="clear" w:color="auto" w:fill="FFFFFF"/>
    </w:rPr>
  </w:style>
  <w:style w:type="paragraph" w:customStyle="1" w:styleId="362">
    <w:name w:val="Основной текст (36)"/>
    <w:basedOn w:val="a4"/>
    <w:link w:val="361"/>
    <w:rsid w:val="00487085"/>
    <w:pPr>
      <w:widowControl w:val="0"/>
      <w:shd w:val="clear" w:color="auto" w:fill="FFFFFF"/>
      <w:spacing w:before="480" w:line="413" w:lineRule="exact"/>
      <w:jc w:val="center"/>
    </w:pPr>
    <w:rPr>
      <w:rFonts w:ascii="Arial" w:hAnsi="Arial"/>
      <w:b/>
      <w:bCs/>
      <w:sz w:val="23"/>
      <w:szCs w:val="23"/>
      <w:shd w:val="clear" w:color="auto" w:fill="FFFFFF"/>
      <w:lang w:eastAsia="ru-RU"/>
    </w:rPr>
  </w:style>
  <w:style w:type="character" w:customStyle="1" w:styleId="1122">
    <w:name w:val="Основной текст + 112"/>
    <w:aliases w:val="5 pt29,Полужирный21"/>
    <w:rsid w:val="00487085"/>
    <w:rPr>
      <w:rFonts w:ascii="Arial" w:hAnsi="Arial"/>
      <w:b/>
      <w:bCs/>
      <w:color w:val="000000"/>
      <w:spacing w:val="0"/>
      <w:w w:val="100"/>
      <w:position w:val="0"/>
      <w:sz w:val="23"/>
      <w:szCs w:val="23"/>
      <w:shd w:val="clear" w:color="auto" w:fill="FFFFFF"/>
      <w:lang w:val="ru-RU" w:eastAsia="x-none" w:bidi="ar-SA"/>
    </w:rPr>
  </w:style>
  <w:style w:type="character" w:customStyle="1" w:styleId="4f">
    <w:name w:val="Подпись к таблице (4)_"/>
    <w:link w:val="4f0"/>
    <w:locked/>
    <w:rsid w:val="00487085"/>
    <w:rPr>
      <w:rFonts w:ascii="Arial" w:hAnsi="Arial"/>
      <w:sz w:val="23"/>
      <w:szCs w:val="23"/>
      <w:shd w:val="clear" w:color="auto" w:fill="FFFFFF"/>
    </w:rPr>
  </w:style>
  <w:style w:type="paragraph" w:customStyle="1" w:styleId="4f0">
    <w:name w:val="Подпись к таблице (4)"/>
    <w:basedOn w:val="a4"/>
    <w:link w:val="4f"/>
    <w:rsid w:val="00487085"/>
    <w:pPr>
      <w:widowControl w:val="0"/>
      <w:shd w:val="clear" w:color="auto" w:fill="FFFFFF"/>
      <w:spacing w:line="240" w:lineRule="atLeast"/>
      <w:jc w:val="left"/>
    </w:pPr>
    <w:rPr>
      <w:rFonts w:ascii="Arial" w:hAnsi="Arial"/>
      <w:sz w:val="23"/>
      <w:szCs w:val="23"/>
      <w:shd w:val="clear" w:color="auto" w:fill="FFFFFF"/>
      <w:lang w:eastAsia="ru-RU"/>
    </w:rPr>
  </w:style>
  <w:style w:type="character" w:customStyle="1" w:styleId="3Arial">
    <w:name w:val="Подпись к таблице (3) + Arial"/>
    <w:aliases w:val="101,5 pt28"/>
    <w:rsid w:val="00487085"/>
    <w:rPr>
      <w:rFonts w:ascii="Arial" w:hAnsi="Arial" w:cs="Arial"/>
      <w:b/>
      <w:bCs/>
      <w:color w:val="000000"/>
      <w:spacing w:val="0"/>
      <w:w w:val="100"/>
      <w:position w:val="0"/>
      <w:sz w:val="21"/>
      <w:szCs w:val="21"/>
      <w:shd w:val="clear" w:color="auto" w:fill="FFFFFF"/>
      <w:lang w:val="ru-RU" w:eastAsia="x-none" w:bidi="ar-SA"/>
    </w:rPr>
  </w:style>
  <w:style w:type="character" w:customStyle="1" w:styleId="38Exact">
    <w:name w:val="Основной текст (38) Exact"/>
    <w:rsid w:val="00487085"/>
    <w:rPr>
      <w:rFonts w:ascii="Bookman Old Style" w:eastAsia="Times New Roman" w:hAnsi="Bookman Old Style" w:cs="Bookman Old Style"/>
      <w:b/>
      <w:bCs/>
      <w:spacing w:val="10"/>
      <w:sz w:val="12"/>
      <w:szCs w:val="12"/>
      <w:u w:val="none"/>
    </w:rPr>
  </w:style>
  <w:style w:type="character" w:customStyle="1" w:styleId="39Exact">
    <w:name w:val="Основной текст (39) Exact"/>
    <w:link w:val="390"/>
    <w:locked/>
    <w:rsid w:val="00487085"/>
    <w:rPr>
      <w:rFonts w:ascii="Bookman Old Style" w:hAnsi="Bookman Old Style"/>
      <w:b/>
      <w:bCs/>
      <w:spacing w:val="8"/>
      <w:sz w:val="12"/>
      <w:szCs w:val="12"/>
      <w:shd w:val="clear" w:color="auto" w:fill="FFFFFF"/>
    </w:rPr>
  </w:style>
  <w:style w:type="paragraph" w:customStyle="1" w:styleId="390">
    <w:name w:val="Основной текст (39)"/>
    <w:basedOn w:val="a4"/>
    <w:link w:val="39Exact"/>
    <w:rsid w:val="00487085"/>
    <w:pPr>
      <w:widowControl w:val="0"/>
      <w:shd w:val="clear" w:color="auto" w:fill="FFFFFF"/>
      <w:spacing w:line="187" w:lineRule="exact"/>
      <w:jc w:val="left"/>
    </w:pPr>
    <w:rPr>
      <w:rFonts w:ascii="Bookman Old Style" w:hAnsi="Bookman Old Style"/>
      <w:b/>
      <w:bCs/>
      <w:spacing w:val="8"/>
      <w:sz w:val="12"/>
      <w:szCs w:val="12"/>
      <w:shd w:val="clear" w:color="auto" w:fill="FFFFFF"/>
      <w:lang w:eastAsia="ru-RU"/>
    </w:rPr>
  </w:style>
  <w:style w:type="character" w:customStyle="1" w:styleId="2Exact0">
    <w:name w:val="Оглавление (2) Exact"/>
    <w:link w:val="2fb"/>
    <w:locked/>
    <w:rsid w:val="00487085"/>
    <w:rPr>
      <w:rFonts w:ascii="Bookman Old Style" w:hAnsi="Bookman Old Style"/>
      <w:b/>
      <w:bCs/>
      <w:spacing w:val="10"/>
      <w:sz w:val="12"/>
      <w:szCs w:val="12"/>
      <w:shd w:val="clear" w:color="auto" w:fill="FFFFFF"/>
    </w:rPr>
  </w:style>
  <w:style w:type="paragraph" w:customStyle="1" w:styleId="2fb">
    <w:name w:val="Оглавление (2)"/>
    <w:basedOn w:val="a4"/>
    <w:link w:val="2Exact0"/>
    <w:rsid w:val="00487085"/>
    <w:pPr>
      <w:widowControl w:val="0"/>
      <w:shd w:val="clear" w:color="auto" w:fill="FFFFFF"/>
      <w:spacing w:line="187" w:lineRule="exact"/>
      <w:jc w:val="left"/>
    </w:pPr>
    <w:rPr>
      <w:rFonts w:ascii="Bookman Old Style" w:hAnsi="Bookman Old Style"/>
      <w:b/>
      <w:bCs/>
      <w:spacing w:val="10"/>
      <w:sz w:val="12"/>
      <w:szCs w:val="12"/>
      <w:shd w:val="clear" w:color="auto" w:fill="FFFFFF"/>
      <w:lang w:eastAsia="ru-RU"/>
    </w:rPr>
  </w:style>
  <w:style w:type="character" w:customStyle="1" w:styleId="2Calibri">
    <w:name w:val="Оглавление (2) + Calibri"/>
    <w:aliases w:val="5,5 pt27,Не полужирный,Курсив14,Интервал 0 pt Exact5"/>
    <w:rsid w:val="00487085"/>
    <w:rPr>
      <w:rFonts w:ascii="Calibri" w:hAnsi="Calibri" w:cs="Calibri"/>
      <w:b/>
      <w:bCs/>
      <w:i/>
      <w:iCs/>
      <w:color w:val="000000"/>
      <w:spacing w:val="0"/>
      <w:w w:val="100"/>
      <w:position w:val="0"/>
      <w:sz w:val="11"/>
      <w:szCs w:val="11"/>
      <w:shd w:val="clear" w:color="auto" w:fill="FFFFFF"/>
      <w:lang w:bidi="ar-SA"/>
    </w:rPr>
  </w:style>
  <w:style w:type="character" w:customStyle="1" w:styleId="3Exact">
    <w:name w:val="Оглавление (3) Exact"/>
    <w:link w:val="3f4"/>
    <w:locked/>
    <w:rsid w:val="00487085"/>
    <w:rPr>
      <w:rFonts w:ascii="Arial" w:hAnsi="Arial"/>
      <w:w w:val="150"/>
      <w:sz w:val="12"/>
      <w:szCs w:val="12"/>
      <w:shd w:val="clear" w:color="auto" w:fill="FFFFFF"/>
    </w:rPr>
  </w:style>
  <w:style w:type="paragraph" w:customStyle="1" w:styleId="3f4">
    <w:name w:val="Оглавление (3)"/>
    <w:basedOn w:val="a4"/>
    <w:link w:val="3Exact"/>
    <w:rsid w:val="00487085"/>
    <w:pPr>
      <w:widowControl w:val="0"/>
      <w:shd w:val="clear" w:color="auto" w:fill="FFFFFF"/>
      <w:spacing w:line="187" w:lineRule="exact"/>
      <w:jc w:val="left"/>
    </w:pPr>
    <w:rPr>
      <w:rFonts w:ascii="Arial" w:hAnsi="Arial"/>
      <w:w w:val="150"/>
      <w:sz w:val="12"/>
      <w:szCs w:val="12"/>
      <w:shd w:val="clear" w:color="auto" w:fill="FFFFFF"/>
      <w:lang w:eastAsia="ru-RU"/>
    </w:rPr>
  </w:style>
  <w:style w:type="character" w:customStyle="1" w:styleId="363">
    <w:name w:val="Оглавление (3) + 6"/>
    <w:aliases w:val="5 pt26,Масштаб 100% Exact"/>
    <w:rsid w:val="00487085"/>
    <w:rPr>
      <w:rFonts w:ascii="Arial" w:hAnsi="Arial"/>
      <w:color w:val="000000"/>
      <w:spacing w:val="0"/>
      <w:w w:val="100"/>
      <w:position w:val="0"/>
      <w:sz w:val="13"/>
      <w:szCs w:val="13"/>
      <w:shd w:val="clear" w:color="auto" w:fill="FFFFFF"/>
      <w:lang w:val="ru-RU" w:eastAsia="x-none" w:bidi="ar-SA"/>
    </w:rPr>
  </w:style>
  <w:style w:type="character" w:customStyle="1" w:styleId="204">
    <w:name w:val="Подпись к картинке (20)_"/>
    <w:link w:val="205"/>
    <w:locked/>
    <w:rsid w:val="00487085"/>
    <w:rPr>
      <w:rFonts w:ascii="Arial" w:hAnsi="Arial"/>
      <w:b/>
      <w:bCs/>
      <w:sz w:val="16"/>
      <w:szCs w:val="16"/>
      <w:shd w:val="clear" w:color="auto" w:fill="FFFFFF"/>
    </w:rPr>
  </w:style>
  <w:style w:type="paragraph" w:customStyle="1" w:styleId="205">
    <w:name w:val="Подпись к картинке (20)"/>
    <w:basedOn w:val="a4"/>
    <w:link w:val="204"/>
    <w:rsid w:val="00487085"/>
    <w:pPr>
      <w:widowControl w:val="0"/>
      <w:shd w:val="clear" w:color="auto" w:fill="FFFFFF"/>
      <w:spacing w:line="240" w:lineRule="atLeast"/>
      <w:jc w:val="left"/>
    </w:pPr>
    <w:rPr>
      <w:rFonts w:ascii="Arial" w:hAnsi="Arial"/>
      <w:b/>
      <w:bCs/>
      <w:sz w:val="16"/>
      <w:szCs w:val="16"/>
      <w:shd w:val="clear" w:color="auto" w:fill="FFFFFF"/>
      <w:lang w:eastAsia="ru-RU"/>
    </w:rPr>
  </w:style>
  <w:style w:type="character" w:customStyle="1" w:styleId="5f1">
    <w:name w:val="Подпись к таблице (5)_"/>
    <w:link w:val="5f2"/>
    <w:locked/>
    <w:rsid w:val="00487085"/>
    <w:rPr>
      <w:rFonts w:ascii="Arial" w:hAnsi="Arial"/>
      <w:b/>
      <w:bCs/>
      <w:sz w:val="16"/>
      <w:szCs w:val="16"/>
      <w:shd w:val="clear" w:color="auto" w:fill="FFFFFF"/>
    </w:rPr>
  </w:style>
  <w:style w:type="paragraph" w:customStyle="1" w:styleId="5f2">
    <w:name w:val="Подпись к таблице (5)"/>
    <w:basedOn w:val="a4"/>
    <w:link w:val="5f1"/>
    <w:rsid w:val="00487085"/>
    <w:pPr>
      <w:widowControl w:val="0"/>
      <w:shd w:val="clear" w:color="auto" w:fill="FFFFFF"/>
      <w:spacing w:line="240" w:lineRule="atLeast"/>
      <w:jc w:val="left"/>
    </w:pPr>
    <w:rPr>
      <w:rFonts w:ascii="Arial" w:hAnsi="Arial"/>
      <w:b/>
      <w:bCs/>
      <w:sz w:val="16"/>
      <w:szCs w:val="16"/>
      <w:shd w:val="clear" w:color="auto" w:fill="FFFFFF"/>
      <w:lang w:eastAsia="ru-RU"/>
    </w:rPr>
  </w:style>
  <w:style w:type="character" w:customStyle="1" w:styleId="FranklinGothicMediumCond">
    <w:name w:val="Основной текст + Franklin Gothic Medium Cond"/>
    <w:aliases w:val="10 pt8"/>
    <w:rsid w:val="00487085"/>
    <w:rPr>
      <w:rFonts w:ascii="Franklin Gothic Medium Cond" w:hAnsi="Franklin Gothic Medium Cond" w:cs="Franklin Gothic Medium Cond"/>
      <w:color w:val="000000"/>
      <w:spacing w:val="0"/>
      <w:w w:val="100"/>
      <w:position w:val="0"/>
      <w:sz w:val="20"/>
      <w:szCs w:val="20"/>
      <w:shd w:val="clear" w:color="auto" w:fill="FFFFFF"/>
      <w:lang w:val="ru-RU" w:eastAsia="x-none" w:bidi="ar-SA"/>
    </w:rPr>
  </w:style>
  <w:style w:type="character" w:customStyle="1" w:styleId="Gungsuh">
    <w:name w:val="Основной текст + Gungsuh"/>
    <w:aliases w:val="20 pt,Интервал 1 pt"/>
    <w:rsid w:val="00487085"/>
    <w:rPr>
      <w:rFonts w:ascii="Gungsuh" w:eastAsia="Gungsuh" w:hAnsi="Gungsuh" w:cs="Gungsuh"/>
      <w:color w:val="000000"/>
      <w:spacing w:val="30"/>
      <w:w w:val="100"/>
      <w:position w:val="0"/>
      <w:sz w:val="40"/>
      <w:szCs w:val="40"/>
      <w:shd w:val="clear" w:color="auto" w:fill="FFFFFF"/>
      <w:lang w:bidi="ar-SA"/>
    </w:rPr>
  </w:style>
  <w:style w:type="character" w:customStyle="1" w:styleId="FranklinGothicHeavy">
    <w:name w:val="Основной текст + Franklin Gothic Heavy"/>
    <w:aliases w:val="5 pt25"/>
    <w:rsid w:val="00487085"/>
    <w:rPr>
      <w:rFonts w:ascii="Franklin Gothic Heavy" w:hAnsi="Franklin Gothic Heavy" w:cs="Franklin Gothic Heavy"/>
      <w:color w:val="000000"/>
      <w:spacing w:val="0"/>
      <w:w w:val="100"/>
      <w:position w:val="0"/>
      <w:sz w:val="43"/>
      <w:szCs w:val="43"/>
      <w:shd w:val="clear" w:color="auto" w:fill="FFFFFF"/>
      <w:lang w:bidi="ar-SA"/>
    </w:rPr>
  </w:style>
  <w:style w:type="character" w:customStyle="1" w:styleId="Candara">
    <w:name w:val="Основной текст + Candara"/>
    <w:aliases w:val="22,5 pt24"/>
    <w:rsid w:val="00487085"/>
    <w:rPr>
      <w:rFonts w:ascii="Candara" w:hAnsi="Candara" w:cs="Candara"/>
      <w:color w:val="000000"/>
      <w:spacing w:val="0"/>
      <w:w w:val="100"/>
      <w:position w:val="0"/>
      <w:sz w:val="45"/>
      <w:szCs w:val="45"/>
      <w:shd w:val="clear" w:color="auto" w:fill="FFFFFF"/>
      <w:lang w:bidi="ar-SA"/>
    </w:rPr>
  </w:style>
  <w:style w:type="character" w:customStyle="1" w:styleId="FranklinGothicHeavy5">
    <w:name w:val="Основной текст + Franklin Gothic Heavy5"/>
    <w:aliases w:val="10 pt7"/>
    <w:rsid w:val="00487085"/>
    <w:rPr>
      <w:rFonts w:ascii="Franklin Gothic Heavy" w:hAnsi="Franklin Gothic Heavy" w:cs="Franklin Gothic Heavy"/>
      <w:color w:val="000000"/>
      <w:spacing w:val="0"/>
      <w:w w:val="100"/>
      <w:position w:val="0"/>
      <w:sz w:val="20"/>
      <w:szCs w:val="20"/>
      <w:shd w:val="clear" w:color="auto" w:fill="FFFFFF"/>
      <w:lang w:bidi="ar-SA"/>
    </w:rPr>
  </w:style>
  <w:style w:type="character" w:customStyle="1" w:styleId="BookmanOldStyle7">
    <w:name w:val="Основной текст + Bookman Old Style7"/>
    <w:aliases w:val="41,5 pt23"/>
    <w:rsid w:val="00487085"/>
    <w:rPr>
      <w:rFonts w:ascii="Bookman Old Style" w:hAnsi="Bookman Old Style" w:cs="Bookman Old Style"/>
      <w:color w:val="000000"/>
      <w:spacing w:val="0"/>
      <w:w w:val="100"/>
      <w:position w:val="0"/>
      <w:sz w:val="9"/>
      <w:szCs w:val="9"/>
      <w:shd w:val="clear" w:color="auto" w:fill="FFFFFF"/>
      <w:lang w:val="ru-RU" w:eastAsia="x-none" w:bidi="ar-SA"/>
    </w:rPr>
  </w:style>
  <w:style w:type="character" w:customStyle="1" w:styleId="6f0">
    <w:name w:val="Подпись к таблице (6)_"/>
    <w:link w:val="6f1"/>
    <w:locked/>
    <w:rsid w:val="00487085"/>
    <w:rPr>
      <w:rFonts w:ascii="Arial" w:hAnsi="Arial"/>
      <w:b/>
      <w:bCs/>
      <w:spacing w:val="30"/>
      <w:sz w:val="31"/>
      <w:szCs w:val="31"/>
      <w:shd w:val="clear" w:color="auto" w:fill="FFFFFF"/>
    </w:rPr>
  </w:style>
  <w:style w:type="paragraph" w:customStyle="1" w:styleId="6f1">
    <w:name w:val="Подпись к таблице (6)"/>
    <w:basedOn w:val="a4"/>
    <w:link w:val="6f0"/>
    <w:rsid w:val="00487085"/>
    <w:pPr>
      <w:widowControl w:val="0"/>
      <w:shd w:val="clear" w:color="auto" w:fill="FFFFFF"/>
      <w:spacing w:line="240" w:lineRule="atLeast"/>
    </w:pPr>
    <w:rPr>
      <w:rFonts w:ascii="Arial" w:hAnsi="Arial"/>
      <w:b/>
      <w:bCs/>
      <w:spacing w:val="30"/>
      <w:sz w:val="31"/>
      <w:szCs w:val="31"/>
      <w:shd w:val="clear" w:color="auto" w:fill="FFFFFF"/>
      <w:lang w:eastAsia="ru-RU"/>
    </w:rPr>
  </w:style>
  <w:style w:type="character" w:customStyle="1" w:styleId="7a">
    <w:name w:val="Подпись к таблице (7)_"/>
    <w:link w:val="7b"/>
    <w:locked/>
    <w:rsid w:val="00487085"/>
    <w:rPr>
      <w:rFonts w:ascii="Arial" w:hAnsi="Arial"/>
      <w:spacing w:val="-20"/>
      <w:sz w:val="14"/>
      <w:szCs w:val="14"/>
      <w:shd w:val="clear" w:color="auto" w:fill="FFFFFF"/>
    </w:rPr>
  </w:style>
  <w:style w:type="paragraph" w:customStyle="1" w:styleId="7b">
    <w:name w:val="Подпись к таблице (7)"/>
    <w:basedOn w:val="a4"/>
    <w:link w:val="7a"/>
    <w:rsid w:val="00487085"/>
    <w:pPr>
      <w:widowControl w:val="0"/>
      <w:shd w:val="clear" w:color="auto" w:fill="FFFFFF"/>
      <w:spacing w:line="77" w:lineRule="exact"/>
    </w:pPr>
    <w:rPr>
      <w:rFonts w:ascii="Arial" w:hAnsi="Arial"/>
      <w:spacing w:val="-20"/>
      <w:sz w:val="14"/>
      <w:szCs w:val="14"/>
      <w:shd w:val="clear" w:color="auto" w:fill="FFFFFF"/>
      <w:lang w:eastAsia="ru-RU"/>
    </w:rPr>
  </w:style>
  <w:style w:type="character" w:customStyle="1" w:styleId="8a">
    <w:name w:val="Подпись к таблице (8)_"/>
    <w:link w:val="8b"/>
    <w:locked/>
    <w:rsid w:val="00487085"/>
    <w:rPr>
      <w:rFonts w:ascii="Arial" w:hAnsi="Arial"/>
      <w:sz w:val="16"/>
      <w:szCs w:val="16"/>
      <w:shd w:val="clear" w:color="auto" w:fill="FFFFFF"/>
    </w:rPr>
  </w:style>
  <w:style w:type="paragraph" w:customStyle="1" w:styleId="8b">
    <w:name w:val="Подпись к таблице (8)"/>
    <w:basedOn w:val="a4"/>
    <w:link w:val="8a"/>
    <w:rsid w:val="00487085"/>
    <w:pPr>
      <w:widowControl w:val="0"/>
      <w:shd w:val="clear" w:color="auto" w:fill="FFFFFF"/>
      <w:spacing w:line="77" w:lineRule="exact"/>
    </w:pPr>
    <w:rPr>
      <w:rFonts w:ascii="Arial" w:hAnsi="Arial"/>
      <w:sz w:val="16"/>
      <w:szCs w:val="16"/>
      <w:shd w:val="clear" w:color="auto" w:fill="FFFFFF"/>
      <w:lang w:eastAsia="ru-RU"/>
    </w:rPr>
  </w:style>
  <w:style w:type="character" w:customStyle="1" w:styleId="98">
    <w:name w:val="Подпись к таблице (9)_"/>
    <w:link w:val="99"/>
    <w:locked/>
    <w:rsid w:val="00487085"/>
    <w:rPr>
      <w:rFonts w:ascii="Bookman Old Style" w:hAnsi="Bookman Old Style"/>
      <w:b/>
      <w:bCs/>
      <w:sz w:val="12"/>
      <w:szCs w:val="12"/>
      <w:shd w:val="clear" w:color="auto" w:fill="FFFFFF"/>
    </w:rPr>
  </w:style>
  <w:style w:type="paragraph" w:customStyle="1" w:styleId="99">
    <w:name w:val="Подпись к таблице (9)"/>
    <w:basedOn w:val="a4"/>
    <w:link w:val="98"/>
    <w:rsid w:val="00487085"/>
    <w:pPr>
      <w:widowControl w:val="0"/>
      <w:shd w:val="clear" w:color="auto" w:fill="FFFFFF"/>
      <w:spacing w:before="60" w:line="240" w:lineRule="atLeast"/>
    </w:pPr>
    <w:rPr>
      <w:rFonts w:ascii="Bookman Old Style" w:hAnsi="Bookman Old Style"/>
      <w:b/>
      <w:bCs/>
      <w:sz w:val="12"/>
      <w:szCs w:val="12"/>
      <w:shd w:val="clear" w:color="auto" w:fill="FFFFFF"/>
      <w:lang w:eastAsia="ru-RU"/>
    </w:rPr>
  </w:style>
  <w:style w:type="character" w:customStyle="1" w:styleId="105">
    <w:name w:val="Подпись к таблице (10)_"/>
    <w:rsid w:val="00487085"/>
    <w:rPr>
      <w:rFonts w:ascii="Bookman Old Style" w:eastAsia="Times New Roman" w:hAnsi="Bookman Old Style" w:cs="Bookman Old Style"/>
      <w:b/>
      <w:bCs/>
      <w:sz w:val="13"/>
      <w:szCs w:val="13"/>
      <w:u w:val="none"/>
    </w:rPr>
  </w:style>
  <w:style w:type="character" w:customStyle="1" w:styleId="106">
    <w:name w:val="Подпись к таблице (10)"/>
    <w:rsid w:val="00487085"/>
    <w:rPr>
      <w:rFonts w:ascii="Bookman Old Style" w:eastAsia="Times New Roman" w:hAnsi="Bookman Old Style" w:cs="Bookman Old Style"/>
      <w:b/>
      <w:bCs/>
      <w:color w:val="000000"/>
      <w:spacing w:val="0"/>
      <w:w w:val="100"/>
      <w:position w:val="0"/>
      <w:sz w:val="13"/>
      <w:szCs w:val="13"/>
      <w:u w:val="none"/>
      <w:lang w:val="ru-RU" w:eastAsia="x-none"/>
    </w:rPr>
  </w:style>
  <w:style w:type="character" w:customStyle="1" w:styleId="371">
    <w:name w:val="Основной текст (37)_"/>
    <w:link w:val="372"/>
    <w:locked/>
    <w:rsid w:val="00487085"/>
    <w:rPr>
      <w:rFonts w:ascii="Arial" w:hAnsi="Arial"/>
      <w:b/>
      <w:bCs/>
      <w:sz w:val="16"/>
      <w:szCs w:val="16"/>
      <w:shd w:val="clear" w:color="auto" w:fill="FFFFFF"/>
    </w:rPr>
  </w:style>
  <w:style w:type="paragraph" w:customStyle="1" w:styleId="372">
    <w:name w:val="Основной текст (37)"/>
    <w:basedOn w:val="a4"/>
    <w:link w:val="371"/>
    <w:rsid w:val="00487085"/>
    <w:pPr>
      <w:widowControl w:val="0"/>
      <w:shd w:val="clear" w:color="auto" w:fill="FFFFFF"/>
      <w:spacing w:before="540" w:after="540" w:line="240" w:lineRule="atLeast"/>
      <w:ind w:firstLine="600"/>
    </w:pPr>
    <w:rPr>
      <w:rFonts w:ascii="Arial" w:hAnsi="Arial"/>
      <w:b/>
      <w:bCs/>
      <w:sz w:val="16"/>
      <w:szCs w:val="16"/>
      <w:shd w:val="clear" w:color="auto" w:fill="FFFFFF"/>
      <w:lang w:eastAsia="ru-RU"/>
    </w:rPr>
  </w:style>
  <w:style w:type="character" w:customStyle="1" w:styleId="40Exact">
    <w:name w:val="Основной текст (40) Exact"/>
    <w:link w:val="401"/>
    <w:locked/>
    <w:rsid w:val="00487085"/>
    <w:rPr>
      <w:rFonts w:ascii="Franklin Gothic Heavy" w:hAnsi="Franklin Gothic Heavy"/>
      <w:sz w:val="43"/>
      <w:szCs w:val="43"/>
      <w:shd w:val="clear" w:color="auto" w:fill="FFFFFF"/>
    </w:rPr>
  </w:style>
  <w:style w:type="paragraph" w:customStyle="1" w:styleId="401">
    <w:name w:val="Основной текст (40)"/>
    <w:basedOn w:val="a4"/>
    <w:link w:val="40Exact"/>
    <w:rsid w:val="00487085"/>
    <w:pPr>
      <w:widowControl w:val="0"/>
      <w:shd w:val="clear" w:color="auto" w:fill="FFFFFF"/>
      <w:spacing w:line="240" w:lineRule="atLeast"/>
      <w:jc w:val="left"/>
    </w:pPr>
    <w:rPr>
      <w:rFonts w:ascii="Franklin Gothic Heavy" w:hAnsi="Franklin Gothic Heavy"/>
      <w:sz w:val="43"/>
      <w:szCs w:val="43"/>
      <w:shd w:val="clear" w:color="auto" w:fill="FFFFFF"/>
      <w:lang w:eastAsia="ru-RU"/>
    </w:rPr>
  </w:style>
  <w:style w:type="character" w:customStyle="1" w:styleId="323">
    <w:name w:val="Основной текст (32)"/>
    <w:rsid w:val="00487085"/>
    <w:rPr>
      <w:rFonts w:ascii="Bookman Old Style" w:eastAsia="Times New Roman" w:hAnsi="Bookman Old Style" w:cs="Bookman Old Style"/>
      <w:b/>
      <w:bCs/>
      <w:i/>
      <w:iCs/>
      <w:color w:val="000000"/>
      <w:spacing w:val="0"/>
      <w:w w:val="100"/>
      <w:position w:val="0"/>
      <w:sz w:val="20"/>
      <w:szCs w:val="20"/>
      <w:u w:val="none"/>
      <w:lang w:val="ru-RU" w:eastAsia="x-none"/>
    </w:rPr>
  </w:style>
  <w:style w:type="character" w:customStyle="1" w:styleId="10Exact0">
    <w:name w:val="Основной текст (10) Exact"/>
    <w:rsid w:val="00487085"/>
    <w:rPr>
      <w:rFonts w:ascii="Arial" w:eastAsia="Times New Roman" w:hAnsi="Arial" w:cs="Arial"/>
      <w:i/>
      <w:iCs/>
      <w:spacing w:val="-27"/>
      <w:sz w:val="20"/>
      <w:szCs w:val="20"/>
      <w:u w:val="none"/>
    </w:rPr>
  </w:style>
  <w:style w:type="character" w:customStyle="1" w:styleId="108pt">
    <w:name w:val="Основной текст (10) + 8 pt"/>
    <w:aliases w:val="Интервал 0 pt Exact4"/>
    <w:rsid w:val="00487085"/>
    <w:rPr>
      <w:rFonts w:ascii="Arial" w:hAnsi="Arial"/>
      <w:i/>
      <w:iCs/>
      <w:color w:val="000000"/>
      <w:spacing w:val="0"/>
      <w:w w:val="100"/>
      <w:position w:val="0"/>
      <w:sz w:val="16"/>
      <w:szCs w:val="16"/>
      <w:shd w:val="clear" w:color="auto" w:fill="FFFFFF"/>
      <w:lang w:bidi="ar-SA"/>
    </w:rPr>
  </w:style>
  <w:style w:type="character" w:customStyle="1" w:styleId="41Exact">
    <w:name w:val="Основной текст (41) Exact"/>
    <w:rsid w:val="00487085"/>
    <w:rPr>
      <w:rFonts w:ascii="Arial" w:eastAsia="Times New Roman" w:hAnsi="Arial" w:cs="Arial"/>
      <w:i/>
      <w:iCs/>
      <w:spacing w:val="9"/>
      <w:sz w:val="11"/>
      <w:szCs w:val="11"/>
      <w:u w:val="none"/>
      <w:lang w:val="en-US" w:eastAsia="x-none"/>
    </w:rPr>
  </w:style>
  <w:style w:type="character" w:customStyle="1" w:styleId="42Exact">
    <w:name w:val="Основной текст (42) Exact"/>
    <w:link w:val="422"/>
    <w:locked/>
    <w:rsid w:val="00487085"/>
    <w:rPr>
      <w:rFonts w:ascii="Gungsuh" w:eastAsia="Gungsuh" w:hAnsi="Gungsuh"/>
      <w:i/>
      <w:iCs/>
      <w:spacing w:val="8"/>
      <w:sz w:val="9"/>
      <w:szCs w:val="9"/>
      <w:shd w:val="clear" w:color="auto" w:fill="FFFFFF"/>
      <w:lang w:val="en-US" w:eastAsia="x-none"/>
    </w:rPr>
  </w:style>
  <w:style w:type="paragraph" w:customStyle="1" w:styleId="422">
    <w:name w:val="Основной текст (42)"/>
    <w:basedOn w:val="a4"/>
    <w:link w:val="42Exact"/>
    <w:rsid w:val="00487085"/>
    <w:pPr>
      <w:widowControl w:val="0"/>
      <w:shd w:val="clear" w:color="auto" w:fill="FFFFFF"/>
      <w:spacing w:before="600" w:after="360" w:line="240" w:lineRule="atLeast"/>
      <w:jc w:val="left"/>
    </w:pPr>
    <w:rPr>
      <w:rFonts w:ascii="Gungsuh" w:eastAsia="Gungsuh" w:hAnsi="Gungsuh"/>
      <w:i/>
      <w:iCs/>
      <w:spacing w:val="8"/>
      <w:sz w:val="9"/>
      <w:szCs w:val="9"/>
      <w:shd w:val="clear" w:color="auto" w:fill="FFFFFF"/>
      <w:lang w:val="en-US" w:eastAsia="x-none"/>
    </w:rPr>
  </w:style>
  <w:style w:type="character" w:customStyle="1" w:styleId="417pt">
    <w:name w:val="Основной текст (41) + 7 pt"/>
    <w:aliases w:val="Полужирный20,Не курсив,Интервал 0 pt Exact3"/>
    <w:rsid w:val="00487085"/>
    <w:rPr>
      <w:rFonts w:ascii="Arial" w:hAnsi="Arial"/>
      <w:b/>
      <w:bCs/>
      <w:i/>
      <w:iCs/>
      <w:spacing w:val="7"/>
      <w:sz w:val="14"/>
      <w:szCs w:val="14"/>
      <w:shd w:val="clear" w:color="auto" w:fill="FFFFFF"/>
      <w:lang w:val="en-US" w:eastAsia="x-none" w:bidi="ar-SA"/>
    </w:rPr>
  </w:style>
  <w:style w:type="character" w:customStyle="1" w:styleId="414">
    <w:name w:val="Основной текст (41)_"/>
    <w:link w:val="415"/>
    <w:locked/>
    <w:rsid w:val="00487085"/>
    <w:rPr>
      <w:rFonts w:ascii="Arial" w:hAnsi="Arial"/>
      <w:i/>
      <w:iCs/>
      <w:sz w:val="11"/>
      <w:szCs w:val="11"/>
      <w:shd w:val="clear" w:color="auto" w:fill="FFFFFF"/>
      <w:lang w:val="en-US" w:eastAsia="x-none"/>
    </w:rPr>
  </w:style>
  <w:style w:type="paragraph" w:customStyle="1" w:styleId="415">
    <w:name w:val="Основной текст (41)"/>
    <w:basedOn w:val="a4"/>
    <w:link w:val="414"/>
    <w:rsid w:val="00487085"/>
    <w:pPr>
      <w:widowControl w:val="0"/>
      <w:shd w:val="clear" w:color="auto" w:fill="FFFFFF"/>
      <w:spacing w:before="360" w:after="600" w:line="240" w:lineRule="atLeast"/>
      <w:jc w:val="left"/>
    </w:pPr>
    <w:rPr>
      <w:rFonts w:ascii="Arial" w:hAnsi="Arial"/>
      <w:i/>
      <w:iCs/>
      <w:sz w:val="11"/>
      <w:szCs w:val="11"/>
      <w:shd w:val="clear" w:color="auto" w:fill="FFFFFF"/>
      <w:lang w:val="en-US" w:eastAsia="x-none"/>
    </w:rPr>
  </w:style>
  <w:style w:type="character" w:customStyle="1" w:styleId="417">
    <w:name w:val="Основной текст (41) + 7"/>
    <w:aliases w:val="5 pt22,Полужирный19,Не курсив2"/>
    <w:rsid w:val="00487085"/>
    <w:rPr>
      <w:rFonts w:ascii="Arial" w:hAnsi="Arial"/>
      <w:b/>
      <w:bCs/>
      <w:i/>
      <w:iCs/>
      <w:color w:val="000000"/>
      <w:spacing w:val="0"/>
      <w:w w:val="100"/>
      <w:position w:val="0"/>
      <w:sz w:val="15"/>
      <w:szCs w:val="15"/>
      <w:shd w:val="clear" w:color="auto" w:fill="FFFFFF"/>
      <w:lang w:val="en-US" w:eastAsia="x-none" w:bidi="ar-SA"/>
    </w:rPr>
  </w:style>
  <w:style w:type="character" w:customStyle="1" w:styleId="432">
    <w:name w:val="Основной текст (43)_"/>
    <w:link w:val="433"/>
    <w:locked/>
    <w:rsid w:val="00487085"/>
    <w:rPr>
      <w:rFonts w:ascii="Bookman Old Style" w:hAnsi="Bookman Old Style"/>
      <w:spacing w:val="-10"/>
      <w:sz w:val="12"/>
      <w:szCs w:val="12"/>
      <w:shd w:val="clear" w:color="auto" w:fill="FFFFFF"/>
      <w:lang w:val="en-US" w:eastAsia="x-none"/>
    </w:rPr>
  </w:style>
  <w:style w:type="paragraph" w:customStyle="1" w:styleId="433">
    <w:name w:val="Основной текст (43)"/>
    <w:basedOn w:val="a4"/>
    <w:link w:val="432"/>
    <w:rsid w:val="00487085"/>
    <w:pPr>
      <w:widowControl w:val="0"/>
      <w:shd w:val="clear" w:color="auto" w:fill="FFFFFF"/>
      <w:spacing w:line="240" w:lineRule="atLeast"/>
      <w:jc w:val="left"/>
    </w:pPr>
    <w:rPr>
      <w:rFonts w:ascii="Bookman Old Style" w:hAnsi="Bookman Old Style"/>
      <w:spacing w:val="-10"/>
      <w:sz w:val="12"/>
      <w:szCs w:val="12"/>
      <w:shd w:val="clear" w:color="auto" w:fill="FFFFFF"/>
      <w:lang w:val="en-US" w:eastAsia="x-none"/>
    </w:rPr>
  </w:style>
  <w:style w:type="character" w:customStyle="1" w:styleId="44Exact">
    <w:name w:val="Основной текст (44) Exact"/>
    <w:link w:val="442"/>
    <w:locked/>
    <w:rsid w:val="00487085"/>
    <w:rPr>
      <w:rFonts w:ascii="Arial" w:hAnsi="Arial"/>
      <w:i/>
      <w:iCs/>
      <w:sz w:val="16"/>
      <w:szCs w:val="16"/>
      <w:shd w:val="clear" w:color="auto" w:fill="FFFFFF"/>
    </w:rPr>
  </w:style>
  <w:style w:type="paragraph" w:customStyle="1" w:styleId="442">
    <w:name w:val="Основной текст (44)"/>
    <w:basedOn w:val="a4"/>
    <w:link w:val="44Exact"/>
    <w:rsid w:val="00487085"/>
    <w:pPr>
      <w:widowControl w:val="0"/>
      <w:shd w:val="clear" w:color="auto" w:fill="FFFFFF"/>
      <w:spacing w:after="60" w:line="240" w:lineRule="atLeast"/>
      <w:jc w:val="left"/>
    </w:pPr>
    <w:rPr>
      <w:rFonts w:ascii="Arial" w:hAnsi="Arial"/>
      <w:i/>
      <w:iCs/>
      <w:sz w:val="16"/>
      <w:szCs w:val="16"/>
      <w:shd w:val="clear" w:color="auto" w:fill="FFFFFF"/>
      <w:lang w:eastAsia="ru-RU"/>
    </w:rPr>
  </w:style>
  <w:style w:type="character" w:customStyle="1" w:styleId="FranklinGothicHeavy4">
    <w:name w:val="Основной текст + Franklin Gothic Heavy4"/>
    <w:aliases w:val="10 pt6,Курсив13"/>
    <w:rsid w:val="00487085"/>
    <w:rPr>
      <w:rFonts w:ascii="Franklin Gothic Heavy" w:hAnsi="Franklin Gothic Heavy" w:cs="Franklin Gothic Heavy"/>
      <w:i/>
      <w:iCs/>
      <w:color w:val="000000"/>
      <w:spacing w:val="0"/>
      <w:w w:val="100"/>
      <w:position w:val="0"/>
      <w:sz w:val="20"/>
      <w:szCs w:val="20"/>
      <w:shd w:val="clear" w:color="auto" w:fill="FFFFFF"/>
      <w:lang w:val="ru-RU" w:eastAsia="x-none" w:bidi="ar-SA"/>
    </w:rPr>
  </w:style>
  <w:style w:type="character" w:customStyle="1" w:styleId="5f3">
    <w:name w:val="Основной текст + 5"/>
    <w:aliases w:val="5 pt21,Курсив12"/>
    <w:rsid w:val="00487085"/>
    <w:rPr>
      <w:rFonts w:ascii="Arial" w:hAnsi="Arial"/>
      <w:i/>
      <w:iCs/>
      <w:color w:val="000000"/>
      <w:spacing w:val="0"/>
      <w:w w:val="100"/>
      <w:position w:val="0"/>
      <w:sz w:val="11"/>
      <w:szCs w:val="11"/>
      <w:shd w:val="clear" w:color="auto" w:fill="FFFFFF"/>
      <w:lang w:val="en-US" w:eastAsia="x-none" w:bidi="ar-SA"/>
    </w:rPr>
  </w:style>
  <w:style w:type="character" w:customStyle="1" w:styleId="124">
    <w:name w:val="Основной текст (12)_"/>
    <w:link w:val="125"/>
    <w:locked/>
    <w:rsid w:val="00487085"/>
    <w:rPr>
      <w:rFonts w:ascii="Tahoma" w:hAnsi="Tahoma"/>
      <w:spacing w:val="20"/>
      <w:sz w:val="16"/>
      <w:szCs w:val="16"/>
      <w:shd w:val="clear" w:color="auto" w:fill="FFFFFF"/>
    </w:rPr>
  </w:style>
  <w:style w:type="paragraph" w:customStyle="1" w:styleId="125">
    <w:name w:val="Основной текст (12)"/>
    <w:basedOn w:val="a4"/>
    <w:link w:val="124"/>
    <w:rsid w:val="00487085"/>
    <w:pPr>
      <w:widowControl w:val="0"/>
      <w:shd w:val="clear" w:color="auto" w:fill="FFFFFF"/>
      <w:spacing w:line="240" w:lineRule="atLeast"/>
      <w:jc w:val="left"/>
    </w:pPr>
    <w:rPr>
      <w:rFonts w:ascii="Tahoma" w:hAnsi="Tahoma"/>
      <w:spacing w:val="20"/>
      <w:sz w:val="16"/>
      <w:szCs w:val="16"/>
      <w:shd w:val="clear" w:color="auto" w:fill="FFFFFF"/>
      <w:lang w:eastAsia="ru-RU"/>
    </w:rPr>
  </w:style>
  <w:style w:type="character" w:customStyle="1" w:styleId="12Arial">
    <w:name w:val="Основной текст (12) + Arial"/>
    <w:aliases w:val="52,5 pt20,Курсив11,Интервал 0 pt5"/>
    <w:rsid w:val="00487085"/>
    <w:rPr>
      <w:rFonts w:ascii="Arial" w:hAnsi="Arial" w:cs="Arial"/>
      <w:i/>
      <w:iCs/>
      <w:color w:val="000000"/>
      <w:spacing w:val="0"/>
      <w:w w:val="100"/>
      <w:position w:val="0"/>
      <w:sz w:val="11"/>
      <w:szCs w:val="11"/>
      <w:shd w:val="clear" w:color="auto" w:fill="FFFFFF"/>
      <w:lang w:bidi="ar-SA"/>
    </w:rPr>
  </w:style>
  <w:style w:type="character" w:customStyle="1" w:styleId="12Arial3">
    <w:name w:val="Основной текст (12) + Arial3"/>
    <w:aliases w:val="72,5 pt19,Полужирный18,Интервал 0 pt4"/>
    <w:rsid w:val="00487085"/>
    <w:rPr>
      <w:rFonts w:ascii="Arial" w:hAnsi="Arial" w:cs="Arial"/>
      <w:b/>
      <w:bCs/>
      <w:color w:val="000000"/>
      <w:spacing w:val="0"/>
      <w:w w:val="100"/>
      <w:position w:val="0"/>
      <w:sz w:val="15"/>
      <w:szCs w:val="15"/>
      <w:shd w:val="clear" w:color="auto" w:fill="FFFFFF"/>
      <w:lang w:bidi="ar-SA"/>
    </w:rPr>
  </w:style>
  <w:style w:type="character" w:customStyle="1" w:styleId="720">
    <w:name w:val="Основной текст + 72"/>
    <w:aliases w:val="5 pt18,Полужирный17"/>
    <w:rsid w:val="00487085"/>
    <w:rPr>
      <w:rFonts w:ascii="Arial" w:hAnsi="Arial"/>
      <w:b/>
      <w:bCs/>
      <w:color w:val="000000"/>
      <w:spacing w:val="0"/>
      <w:w w:val="100"/>
      <w:position w:val="0"/>
      <w:sz w:val="15"/>
      <w:szCs w:val="15"/>
      <w:shd w:val="clear" w:color="auto" w:fill="FFFFFF"/>
      <w:lang w:bidi="ar-SA"/>
    </w:rPr>
  </w:style>
  <w:style w:type="character" w:customStyle="1" w:styleId="BookmanOldStyle6">
    <w:name w:val="Основной текст + Bookman Old Style6"/>
    <w:aliases w:val="10 pt5,Полужирный16,Курсив10,Интервал 1 pt6"/>
    <w:rsid w:val="00487085"/>
    <w:rPr>
      <w:rFonts w:ascii="Bookman Old Style" w:hAnsi="Bookman Old Style" w:cs="Bookman Old Style"/>
      <w:b/>
      <w:bCs/>
      <w:i/>
      <w:iCs/>
      <w:color w:val="000000"/>
      <w:spacing w:val="30"/>
      <w:w w:val="100"/>
      <w:position w:val="0"/>
      <w:sz w:val="20"/>
      <w:szCs w:val="20"/>
      <w:shd w:val="clear" w:color="auto" w:fill="FFFFFF"/>
      <w:lang w:val="en-US" w:eastAsia="x-none" w:bidi="ar-SA"/>
    </w:rPr>
  </w:style>
  <w:style w:type="character" w:customStyle="1" w:styleId="12Arial2">
    <w:name w:val="Основной текст (12) + Arial2"/>
    <w:aliases w:val="7 pt2,Полужирный15,Интервал 0 pt Exact2"/>
    <w:rsid w:val="00487085"/>
    <w:rPr>
      <w:rFonts w:ascii="Arial" w:hAnsi="Arial" w:cs="Arial"/>
      <w:b/>
      <w:bCs/>
      <w:color w:val="000000"/>
      <w:spacing w:val="7"/>
      <w:w w:val="100"/>
      <w:position w:val="0"/>
      <w:sz w:val="14"/>
      <w:szCs w:val="14"/>
      <w:shd w:val="clear" w:color="auto" w:fill="FFFFFF"/>
      <w:lang w:val="en-US" w:eastAsia="x-none" w:bidi="ar-SA"/>
    </w:rPr>
  </w:style>
  <w:style w:type="character" w:customStyle="1" w:styleId="12Arial1">
    <w:name w:val="Основной текст (12) + Arial1"/>
    <w:aliases w:val="51,5 pt17,Курсив9,Интервал 0 pt Exact1"/>
    <w:rsid w:val="00487085"/>
    <w:rPr>
      <w:rFonts w:ascii="Arial" w:hAnsi="Arial" w:cs="Arial"/>
      <w:i/>
      <w:iCs/>
      <w:color w:val="000000"/>
      <w:spacing w:val="9"/>
      <w:w w:val="100"/>
      <w:position w:val="0"/>
      <w:sz w:val="11"/>
      <w:szCs w:val="11"/>
      <w:shd w:val="clear" w:color="auto" w:fill="FFFFFF"/>
      <w:lang w:val="en-US" w:eastAsia="x-none" w:bidi="ar-SA"/>
    </w:rPr>
  </w:style>
  <w:style w:type="character" w:customStyle="1" w:styleId="329pt1">
    <w:name w:val="Основной текст (32) + 9 pt1"/>
    <w:aliases w:val="Интервал 1 pt Exact"/>
    <w:rsid w:val="00487085"/>
    <w:rPr>
      <w:rFonts w:ascii="Bookman Old Style" w:eastAsia="Times New Roman" w:hAnsi="Bookman Old Style" w:cs="Bookman Old Style"/>
      <w:b/>
      <w:bCs/>
      <w:i/>
      <w:iCs/>
      <w:color w:val="000000"/>
      <w:spacing w:val="30"/>
      <w:w w:val="100"/>
      <w:position w:val="0"/>
      <w:sz w:val="18"/>
      <w:szCs w:val="18"/>
      <w:u w:val="none"/>
      <w:lang w:val="en-US" w:eastAsia="x-none"/>
    </w:rPr>
  </w:style>
  <w:style w:type="character" w:customStyle="1" w:styleId="45Exact">
    <w:name w:val="Основной текст (45) Exact"/>
    <w:link w:val="452"/>
    <w:locked/>
    <w:rsid w:val="00487085"/>
    <w:rPr>
      <w:rFonts w:ascii="Bookman Old Style" w:hAnsi="Bookman Old Style"/>
      <w:i/>
      <w:iCs/>
      <w:spacing w:val="14"/>
      <w:sz w:val="11"/>
      <w:szCs w:val="11"/>
      <w:shd w:val="clear" w:color="auto" w:fill="FFFFFF"/>
      <w:lang w:val="en-US" w:eastAsia="x-none"/>
    </w:rPr>
  </w:style>
  <w:style w:type="paragraph" w:customStyle="1" w:styleId="452">
    <w:name w:val="Основной текст (45)"/>
    <w:basedOn w:val="a4"/>
    <w:link w:val="45Exact"/>
    <w:rsid w:val="00487085"/>
    <w:pPr>
      <w:widowControl w:val="0"/>
      <w:shd w:val="clear" w:color="auto" w:fill="FFFFFF"/>
      <w:spacing w:line="240" w:lineRule="atLeast"/>
      <w:jc w:val="left"/>
    </w:pPr>
    <w:rPr>
      <w:rFonts w:ascii="Bookman Old Style" w:hAnsi="Bookman Old Style"/>
      <w:i/>
      <w:iCs/>
      <w:spacing w:val="14"/>
      <w:sz w:val="11"/>
      <w:szCs w:val="11"/>
      <w:shd w:val="clear" w:color="auto" w:fill="FFFFFF"/>
      <w:lang w:val="en-US" w:eastAsia="x-none"/>
    </w:rPr>
  </w:style>
  <w:style w:type="character" w:customStyle="1" w:styleId="BookmanOldStyle5">
    <w:name w:val="Основной текст + Bookman Old Style5"/>
    <w:aliases w:val="9 pt3,Полужирный14,Курсив8,Интервал 1 pt Exact1"/>
    <w:rsid w:val="00487085"/>
    <w:rPr>
      <w:rFonts w:ascii="Bookman Old Style" w:hAnsi="Bookman Old Style" w:cs="Bookman Old Style"/>
      <w:b/>
      <w:bCs/>
      <w:i/>
      <w:iCs/>
      <w:color w:val="000000"/>
      <w:spacing w:val="30"/>
      <w:w w:val="100"/>
      <w:position w:val="0"/>
      <w:sz w:val="18"/>
      <w:szCs w:val="18"/>
      <w:shd w:val="clear" w:color="auto" w:fill="FFFFFF"/>
      <w:lang w:bidi="ar-SA"/>
    </w:rPr>
  </w:style>
  <w:style w:type="character" w:customStyle="1" w:styleId="13pt">
    <w:name w:val="Основной текст + 13 pt"/>
    <w:aliases w:val="Полужирный13,Интервал 1 pt5"/>
    <w:rsid w:val="00487085"/>
    <w:rPr>
      <w:rFonts w:ascii="Arial" w:hAnsi="Arial"/>
      <w:b/>
      <w:bCs/>
      <w:color w:val="000000"/>
      <w:spacing w:val="30"/>
      <w:w w:val="100"/>
      <w:position w:val="0"/>
      <w:sz w:val="26"/>
      <w:szCs w:val="26"/>
      <w:shd w:val="clear" w:color="auto" w:fill="FFFFFF"/>
      <w:lang w:val="ru-RU" w:eastAsia="x-none" w:bidi="ar-SA"/>
    </w:rPr>
  </w:style>
  <w:style w:type="character" w:customStyle="1" w:styleId="126">
    <w:name w:val="Основной текст + 12"/>
    <w:aliases w:val="5 pt16,Полужирный12,Интервал 2 pt2"/>
    <w:rsid w:val="00487085"/>
    <w:rPr>
      <w:rFonts w:ascii="Arial" w:hAnsi="Arial"/>
      <w:b/>
      <w:bCs/>
      <w:color w:val="000000"/>
      <w:spacing w:val="40"/>
      <w:w w:val="100"/>
      <w:position w:val="0"/>
      <w:sz w:val="25"/>
      <w:szCs w:val="25"/>
      <w:shd w:val="clear" w:color="auto" w:fill="FFFFFF"/>
      <w:lang w:val="ru-RU" w:eastAsia="x-none" w:bidi="ar-SA"/>
    </w:rPr>
  </w:style>
  <w:style w:type="character" w:customStyle="1" w:styleId="32Arial">
    <w:name w:val="Основной текст (32) + Arial"/>
    <w:aliases w:val="112,5 pt15,Не полужирный7,Не курсив1"/>
    <w:uiPriority w:val="99"/>
    <w:rsid w:val="00487085"/>
    <w:rPr>
      <w:rFonts w:ascii="Arial" w:eastAsia="Times New Roman" w:hAnsi="Arial" w:cs="Arial"/>
      <w:b/>
      <w:bCs/>
      <w:i/>
      <w:iCs/>
      <w:color w:val="000000"/>
      <w:spacing w:val="0"/>
      <w:w w:val="100"/>
      <w:position w:val="0"/>
      <w:sz w:val="23"/>
      <w:szCs w:val="23"/>
      <w:u w:val="none"/>
      <w:lang w:val="ru-RU" w:eastAsia="x-none"/>
    </w:rPr>
  </w:style>
  <w:style w:type="character" w:customStyle="1" w:styleId="462">
    <w:name w:val="Основной текст (46)_"/>
    <w:rsid w:val="00487085"/>
    <w:rPr>
      <w:rFonts w:ascii="Franklin Gothic Heavy" w:eastAsia="Times New Roman" w:hAnsi="Franklin Gothic Heavy" w:cs="Franklin Gothic Heavy"/>
      <w:spacing w:val="-20"/>
      <w:sz w:val="39"/>
      <w:szCs w:val="39"/>
      <w:u w:val="none"/>
      <w:lang w:val="en-US" w:eastAsia="x-none"/>
    </w:rPr>
  </w:style>
  <w:style w:type="character" w:customStyle="1" w:styleId="46BookmanOldStyle">
    <w:name w:val="Основной текст (46) + Bookman Old Style"/>
    <w:aliases w:val="18,5 pt14,Полужирный11,Курсив7,Интервал 1 pt4,Масштаб 20%"/>
    <w:rsid w:val="00487085"/>
    <w:rPr>
      <w:rFonts w:ascii="Bookman Old Style" w:eastAsia="Times New Roman" w:hAnsi="Bookman Old Style" w:cs="Bookman Old Style"/>
      <w:b/>
      <w:bCs/>
      <w:i/>
      <w:iCs/>
      <w:color w:val="000000"/>
      <w:spacing w:val="20"/>
      <w:w w:val="20"/>
      <w:position w:val="0"/>
      <w:sz w:val="37"/>
      <w:szCs w:val="37"/>
      <w:u w:val="none"/>
      <w:lang w:val="en-US" w:eastAsia="x-none"/>
    </w:rPr>
  </w:style>
  <w:style w:type="character" w:customStyle="1" w:styleId="463">
    <w:name w:val="Основной текст (46)"/>
    <w:rsid w:val="00487085"/>
    <w:rPr>
      <w:rFonts w:ascii="Franklin Gothic Heavy" w:eastAsia="Times New Roman" w:hAnsi="Franklin Gothic Heavy" w:cs="Franklin Gothic Heavy"/>
      <w:color w:val="000000"/>
      <w:spacing w:val="-20"/>
      <w:w w:val="100"/>
      <w:position w:val="0"/>
      <w:sz w:val="39"/>
      <w:szCs w:val="39"/>
      <w:u w:val="none"/>
      <w:lang w:val="en-US" w:eastAsia="x-none"/>
    </w:rPr>
  </w:style>
  <w:style w:type="character" w:customStyle="1" w:styleId="59pt">
    <w:name w:val="Основной текст (5) + 9 pt"/>
    <w:aliases w:val="Не полужирный6"/>
    <w:rsid w:val="00487085"/>
    <w:rPr>
      <w:rFonts w:ascii="Arial" w:hAnsi="Arial"/>
      <w:b/>
      <w:bCs/>
      <w:color w:val="000000"/>
      <w:spacing w:val="0"/>
      <w:w w:val="100"/>
      <w:position w:val="0"/>
      <w:sz w:val="18"/>
      <w:szCs w:val="18"/>
      <w:shd w:val="clear" w:color="auto" w:fill="FFFFFF"/>
      <w:lang w:val="ru-RU" w:eastAsia="x-none" w:bidi="ar-SA"/>
    </w:rPr>
  </w:style>
  <w:style w:type="character" w:customStyle="1" w:styleId="471">
    <w:name w:val="Основной текст (47)_"/>
    <w:rsid w:val="00487085"/>
    <w:rPr>
      <w:rFonts w:ascii="Calibri" w:eastAsia="Times New Roman" w:hAnsi="Calibri" w:cs="Calibri"/>
      <w:sz w:val="19"/>
      <w:szCs w:val="19"/>
      <w:u w:val="none"/>
    </w:rPr>
  </w:style>
  <w:style w:type="character" w:customStyle="1" w:styleId="472">
    <w:name w:val="Основной текст (47)"/>
    <w:rsid w:val="00487085"/>
    <w:rPr>
      <w:rFonts w:ascii="Calibri" w:eastAsia="Times New Roman" w:hAnsi="Calibri" w:cs="Calibri"/>
      <w:color w:val="000000"/>
      <w:spacing w:val="0"/>
      <w:w w:val="100"/>
      <w:position w:val="0"/>
      <w:sz w:val="19"/>
      <w:szCs w:val="19"/>
      <w:u w:val="none"/>
      <w:lang w:val="ru-RU" w:eastAsia="x-none"/>
    </w:rPr>
  </w:style>
  <w:style w:type="character" w:customStyle="1" w:styleId="5FranklinGothicMediumCond">
    <w:name w:val="Основной текст (5) + Franklin Gothic Medium Cond"/>
    <w:aliases w:val="10 pt4,Не полужирный5,Интервал 0 pt3"/>
    <w:rsid w:val="00487085"/>
    <w:rPr>
      <w:rFonts w:ascii="Franklin Gothic Medium Cond" w:hAnsi="Franklin Gothic Medium Cond" w:cs="Franklin Gothic Medium Cond"/>
      <w:b/>
      <w:bCs/>
      <w:color w:val="000000"/>
      <w:spacing w:val="-10"/>
      <w:w w:val="100"/>
      <w:position w:val="0"/>
      <w:sz w:val="20"/>
      <w:szCs w:val="20"/>
      <w:shd w:val="clear" w:color="auto" w:fill="FFFFFF"/>
      <w:lang w:val="ru-RU" w:eastAsia="x-none" w:bidi="ar-SA"/>
    </w:rPr>
  </w:style>
  <w:style w:type="character" w:customStyle="1" w:styleId="5Calibri">
    <w:name w:val="Основной текст (5) + Calibri"/>
    <w:aliases w:val="10 pt3,Не полужирный4"/>
    <w:rsid w:val="00487085"/>
    <w:rPr>
      <w:rFonts w:ascii="Calibri" w:hAnsi="Calibri" w:cs="Calibri"/>
      <w:b/>
      <w:bCs/>
      <w:color w:val="000000"/>
      <w:spacing w:val="0"/>
      <w:w w:val="100"/>
      <w:position w:val="0"/>
      <w:sz w:val="20"/>
      <w:szCs w:val="20"/>
      <w:shd w:val="clear" w:color="auto" w:fill="FFFFFF"/>
      <w:lang w:val="ru-RU" w:eastAsia="x-none" w:bidi="ar-SA"/>
    </w:rPr>
  </w:style>
  <w:style w:type="character" w:customStyle="1" w:styleId="5110">
    <w:name w:val="Основной текст (5) + 11"/>
    <w:aliases w:val="5 pt13,Не полужирный3"/>
    <w:rsid w:val="00487085"/>
    <w:rPr>
      <w:rFonts w:ascii="Arial" w:hAnsi="Arial"/>
      <w:b/>
      <w:bCs/>
      <w:color w:val="000000"/>
      <w:spacing w:val="0"/>
      <w:w w:val="100"/>
      <w:position w:val="0"/>
      <w:sz w:val="23"/>
      <w:szCs w:val="23"/>
      <w:shd w:val="clear" w:color="auto" w:fill="FFFFFF"/>
      <w:lang w:bidi="ar-SA"/>
    </w:rPr>
  </w:style>
  <w:style w:type="character" w:customStyle="1" w:styleId="5Gungsuh">
    <w:name w:val="Основной текст (5) + Gungsuh"/>
    <w:aliases w:val="9 pt2,Не полужирный2,Курсив6"/>
    <w:rsid w:val="00487085"/>
    <w:rPr>
      <w:rFonts w:ascii="Gungsuh" w:eastAsia="Gungsuh" w:hAnsi="Gungsuh" w:cs="Gungsuh"/>
      <w:b/>
      <w:bCs/>
      <w:i/>
      <w:iCs/>
      <w:strike/>
      <w:color w:val="000000"/>
      <w:spacing w:val="0"/>
      <w:w w:val="100"/>
      <w:position w:val="0"/>
      <w:sz w:val="18"/>
      <w:szCs w:val="18"/>
      <w:shd w:val="clear" w:color="auto" w:fill="FFFFFF"/>
      <w:lang w:bidi="ar-SA"/>
    </w:rPr>
  </w:style>
  <w:style w:type="character" w:customStyle="1" w:styleId="2112">
    <w:name w:val="Подпись к картинке (2) + 11"/>
    <w:aliases w:val="5 pt12"/>
    <w:rsid w:val="00487085"/>
    <w:rPr>
      <w:rFonts w:ascii="Arial" w:hAnsi="Arial"/>
      <w:color w:val="000000"/>
      <w:spacing w:val="0"/>
      <w:w w:val="100"/>
      <w:position w:val="0"/>
      <w:sz w:val="23"/>
      <w:szCs w:val="23"/>
      <w:shd w:val="clear" w:color="auto" w:fill="FFFFFF"/>
      <w:lang w:val="ru-RU" w:eastAsia="x-none" w:bidi="ar-SA"/>
    </w:rPr>
  </w:style>
  <w:style w:type="character" w:customStyle="1" w:styleId="481">
    <w:name w:val="Основной текст (48)_"/>
    <w:link w:val="482"/>
    <w:locked/>
    <w:rsid w:val="00487085"/>
    <w:rPr>
      <w:rFonts w:ascii="Arial" w:hAnsi="Arial"/>
      <w:b/>
      <w:bCs/>
      <w:sz w:val="11"/>
      <w:szCs w:val="11"/>
      <w:shd w:val="clear" w:color="auto" w:fill="FFFFFF"/>
    </w:rPr>
  </w:style>
  <w:style w:type="paragraph" w:customStyle="1" w:styleId="482">
    <w:name w:val="Основной текст (48)"/>
    <w:basedOn w:val="a4"/>
    <w:link w:val="481"/>
    <w:rsid w:val="00487085"/>
    <w:pPr>
      <w:widowControl w:val="0"/>
      <w:shd w:val="clear" w:color="auto" w:fill="FFFFFF"/>
      <w:spacing w:line="178" w:lineRule="exact"/>
      <w:jc w:val="left"/>
    </w:pPr>
    <w:rPr>
      <w:rFonts w:ascii="Arial" w:hAnsi="Arial"/>
      <w:b/>
      <w:bCs/>
      <w:sz w:val="11"/>
      <w:szCs w:val="11"/>
      <w:shd w:val="clear" w:color="auto" w:fill="FFFFFF"/>
      <w:lang w:eastAsia="ru-RU"/>
    </w:rPr>
  </w:style>
  <w:style w:type="character" w:customStyle="1" w:styleId="380">
    <w:name w:val="Основной текст (38)_"/>
    <w:link w:val="381"/>
    <w:locked/>
    <w:rsid w:val="00487085"/>
    <w:rPr>
      <w:rFonts w:ascii="Bookman Old Style" w:hAnsi="Bookman Old Style"/>
      <w:b/>
      <w:bCs/>
      <w:sz w:val="13"/>
      <w:szCs w:val="13"/>
      <w:shd w:val="clear" w:color="auto" w:fill="FFFFFF"/>
    </w:rPr>
  </w:style>
  <w:style w:type="paragraph" w:customStyle="1" w:styleId="381">
    <w:name w:val="Основной текст (38)"/>
    <w:basedOn w:val="a4"/>
    <w:link w:val="380"/>
    <w:rsid w:val="00487085"/>
    <w:pPr>
      <w:widowControl w:val="0"/>
      <w:shd w:val="clear" w:color="auto" w:fill="FFFFFF"/>
      <w:spacing w:line="187" w:lineRule="exact"/>
      <w:jc w:val="left"/>
    </w:pPr>
    <w:rPr>
      <w:rFonts w:ascii="Bookman Old Style" w:hAnsi="Bookman Old Style"/>
      <w:b/>
      <w:bCs/>
      <w:sz w:val="13"/>
      <w:szCs w:val="13"/>
      <w:shd w:val="clear" w:color="auto" w:fill="FFFFFF"/>
      <w:lang w:eastAsia="ru-RU"/>
    </w:rPr>
  </w:style>
  <w:style w:type="character" w:customStyle="1" w:styleId="Tahoma">
    <w:name w:val="Основной текст + Tahoma"/>
    <w:aliases w:val="82,5 pt11"/>
    <w:rsid w:val="00487085"/>
    <w:rPr>
      <w:rFonts w:ascii="Tahoma" w:hAnsi="Tahoma" w:cs="Tahoma"/>
      <w:color w:val="000000"/>
      <w:spacing w:val="0"/>
      <w:w w:val="100"/>
      <w:position w:val="0"/>
      <w:sz w:val="17"/>
      <w:szCs w:val="17"/>
      <w:shd w:val="clear" w:color="auto" w:fill="FFFFFF"/>
      <w:lang w:val="ru-RU" w:eastAsia="x-none" w:bidi="ar-SA"/>
    </w:rPr>
  </w:style>
  <w:style w:type="character" w:customStyle="1" w:styleId="BookmanOldStyle4">
    <w:name w:val="Основной текст + Bookman Old Style4"/>
    <w:aliases w:val="4 pt"/>
    <w:rsid w:val="00487085"/>
    <w:rPr>
      <w:rFonts w:ascii="Bookman Old Style" w:hAnsi="Bookman Old Style" w:cs="Bookman Old Style"/>
      <w:color w:val="000000"/>
      <w:spacing w:val="0"/>
      <w:w w:val="100"/>
      <w:position w:val="0"/>
      <w:sz w:val="8"/>
      <w:szCs w:val="8"/>
      <w:shd w:val="clear" w:color="auto" w:fill="FFFFFF"/>
      <w:lang w:bidi="ar-SA"/>
    </w:rPr>
  </w:style>
  <w:style w:type="character" w:customStyle="1" w:styleId="491">
    <w:name w:val="Основной текст (49)_"/>
    <w:rsid w:val="00487085"/>
    <w:rPr>
      <w:rFonts w:ascii="Candara" w:eastAsia="Times New Roman" w:hAnsi="Candara" w:cs="Candara"/>
      <w:b/>
      <w:bCs/>
      <w:spacing w:val="-20"/>
      <w:sz w:val="15"/>
      <w:szCs w:val="15"/>
      <w:u w:val="none"/>
    </w:rPr>
  </w:style>
  <w:style w:type="character" w:customStyle="1" w:styleId="49Calibri">
    <w:name w:val="Основной текст (49) + Calibri"/>
    <w:aliases w:val="9 pt1,Не полужирный1,Интервал 0 pt2"/>
    <w:rsid w:val="00487085"/>
    <w:rPr>
      <w:rFonts w:ascii="Calibri" w:eastAsia="Times New Roman" w:hAnsi="Calibri" w:cs="Calibri"/>
      <w:b/>
      <w:bCs/>
      <w:color w:val="000000"/>
      <w:spacing w:val="0"/>
      <w:w w:val="100"/>
      <w:position w:val="0"/>
      <w:sz w:val="18"/>
      <w:szCs w:val="18"/>
      <w:u w:val="none"/>
      <w:lang w:val="ru-RU" w:eastAsia="x-none"/>
    </w:rPr>
  </w:style>
  <w:style w:type="character" w:customStyle="1" w:styleId="492">
    <w:name w:val="Основной текст (49)"/>
    <w:rsid w:val="00487085"/>
    <w:rPr>
      <w:rFonts w:ascii="Candara" w:eastAsia="Times New Roman" w:hAnsi="Candara" w:cs="Candara"/>
      <w:b/>
      <w:bCs/>
      <w:color w:val="000000"/>
      <w:spacing w:val="-20"/>
      <w:w w:val="100"/>
      <w:position w:val="0"/>
      <w:sz w:val="15"/>
      <w:szCs w:val="15"/>
      <w:u w:val="none"/>
    </w:rPr>
  </w:style>
  <w:style w:type="character" w:customStyle="1" w:styleId="3f5">
    <w:name w:val="Заголовок №3_"/>
    <w:link w:val="3f6"/>
    <w:locked/>
    <w:rsid w:val="00487085"/>
    <w:rPr>
      <w:rFonts w:ascii="Arial" w:hAnsi="Arial"/>
      <w:b/>
      <w:bCs/>
      <w:shd w:val="clear" w:color="auto" w:fill="FFFFFF"/>
    </w:rPr>
  </w:style>
  <w:style w:type="paragraph" w:customStyle="1" w:styleId="3f6">
    <w:name w:val="Заголовок №3"/>
    <w:basedOn w:val="a4"/>
    <w:link w:val="3f5"/>
    <w:rsid w:val="00487085"/>
    <w:pPr>
      <w:widowControl w:val="0"/>
      <w:shd w:val="clear" w:color="auto" w:fill="FFFFFF"/>
      <w:spacing w:before="660" w:after="180" w:line="336" w:lineRule="exact"/>
      <w:ind w:hanging="920"/>
      <w:jc w:val="left"/>
      <w:outlineLvl w:val="2"/>
    </w:pPr>
    <w:rPr>
      <w:rFonts w:ascii="Arial" w:hAnsi="Arial"/>
      <w:b/>
      <w:bCs/>
      <w:sz w:val="20"/>
      <w:szCs w:val="20"/>
      <w:shd w:val="clear" w:color="auto" w:fill="FFFFFF"/>
      <w:lang w:eastAsia="ru-RU"/>
    </w:rPr>
  </w:style>
  <w:style w:type="character" w:customStyle="1" w:styleId="4101">
    <w:name w:val="Основной текст (4) + 10"/>
    <w:aliases w:val="5 pt10,Интервал 0 pt1"/>
    <w:rsid w:val="00487085"/>
    <w:rPr>
      <w:rFonts w:ascii="Arial" w:hAnsi="Arial"/>
      <w:b/>
      <w:bCs/>
      <w:color w:val="000000"/>
      <w:spacing w:val="0"/>
      <w:w w:val="100"/>
      <w:position w:val="0"/>
      <w:sz w:val="21"/>
      <w:szCs w:val="21"/>
      <w:u w:val="none"/>
      <w:shd w:val="clear" w:color="auto" w:fill="FFFFFF"/>
      <w:lang w:val="ru-RU" w:eastAsia="x-none" w:bidi="ar-SA"/>
    </w:rPr>
  </w:style>
  <w:style w:type="character" w:customStyle="1" w:styleId="BookmanOldStyle1">
    <w:name w:val="Подпись к картинке + Bookman Old Style"/>
    <w:aliases w:val="8 pt6,Интервал 1 pt3"/>
    <w:rsid w:val="00487085"/>
    <w:rPr>
      <w:rFonts w:ascii="Bookman Old Style" w:hAnsi="Bookman Old Style" w:cs="Bookman Old Style"/>
      <w:b/>
      <w:bCs/>
      <w:color w:val="000000"/>
      <w:spacing w:val="20"/>
      <w:w w:val="100"/>
      <w:position w:val="0"/>
      <w:sz w:val="16"/>
      <w:szCs w:val="16"/>
      <w:u w:val="none"/>
      <w:shd w:val="clear" w:color="auto" w:fill="FFFFFF"/>
      <w:lang w:val="ru-RU" w:eastAsia="x-none" w:bidi="ar-SA"/>
    </w:rPr>
  </w:style>
  <w:style w:type="character" w:customStyle="1" w:styleId="4f1">
    <w:name w:val="Заголовок №4_"/>
    <w:link w:val="4f2"/>
    <w:locked/>
    <w:rsid w:val="00487085"/>
    <w:rPr>
      <w:rFonts w:ascii="Arial" w:hAnsi="Arial"/>
      <w:sz w:val="23"/>
      <w:szCs w:val="23"/>
      <w:shd w:val="clear" w:color="auto" w:fill="FFFFFF"/>
    </w:rPr>
  </w:style>
  <w:style w:type="paragraph" w:customStyle="1" w:styleId="4f2">
    <w:name w:val="Заголовок №4"/>
    <w:basedOn w:val="a4"/>
    <w:link w:val="4f1"/>
    <w:rsid w:val="00487085"/>
    <w:pPr>
      <w:widowControl w:val="0"/>
      <w:shd w:val="clear" w:color="auto" w:fill="FFFFFF"/>
      <w:spacing w:before="720" w:after="720" w:line="413" w:lineRule="exact"/>
      <w:ind w:firstLine="580"/>
      <w:outlineLvl w:val="3"/>
    </w:pPr>
    <w:rPr>
      <w:rFonts w:ascii="Arial" w:hAnsi="Arial"/>
      <w:sz w:val="23"/>
      <w:szCs w:val="23"/>
      <w:shd w:val="clear" w:color="auto" w:fill="FFFFFF"/>
      <w:lang w:eastAsia="ru-RU"/>
    </w:rPr>
  </w:style>
  <w:style w:type="character" w:customStyle="1" w:styleId="812">
    <w:name w:val="Основной текст + 81"/>
    <w:aliases w:val="5 pt9"/>
    <w:rsid w:val="00487085"/>
    <w:rPr>
      <w:rFonts w:ascii="Arial" w:hAnsi="Arial"/>
      <w:color w:val="000000"/>
      <w:spacing w:val="0"/>
      <w:w w:val="100"/>
      <w:position w:val="0"/>
      <w:sz w:val="17"/>
      <w:szCs w:val="17"/>
      <w:shd w:val="clear" w:color="auto" w:fill="FFFFFF"/>
      <w:lang w:val="ru-RU" w:eastAsia="x-none" w:bidi="ar-SA"/>
    </w:rPr>
  </w:style>
  <w:style w:type="character" w:customStyle="1" w:styleId="30pt">
    <w:name w:val="Заголовок №3 + Интервал 0 pt"/>
    <w:rsid w:val="00487085"/>
    <w:rPr>
      <w:rFonts w:ascii="Arial" w:hAnsi="Arial"/>
      <w:b/>
      <w:bCs/>
      <w:color w:val="000000"/>
      <w:spacing w:val="-10"/>
      <w:w w:val="100"/>
      <w:position w:val="0"/>
      <w:shd w:val="clear" w:color="auto" w:fill="FFFFFF"/>
      <w:lang w:val="ru-RU" w:eastAsia="x-none" w:bidi="ar-SA"/>
    </w:rPr>
  </w:style>
  <w:style w:type="character" w:customStyle="1" w:styleId="BookmanOldStyle3">
    <w:name w:val="Основной текст + Bookman Old Style3"/>
    <w:aliases w:val="91,5 pt8,Полужирный10,Курсив5"/>
    <w:rsid w:val="00487085"/>
    <w:rPr>
      <w:rFonts w:ascii="Bookman Old Style" w:hAnsi="Bookman Old Style" w:cs="Bookman Old Style"/>
      <w:b/>
      <w:bCs/>
      <w:i/>
      <w:iCs/>
      <w:color w:val="000000"/>
      <w:spacing w:val="0"/>
      <w:w w:val="100"/>
      <w:position w:val="0"/>
      <w:sz w:val="19"/>
      <w:szCs w:val="19"/>
      <w:shd w:val="clear" w:color="auto" w:fill="FFFFFF"/>
      <w:lang w:bidi="ar-SA"/>
    </w:rPr>
  </w:style>
  <w:style w:type="character" w:customStyle="1" w:styleId="CenturyGothic">
    <w:name w:val="Основной текст + Century Gothic"/>
    <w:aliases w:val="4 pt1"/>
    <w:rsid w:val="00487085"/>
    <w:rPr>
      <w:rFonts w:ascii="Century Gothic" w:hAnsi="Century Gothic" w:cs="Century Gothic"/>
      <w:color w:val="000000"/>
      <w:spacing w:val="0"/>
      <w:w w:val="100"/>
      <w:position w:val="0"/>
      <w:sz w:val="8"/>
      <w:szCs w:val="8"/>
      <w:shd w:val="clear" w:color="auto" w:fill="FFFFFF"/>
      <w:lang w:val="en-US" w:eastAsia="x-none" w:bidi="ar-SA"/>
    </w:rPr>
  </w:style>
  <w:style w:type="character" w:customStyle="1" w:styleId="BookmanOldStyle2">
    <w:name w:val="Основной текст + Bookman Old Style2"/>
    <w:aliases w:val="7 pt1,Интервал -1 pt"/>
    <w:rsid w:val="00487085"/>
    <w:rPr>
      <w:rFonts w:ascii="Bookman Old Style" w:hAnsi="Bookman Old Style" w:cs="Bookman Old Style"/>
      <w:color w:val="000000"/>
      <w:spacing w:val="-20"/>
      <w:w w:val="100"/>
      <w:position w:val="0"/>
      <w:sz w:val="14"/>
      <w:szCs w:val="14"/>
      <w:shd w:val="clear" w:color="auto" w:fill="FFFFFF"/>
      <w:lang w:val="en-US" w:eastAsia="x-none" w:bidi="ar-SA"/>
    </w:rPr>
  </w:style>
  <w:style w:type="character" w:customStyle="1" w:styleId="BookmanOldStyle12">
    <w:name w:val="Основной текст + Bookman Old Style1"/>
    <w:aliases w:val="18 pt,Полужирный9,Интервал 2 pt1"/>
    <w:rsid w:val="00487085"/>
    <w:rPr>
      <w:rFonts w:ascii="Bookman Old Style" w:hAnsi="Bookman Old Style" w:cs="Bookman Old Style"/>
      <w:b/>
      <w:bCs/>
      <w:color w:val="000000"/>
      <w:spacing w:val="40"/>
      <w:w w:val="100"/>
      <w:position w:val="0"/>
      <w:sz w:val="36"/>
      <w:szCs w:val="36"/>
      <w:shd w:val="clear" w:color="auto" w:fill="FFFFFF"/>
      <w:lang w:val="ru-RU" w:eastAsia="x-none" w:bidi="ar-SA"/>
    </w:rPr>
  </w:style>
  <w:style w:type="character" w:customStyle="1" w:styleId="8pt10">
    <w:name w:val="Основной текст + 8 pt1"/>
    <w:aliases w:val="Полужирный8,Интервал -1 pt1"/>
    <w:rsid w:val="00487085"/>
    <w:rPr>
      <w:rFonts w:ascii="Arial" w:hAnsi="Arial"/>
      <w:b/>
      <w:bCs/>
      <w:color w:val="000000"/>
      <w:spacing w:val="-30"/>
      <w:w w:val="100"/>
      <w:position w:val="0"/>
      <w:sz w:val="16"/>
      <w:szCs w:val="16"/>
      <w:shd w:val="clear" w:color="auto" w:fill="FFFFFF"/>
      <w:lang w:val="ru-RU" w:eastAsia="x-none" w:bidi="ar-SA"/>
    </w:rPr>
  </w:style>
  <w:style w:type="character" w:customStyle="1" w:styleId="712">
    <w:name w:val="Основной текст + 71"/>
    <w:aliases w:val="5 pt7,Полужирный7,Курсив4,Интервал 3 pt"/>
    <w:rsid w:val="00487085"/>
    <w:rPr>
      <w:rFonts w:ascii="Arial" w:hAnsi="Arial"/>
      <w:b/>
      <w:bCs/>
      <w:i/>
      <w:iCs/>
      <w:color w:val="000000"/>
      <w:spacing w:val="60"/>
      <w:w w:val="100"/>
      <w:position w:val="0"/>
      <w:sz w:val="15"/>
      <w:szCs w:val="15"/>
      <w:shd w:val="clear" w:color="auto" w:fill="FFFFFF"/>
      <w:lang w:val="ru-RU" w:eastAsia="x-none" w:bidi="ar-SA"/>
    </w:rPr>
  </w:style>
  <w:style w:type="character" w:customStyle="1" w:styleId="4pt">
    <w:name w:val="Основной текст + 4 pt"/>
    <w:rsid w:val="00487085"/>
    <w:rPr>
      <w:rFonts w:ascii="Arial" w:hAnsi="Arial"/>
      <w:color w:val="000000"/>
      <w:spacing w:val="0"/>
      <w:w w:val="100"/>
      <w:position w:val="0"/>
      <w:sz w:val="8"/>
      <w:szCs w:val="8"/>
      <w:shd w:val="clear" w:color="auto" w:fill="FFFFFF"/>
      <w:lang w:val="ru-RU" w:eastAsia="x-none" w:bidi="ar-SA"/>
    </w:rPr>
  </w:style>
  <w:style w:type="character" w:customStyle="1" w:styleId="FranklinGothicHeavy3">
    <w:name w:val="Основной текст + Franklin Gothic Heavy3"/>
    <w:aliases w:val="31,5 pt6,Интервал 1 pt2"/>
    <w:rsid w:val="00487085"/>
    <w:rPr>
      <w:rFonts w:ascii="Franklin Gothic Heavy" w:hAnsi="Franklin Gothic Heavy" w:cs="Franklin Gothic Heavy"/>
      <w:color w:val="000000"/>
      <w:spacing w:val="30"/>
      <w:w w:val="100"/>
      <w:position w:val="0"/>
      <w:sz w:val="63"/>
      <w:szCs w:val="63"/>
      <w:shd w:val="clear" w:color="auto" w:fill="FFFFFF"/>
      <w:lang w:val="ru-RU" w:eastAsia="x-none" w:bidi="ar-SA"/>
    </w:rPr>
  </w:style>
  <w:style w:type="character" w:customStyle="1" w:styleId="FranklinGothicHeavy2">
    <w:name w:val="Основной текст + Franklin Gothic Heavy2"/>
    <w:aliases w:val="8 pt5"/>
    <w:rsid w:val="00487085"/>
    <w:rPr>
      <w:rFonts w:ascii="Franklin Gothic Heavy" w:hAnsi="Franklin Gothic Heavy" w:cs="Franklin Gothic Heavy"/>
      <w:color w:val="000000"/>
      <w:spacing w:val="0"/>
      <w:w w:val="100"/>
      <w:position w:val="0"/>
      <w:sz w:val="16"/>
      <w:szCs w:val="16"/>
      <w:shd w:val="clear" w:color="auto" w:fill="FFFFFF"/>
      <w:lang w:val="ru-RU" w:eastAsia="x-none" w:bidi="ar-SA"/>
    </w:rPr>
  </w:style>
  <w:style w:type="character" w:customStyle="1" w:styleId="CourierNew">
    <w:name w:val="Основной текст + Courier New"/>
    <w:aliases w:val="10 pt2,Полужирный6,Курсив3,Интервал 3 pt1"/>
    <w:rsid w:val="00487085"/>
    <w:rPr>
      <w:rFonts w:ascii="Courier New" w:hAnsi="Courier New" w:cs="Courier New"/>
      <w:b/>
      <w:bCs/>
      <w:i/>
      <w:iCs/>
      <w:color w:val="000000"/>
      <w:spacing w:val="60"/>
      <w:w w:val="100"/>
      <w:position w:val="0"/>
      <w:sz w:val="20"/>
      <w:szCs w:val="20"/>
      <w:shd w:val="clear" w:color="auto" w:fill="FFFFFF"/>
      <w:lang w:val="ru-RU" w:eastAsia="x-none" w:bidi="ar-SA"/>
    </w:rPr>
  </w:style>
  <w:style w:type="character" w:customStyle="1" w:styleId="FranklinGothicHeavy1">
    <w:name w:val="Основной текст + Franklin Gothic Heavy1"/>
    <w:aliases w:val="29 pt,Интервал 1 pt1"/>
    <w:rsid w:val="00487085"/>
    <w:rPr>
      <w:rFonts w:ascii="Franklin Gothic Heavy" w:hAnsi="Franklin Gothic Heavy" w:cs="Franklin Gothic Heavy"/>
      <w:color w:val="000000"/>
      <w:spacing w:val="30"/>
      <w:w w:val="100"/>
      <w:position w:val="0"/>
      <w:sz w:val="58"/>
      <w:szCs w:val="58"/>
      <w:shd w:val="clear" w:color="auto" w:fill="FFFFFF"/>
      <w:lang w:val="ru-RU" w:eastAsia="x-none" w:bidi="ar-SA"/>
    </w:rPr>
  </w:style>
  <w:style w:type="character" w:customStyle="1" w:styleId="FontStyle43">
    <w:name w:val="Font Style43"/>
    <w:rsid w:val="00487085"/>
    <w:rPr>
      <w:rFonts w:ascii="Times New Roman" w:hAnsi="Times New Roman" w:cs="Times New Roman"/>
      <w:sz w:val="20"/>
      <w:szCs w:val="20"/>
    </w:rPr>
  </w:style>
  <w:style w:type="paragraph" w:customStyle="1" w:styleId="1ff4">
    <w:name w:val="Знак Знак Знак1 Знак"/>
    <w:basedOn w:val="a4"/>
    <w:rsid w:val="00487085"/>
    <w:pPr>
      <w:spacing w:after="160" w:line="240" w:lineRule="exact"/>
      <w:jc w:val="left"/>
    </w:pPr>
    <w:rPr>
      <w:rFonts w:ascii="Verdana" w:hAnsi="Verdana" w:cs="Verdana"/>
      <w:sz w:val="20"/>
      <w:szCs w:val="20"/>
      <w:lang w:val="en-US"/>
    </w:rPr>
  </w:style>
  <w:style w:type="paragraph" w:customStyle="1" w:styleId="a">
    <w:name w:val="Многоуровневый список"/>
    <w:basedOn w:val="a4"/>
    <w:qFormat/>
    <w:rsid w:val="00487085"/>
    <w:pPr>
      <w:numPr>
        <w:numId w:val="94"/>
      </w:numPr>
      <w:spacing w:line="312" w:lineRule="auto"/>
    </w:pPr>
    <w:rPr>
      <w:rFonts w:eastAsia="Times New Roman"/>
      <w:sz w:val="28"/>
    </w:rPr>
  </w:style>
  <w:style w:type="paragraph" w:customStyle="1" w:styleId="11c">
    <w:name w:val="Без интервала11"/>
    <w:rsid w:val="00487085"/>
    <w:rPr>
      <w:rFonts w:ascii="Times New Roman" w:eastAsia="Times New Roman" w:hAnsi="Times New Roman"/>
    </w:rPr>
  </w:style>
  <w:style w:type="character" w:customStyle="1" w:styleId="Arial0">
    <w:name w:val="Основной текст + Arial"/>
    <w:aliases w:val="5 pt5"/>
    <w:rsid w:val="00487085"/>
    <w:rPr>
      <w:rFonts w:ascii="Arial" w:hAnsi="Arial"/>
      <w:color w:val="000000"/>
      <w:spacing w:val="0"/>
      <w:w w:val="100"/>
      <w:position w:val="0"/>
      <w:sz w:val="23"/>
      <w:szCs w:val="23"/>
      <w:shd w:val="clear" w:color="auto" w:fill="FFFFFF"/>
      <w:lang w:val="ru-RU" w:eastAsia="x-none" w:bidi="ar-SA"/>
    </w:rPr>
  </w:style>
  <w:style w:type="character" w:customStyle="1" w:styleId="8Arial">
    <w:name w:val="Основной текст (8) + Arial"/>
    <w:rsid w:val="00487085"/>
    <w:rPr>
      <w:rFonts w:ascii="Arial" w:eastAsia="Times New Roman" w:hAnsi="Arial" w:cs="Arial"/>
      <w:b/>
      <w:bCs/>
      <w:color w:val="000000"/>
      <w:spacing w:val="-10"/>
      <w:w w:val="100"/>
      <w:position w:val="0"/>
      <w:sz w:val="21"/>
      <w:szCs w:val="21"/>
      <w:u w:val="none"/>
      <w:lang w:val="ru-RU" w:eastAsia="x-none" w:bidi="ar-SA"/>
    </w:rPr>
  </w:style>
  <w:style w:type="character" w:customStyle="1" w:styleId="Arial1">
    <w:name w:val="Подпись к таблице + Arial"/>
    <w:aliases w:val="8 pt4,Полужирный5"/>
    <w:rsid w:val="00487085"/>
    <w:rPr>
      <w:rFonts w:ascii="Arial" w:eastAsia="Times New Roman" w:hAnsi="Arial" w:cs="Arial"/>
      <w:b/>
      <w:bCs/>
      <w:color w:val="000000"/>
      <w:spacing w:val="0"/>
      <w:w w:val="100"/>
      <w:position w:val="0"/>
      <w:sz w:val="16"/>
      <w:szCs w:val="16"/>
      <w:lang w:val="ru-RU" w:eastAsia="x-none" w:bidi="ar-SA"/>
    </w:rPr>
  </w:style>
  <w:style w:type="character" w:customStyle="1" w:styleId="Arial7">
    <w:name w:val="Основной текст + Arial7"/>
    <w:aliases w:val="8 pt3,Полужирный4"/>
    <w:rsid w:val="00487085"/>
    <w:rPr>
      <w:rFonts w:ascii="Arial" w:hAnsi="Arial"/>
      <w:b/>
      <w:bCs/>
      <w:color w:val="000000"/>
      <w:spacing w:val="0"/>
      <w:w w:val="100"/>
      <w:position w:val="0"/>
      <w:sz w:val="16"/>
      <w:szCs w:val="16"/>
      <w:shd w:val="clear" w:color="auto" w:fill="FFFFFF"/>
      <w:lang w:val="ru-RU" w:eastAsia="x-none" w:bidi="ar-SA"/>
    </w:rPr>
  </w:style>
  <w:style w:type="character" w:customStyle="1" w:styleId="Arial6">
    <w:name w:val="Основной текст + Arial6"/>
    <w:aliases w:val="8 pt2,Полужирный3,Малые прописные1"/>
    <w:rsid w:val="00487085"/>
    <w:rPr>
      <w:rFonts w:ascii="Arial" w:hAnsi="Arial"/>
      <w:b/>
      <w:bCs/>
      <w:smallCaps/>
      <w:color w:val="000000"/>
      <w:spacing w:val="0"/>
      <w:w w:val="100"/>
      <w:position w:val="0"/>
      <w:sz w:val="16"/>
      <w:szCs w:val="16"/>
      <w:shd w:val="clear" w:color="auto" w:fill="FFFFFF"/>
      <w:lang w:val="en-US" w:eastAsia="x-none" w:bidi="ar-SA"/>
    </w:rPr>
  </w:style>
  <w:style w:type="character" w:customStyle="1" w:styleId="Arial5">
    <w:name w:val="Основной текст + Arial5"/>
    <w:aliases w:val="81,5 pt4"/>
    <w:rsid w:val="00487085"/>
    <w:rPr>
      <w:rFonts w:ascii="Arial" w:hAnsi="Arial"/>
      <w:color w:val="000000"/>
      <w:spacing w:val="0"/>
      <w:w w:val="100"/>
      <w:position w:val="0"/>
      <w:sz w:val="17"/>
      <w:szCs w:val="17"/>
      <w:shd w:val="clear" w:color="auto" w:fill="FFFFFF"/>
      <w:lang w:val="ru-RU" w:eastAsia="x-none" w:bidi="ar-SA"/>
    </w:rPr>
  </w:style>
  <w:style w:type="character" w:customStyle="1" w:styleId="8c">
    <w:name w:val="Колонтитул + 8"/>
    <w:aliases w:val="5 pt3,Полужирный2"/>
    <w:rsid w:val="00487085"/>
    <w:rPr>
      <w:rFonts w:ascii="Verdana" w:eastAsia="Times New Roman" w:hAnsi="Verdana" w:cs="Tahoma"/>
      <w:b/>
      <w:bCs/>
      <w:color w:val="000000"/>
      <w:spacing w:val="0"/>
      <w:w w:val="100"/>
      <w:position w:val="0"/>
      <w:sz w:val="17"/>
      <w:szCs w:val="17"/>
      <w:u w:val="none"/>
      <w:lang w:bidi="ar-SA"/>
    </w:rPr>
  </w:style>
  <w:style w:type="character" w:customStyle="1" w:styleId="Arial4">
    <w:name w:val="Основной текст + Arial4"/>
    <w:aliases w:val="8 pt1,Курсив2"/>
    <w:rsid w:val="00487085"/>
    <w:rPr>
      <w:rFonts w:ascii="Arial" w:hAnsi="Arial"/>
      <w:i/>
      <w:iCs/>
      <w:color w:val="000000"/>
      <w:spacing w:val="0"/>
      <w:w w:val="100"/>
      <w:position w:val="0"/>
      <w:sz w:val="16"/>
      <w:szCs w:val="16"/>
      <w:shd w:val="clear" w:color="auto" w:fill="FFFFFF"/>
      <w:lang w:val="ru-RU" w:eastAsia="x-none" w:bidi="ar-SA"/>
    </w:rPr>
  </w:style>
  <w:style w:type="character" w:customStyle="1" w:styleId="Arial3">
    <w:name w:val="Основной текст + Arial3"/>
    <w:aliases w:val="71,5 pt2,Полужирный1,Курсив1"/>
    <w:rsid w:val="00487085"/>
    <w:rPr>
      <w:rFonts w:ascii="Arial" w:hAnsi="Arial"/>
      <w:b/>
      <w:bCs/>
      <w:i/>
      <w:iCs/>
      <w:color w:val="000000"/>
      <w:spacing w:val="0"/>
      <w:w w:val="100"/>
      <w:position w:val="0"/>
      <w:sz w:val="15"/>
      <w:szCs w:val="15"/>
      <w:shd w:val="clear" w:color="auto" w:fill="FFFFFF"/>
      <w:lang w:val="ru-RU" w:eastAsia="x-none" w:bidi="ar-SA"/>
    </w:rPr>
  </w:style>
  <w:style w:type="character" w:customStyle="1" w:styleId="Arial2">
    <w:name w:val="Основной текст + Arial2"/>
    <w:aliases w:val="10 pt1"/>
    <w:rsid w:val="00487085"/>
    <w:rPr>
      <w:rFonts w:ascii="Arial" w:hAnsi="Arial"/>
      <w:color w:val="000000"/>
      <w:spacing w:val="0"/>
      <w:w w:val="100"/>
      <w:position w:val="0"/>
      <w:sz w:val="20"/>
      <w:szCs w:val="20"/>
      <w:shd w:val="clear" w:color="auto" w:fill="FFFFFF"/>
      <w:lang w:val="ru-RU" w:eastAsia="x-none" w:bidi="ar-SA"/>
    </w:rPr>
  </w:style>
  <w:style w:type="character" w:customStyle="1" w:styleId="Arial10">
    <w:name w:val="Основной текст + Arial1"/>
    <w:aliases w:val="61,5 pt1"/>
    <w:rsid w:val="00487085"/>
    <w:rPr>
      <w:rFonts w:ascii="Arial" w:hAnsi="Arial"/>
      <w:color w:val="000000"/>
      <w:spacing w:val="0"/>
      <w:w w:val="100"/>
      <w:position w:val="0"/>
      <w:sz w:val="13"/>
      <w:szCs w:val="13"/>
      <w:shd w:val="clear" w:color="auto" w:fill="FFFFFF"/>
      <w:lang w:val="ru-RU" w:eastAsia="x-none" w:bidi="ar-SA"/>
    </w:rPr>
  </w:style>
  <w:style w:type="character" w:customStyle="1" w:styleId="1113">
    <w:name w:val="Основной текст + 111"/>
    <w:aliases w:val="5 pt57"/>
    <w:rsid w:val="00487085"/>
    <w:rPr>
      <w:rFonts w:ascii="Arial" w:hAnsi="Arial"/>
      <w:color w:val="000000"/>
      <w:spacing w:val="0"/>
      <w:w w:val="100"/>
      <w:position w:val="0"/>
      <w:sz w:val="23"/>
      <w:szCs w:val="23"/>
      <w:u w:val="none"/>
      <w:shd w:val="clear" w:color="auto" w:fill="FFFFFF"/>
      <w:lang w:val="ru-RU" w:eastAsia="x-none" w:bidi="ar-SA"/>
    </w:rPr>
  </w:style>
  <w:style w:type="paragraph" w:customStyle="1" w:styleId="Char">
    <w:name w:val="Char"/>
    <w:basedOn w:val="a4"/>
    <w:rsid w:val="00487085"/>
    <w:pPr>
      <w:spacing w:after="160" w:line="240" w:lineRule="exact"/>
    </w:pPr>
    <w:rPr>
      <w:rFonts w:ascii="Verdana" w:eastAsia="Times New Roman" w:hAnsi="Verdana"/>
      <w:sz w:val="20"/>
      <w:szCs w:val="20"/>
      <w:lang w:val="en-US"/>
    </w:rPr>
  </w:style>
  <w:style w:type="paragraph" w:customStyle="1" w:styleId="msolistparagraph0">
    <w:name w:val="msolistparagraph"/>
    <w:basedOn w:val="a4"/>
    <w:rsid w:val="00487085"/>
    <w:pPr>
      <w:spacing w:before="100" w:beforeAutospacing="1" w:after="100" w:afterAutospacing="1"/>
      <w:jc w:val="left"/>
    </w:pPr>
    <w:rPr>
      <w:rFonts w:eastAsia="Times New Roman"/>
      <w:szCs w:val="24"/>
      <w:lang w:eastAsia="ru-RU"/>
    </w:rPr>
  </w:style>
  <w:style w:type="paragraph" w:customStyle="1" w:styleId="xl1996">
    <w:name w:val="xl199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1997">
    <w:name w:val="xl199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1998">
    <w:name w:val="xl199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1999">
    <w:name w:val="xl1999"/>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00">
    <w:name w:val="xl2000"/>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01">
    <w:name w:val="xl200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02">
    <w:name w:val="xl200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03">
    <w:name w:val="xl2003"/>
    <w:basedOn w:val="a4"/>
    <w:rsid w:val="00487085"/>
    <w:pPr>
      <w:pBdr>
        <w:top w:val="single" w:sz="4" w:space="0" w:color="auto"/>
        <w:left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04">
    <w:name w:val="xl2004"/>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05">
    <w:name w:val="xl2005"/>
    <w:basedOn w:val="a4"/>
    <w:rsid w:val="00487085"/>
    <w:pPr>
      <w:pBdr>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06">
    <w:name w:val="xl2006"/>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07">
    <w:name w:val="xl200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08">
    <w:name w:val="xl2008"/>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09">
    <w:name w:val="xl2009"/>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10">
    <w:name w:val="xl2010"/>
    <w:basedOn w:val="a4"/>
    <w:rsid w:val="00487085"/>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2011">
    <w:name w:val="xl2011"/>
    <w:basedOn w:val="a4"/>
    <w:rsid w:val="00487085"/>
    <w:pPr>
      <w:pBdr>
        <w:bottom w:val="single" w:sz="4" w:space="0" w:color="auto"/>
      </w:pBdr>
      <w:spacing w:before="100" w:beforeAutospacing="1" w:after="100" w:afterAutospacing="1"/>
      <w:jc w:val="left"/>
      <w:textAlignment w:val="top"/>
    </w:pPr>
    <w:rPr>
      <w:rFonts w:eastAsia="Times New Roman"/>
      <w:b/>
      <w:bCs/>
      <w:sz w:val="28"/>
      <w:szCs w:val="28"/>
      <w:lang w:eastAsia="ru-RU"/>
    </w:rPr>
  </w:style>
  <w:style w:type="paragraph" w:customStyle="1" w:styleId="xl2012">
    <w:name w:val="xl201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13">
    <w:name w:val="xl201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14">
    <w:name w:val="xl2014"/>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15">
    <w:name w:val="xl2015"/>
    <w:basedOn w:val="a4"/>
    <w:rsid w:val="00487085"/>
    <w:pPr>
      <w:pBdr>
        <w:top w:val="single" w:sz="4" w:space="0" w:color="auto"/>
        <w:bottom w:val="single" w:sz="4" w:space="0" w:color="auto"/>
      </w:pBdr>
      <w:spacing w:before="100" w:beforeAutospacing="1" w:after="100" w:afterAutospacing="1"/>
      <w:jc w:val="left"/>
      <w:textAlignment w:val="top"/>
    </w:pPr>
    <w:rPr>
      <w:rFonts w:eastAsia="Times New Roman"/>
      <w:b/>
      <w:bCs/>
      <w:sz w:val="28"/>
      <w:szCs w:val="28"/>
      <w:lang w:eastAsia="ru-RU"/>
    </w:rPr>
  </w:style>
  <w:style w:type="paragraph" w:customStyle="1" w:styleId="xl2016">
    <w:name w:val="xl2016"/>
    <w:basedOn w:val="a4"/>
    <w:rsid w:val="00487085"/>
    <w:pPr>
      <w:spacing w:before="100" w:beforeAutospacing="1" w:after="100" w:afterAutospacing="1"/>
      <w:jc w:val="left"/>
      <w:textAlignment w:val="top"/>
    </w:pPr>
    <w:rPr>
      <w:rFonts w:eastAsia="Times New Roman"/>
      <w:sz w:val="28"/>
      <w:szCs w:val="28"/>
      <w:lang w:eastAsia="ru-RU"/>
    </w:rPr>
  </w:style>
  <w:style w:type="paragraph" w:customStyle="1" w:styleId="xl2017">
    <w:name w:val="xl2017"/>
    <w:basedOn w:val="a4"/>
    <w:rsid w:val="00487085"/>
    <w:pPr>
      <w:pBdr>
        <w:bottom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18">
    <w:name w:val="xl2018"/>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19">
    <w:name w:val="xl2019"/>
    <w:basedOn w:val="a4"/>
    <w:rsid w:val="00487085"/>
    <w:pPr>
      <w:pBdr>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Cs w:val="24"/>
      <w:lang w:eastAsia="ru-RU"/>
    </w:rPr>
  </w:style>
  <w:style w:type="paragraph" w:customStyle="1" w:styleId="xl2020">
    <w:name w:val="xl2020"/>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21">
    <w:name w:val="xl2021"/>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22">
    <w:name w:val="xl2022"/>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23">
    <w:name w:val="xl2023"/>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24">
    <w:name w:val="xl2024"/>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25">
    <w:name w:val="xl2025"/>
    <w:basedOn w:val="a4"/>
    <w:rsid w:val="00487085"/>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2026">
    <w:name w:val="xl2026"/>
    <w:basedOn w:val="a4"/>
    <w:rsid w:val="00487085"/>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Cs w:val="24"/>
      <w:lang w:eastAsia="ru-RU"/>
    </w:rPr>
  </w:style>
  <w:style w:type="paragraph" w:customStyle="1" w:styleId="xl2027">
    <w:name w:val="xl2027"/>
    <w:basedOn w:val="a4"/>
    <w:rsid w:val="00487085"/>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28">
    <w:name w:val="xl2028"/>
    <w:basedOn w:val="a4"/>
    <w:rsid w:val="00487085"/>
    <w:pPr>
      <w:pBdr>
        <w:top w:val="single" w:sz="4" w:space="0" w:color="auto"/>
        <w:bottom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29">
    <w:name w:val="xl2029"/>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30">
    <w:name w:val="xl2030"/>
    <w:basedOn w:val="a4"/>
    <w:rsid w:val="00487085"/>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31">
    <w:name w:val="xl2031"/>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32">
    <w:name w:val="xl2032"/>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33">
    <w:name w:val="xl2033"/>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2034">
    <w:name w:val="xl2034"/>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35">
    <w:name w:val="xl2035"/>
    <w:basedOn w:val="a4"/>
    <w:rsid w:val="00487085"/>
    <w:pPr>
      <w:pBdr>
        <w:top w:val="single" w:sz="4" w:space="0" w:color="auto"/>
        <w:left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36">
    <w:name w:val="xl203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8"/>
      <w:szCs w:val="28"/>
      <w:lang w:eastAsia="ru-RU"/>
    </w:rPr>
  </w:style>
  <w:style w:type="paragraph" w:customStyle="1" w:styleId="xl2037">
    <w:name w:val="xl2037"/>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38">
    <w:name w:val="xl2038"/>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39">
    <w:name w:val="xl2039"/>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0">
    <w:name w:val="xl2040"/>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1">
    <w:name w:val="xl2041"/>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2">
    <w:name w:val="xl2042"/>
    <w:basedOn w:val="a4"/>
    <w:rsid w:val="00487085"/>
    <w:pPr>
      <w:pBdr>
        <w:top w:val="single" w:sz="4" w:space="0" w:color="auto"/>
        <w:left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43">
    <w:name w:val="xl2043"/>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4">
    <w:name w:val="xl204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5">
    <w:name w:val="xl204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2046">
    <w:name w:val="xl2046"/>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7">
    <w:name w:val="xl204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8">
    <w:name w:val="xl2048"/>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49">
    <w:name w:val="xl2049"/>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0">
    <w:name w:val="xl2050"/>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1">
    <w:name w:val="xl2051"/>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2">
    <w:name w:val="xl205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2053">
    <w:name w:val="xl2053"/>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4">
    <w:name w:val="xl2054"/>
    <w:basedOn w:val="a4"/>
    <w:rsid w:val="00487085"/>
    <w:pPr>
      <w:pBdr>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55">
    <w:name w:val="xl2055"/>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6">
    <w:name w:val="xl2056"/>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7">
    <w:name w:val="xl2057"/>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58">
    <w:name w:val="xl205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59">
    <w:name w:val="xl2059"/>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0">
    <w:name w:val="xl2060"/>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1">
    <w:name w:val="xl206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2">
    <w:name w:val="xl206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8"/>
      <w:szCs w:val="28"/>
      <w:lang w:eastAsia="ru-RU"/>
    </w:rPr>
  </w:style>
  <w:style w:type="paragraph" w:customStyle="1" w:styleId="xl2063">
    <w:name w:val="xl206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4">
    <w:name w:val="xl206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5">
    <w:name w:val="xl206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6">
    <w:name w:val="xl2066"/>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2067">
    <w:name w:val="xl2067"/>
    <w:basedOn w:val="a4"/>
    <w:rsid w:val="00487085"/>
    <w:pPr>
      <w:pBdr>
        <w:left w:val="single" w:sz="4" w:space="0" w:color="auto"/>
        <w:bottom w:val="single" w:sz="4" w:space="0" w:color="auto"/>
      </w:pBdr>
      <w:spacing w:before="100" w:beforeAutospacing="1" w:after="100" w:afterAutospacing="1"/>
      <w:jc w:val="left"/>
      <w:textAlignment w:val="top"/>
    </w:pPr>
    <w:rPr>
      <w:rFonts w:eastAsia="Times New Roman"/>
      <w:b/>
      <w:bCs/>
      <w:sz w:val="28"/>
      <w:szCs w:val="28"/>
      <w:lang w:eastAsia="ru-RU"/>
    </w:rPr>
  </w:style>
  <w:style w:type="paragraph" w:customStyle="1" w:styleId="xl2068">
    <w:name w:val="xl2068"/>
    <w:basedOn w:val="a4"/>
    <w:rsid w:val="00487085"/>
    <w:pPr>
      <w:pBdr>
        <w:top w:val="single" w:sz="4" w:space="0" w:color="auto"/>
        <w:left w:val="single" w:sz="4" w:space="0" w:color="auto"/>
        <w:bottom w:val="single" w:sz="4" w:space="0" w:color="auto"/>
      </w:pBdr>
      <w:spacing w:before="100" w:beforeAutospacing="1" w:after="100" w:afterAutospacing="1"/>
      <w:jc w:val="left"/>
      <w:textAlignment w:val="top"/>
    </w:pPr>
    <w:rPr>
      <w:rFonts w:eastAsia="Times New Roman"/>
      <w:b/>
      <w:bCs/>
      <w:sz w:val="28"/>
      <w:szCs w:val="28"/>
      <w:lang w:eastAsia="ru-RU"/>
    </w:rPr>
  </w:style>
  <w:style w:type="paragraph" w:customStyle="1" w:styleId="xl2069">
    <w:name w:val="xl2069"/>
    <w:basedOn w:val="a4"/>
    <w:rsid w:val="00487085"/>
    <w:pPr>
      <w:pBdr>
        <w:left w:val="single" w:sz="8" w:space="0" w:color="auto"/>
      </w:pBdr>
      <w:spacing w:before="100" w:beforeAutospacing="1" w:after="100" w:afterAutospacing="1"/>
      <w:jc w:val="left"/>
      <w:textAlignment w:val="top"/>
    </w:pPr>
    <w:rPr>
      <w:rFonts w:eastAsia="Times New Roman"/>
      <w:sz w:val="28"/>
      <w:szCs w:val="28"/>
      <w:lang w:eastAsia="ru-RU"/>
    </w:rPr>
  </w:style>
  <w:style w:type="character" w:customStyle="1" w:styleId="listdocstitle">
    <w:name w:val="list_docs_title"/>
    <w:basedOn w:val="a5"/>
    <w:rsid w:val="00487085"/>
  </w:style>
  <w:style w:type="paragraph" w:customStyle="1" w:styleId="xl3104">
    <w:name w:val="xl3104"/>
    <w:basedOn w:val="a4"/>
    <w:rsid w:val="00487085"/>
    <w:pPr>
      <w:spacing w:before="100" w:beforeAutospacing="1" w:after="100" w:afterAutospacing="1"/>
      <w:jc w:val="left"/>
      <w:textAlignment w:val="center"/>
    </w:pPr>
    <w:rPr>
      <w:rFonts w:eastAsia="Times New Roman"/>
      <w:szCs w:val="24"/>
      <w:lang w:eastAsia="ru-RU"/>
    </w:rPr>
  </w:style>
  <w:style w:type="paragraph" w:customStyle="1" w:styleId="xl3105">
    <w:name w:val="xl3105"/>
    <w:basedOn w:val="a4"/>
    <w:rsid w:val="00487085"/>
    <w:pPr>
      <w:spacing w:before="100" w:beforeAutospacing="1" w:after="100" w:afterAutospacing="1"/>
      <w:jc w:val="center"/>
      <w:textAlignment w:val="center"/>
    </w:pPr>
    <w:rPr>
      <w:rFonts w:eastAsia="Times New Roman"/>
      <w:szCs w:val="24"/>
      <w:lang w:eastAsia="ru-RU"/>
    </w:rPr>
  </w:style>
  <w:style w:type="paragraph" w:customStyle="1" w:styleId="xl3106">
    <w:name w:val="xl310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07">
    <w:name w:val="xl3107"/>
    <w:basedOn w:val="a4"/>
    <w:rsid w:val="004870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left"/>
      <w:textAlignment w:val="center"/>
    </w:pPr>
    <w:rPr>
      <w:rFonts w:eastAsia="Times New Roman"/>
      <w:b/>
      <w:bCs/>
      <w:szCs w:val="24"/>
      <w:lang w:eastAsia="ru-RU"/>
    </w:rPr>
  </w:style>
  <w:style w:type="paragraph" w:customStyle="1" w:styleId="xl3108">
    <w:name w:val="xl310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3109">
    <w:name w:val="xl3109"/>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3110">
    <w:name w:val="xl3110"/>
    <w:basedOn w:val="a4"/>
    <w:rsid w:val="004870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eastAsia="Times New Roman"/>
      <w:b/>
      <w:bCs/>
      <w:szCs w:val="24"/>
      <w:lang w:eastAsia="ru-RU"/>
    </w:rPr>
  </w:style>
  <w:style w:type="paragraph" w:customStyle="1" w:styleId="xl3111">
    <w:name w:val="xl3111"/>
    <w:basedOn w:val="a4"/>
    <w:rsid w:val="00487085"/>
    <w:pPr>
      <w:shd w:val="clear" w:color="000000" w:fill="BFBFBF"/>
      <w:spacing w:before="100" w:beforeAutospacing="1" w:after="100" w:afterAutospacing="1"/>
      <w:jc w:val="left"/>
      <w:textAlignment w:val="center"/>
    </w:pPr>
    <w:rPr>
      <w:rFonts w:eastAsia="Times New Roman"/>
      <w:szCs w:val="24"/>
      <w:lang w:eastAsia="ru-RU"/>
    </w:rPr>
  </w:style>
  <w:style w:type="paragraph" w:customStyle="1" w:styleId="xl3112">
    <w:name w:val="xl311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3113">
    <w:name w:val="xl3113"/>
    <w:basedOn w:val="a4"/>
    <w:rsid w:val="00487085"/>
    <w:pPr>
      <w:spacing w:before="100" w:beforeAutospacing="1" w:after="100" w:afterAutospacing="1"/>
      <w:jc w:val="left"/>
      <w:textAlignment w:val="center"/>
    </w:pPr>
    <w:rPr>
      <w:rFonts w:eastAsia="Times New Roman"/>
      <w:szCs w:val="24"/>
      <w:lang w:eastAsia="ru-RU"/>
    </w:rPr>
  </w:style>
  <w:style w:type="paragraph" w:customStyle="1" w:styleId="xl3114">
    <w:name w:val="xl3114"/>
    <w:basedOn w:val="a4"/>
    <w:rsid w:val="004870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eastAsia="Times New Roman"/>
      <w:szCs w:val="24"/>
      <w:lang w:eastAsia="ru-RU"/>
    </w:rPr>
  </w:style>
  <w:style w:type="paragraph" w:customStyle="1" w:styleId="xl3115">
    <w:name w:val="xl3115"/>
    <w:basedOn w:val="a4"/>
    <w:rsid w:val="004870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eastAsia="Times New Roman"/>
      <w:b/>
      <w:bCs/>
      <w:szCs w:val="24"/>
      <w:lang w:eastAsia="ru-RU"/>
    </w:rPr>
  </w:style>
  <w:style w:type="paragraph" w:customStyle="1" w:styleId="xl3116">
    <w:name w:val="xl3116"/>
    <w:basedOn w:val="a4"/>
    <w:rsid w:val="00487085"/>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b/>
      <w:bCs/>
      <w:szCs w:val="24"/>
      <w:lang w:eastAsia="ru-RU"/>
    </w:rPr>
  </w:style>
  <w:style w:type="paragraph" w:customStyle="1" w:styleId="xl3117">
    <w:name w:val="xl3117"/>
    <w:basedOn w:val="a4"/>
    <w:rsid w:val="00487085"/>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left"/>
      <w:textAlignment w:val="center"/>
    </w:pPr>
    <w:rPr>
      <w:rFonts w:eastAsia="Times New Roman"/>
      <w:b/>
      <w:bCs/>
      <w:szCs w:val="24"/>
      <w:lang w:eastAsia="ru-RU"/>
    </w:rPr>
  </w:style>
  <w:style w:type="paragraph" w:customStyle="1" w:styleId="xl3118">
    <w:name w:val="xl3118"/>
    <w:basedOn w:val="a4"/>
    <w:rsid w:val="00487085"/>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b/>
      <w:bCs/>
      <w:szCs w:val="24"/>
      <w:lang w:eastAsia="ru-RU"/>
    </w:rPr>
  </w:style>
  <w:style w:type="paragraph" w:customStyle="1" w:styleId="xl3119">
    <w:name w:val="xl3119"/>
    <w:basedOn w:val="a4"/>
    <w:rsid w:val="00487085"/>
    <w:pPr>
      <w:shd w:val="clear" w:color="000000" w:fill="A5A5A5"/>
      <w:spacing w:before="100" w:beforeAutospacing="1" w:after="100" w:afterAutospacing="1"/>
      <w:jc w:val="left"/>
      <w:textAlignment w:val="center"/>
    </w:pPr>
    <w:rPr>
      <w:rFonts w:eastAsia="Times New Roman"/>
      <w:b/>
      <w:bCs/>
      <w:szCs w:val="24"/>
      <w:lang w:eastAsia="ru-RU"/>
    </w:rPr>
  </w:style>
  <w:style w:type="paragraph" w:customStyle="1" w:styleId="xl3120">
    <w:name w:val="xl3120"/>
    <w:basedOn w:val="a4"/>
    <w:rsid w:val="00487085"/>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rFonts w:eastAsia="Times New Roman"/>
      <w:b/>
      <w:bCs/>
      <w:szCs w:val="24"/>
      <w:lang w:eastAsia="ru-RU"/>
    </w:rPr>
  </w:style>
  <w:style w:type="paragraph" w:customStyle="1" w:styleId="xl3121">
    <w:name w:val="xl3121"/>
    <w:basedOn w:val="a4"/>
    <w:rsid w:val="00487085"/>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left"/>
      <w:textAlignment w:val="center"/>
    </w:pPr>
    <w:rPr>
      <w:rFonts w:eastAsia="Times New Roman"/>
      <w:b/>
      <w:bCs/>
      <w:szCs w:val="24"/>
      <w:lang w:eastAsia="ru-RU"/>
    </w:rPr>
  </w:style>
  <w:style w:type="paragraph" w:customStyle="1" w:styleId="xl3122">
    <w:name w:val="xl3122"/>
    <w:basedOn w:val="a4"/>
    <w:rsid w:val="00487085"/>
    <w:pPr>
      <w:shd w:val="clear" w:color="000000" w:fill="DDD9C3"/>
      <w:spacing w:before="100" w:beforeAutospacing="1" w:after="100" w:afterAutospacing="1"/>
      <w:jc w:val="left"/>
      <w:textAlignment w:val="center"/>
    </w:pPr>
    <w:rPr>
      <w:rFonts w:eastAsia="Times New Roman"/>
      <w:szCs w:val="24"/>
      <w:lang w:eastAsia="ru-RU"/>
    </w:rPr>
  </w:style>
  <w:style w:type="paragraph" w:customStyle="1" w:styleId="xl3123">
    <w:name w:val="xl3123"/>
    <w:basedOn w:val="a4"/>
    <w:rsid w:val="00487085"/>
    <w:pPr>
      <w:spacing w:before="100" w:beforeAutospacing="1" w:after="100" w:afterAutospacing="1"/>
      <w:jc w:val="left"/>
      <w:textAlignment w:val="center"/>
    </w:pPr>
    <w:rPr>
      <w:rFonts w:eastAsia="Times New Roman"/>
      <w:szCs w:val="24"/>
      <w:lang w:eastAsia="ru-RU"/>
    </w:rPr>
  </w:style>
  <w:style w:type="paragraph" w:customStyle="1" w:styleId="xl3124">
    <w:name w:val="xl3124"/>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25">
    <w:name w:val="xl3125"/>
    <w:basedOn w:val="a4"/>
    <w:rsid w:val="00487085"/>
    <w:pPr>
      <w:shd w:val="clear" w:color="000000" w:fill="BFBFBF"/>
      <w:spacing w:before="100" w:beforeAutospacing="1" w:after="100" w:afterAutospacing="1"/>
      <w:jc w:val="left"/>
      <w:textAlignment w:val="center"/>
    </w:pPr>
    <w:rPr>
      <w:rFonts w:eastAsia="Times New Roman"/>
      <w:szCs w:val="24"/>
      <w:lang w:eastAsia="ru-RU"/>
    </w:rPr>
  </w:style>
  <w:style w:type="paragraph" w:customStyle="1" w:styleId="xl3126">
    <w:name w:val="xl3126"/>
    <w:basedOn w:val="a4"/>
    <w:rsid w:val="004870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left"/>
      <w:textAlignment w:val="center"/>
    </w:pPr>
    <w:rPr>
      <w:rFonts w:eastAsia="Times New Roman"/>
      <w:szCs w:val="24"/>
      <w:lang w:eastAsia="ru-RU"/>
    </w:rPr>
  </w:style>
  <w:style w:type="paragraph" w:customStyle="1" w:styleId="xl3127">
    <w:name w:val="xl3127"/>
    <w:basedOn w:val="a4"/>
    <w:rsid w:val="004870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eastAsia="Times New Roman"/>
      <w:szCs w:val="24"/>
      <w:lang w:eastAsia="ru-RU"/>
    </w:rPr>
  </w:style>
  <w:style w:type="paragraph" w:customStyle="1" w:styleId="xl3128">
    <w:name w:val="xl3128"/>
    <w:basedOn w:val="a4"/>
    <w:rsid w:val="00487085"/>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rFonts w:eastAsia="Times New Roman"/>
      <w:szCs w:val="24"/>
      <w:lang w:eastAsia="ru-RU"/>
    </w:rPr>
  </w:style>
  <w:style w:type="paragraph" w:customStyle="1" w:styleId="xl3129">
    <w:name w:val="xl3129"/>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3130">
    <w:name w:val="xl3130"/>
    <w:basedOn w:val="a4"/>
    <w:rsid w:val="004870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left"/>
      <w:textAlignment w:val="center"/>
    </w:pPr>
    <w:rPr>
      <w:rFonts w:eastAsia="Times New Roman"/>
      <w:szCs w:val="24"/>
      <w:lang w:eastAsia="ru-RU"/>
    </w:rPr>
  </w:style>
  <w:style w:type="paragraph" w:customStyle="1" w:styleId="xl3131">
    <w:name w:val="xl3131"/>
    <w:basedOn w:val="a4"/>
    <w:rsid w:val="00487085"/>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left"/>
      <w:textAlignment w:val="center"/>
    </w:pPr>
    <w:rPr>
      <w:rFonts w:eastAsia="Times New Roman"/>
      <w:szCs w:val="24"/>
      <w:lang w:eastAsia="ru-RU"/>
    </w:rPr>
  </w:style>
  <w:style w:type="paragraph" w:customStyle="1" w:styleId="xl3132">
    <w:name w:val="xl313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3133">
    <w:name w:val="xl313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3134">
    <w:name w:val="xl313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35">
    <w:name w:val="xl3135"/>
    <w:basedOn w:val="a4"/>
    <w:rsid w:val="00487085"/>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36">
    <w:name w:val="xl3136"/>
    <w:basedOn w:val="a4"/>
    <w:rsid w:val="00487085"/>
    <w:pPr>
      <w:pBdr>
        <w:top w:val="single" w:sz="4" w:space="0" w:color="auto"/>
        <w:bottom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37">
    <w:name w:val="xl3137"/>
    <w:basedOn w:val="a4"/>
    <w:rsid w:val="00487085"/>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3138">
    <w:name w:val="xl3138"/>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1938">
    <w:name w:val="xl193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939">
    <w:name w:val="xl1939"/>
    <w:basedOn w:val="a4"/>
    <w:rsid w:val="00487085"/>
    <w:pPr>
      <w:pBdr>
        <w:top w:val="single" w:sz="4" w:space="0" w:color="auto"/>
        <w:left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940">
    <w:name w:val="xl1940"/>
    <w:basedOn w:val="a4"/>
    <w:rsid w:val="00487085"/>
    <w:pPr>
      <w:pBdr>
        <w:left w:val="single" w:sz="4" w:space="0" w:color="auto"/>
        <w:bottom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941">
    <w:name w:val="xl1941"/>
    <w:basedOn w:val="a4"/>
    <w:rsid w:val="00487085"/>
    <w:pPr>
      <w:pBdr>
        <w:top w:val="single" w:sz="4" w:space="0" w:color="auto"/>
        <w:left w:val="single" w:sz="4" w:space="0" w:color="auto"/>
        <w:bottom w:val="single" w:sz="4" w:space="0" w:color="auto"/>
      </w:pBdr>
      <w:spacing w:before="100" w:beforeAutospacing="1" w:after="100" w:afterAutospacing="1"/>
      <w:jc w:val="center"/>
    </w:pPr>
    <w:rPr>
      <w:rFonts w:eastAsia="Times New Roman"/>
      <w:b/>
      <w:bCs/>
      <w:szCs w:val="24"/>
      <w:lang w:eastAsia="ru-RU"/>
    </w:rPr>
  </w:style>
  <w:style w:type="paragraph" w:customStyle="1" w:styleId="xl1942">
    <w:name w:val="xl1942"/>
    <w:basedOn w:val="a4"/>
    <w:rsid w:val="00487085"/>
    <w:pPr>
      <w:pBdr>
        <w:top w:val="single" w:sz="4" w:space="0" w:color="auto"/>
        <w:bottom w:val="single" w:sz="4" w:space="0" w:color="auto"/>
      </w:pBdr>
      <w:spacing w:before="100" w:beforeAutospacing="1" w:after="100" w:afterAutospacing="1"/>
      <w:jc w:val="center"/>
    </w:pPr>
    <w:rPr>
      <w:rFonts w:eastAsia="Times New Roman"/>
      <w:b/>
      <w:bCs/>
      <w:szCs w:val="24"/>
      <w:lang w:eastAsia="ru-RU"/>
    </w:rPr>
  </w:style>
  <w:style w:type="paragraph" w:customStyle="1" w:styleId="xl1943">
    <w:name w:val="xl1943"/>
    <w:basedOn w:val="a4"/>
    <w:rsid w:val="00487085"/>
    <w:pPr>
      <w:pBdr>
        <w:left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944">
    <w:name w:val="xl1944"/>
    <w:basedOn w:val="a4"/>
    <w:rsid w:val="00487085"/>
    <w:pPr>
      <w:pBdr>
        <w:top w:val="single" w:sz="4" w:space="0" w:color="auto"/>
        <w:bottom w:val="single" w:sz="4" w:space="0" w:color="auto"/>
        <w:right w:val="single" w:sz="4" w:space="0" w:color="auto"/>
      </w:pBdr>
      <w:spacing w:before="100" w:beforeAutospacing="1" w:after="100" w:afterAutospacing="1"/>
      <w:jc w:val="center"/>
    </w:pPr>
    <w:rPr>
      <w:rFonts w:eastAsia="Times New Roman"/>
      <w:b/>
      <w:bCs/>
      <w:szCs w:val="24"/>
      <w:lang w:eastAsia="ru-RU"/>
    </w:rPr>
  </w:style>
  <w:style w:type="paragraph" w:customStyle="1" w:styleId="xl1945">
    <w:name w:val="xl1945"/>
    <w:basedOn w:val="a4"/>
    <w:rsid w:val="00487085"/>
    <w:pPr>
      <w:spacing w:before="100" w:beforeAutospacing="1" w:after="100" w:afterAutospacing="1"/>
      <w:jc w:val="center"/>
    </w:pPr>
    <w:rPr>
      <w:rFonts w:eastAsia="Times New Roman"/>
      <w:szCs w:val="24"/>
      <w:lang w:eastAsia="ru-RU"/>
    </w:rPr>
  </w:style>
  <w:style w:type="paragraph" w:customStyle="1" w:styleId="xl1946">
    <w:name w:val="xl194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4"/>
      <w:lang w:eastAsia="ru-RU"/>
    </w:rPr>
  </w:style>
  <w:style w:type="table" w:styleId="afffffffff">
    <w:name w:val="Light Shading"/>
    <w:basedOn w:val="a6"/>
    <w:uiPriority w:val="60"/>
    <w:rsid w:val="00487085"/>
    <w:rPr>
      <w:rFonts w:eastAsia="Times New Roman" w:cs="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pPr>
      <w:rPr>
        <w:rFonts w:ascii="Calibri" w:hAnsi="Calibri" w:cs="Calibri"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C0C0C0"/>
      </w:tcPr>
    </w:tblStylePr>
    <w:tblStylePr w:type="band1Horz">
      <w:rPr>
        <w:rFonts w:ascii="Calibri" w:hAnsi="Calibri" w:cs="Calibri" w:hint="default"/>
      </w:rPr>
      <w:tblPr/>
      <w:tcPr>
        <w:tcBorders>
          <w:left w:val="nil"/>
          <w:right w:val="nil"/>
          <w:insideH w:val="nil"/>
          <w:insideV w:val="nil"/>
        </w:tcBorders>
        <w:shd w:val="clear" w:color="auto" w:fill="C0C0C0"/>
      </w:tcPr>
    </w:tblStylePr>
  </w:style>
  <w:style w:type="table" w:styleId="afffffffff0">
    <w:name w:val="Light List"/>
    <w:basedOn w:val="a6"/>
    <w:uiPriority w:val="61"/>
    <w:rsid w:val="00487085"/>
    <w:rPr>
      <w:rFonts w:eastAsia="Times New Roman" w:cs="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000000"/>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Calibri" w:hint="default"/>
      </w:rPr>
      <w:tblPr/>
      <w:tcPr>
        <w:tcBorders>
          <w:top w:val="single" w:sz="8" w:space="0" w:color="000000"/>
          <w:left w:val="single" w:sz="8" w:space="0" w:color="000000"/>
          <w:bottom w:val="single" w:sz="8" w:space="0" w:color="000000"/>
          <w:right w:val="single" w:sz="8" w:space="0" w:color="000000"/>
        </w:tcBorders>
      </w:tcPr>
    </w:tblStylePr>
  </w:style>
  <w:style w:type="table" w:styleId="-1">
    <w:name w:val="Light Shading Accent 1"/>
    <w:basedOn w:val="a6"/>
    <w:uiPriority w:val="60"/>
    <w:rsid w:val="00487085"/>
    <w:rPr>
      <w:rFonts w:eastAsia="Times New Roman" w:cs="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pPr>
      <w:rPr>
        <w:rFonts w:ascii="Calibri" w:hAnsi="Calibri" w:cs="Calibri" w:hint="default"/>
        <w:b/>
        <w:bCs/>
      </w:rPr>
      <w:tblPr/>
      <w:tcPr>
        <w:tcBorders>
          <w:top w:val="single" w:sz="8" w:space="0" w:color="4F81BD"/>
          <w:left w:val="nil"/>
          <w:bottom w:val="single" w:sz="8" w:space="0" w:color="4F81B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D3DFEE"/>
      </w:tcPr>
    </w:tblStylePr>
    <w:tblStylePr w:type="band1Horz">
      <w:rPr>
        <w:rFonts w:ascii="Calibri" w:hAnsi="Calibri" w:cs="Calibri" w:hint="default"/>
      </w:rPr>
      <w:tblPr/>
      <w:tcPr>
        <w:tcBorders>
          <w:left w:val="nil"/>
          <w:right w:val="nil"/>
          <w:insideH w:val="nil"/>
          <w:insideV w:val="nil"/>
        </w:tcBorders>
        <w:shd w:val="clear" w:color="auto" w:fill="D3DFEE"/>
      </w:tcPr>
    </w:tblStylePr>
  </w:style>
  <w:style w:type="table" w:styleId="-10">
    <w:name w:val="Light List Accent 1"/>
    <w:basedOn w:val="a6"/>
    <w:uiPriority w:val="61"/>
    <w:rsid w:val="00487085"/>
    <w:rPr>
      <w:rFonts w:eastAsia="Times New Roman" w:cs="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4F81BD"/>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styleId="-2">
    <w:name w:val="Light Shading Accent 2"/>
    <w:basedOn w:val="a6"/>
    <w:uiPriority w:val="60"/>
    <w:rsid w:val="00487085"/>
    <w:rPr>
      <w:rFonts w:eastAsia="Times New Roman" w:cs="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pPr>
      <w:rPr>
        <w:rFonts w:ascii="Calibri" w:hAnsi="Calibri" w:cs="Calibri" w:hint="default"/>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left w:val="nil"/>
          <w:right w:val="nil"/>
          <w:insideH w:val="nil"/>
          <w:insideV w:val="nil"/>
        </w:tcBorders>
        <w:shd w:val="clear" w:color="auto" w:fill="EFD3D2"/>
      </w:tcPr>
    </w:tblStylePr>
    <w:tblStylePr w:type="band1Horz">
      <w:rPr>
        <w:rFonts w:ascii="Calibri" w:hAnsi="Calibri" w:cs="Calibri" w:hint="default"/>
      </w:rPr>
      <w:tblPr/>
      <w:tcPr>
        <w:tcBorders>
          <w:left w:val="nil"/>
          <w:right w:val="nil"/>
          <w:insideH w:val="nil"/>
          <w:insideV w:val="nil"/>
        </w:tcBorders>
        <w:shd w:val="clear" w:color="auto" w:fill="EFD3D2"/>
      </w:tcPr>
    </w:tblStylePr>
  </w:style>
  <w:style w:type="table" w:styleId="-20">
    <w:name w:val="Light List Accent 2"/>
    <w:basedOn w:val="a6"/>
    <w:uiPriority w:val="61"/>
    <w:rsid w:val="00487085"/>
    <w:rPr>
      <w:rFonts w:eastAsia="Times New Roman" w:cs="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C0504D"/>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tblStylePr w:type="band1Horz">
      <w:rPr>
        <w:rFonts w:ascii="Calibri" w:hAnsi="Calibri" w:cs="Calibri" w:hint="default"/>
      </w:rPr>
      <w:tblPr/>
      <w:tcPr>
        <w:tcBorders>
          <w:top w:val="single" w:sz="8" w:space="0" w:color="C0504D"/>
          <w:left w:val="single" w:sz="8" w:space="0" w:color="C0504D"/>
          <w:bottom w:val="single" w:sz="8" w:space="0" w:color="C0504D"/>
          <w:right w:val="single" w:sz="8" w:space="0" w:color="C0504D"/>
        </w:tcBorders>
      </w:tcPr>
    </w:tblStylePr>
  </w:style>
  <w:style w:type="table" w:styleId="-3">
    <w:name w:val="Light List Accent 3"/>
    <w:basedOn w:val="a6"/>
    <w:uiPriority w:val="61"/>
    <w:rsid w:val="00487085"/>
    <w:rPr>
      <w:rFonts w:eastAsia="Times New Roman" w:cs="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Calibri" w:hint="default"/>
      </w:rPr>
      <w:tblPr/>
      <w:tcPr>
        <w:tcBorders>
          <w:top w:val="single" w:sz="8" w:space="0" w:color="9BBB59"/>
          <w:left w:val="single" w:sz="8" w:space="0" w:color="9BBB59"/>
          <w:bottom w:val="single" w:sz="8" w:space="0" w:color="9BBB59"/>
          <w:right w:val="single" w:sz="8" w:space="0" w:color="9BBB59"/>
        </w:tcBorders>
      </w:tcPr>
    </w:tblStylePr>
  </w:style>
  <w:style w:type="table" w:styleId="-50">
    <w:name w:val="Light List Accent 5"/>
    <w:basedOn w:val="a6"/>
    <w:uiPriority w:val="61"/>
    <w:rsid w:val="00487085"/>
    <w:rPr>
      <w:rFonts w:eastAsia="Times New Roman" w:cs="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4BACC6"/>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tblStylePr w:type="band1Horz">
      <w:rPr>
        <w:rFonts w:ascii="Calibri" w:hAnsi="Calibri" w:cs="Calibri" w:hint="default"/>
      </w:rPr>
      <w:tblPr/>
      <w:tcPr>
        <w:tcBorders>
          <w:top w:val="single" w:sz="8" w:space="0" w:color="4BACC6"/>
          <w:left w:val="single" w:sz="8" w:space="0" w:color="4BACC6"/>
          <w:bottom w:val="single" w:sz="8" w:space="0" w:color="4BACC6"/>
          <w:right w:val="single" w:sz="8" w:space="0" w:color="4BACC6"/>
        </w:tcBorders>
      </w:tcPr>
    </w:tblStylePr>
  </w:style>
  <w:style w:type="paragraph" w:customStyle="1" w:styleId="xl5481">
    <w:name w:val="xl5481"/>
    <w:basedOn w:val="a4"/>
    <w:rsid w:val="00487085"/>
    <w:pPr>
      <w:spacing w:before="100" w:beforeAutospacing="1" w:after="100" w:afterAutospacing="1"/>
      <w:jc w:val="center"/>
    </w:pPr>
    <w:rPr>
      <w:rFonts w:eastAsia="Times New Roman"/>
      <w:color w:val="000000"/>
      <w:sz w:val="20"/>
      <w:szCs w:val="20"/>
      <w:lang w:eastAsia="ru-RU"/>
    </w:rPr>
  </w:style>
  <w:style w:type="paragraph" w:customStyle="1" w:styleId="xl5482">
    <w:name w:val="xl548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483">
    <w:name w:val="xl5483"/>
    <w:basedOn w:val="a4"/>
    <w:rsid w:val="00487085"/>
    <w:pPr>
      <w:spacing w:before="100" w:beforeAutospacing="1" w:after="100" w:afterAutospacing="1"/>
      <w:jc w:val="center"/>
      <w:textAlignment w:val="center"/>
    </w:pPr>
    <w:rPr>
      <w:rFonts w:eastAsia="Times New Roman"/>
      <w:color w:val="000000"/>
      <w:sz w:val="20"/>
      <w:szCs w:val="20"/>
      <w:lang w:eastAsia="ru-RU"/>
    </w:rPr>
  </w:style>
  <w:style w:type="paragraph" w:customStyle="1" w:styleId="xl5484">
    <w:name w:val="xl5484"/>
    <w:basedOn w:val="a4"/>
    <w:rsid w:val="00487085"/>
    <w:pPr>
      <w:spacing w:before="100" w:beforeAutospacing="1" w:after="100" w:afterAutospacing="1"/>
      <w:jc w:val="center"/>
      <w:textAlignment w:val="center"/>
    </w:pPr>
    <w:rPr>
      <w:rFonts w:eastAsia="Times New Roman"/>
      <w:b/>
      <w:bCs/>
      <w:i/>
      <w:iCs/>
      <w:szCs w:val="24"/>
      <w:lang w:eastAsia="ru-RU"/>
    </w:rPr>
  </w:style>
  <w:style w:type="paragraph" w:customStyle="1" w:styleId="xl5485">
    <w:name w:val="xl548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5486">
    <w:name w:val="xl5486"/>
    <w:basedOn w:val="a4"/>
    <w:rsid w:val="00487085"/>
    <w:pP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487">
    <w:name w:val="xl5487"/>
    <w:basedOn w:val="a4"/>
    <w:rsid w:val="00487085"/>
    <w:pPr>
      <w:spacing w:before="100" w:beforeAutospacing="1" w:after="100" w:afterAutospacing="1"/>
      <w:jc w:val="left"/>
    </w:pPr>
    <w:rPr>
      <w:rFonts w:eastAsia="Times New Roman"/>
      <w:color w:val="000000"/>
      <w:sz w:val="20"/>
      <w:szCs w:val="20"/>
      <w:lang w:eastAsia="ru-RU"/>
    </w:rPr>
  </w:style>
  <w:style w:type="paragraph" w:customStyle="1" w:styleId="xl5488">
    <w:name w:val="xl548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5489">
    <w:name w:val="xl5489"/>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ru-RU"/>
    </w:rPr>
  </w:style>
  <w:style w:type="paragraph" w:customStyle="1" w:styleId="xl5490">
    <w:name w:val="xl5490"/>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5491">
    <w:name w:val="xl549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5492">
    <w:name w:val="xl549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ru-RU"/>
    </w:rPr>
  </w:style>
  <w:style w:type="paragraph" w:customStyle="1" w:styleId="xl5493">
    <w:name w:val="xl549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494">
    <w:name w:val="xl549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495">
    <w:name w:val="xl549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0"/>
      <w:szCs w:val="20"/>
      <w:lang w:eastAsia="ru-RU"/>
    </w:rPr>
  </w:style>
  <w:style w:type="paragraph" w:customStyle="1" w:styleId="xl5496">
    <w:name w:val="xl549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0"/>
      <w:szCs w:val="20"/>
      <w:lang w:eastAsia="ru-RU"/>
    </w:rPr>
  </w:style>
  <w:style w:type="paragraph" w:customStyle="1" w:styleId="xl5497">
    <w:name w:val="xl549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Cs w:val="24"/>
      <w:lang w:eastAsia="ru-RU"/>
    </w:rPr>
  </w:style>
  <w:style w:type="paragraph" w:customStyle="1" w:styleId="xl5498">
    <w:name w:val="xl549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Cs w:val="24"/>
      <w:lang w:eastAsia="ru-RU"/>
    </w:rPr>
  </w:style>
  <w:style w:type="paragraph" w:customStyle="1" w:styleId="xl5499">
    <w:name w:val="xl5499"/>
    <w:basedOn w:val="a4"/>
    <w:rsid w:val="00487085"/>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5500">
    <w:name w:val="xl5500"/>
    <w:basedOn w:val="a4"/>
    <w:rsid w:val="00487085"/>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5501">
    <w:name w:val="xl550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502">
    <w:name w:val="xl550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0"/>
      <w:szCs w:val="20"/>
      <w:lang w:eastAsia="ru-RU"/>
    </w:rPr>
  </w:style>
  <w:style w:type="paragraph" w:customStyle="1" w:styleId="xl5503">
    <w:name w:val="xl550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04">
    <w:name w:val="xl5504"/>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05">
    <w:name w:val="xl5505"/>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06">
    <w:name w:val="xl550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16"/>
      <w:szCs w:val="16"/>
      <w:lang w:eastAsia="ru-RU"/>
    </w:rPr>
  </w:style>
  <w:style w:type="paragraph" w:customStyle="1" w:styleId="xl5507">
    <w:name w:val="xl550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08">
    <w:name w:val="xl550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09">
    <w:name w:val="xl5509"/>
    <w:basedOn w:val="a4"/>
    <w:rsid w:val="00487085"/>
    <w:pPr>
      <w:shd w:val="clear" w:color="000000" w:fill="DAEEF3"/>
      <w:spacing w:before="100" w:beforeAutospacing="1" w:after="100" w:afterAutospacing="1"/>
      <w:jc w:val="left"/>
    </w:pPr>
    <w:rPr>
      <w:rFonts w:eastAsia="Times New Roman"/>
      <w:sz w:val="16"/>
      <w:szCs w:val="16"/>
      <w:lang w:eastAsia="ru-RU"/>
    </w:rPr>
  </w:style>
  <w:style w:type="paragraph" w:customStyle="1" w:styleId="xl5510">
    <w:name w:val="xl5510"/>
    <w:basedOn w:val="a4"/>
    <w:rsid w:val="00487085"/>
    <w:pPr>
      <w:shd w:val="clear" w:color="000000" w:fill="00B0F0"/>
      <w:spacing w:before="100" w:beforeAutospacing="1" w:after="100" w:afterAutospacing="1"/>
      <w:jc w:val="left"/>
    </w:pPr>
    <w:rPr>
      <w:rFonts w:eastAsia="Times New Roman"/>
      <w:sz w:val="16"/>
      <w:szCs w:val="16"/>
      <w:lang w:eastAsia="ru-RU"/>
    </w:rPr>
  </w:style>
  <w:style w:type="paragraph" w:customStyle="1" w:styleId="xl5511">
    <w:name w:val="xl551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12">
    <w:name w:val="xl551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13">
    <w:name w:val="xl551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14">
    <w:name w:val="xl5514"/>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ru-RU"/>
    </w:rPr>
  </w:style>
  <w:style w:type="paragraph" w:customStyle="1" w:styleId="xl5515">
    <w:name w:val="xl5515"/>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16"/>
      <w:szCs w:val="16"/>
      <w:lang w:eastAsia="ru-RU"/>
    </w:rPr>
  </w:style>
  <w:style w:type="paragraph" w:customStyle="1" w:styleId="xl5516">
    <w:name w:val="xl5516"/>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olor w:val="FFFFFF"/>
      <w:sz w:val="16"/>
      <w:szCs w:val="16"/>
      <w:lang w:eastAsia="ru-RU"/>
    </w:rPr>
  </w:style>
  <w:style w:type="paragraph" w:customStyle="1" w:styleId="xl5517">
    <w:name w:val="xl551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16"/>
      <w:szCs w:val="16"/>
      <w:lang w:eastAsia="ru-RU"/>
    </w:rPr>
  </w:style>
  <w:style w:type="paragraph" w:customStyle="1" w:styleId="xl5518">
    <w:name w:val="xl5518"/>
    <w:basedOn w:val="a4"/>
    <w:rsid w:val="00487085"/>
    <w:pPr>
      <w:spacing w:before="100" w:beforeAutospacing="1" w:after="100" w:afterAutospacing="1"/>
      <w:jc w:val="left"/>
    </w:pPr>
    <w:rPr>
      <w:rFonts w:eastAsia="Times New Roman"/>
      <w:color w:val="FFFFFF"/>
      <w:sz w:val="16"/>
      <w:szCs w:val="16"/>
      <w:lang w:eastAsia="ru-RU"/>
    </w:rPr>
  </w:style>
  <w:style w:type="paragraph" w:customStyle="1" w:styleId="xl5519">
    <w:name w:val="xl5519"/>
    <w:basedOn w:val="a4"/>
    <w:rsid w:val="00487085"/>
    <w:pPr>
      <w:spacing w:before="100" w:beforeAutospacing="1" w:after="100" w:afterAutospacing="1"/>
      <w:jc w:val="center"/>
      <w:textAlignment w:val="center"/>
    </w:pPr>
    <w:rPr>
      <w:rFonts w:eastAsia="Times New Roman"/>
      <w:color w:val="FFFFFF"/>
      <w:sz w:val="16"/>
      <w:szCs w:val="16"/>
      <w:lang w:eastAsia="ru-RU"/>
    </w:rPr>
  </w:style>
  <w:style w:type="paragraph" w:customStyle="1" w:styleId="xl5520">
    <w:name w:val="xl5520"/>
    <w:basedOn w:val="a4"/>
    <w:rsid w:val="00487085"/>
    <w:pPr>
      <w:spacing w:before="100" w:beforeAutospacing="1" w:after="100" w:afterAutospacing="1"/>
      <w:jc w:val="left"/>
      <w:textAlignment w:val="center"/>
    </w:pPr>
    <w:rPr>
      <w:rFonts w:eastAsia="Times New Roman"/>
      <w:color w:val="FFFFFF"/>
      <w:sz w:val="20"/>
      <w:szCs w:val="20"/>
      <w:lang w:eastAsia="ru-RU"/>
    </w:rPr>
  </w:style>
  <w:style w:type="paragraph" w:customStyle="1" w:styleId="xl5521">
    <w:name w:val="xl5521"/>
    <w:basedOn w:val="a4"/>
    <w:rsid w:val="00487085"/>
    <w:pPr>
      <w:spacing w:before="100" w:beforeAutospacing="1" w:after="100" w:afterAutospacing="1"/>
      <w:jc w:val="left"/>
      <w:textAlignment w:val="center"/>
    </w:pPr>
    <w:rPr>
      <w:rFonts w:eastAsia="Times New Roman"/>
      <w:color w:val="FFFFFF"/>
      <w:szCs w:val="24"/>
      <w:lang w:eastAsia="ru-RU"/>
    </w:rPr>
  </w:style>
  <w:style w:type="paragraph" w:customStyle="1" w:styleId="xl5522">
    <w:name w:val="xl5522"/>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ru-RU"/>
    </w:rPr>
  </w:style>
  <w:style w:type="paragraph" w:customStyle="1" w:styleId="xl6033">
    <w:name w:val="xl6033"/>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4">
    <w:name w:val="xl6034"/>
    <w:basedOn w:val="a4"/>
    <w:rsid w:val="00487085"/>
    <w:pP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5">
    <w:name w:val="xl6035"/>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6036">
    <w:name w:val="xl6036"/>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7">
    <w:name w:val="xl6037"/>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8">
    <w:name w:val="xl6038"/>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9">
    <w:name w:val="xl6039"/>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Cs w:val="24"/>
      <w:lang w:eastAsia="ru-RU"/>
    </w:rPr>
  </w:style>
  <w:style w:type="paragraph" w:customStyle="1" w:styleId="xl6040">
    <w:name w:val="xl6040"/>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1">
    <w:name w:val="xl6041"/>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2">
    <w:name w:val="xl6042"/>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3">
    <w:name w:val="xl6043"/>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4">
    <w:name w:val="xl6044"/>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5">
    <w:name w:val="xl6045"/>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6">
    <w:name w:val="xl6046"/>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7">
    <w:name w:val="xl6047"/>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8">
    <w:name w:val="xl6048"/>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49">
    <w:name w:val="xl6049"/>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50">
    <w:name w:val="xl6050"/>
    <w:basedOn w:val="a4"/>
    <w:rsid w:val="00487085"/>
    <w:pP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51">
    <w:name w:val="xl6051"/>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52">
    <w:name w:val="xl6052"/>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Cs w:val="24"/>
      <w:lang w:eastAsia="ru-RU"/>
    </w:rPr>
  </w:style>
  <w:style w:type="paragraph" w:customStyle="1" w:styleId="xl6053">
    <w:name w:val="xl6053"/>
    <w:basedOn w:val="a4"/>
    <w:rsid w:val="00487085"/>
    <w:pPr>
      <w:shd w:val="clear" w:color="000000" w:fill="FFFFFF"/>
      <w:spacing w:before="100" w:beforeAutospacing="1" w:after="100" w:afterAutospacing="1"/>
      <w:jc w:val="left"/>
    </w:pPr>
    <w:rPr>
      <w:rFonts w:eastAsia="Times New Roman"/>
      <w:szCs w:val="24"/>
      <w:lang w:eastAsia="ru-RU"/>
    </w:rPr>
  </w:style>
  <w:style w:type="paragraph" w:customStyle="1" w:styleId="xl6054">
    <w:name w:val="xl6054"/>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0"/>
      <w:szCs w:val="20"/>
      <w:lang w:eastAsia="ru-RU"/>
    </w:rPr>
  </w:style>
  <w:style w:type="paragraph" w:customStyle="1" w:styleId="xl6055">
    <w:name w:val="xl6055"/>
    <w:basedOn w:val="a4"/>
    <w:rsid w:val="00487085"/>
    <w:pPr>
      <w:pBdr>
        <w:top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6056">
    <w:name w:val="xl6056"/>
    <w:basedOn w:val="a4"/>
    <w:rsid w:val="0048708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eastAsia="Times New Roman"/>
      <w:szCs w:val="24"/>
      <w:lang w:eastAsia="ru-RU"/>
    </w:rPr>
  </w:style>
  <w:style w:type="paragraph" w:customStyle="1" w:styleId="xl6031">
    <w:name w:val="xl6031"/>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32">
    <w:name w:val="xl6032"/>
    <w:basedOn w:val="a4"/>
    <w:rsid w:val="00487085"/>
    <w:pP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font10">
    <w:name w:val="font10"/>
    <w:basedOn w:val="a4"/>
    <w:rsid w:val="00487085"/>
    <w:pPr>
      <w:spacing w:before="100" w:beforeAutospacing="1" w:after="100" w:afterAutospacing="1"/>
      <w:jc w:val="left"/>
    </w:pPr>
    <w:rPr>
      <w:rFonts w:eastAsia="Times New Roman"/>
      <w:b/>
      <w:bCs/>
      <w:color w:val="1F497D"/>
      <w:szCs w:val="24"/>
      <w:lang w:eastAsia="ru-RU"/>
    </w:rPr>
  </w:style>
  <w:style w:type="paragraph" w:customStyle="1" w:styleId="font11">
    <w:name w:val="font11"/>
    <w:basedOn w:val="a4"/>
    <w:rsid w:val="00487085"/>
    <w:pPr>
      <w:spacing w:before="100" w:beforeAutospacing="1" w:after="100" w:afterAutospacing="1"/>
      <w:jc w:val="left"/>
    </w:pPr>
    <w:rPr>
      <w:rFonts w:eastAsia="Times New Roman"/>
      <w:color w:val="FF0000"/>
      <w:sz w:val="28"/>
      <w:szCs w:val="28"/>
      <w:lang w:eastAsia="ru-RU"/>
    </w:rPr>
  </w:style>
  <w:style w:type="paragraph" w:customStyle="1" w:styleId="font12">
    <w:name w:val="font12"/>
    <w:basedOn w:val="a4"/>
    <w:rsid w:val="00487085"/>
    <w:pPr>
      <w:spacing w:before="100" w:beforeAutospacing="1" w:after="100" w:afterAutospacing="1"/>
      <w:jc w:val="left"/>
    </w:pPr>
    <w:rPr>
      <w:rFonts w:eastAsia="Times New Roman"/>
      <w:i/>
      <w:iCs/>
      <w:color w:val="000000"/>
      <w:szCs w:val="24"/>
      <w:lang w:eastAsia="ru-RU"/>
    </w:rPr>
  </w:style>
  <w:style w:type="paragraph" w:customStyle="1" w:styleId="font13">
    <w:name w:val="font13"/>
    <w:basedOn w:val="a4"/>
    <w:rsid w:val="00487085"/>
    <w:pPr>
      <w:spacing w:before="100" w:beforeAutospacing="1" w:after="100" w:afterAutospacing="1"/>
      <w:jc w:val="left"/>
    </w:pPr>
    <w:rPr>
      <w:rFonts w:eastAsia="Times New Roman"/>
      <w:b/>
      <w:bCs/>
      <w:color w:val="FF0000"/>
      <w:sz w:val="28"/>
      <w:szCs w:val="28"/>
      <w:lang w:eastAsia="ru-RU"/>
    </w:rPr>
  </w:style>
  <w:style w:type="paragraph" w:customStyle="1" w:styleId="font14">
    <w:name w:val="font14"/>
    <w:basedOn w:val="a4"/>
    <w:rsid w:val="00487085"/>
    <w:pPr>
      <w:spacing w:before="100" w:beforeAutospacing="1" w:after="100" w:afterAutospacing="1"/>
      <w:jc w:val="left"/>
    </w:pPr>
    <w:rPr>
      <w:rFonts w:eastAsia="Times New Roman"/>
      <w:color w:val="FF0000"/>
      <w:sz w:val="26"/>
      <w:szCs w:val="26"/>
      <w:lang w:eastAsia="ru-RU"/>
    </w:rPr>
  </w:style>
  <w:style w:type="paragraph" w:customStyle="1" w:styleId="font15">
    <w:name w:val="font15"/>
    <w:basedOn w:val="a4"/>
    <w:rsid w:val="00487085"/>
    <w:pPr>
      <w:spacing w:before="100" w:beforeAutospacing="1" w:after="100" w:afterAutospacing="1"/>
      <w:jc w:val="left"/>
    </w:pPr>
    <w:rPr>
      <w:rFonts w:eastAsia="Times New Roman"/>
      <w:b/>
      <w:bCs/>
      <w:color w:val="FF0000"/>
      <w:sz w:val="26"/>
      <w:szCs w:val="26"/>
      <w:lang w:eastAsia="ru-RU"/>
    </w:rPr>
  </w:style>
  <w:style w:type="paragraph" w:customStyle="1" w:styleId="font16">
    <w:name w:val="font16"/>
    <w:basedOn w:val="a4"/>
    <w:rsid w:val="00487085"/>
    <w:pPr>
      <w:spacing w:before="100" w:beforeAutospacing="1" w:after="100" w:afterAutospacing="1"/>
      <w:jc w:val="left"/>
    </w:pPr>
    <w:rPr>
      <w:rFonts w:eastAsia="Times New Roman"/>
      <w:color w:val="FF0000"/>
      <w:lang w:eastAsia="ru-RU"/>
    </w:rPr>
  </w:style>
  <w:style w:type="paragraph" w:customStyle="1" w:styleId="xl740">
    <w:name w:val="xl740"/>
    <w:basedOn w:val="a4"/>
    <w:rsid w:val="00487085"/>
    <w:pPr>
      <w:spacing w:before="100" w:beforeAutospacing="1" w:after="100" w:afterAutospacing="1"/>
      <w:jc w:val="left"/>
    </w:pPr>
    <w:rPr>
      <w:rFonts w:ascii="Courier" w:eastAsia="Times New Roman" w:hAnsi="Courier"/>
      <w:color w:val="000000"/>
      <w:sz w:val="20"/>
      <w:szCs w:val="20"/>
      <w:lang w:eastAsia="ru-RU"/>
    </w:rPr>
  </w:style>
  <w:style w:type="paragraph" w:customStyle="1" w:styleId="xl741">
    <w:name w:val="xl741"/>
    <w:basedOn w:val="a4"/>
    <w:rsid w:val="00487085"/>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742">
    <w:name w:val="xl742"/>
    <w:basedOn w:val="a4"/>
    <w:rsid w:val="00487085"/>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6"/>
      <w:szCs w:val="26"/>
      <w:lang w:eastAsia="ru-RU"/>
    </w:rPr>
  </w:style>
  <w:style w:type="paragraph" w:customStyle="1" w:styleId="xl743">
    <w:name w:val="xl743"/>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6"/>
      <w:szCs w:val="26"/>
      <w:lang w:eastAsia="ru-RU"/>
    </w:rPr>
  </w:style>
  <w:style w:type="paragraph" w:customStyle="1" w:styleId="xl744">
    <w:name w:val="xl744"/>
    <w:basedOn w:val="a4"/>
    <w:rsid w:val="00487085"/>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color w:val="000000"/>
      <w:sz w:val="26"/>
      <w:szCs w:val="26"/>
      <w:lang w:eastAsia="ru-RU"/>
    </w:rPr>
  </w:style>
  <w:style w:type="paragraph" w:customStyle="1" w:styleId="xl745">
    <w:name w:val="xl745"/>
    <w:basedOn w:val="a4"/>
    <w:rsid w:val="00487085"/>
    <w:pPr>
      <w:pBdr>
        <w:top w:val="single" w:sz="4" w:space="0" w:color="auto"/>
        <w:bottom w:val="single" w:sz="4" w:space="0" w:color="auto"/>
      </w:pBdr>
      <w:spacing w:before="100" w:beforeAutospacing="1" w:after="100" w:afterAutospacing="1"/>
      <w:jc w:val="center"/>
      <w:textAlignment w:val="center"/>
    </w:pPr>
    <w:rPr>
      <w:rFonts w:eastAsia="Times New Roman"/>
      <w:b/>
      <w:bCs/>
      <w:color w:val="000000"/>
      <w:sz w:val="26"/>
      <w:szCs w:val="26"/>
      <w:lang w:eastAsia="ru-RU"/>
    </w:rPr>
  </w:style>
  <w:style w:type="paragraph" w:customStyle="1" w:styleId="xl746">
    <w:name w:val="xl746"/>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eastAsia="ru-RU"/>
    </w:rPr>
  </w:style>
  <w:style w:type="paragraph" w:customStyle="1" w:styleId="xl747">
    <w:name w:val="xl747"/>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0"/>
      <w:szCs w:val="20"/>
      <w:lang w:eastAsia="ru-RU"/>
    </w:rPr>
  </w:style>
  <w:style w:type="paragraph" w:customStyle="1" w:styleId="xl748">
    <w:name w:val="xl74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sz w:val="20"/>
      <w:szCs w:val="20"/>
      <w:lang w:eastAsia="ru-RU"/>
    </w:rPr>
  </w:style>
  <w:style w:type="paragraph" w:customStyle="1" w:styleId="xl749">
    <w:name w:val="xl749"/>
    <w:basedOn w:val="a4"/>
    <w:rsid w:val="00487085"/>
    <w:pPr>
      <w:pBdr>
        <w:top w:val="single" w:sz="4" w:space="0" w:color="auto"/>
        <w:left w:val="single" w:sz="4" w:space="0" w:color="auto"/>
        <w:right w:val="single" w:sz="4" w:space="0" w:color="auto"/>
      </w:pBdr>
      <w:shd w:val="clear" w:color="000000" w:fill="D9D9D9"/>
      <w:spacing w:before="100" w:beforeAutospacing="1" w:after="100" w:afterAutospacing="1"/>
      <w:jc w:val="left"/>
      <w:textAlignment w:val="center"/>
    </w:pPr>
    <w:rPr>
      <w:rFonts w:eastAsia="Times New Roman"/>
      <w:color w:val="000000"/>
      <w:sz w:val="26"/>
      <w:szCs w:val="26"/>
      <w:lang w:eastAsia="ru-RU"/>
    </w:rPr>
  </w:style>
  <w:style w:type="paragraph" w:customStyle="1" w:styleId="xl750">
    <w:name w:val="xl750"/>
    <w:basedOn w:val="a4"/>
    <w:rsid w:val="00487085"/>
    <w:pPr>
      <w:pBdr>
        <w:top w:val="single" w:sz="4" w:space="0" w:color="auto"/>
      </w:pBdr>
      <w:shd w:val="clear" w:color="000000" w:fill="D9D9D9"/>
      <w:spacing w:before="100" w:beforeAutospacing="1" w:after="100" w:afterAutospacing="1"/>
      <w:jc w:val="left"/>
    </w:pPr>
    <w:rPr>
      <w:rFonts w:ascii="Courier" w:eastAsia="Times New Roman" w:hAnsi="Courier"/>
      <w:color w:val="000000"/>
      <w:sz w:val="20"/>
      <w:szCs w:val="20"/>
      <w:lang w:eastAsia="ru-RU"/>
    </w:rPr>
  </w:style>
  <w:style w:type="paragraph" w:customStyle="1" w:styleId="xl751">
    <w:name w:val="xl751"/>
    <w:basedOn w:val="a4"/>
    <w:rsid w:val="00487085"/>
    <w:pPr>
      <w:pBdr>
        <w:top w:val="single" w:sz="4" w:space="0" w:color="auto"/>
        <w:left w:val="single" w:sz="4" w:space="0" w:color="auto"/>
        <w:right w:val="single" w:sz="4" w:space="0" w:color="auto"/>
      </w:pBdr>
      <w:shd w:val="clear" w:color="000000" w:fill="D9D9D9"/>
      <w:spacing w:before="100" w:beforeAutospacing="1" w:after="100" w:afterAutospacing="1"/>
      <w:jc w:val="left"/>
    </w:pPr>
    <w:rPr>
      <w:rFonts w:ascii="Courier" w:eastAsia="Times New Roman" w:hAnsi="Courier"/>
      <w:color w:val="000000"/>
      <w:sz w:val="20"/>
      <w:szCs w:val="20"/>
      <w:lang w:eastAsia="ru-RU"/>
    </w:rPr>
  </w:style>
  <w:style w:type="paragraph" w:customStyle="1" w:styleId="xl752">
    <w:name w:val="xl752"/>
    <w:basedOn w:val="a4"/>
    <w:rsid w:val="00487085"/>
    <w:pPr>
      <w:pBdr>
        <w:top w:val="single" w:sz="4" w:space="0" w:color="auto"/>
        <w:right w:val="single" w:sz="4" w:space="0" w:color="auto"/>
      </w:pBdr>
      <w:shd w:val="clear" w:color="000000" w:fill="D9D9D9"/>
      <w:spacing w:before="100" w:beforeAutospacing="1" w:after="100" w:afterAutospacing="1"/>
      <w:jc w:val="left"/>
    </w:pPr>
    <w:rPr>
      <w:rFonts w:ascii="Courier" w:eastAsia="Times New Roman" w:hAnsi="Courier"/>
      <w:color w:val="000000"/>
      <w:sz w:val="20"/>
      <w:szCs w:val="20"/>
      <w:lang w:eastAsia="ru-RU"/>
    </w:rPr>
  </w:style>
  <w:style w:type="paragraph" w:customStyle="1" w:styleId="xl753">
    <w:name w:val="xl753"/>
    <w:basedOn w:val="a4"/>
    <w:rsid w:val="00487085"/>
    <w:pPr>
      <w:pBdr>
        <w:left w:val="single" w:sz="4" w:space="0" w:color="auto"/>
        <w:right w:val="single" w:sz="4" w:space="0" w:color="auto"/>
      </w:pBdr>
      <w:spacing w:before="100" w:beforeAutospacing="1" w:after="100" w:afterAutospacing="1"/>
      <w:jc w:val="left"/>
      <w:textAlignment w:val="center"/>
    </w:pPr>
    <w:rPr>
      <w:rFonts w:eastAsia="Times New Roman"/>
      <w:b/>
      <w:bCs/>
      <w:color w:val="000000"/>
      <w:szCs w:val="24"/>
      <w:lang w:eastAsia="ru-RU"/>
    </w:rPr>
  </w:style>
  <w:style w:type="paragraph" w:customStyle="1" w:styleId="xl754">
    <w:name w:val="xl754"/>
    <w:basedOn w:val="a4"/>
    <w:rsid w:val="00487085"/>
    <w:pPr>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755">
    <w:name w:val="xl755"/>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756">
    <w:name w:val="xl756"/>
    <w:basedOn w:val="a4"/>
    <w:rsid w:val="00487085"/>
    <w:pPr>
      <w:spacing w:before="100" w:beforeAutospacing="1" w:after="100" w:afterAutospacing="1"/>
      <w:jc w:val="center"/>
      <w:textAlignment w:val="center"/>
    </w:pPr>
    <w:rPr>
      <w:rFonts w:eastAsia="Times New Roman"/>
      <w:b/>
      <w:bCs/>
      <w:sz w:val="28"/>
      <w:szCs w:val="28"/>
      <w:lang w:eastAsia="ru-RU"/>
    </w:rPr>
  </w:style>
  <w:style w:type="paragraph" w:customStyle="1" w:styleId="xl757">
    <w:name w:val="xl757"/>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b/>
      <w:bCs/>
      <w:sz w:val="28"/>
      <w:szCs w:val="28"/>
      <w:lang w:eastAsia="ru-RU"/>
    </w:rPr>
  </w:style>
  <w:style w:type="paragraph" w:customStyle="1" w:styleId="xl758">
    <w:name w:val="xl758"/>
    <w:basedOn w:val="a4"/>
    <w:rsid w:val="00487085"/>
    <w:pPr>
      <w:pBdr>
        <w:right w:val="single" w:sz="4" w:space="0" w:color="auto"/>
      </w:pBdr>
      <w:spacing w:before="100" w:beforeAutospacing="1" w:after="100" w:afterAutospacing="1"/>
      <w:jc w:val="center"/>
      <w:textAlignment w:val="center"/>
    </w:pPr>
    <w:rPr>
      <w:rFonts w:eastAsia="Times New Roman"/>
      <w:b/>
      <w:bCs/>
      <w:sz w:val="28"/>
      <w:szCs w:val="28"/>
      <w:lang w:eastAsia="ru-RU"/>
    </w:rPr>
  </w:style>
  <w:style w:type="paragraph" w:customStyle="1" w:styleId="xl759">
    <w:name w:val="xl759"/>
    <w:basedOn w:val="a4"/>
    <w:rsid w:val="00487085"/>
    <w:pPr>
      <w:pBdr>
        <w:left w:val="single" w:sz="4" w:space="0" w:color="auto"/>
        <w:right w:val="single" w:sz="4" w:space="0" w:color="auto"/>
      </w:pBdr>
      <w:spacing w:before="100" w:beforeAutospacing="1" w:after="100" w:afterAutospacing="1"/>
      <w:jc w:val="left"/>
      <w:textAlignment w:val="center"/>
    </w:pPr>
    <w:rPr>
      <w:rFonts w:eastAsia="Times New Roman"/>
      <w:color w:val="000000"/>
      <w:szCs w:val="24"/>
      <w:lang w:eastAsia="ru-RU"/>
    </w:rPr>
  </w:style>
  <w:style w:type="paragraph" w:customStyle="1" w:styleId="xl760">
    <w:name w:val="xl760"/>
    <w:basedOn w:val="a4"/>
    <w:rsid w:val="00487085"/>
    <w:pPr>
      <w:spacing w:before="100" w:beforeAutospacing="1" w:after="100" w:afterAutospacing="1"/>
      <w:jc w:val="center"/>
      <w:textAlignment w:val="center"/>
    </w:pPr>
    <w:rPr>
      <w:rFonts w:eastAsia="Times New Roman"/>
      <w:color w:val="000000"/>
      <w:sz w:val="28"/>
      <w:szCs w:val="28"/>
      <w:lang w:eastAsia="ru-RU"/>
    </w:rPr>
  </w:style>
  <w:style w:type="paragraph" w:customStyle="1" w:styleId="xl761">
    <w:name w:val="xl761"/>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762">
    <w:name w:val="xl762"/>
    <w:basedOn w:val="a4"/>
    <w:rsid w:val="00487085"/>
    <w:pPr>
      <w:spacing w:before="100" w:beforeAutospacing="1" w:after="100" w:afterAutospacing="1"/>
      <w:jc w:val="center"/>
      <w:textAlignment w:val="center"/>
    </w:pPr>
    <w:rPr>
      <w:rFonts w:eastAsia="Times New Roman"/>
      <w:sz w:val="28"/>
      <w:szCs w:val="28"/>
      <w:lang w:eastAsia="ru-RU"/>
    </w:rPr>
  </w:style>
  <w:style w:type="paragraph" w:customStyle="1" w:styleId="xl763">
    <w:name w:val="xl763"/>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764">
    <w:name w:val="xl764"/>
    <w:basedOn w:val="a4"/>
    <w:rsid w:val="00487085"/>
    <w:pPr>
      <w:pBdr>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765">
    <w:name w:val="xl765"/>
    <w:basedOn w:val="a4"/>
    <w:rsid w:val="00487085"/>
    <w:pPr>
      <w:pBdr>
        <w:left w:val="single" w:sz="4" w:space="0" w:color="auto"/>
        <w:right w:val="single" w:sz="4" w:space="0" w:color="auto"/>
      </w:pBdr>
      <w:shd w:val="clear" w:color="000000" w:fill="D9D9D9"/>
      <w:spacing w:before="100" w:beforeAutospacing="1" w:after="100" w:afterAutospacing="1"/>
      <w:jc w:val="left"/>
      <w:textAlignment w:val="center"/>
    </w:pPr>
    <w:rPr>
      <w:rFonts w:eastAsia="Times New Roman"/>
      <w:b/>
      <w:bCs/>
      <w:color w:val="000000"/>
      <w:sz w:val="28"/>
      <w:szCs w:val="28"/>
      <w:lang w:eastAsia="ru-RU"/>
    </w:rPr>
  </w:style>
  <w:style w:type="paragraph" w:customStyle="1" w:styleId="xl766">
    <w:name w:val="xl766"/>
    <w:basedOn w:val="a4"/>
    <w:rsid w:val="00487085"/>
    <w:pPr>
      <w:shd w:val="clear" w:color="000000" w:fill="D9D9D9"/>
      <w:spacing w:before="100" w:beforeAutospacing="1" w:after="100" w:afterAutospacing="1"/>
      <w:jc w:val="left"/>
    </w:pPr>
    <w:rPr>
      <w:rFonts w:ascii="Courier" w:eastAsia="Times New Roman" w:hAnsi="Courier"/>
      <w:color w:val="000000"/>
      <w:sz w:val="28"/>
      <w:szCs w:val="28"/>
      <w:lang w:eastAsia="ru-RU"/>
    </w:rPr>
  </w:style>
  <w:style w:type="paragraph" w:customStyle="1" w:styleId="xl767">
    <w:name w:val="xl767"/>
    <w:basedOn w:val="a4"/>
    <w:rsid w:val="00487085"/>
    <w:pPr>
      <w:pBdr>
        <w:top w:val="single" w:sz="4" w:space="0" w:color="auto"/>
        <w:left w:val="single" w:sz="4" w:space="0" w:color="auto"/>
        <w:right w:val="single" w:sz="4" w:space="0" w:color="auto"/>
      </w:pBdr>
      <w:shd w:val="clear" w:color="000000" w:fill="D9D9D9"/>
      <w:spacing w:before="100" w:beforeAutospacing="1" w:after="100" w:afterAutospacing="1"/>
      <w:jc w:val="left"/>
      <w:textAlignment w:val="center"/>
    </w:pPr>
    <w:rPr>
      <w:rFonts w:eastAsia="Times New Roman"/>
      <w:b/>
      <w:bCs/>
      <w:color w:val="000000"/>
      <w:sz w:val="26"/>
      <w:szCs w:val="26"/>
      <w:lang w:eastAsia="ru-RU"/>
    </w:rPr>
  </w:style>
  <w:style w:type="paragraph" w:customStyle="1" w:styleId="xl768">
    <w:name w:val="xl768"/>
    <w:basedOn w:val="a4"/>
    <w:rsid w:val="00487085"/>
    <w:pPr>
      <w:pBdr>
        <w:left w:val="single" w:sz="4" w:space="0" w:color="auto"/>
        <w:right w:val="single" w:sz="4" w:space="0" w:color="auto"/>
      </w:pBdr>
      <w:spacing w:before="100" w:beforeAutospacing="1" w:after="100" w:afterAutospacing="1"/>
      <w:jc w:val="left"/>
      <w:textAlignment w:val="center"/>
    </w:pPr>
    <w:rPr>
      <w:rFonts w:eastAsia="Times New Roman"/>
      <w:b/>
      <w:bCs/>
      <w:i/>
      <w:iCs/>
      <w:color w:val="1F497D"/>
      <w:szCs w:val="24"/>
      <w:lang w:eastAsia="ru-RU"/>
    </w:rPr>
  </w:style>
  <w:style w:type="paragraph" w:customStyle="1" w:styleId="xl769">
    <w:name w:val="xl769"/>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i/>
      <w:iCs/>
      <w:color w:val="1F497D"/>
      <w:sz w:val="28"/>
      <w:szCs w:val="28"/>
      <w:lang w:eastAsia="ru-RU"/>
    </w:rPr>
  </w:style>
  <w:style w:type="paragraph" w:customStyle="1" w:styleId="xl770">
    <w:name w:val="xl770"/>
    <w:basedOn w:val="a4"/>
    <w:rsid w:val="00487085"/>
    <w:pPr>
      <w:spacing w:before="100" w:beforeAutospacing="1" w:after="100" w:afterAutospacing="1"/>
      <w:jc w:val="center"/>
      <w:textAlignment w:val="center"/>
    </w:pPr>
    <w:rPr>
      <w:rFonts w:eastAsia="Times New Roman"/>
      <w:i/>
      <w:iCs/>
      <w:sz w:val="28"/>
      <w:szCs w:val="28"/>
      <w:lang w:eastAsia="ru-RU"/>
    </w:rPr>
  </w:style>
  <w:style w:type="paragraph" w:customStyle="1" w:styleId="xl771">
    <w:name w:val="xl771"/>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i/>
      <w:iCs/>
      <w:sz w:val="28"/>
      <w:szCs w:val="28"/>
      <w:lang w:eastAsia="ru-RU"/>
    </w:rPr>
  </w:style>
  <w:style w:type="paragraph" w:customStyle="1" w:styleId="xl772">
    <w:name w:val="xl772"/>
    <w:basedOn w:val="a4"/>
    <w:rsid w:val="00487085"/>
    <w:pPr>
      <w:pBdr>
        <w:right w:val="single" w:sz="4" w:space="0" w:color="auto"/>
      </w:pBdr>
      <w:spacing w:before="100" w:beforeAutospacing="1" w:after="100" w:afterAutospacing="1"/>
      <w:jc w:val="center"/>
      <w:textAlignment w:val="center"/>
    </w:pPr>
    <w:rPr>
      <w:rFonts w:eastAsia="Times New Roman"/>
      <w:i/>
      <w:iCs/>
      <w:sz w:val="28"/>
      <w:szCs w:val="28"/>
      <w:lang w:eastAsia="ru-RU"/>
    </w:rPr>
  </w:style>
  <w:style w:type="paragraph" w:customStyle="1" w:styleId="xl773">
    <w:name w:val="xl773"/>
    <w:basedOn w:val="a4"/>
    <w:rsid w:val="00487085"/>
    <w:pPr>
      <w:pBdr>
        <w:left w:val="single" w:sz="4" w:space="0" w:color="auto"/>
        <w:right w:val="single" w:sz="4" w:space="0" w:color="auto"/>
      </w:pBdr>
      <w:spacing w:before="100" w:beforeAutospacing="1" w:after="100" w:afterAutospacing="1"/>
      <w:jc w:val="left"/>
      <w:textAlignment w:val="center"/>
    </w:pPr>
    <w:rPr>
      <w:rFonts w:eastAsia="Times New Roman"/>
      <w:b/>
      <w:bCs/>
      <w:color w:val="1F497D"/>
      <w:szCs w:val="24"/>
      <w:lang w:eastAsia="ru-RU"/>
    </w:rPr>
  </w:style>
  <w:style w:type="paragraph" w:customStyle="1" w:styleId="xl774">
    <w:name w:val="xl774"/>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color w:val="1F497D"/>
      <w:sz w:val="28"/>
      <w:szCs w:val="28"/>
      <w:lang w:eastAsia="ru-RU"/>
    </w:rPr>
  </w:style>
  <w:style w:type="paragraph" w:customStyle="1" w:styleId="xl775">
    <w:name w:val="xl775"/>
    <w:basedOn w:val="a4"/>
    <w:rsid w:val="00487085"/>
    <w:pPr>
      <w:pBdr>
        <w:left w:val="single" w:sz="4" w:space="0" w:color="auto"/>
        <w:right w:val="single" w:sz="4" w:space="0" w:color="auto"/>
      </w:pBdr>
      <w:spacing w:before="100" w:beforeAutospacing="1" w:after="100" w:afterAutospacing="1"/>
      <w:jc w:val="left"/>
      <w:textAlignment w:val="center"/>
    </w:pPr>
    <w:rPr>
      <w:rFonts w:eastAsia="Times New Roman"/>
      <w:i/>
      <w:iCs/>
      <w:color w:val="1F497D"/>
      <w:szCs w:val="24"/>
      <w:lang w:eastAsia="ru-RU"/>
    </w:rPr>
  </w:style>
  <w:style w:type="paragraph" w:customStyle="1" w:styleId="xl776">
    <w:name w:val="xl776"/>
    <w:basedOn w:val="a4"/>
    <w:rsid w:val="00487085"/>
    <w:pPr>
      <w:spacing w:before="100" w:beforeAutospacing="1" w:after="100" w:afterAutospacing="1"/>
      <w:jc w:val="center"/>
      <w:textAlignment w:val="center"/>
    </w:pPr>
    <w:rPr>
      <w:rFonts w:eastAsia="Times New Roman"/>
      <w:color w:val="1F497D"/>
      <w:sz w:val="28"/>
      <w:szCs w:val="28"/>
      <w:lang w:eastAsia="ru-RU"/>
    </w:rPr>
  </w:style>
  <w:style w:type="paragraph" w:customStyle="1" w:styleId="xl777">
    <w:name w:val="xl777"/>
    <w:basedOn w:val="a4"/>
    <w:rsid w:val="00487085"/>
    <w:pPr>
      <w:spacing w:before="100" w:beforeAutospacing="1" w:after="100" w:afterAutospacing="1"/>
      <w:jc w:val="center"/>
      <w:textAlignment w:val="center"/>
    </w:pPr>
    <w:rPr>
      <w:rFonts w:eastAsia="Times New Roman"/>
      <w:color w:val="FF0000"/>
      <w:sz w:val="28"/>
      <w:szCs w:val="28"/>
      <w:lang w:eastAsia="ru-RU"/>
    </w:rPr>
  </w:style>
  <w:style w:type="paragraph" w:customStyle="1" w:styleId="xl778">
    <w:name w:val="xl778"/>
    <w:basedOn w:val="a4"/>
    <w:rsid w:val="00487085"/>
    <w:pPr>
      <w:spacing w:before="100" w:beforeAutospacing="1" w:after="100" w:afterAutospacing="1"/>
      <w:jc w:val="left"/>
    </w:pPr>
    <w:rPr>
      <w:rFonts w:ascii="Courier" w:eastAsia="Times New Roman" w:hAnsi="Courier"/>
      <w:color w:val="FF0000"/>
      <w:sz w:val="20"/>
      <w:szCs w:val="20"/>
      <w:lang w:eastAsia="ru-RU"/>
    </w:rPr>
  </w:style>
  <w:style w:type="paragraph" w:customStyle="1" w:styleId="xl779">
    <w:name w:val="xl779"/>
    <w:basedOn w:val="a4"/>
    <w:rsid w:val="00487085"/>
    <w:pPr>
      <w:pBdr>
        <w:right w:val="single" w:sz="4" w:space="0" w:color="auto"/>
      </w:pBdr>
      <w:shd w:val="clear" w:color="000000" w:fill="FFFFFF"/>
      <w:spacing w:before="100" w:beforeAutospacing="1" w:after="100" w:afterAutospacing="1"/>
      <w:jc w:val="center"/>
      <w:textAlignment w:val="center"/>
    </w:pPr>
    <w:rPr>
      <w:rFonts w:eastAsia="Times New Roman"/>
      <w:b/>
      <w:bCs/>
      <w:sz w:val="28"/>
      <w:szCs w:val="28"/>
      <w:lang w:eastAsia="ru-RU"/>
    </w:rPr>
  </w:style>
  <w:style w:type="paragraph" w:customStyle="1" w:styleId="xl780">
    <w:name w:val="xl780"/>
    <w:basedOn w:val="a4"/>
    <w:rsid w:val="00487085"/>
    <w:pPr>
      <w:pBdr>
        <w:right w:val="single" w:sz="4" w:space="0" w:color="auto"/>
      </w:pBdr>
      <w:shd w:val="clear" w:color="000000" w:fill="FFFFFF"/>
      <w:spacing w:before="100" w:beforeAutospacing="1" w:after="100" w:afterAutospacing="1"/>
      <w:jc w:val="center"/>
      <w:textAlignment w:val="center"/>
    </w:pPr>
    <w:rPr>
      <w:rFonts w:eastAsia="Times New Roman"/>
      <w:sz w:val="28"/>
      <w:szCs w:val="28"/>
      <w:lang w:eastAsia="ru-RU"/>
    </w:rPr>
  </w:style>
  <w:style w:type="paragraph" w:customStyle="1" w:styleId="xl781">
    <w:name w:val="xl781"/>
    <w:basedOn w:val="a4"/>
    <w:rsid w:val="00487085"/>
    <w:pPr>
      <w:pBdr>
        <w:left w:val="single" w:sz="4" w:space="0" w:color="auto"/>
        <w:right w:val="single" w:sz="4" w:space="0" w:color="auto"/>
      </w:pBdr>
      <w:spacing w:before="100" w:beforeAutospacing="1" w:after="100" w:afterAutospacing="1"/>
      <w:jc w:val="left"/>
      <w:textAlignment w:val="center"/>
    </w:pPr>
    <w:rPr>
      <w:rFonts w:eastAsia="Times New Roman"/>
      <w:i/>
      <w:iCs/>
      <w:color w:val="000000"/>
      <w:sz w:val="28"/>
      <w:szCs w:val="28"/>
      <w:lang w:eastAsia="ru-RU"/>
    </w:rPr>
  </w:style>
  <w:style w:type="paragraph" w:customStyle="1" w:styleId="xl782">
    <w:name w:val="xl782"/>
    <w:basedOn w:val="a4"/>
    <w:rsid w:val="00487085"/>
    <w:pPr>
      <w:spacing w:before="100" w:beforeAutospacing="1" w:after="100" w:afterAutospacing="1"/>
      <w:jc w:val="left"/>
    </w:pPr>
    <w:rPr>
      <w:rFonts w:ascii="Courier" w:eastAsia="Times New Roman" w:hAnsi="Courier"/>
      <w:color w:val="000000"/>
      <w:sz w:val="28"/>
      <w:szCs w:val="28"/>
      <w:lang w:eastAsia="ru-RU"/>
    </w:rPr>
  </w:style>
  <w:style w:type="paragraph" w:customStyle="1" w:styleId="xl783">
    <w:name w:val="xl783"/>
    <w:basedOn w:val="a4"/>
    <w:rsid w:val="00487085"/>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8"/>
      <w:szCs w:val="28"/>
      <w:lang w:eastAsia="ru-RU"/>
    </w:rPr>
  </w:style>
  <w:style w:type="paragraph" w:customStyle="1" w:styleId="xl784">
    <w:name w:val="xl784"/>
    <w:basedOn w:val="a4"/>
    <w:rsid w:val="00487085"/>
    <w:pPr>
      <w:pBdr>
        <w:left w:val="single" w:sz="4" w:space="0" w:color="auto"/>
        <w:right w:val="single" w:sz="4" w:space="0" w:color="auto"/>
      </w:pBdr>
      <w:shd w:val="clear" w:color="000000" w:fill="BFBFBF"/>
      <w:spacing w:before="100" w:beforeAutospacing="1" w:after="100" w:afterAutospacing="1"/>
      <w:jc w:val="left"/>
      <w:textAlignment w:val="center"/>
    </w:pPr>
    <w:rPr>
      <w:rFonts w:eastAsia="Times New Roman"/>
      <w:b/>
      <w:bCs/>
      <w:color w:val="000000"/>
      <w:sz w:val="28"/>
      <w:szCs w:val="28"/>
      <w:lang w:eastAsia="ru-RU"/>
    </w:rPr>
  </w:style>
  <w:style w:type="paragraph" w:customStyle="1" w:styleId="xl785">
    <w:name w:val="xl785"/>
    <w:basedOn w:val="a4"/>
    <w:rsid w:val="00487085"/>
    <w:pP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786">
    <w:name w:val="xl786"/>
    <w:basedOn w:val="a4"/>
    <w:rsid w:val="00487085"/>
    <w:pPr>
      <w:pBdr>
        <w:right w:val="single" w:sz="4" w:space="0" w:color="auto"/>
      </w:pBdr>
      <w:shd w:val="clear" w:color="000000" w:fill="BFBFBF"/>
      <w:spacing w:before="100" w:beforeAutospacing="1" w:after="100" w:afterAutospacing="1"/>
      <w:jc w:val="center"/>
      <w:textAlignment w:val="center"/>
    </w:pPr>
    <w:rPr>
      <w:rFonts w:eastAsia="Times New Roman"/>
      <w:sz w:val="28"/>
      <w:szCs w:val="28"/>
      <w:lang w:eastAsia="ru-RU"/>
    </w:rPr>
  </w:style>
  <w:style w:type="paragraph" w:customStyle="1" w:styleId="xl787">
    <w:name w:val="xl787"/>
    <w:basedOn w:val="a4"/>
    <w:rsid w:val="00487085"/>
    <w:pPr>
      <w:pBdr>
        <w:left w:val="single" w:sz="4" w:space="0" w:color="auto"/>
        <w:right w:val="single" w:sz="4" w:space="0" w:color="auto"/>
      </w:pBdr>
      <w:shd w:val="clear" w:color="000000" w:fill="F2F2F2"/>
      <w:spacing w:before="100" w:beforeAutospacing="1" w:after="100" w:afterAutospacing="1"/>
      <w:jc w:val="left"/>
      <w:textAlignment w:val="center"/>
    </w:pPr>
    <w:rPr>
      <w:rFonts w:eastAsia="Times New Roman"/>
      <w:i/>
      <w:iCs/>
      <w:color w:val="000000"/>
      <w:sz w:val="26"/>
      <w:szCs w:val="26"/>
      <w:lang w:eastAsia="ru-RU"/>
    </w:rPr>
  </w:style>
  <w:style w:type="paragraph" w:customStyle="1" w:styleId="xl788">
    <w:name w:val="xl788"/>
    <w:basedOn w:val="a4"/>
    <w:rsid w:val="00487085"/>
    <w:pPr>
      <w:pBdr>
        <w:left w:val="single" w:sz="4" w:space="0" w:color="auto"/>
        <w:bottom w:val="double" w:sz="6" w:space="0" w:color="auto"/>
        <w:right w:val="single" w:sz="4" w:space="0" w:color="auto"/>
      </w:pBdr>
      <w:shd w:val="clear" w:color="000000" w:fill="F2F2F2"/>
      <w:spacing w:before="100" w:beforeAutospacing="1" w:after="100" w:afterAutospacing="1"/>
      <w:jc w:val="left"/>
      <w:textAlignment w:val="center"/>
    </w:pPr>
    <w:rPr>
      <w:rFonts w:eastAsia="Times New Roman"/>
      <w:i/>
      <w:iCs/>
      <w:color w:val="000000"/>
      <w:sz w:val="26"/>
      <w:szCs w:val="26"/>
      <w:lang w:eastAsia="ru-RU"/>
    </w:rPr>
  </w:style>
  <w:style w:type="paragraph" w:customStyle="1" w:styleId="xl789">
    <w:name w:val="xl789"/>
    <w:basedOn w:val="a4"/>
    <w:rsid w:val="00487085"/>
    <w:pPr>
      <w:pBdr>
        <w:bottom w:val="double" w:sz="6"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790">
    <w:name w:val="xl790"/>
    <w:basedOn w:val="a4"/>
    <w:rsid w:val="00487085"/>
    <w:pPr>
      <w:pBdr>
        <w:left w:val="single" w:sz="4" w:space="0" w:color="auto"/>
        <w:bottom w:val="double" w:sz="6" w:space="0" w:color="auto"/>
        <w:right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791">
    <w:name w:val="xl791"/>
    <w:basedOn w:val="a4"/>
    <w:rsid w:val="00487085"/>
    <w:pPr>
      <w:pBdr>
        <w:bottom w:val="double" w:sz="6"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792">
    <w:name w:val="xl792"/>
    <w:basedOn w:val="a4"/>
    <w:rsid w:val="00487085"/>
    <w:pPr>
      <w:pBdr>
        <w:left w:val="single" w:sz="4" w:space="0" w:color="auto"/>
        <w:bottom w:val="double" w:sz="6"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793">
    <w:name w:val="xl793"/>
    <w:basedOn w:val="a4"/>
    <w:rsid w:val="00487085"/>
    <w:pPr>
      <w:spacing w:before="100" w:beforeAutospacing="1" w:after="100" w:afterAutospacing="1"/>
      <w:jc w:val="center"/>
      <w:textAlignment w:val="center"/>
    </w:pPr>
    <w:rPr>
      <w:rFonts w:eastAsia="Times New Roman"/>
      <w:b/>
      <w:bCs/>
      <w:color w:val="FF0000"/>
      <w:sz w:val="28"/>
      <w:szCs w:val="28"/>
      <w:lang w:eastAsia="ru-RU"/>
    </w:rPr>
  </w:style>
  <w:style w:type="paragraph" w:customStyle="1" w:styleId="xl794">
    <w:name w:val="xl794"/>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b/>
      <w:bCs/>
      <w:i/>
      <w:iCs/>
      <w:color w:val="000000"/>
      <w:sz w:val="28"/>
      <w:szCs w:val="28"/>
      <w:lang w:eastAsia="ru-RU"/>
    </w:rPr>
  </w:style>
  <w:style w:type="paragraph" w:customStyle="1" w:styleId="xl795">
    <w:name w:val="xl795"/>
    <w:basedOn w:val="a4"/>
    <w:rsid w:val="00487085"/>
    <w:pPr>
      <w:pBdr>
        <w:left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796">
    <w:name w:val="xl796"/>
    <w:basedOn w:val="a4"/>
    <w:rsid w:val="00487085"/>
    <w:pPr>
      <w:shd w:val="clear" w:color="000000" w:fill="F2F2F2"/>
      <w:spacing w:before="100" w:beforeAutospacing="1" w:after="100" w:afterAutospacing="1"/>
      <w:jc w:val="left"/>
      <w:textAlignment w:val="center"/>
    </w:pPr>
    <w:rPr>
      <w:rFonts w:eastAsia="Times New Roman"/>
      <w:color w:val="000000"/>
      <w:szCs w:val="24"/>
      <w:lang w:eastAsia="ru-RU"/>
    </w:rPr>
  </w:style>
  <w:style w:type="paragraph" w:customStyle="1" w:styleId="xl797">
    <w:name w:val="xl797"/>
    <w:basedOn w:val="a4"/>
    <w:rsid w:val="00487085"/>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8"/>
      <w:szCs w:val="28"/>
      <w:lang w:eastAsia="ru-RU"/>
    </w:rPr>
  </w:style>
  <w:style w:type="paragraph" w:customStyle="1" w:styleId="xl798">
    <w:name w:val="xl798"/>
    <w:basedOn w:val="a4"/>
    <w:rsid w:val="00487085"/>
    <w:pPr>
      <w:pBdr>
        <w:left w:val="single" w:sz="4" w:space="0" w:color="auto"/>
        <w:bottom w:val="double" w:sz="6" w:space="0" w:color="auto"/>
        <w:right w:val="single" w:sz="4" w:space="0" w:color="auto"/>
      </w:pBdr>
      <w:shd w:val="clear" w:color="000000" w:fill="F2F2F2"/>
      <w:spacing w:before="100" w:beforeAutospacing="1" w:after="100" w:afterAutospacing="1"/>
      <w:jc w:val="left"/>
      <w:textAlignment w:val="center"/>
    </w:pPr>
    <w:rPr>
      <w:rFonts w:eastAsia="Times New Roman"/>
      <w:color w:val="000000"/>
      <w:szCs w:val="24"/>
      <w:lang w:eastAsia="ru-RU"/>
    </w:rPr>
  </w:style>
  <w:style w:type="paragraph" w:customStyle="1" w:styleId="xl799">
    <w:name w:val="xl799"/>
    <w:basedOn w:val="a4"/>
    <w:rsid w:val="00487085"/>
    <w:pPr>
      <w:pBdr>
        <w:left w:val="single" w:sz="4" w:space="0" w:color="auto"/>
        <w:bottom w:val="double" w:sz="6"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00">
    <w:name w:val="xl800"/>
    <w:basedOn w:val="a4"/>
    <w:rsid w:val="00487085"/>
    <w:pPr>
      <w:pBdr>
        <w:bottom w:val="double" w:sz="6"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801">
    <w:name w:val="xl801"/>
    <w:basedOn w:val="a4"/>
    <w:rsid w:val="00487085"/>
    <w:pPr>
      <w:pBdr>
        <w:right w:val="single" w:sz="4" w:space="0" w:color="auto"/>
      </w:pBdr>
      <w:shd w:val="clear" w:color="000000" w:fill="BFBFBF"/>
      <w:spacing w:before="100" w:beforeAutospacing="1" w:after="100" w:afterAutospacing="1"/>
      <w:jc w:val="center"/>
      <w:textAlignment w:val="center"/>
    </w:pPr>
    <w:rPr>
      <w:rFonts w:eastAsia="Times New Roman"/>
      <w:color w:val="FFFFFF"/>
      <w:sz w:val="28"/>
      <w:szCs w:val="28"/>
      <w:lang w:eastAsia="ru-RU"/>
    </w:rPr>
  </w:style>
  <w:style w:type="paragraph" w:customStyle="1" w:styleId="xl802">
    <w:name w:val="xl802"/>
    <w:basedOn w:val="a4"/>
    <w:rsid w:val="00487085"/>
    <w:pPr>
      <w:pBdr>
        <w:left w:val="single" w:sz="4" w:space="0" w:color="auto"/>
        <w:right w:val="single" w:sz="4" w:space="0" w:color="auto"/>
      </w:pBdr>
      <w:shd w:val="clear" w:color="000000" w:fill="BFBFBF"/>
      <w:spacing w:before="100" w:beforeAutospacing="1" w:after="100" w:afterAutospacing="1"/>
      <w:jc w:val="left"/>
      <w:textAlignment w:val="center"/>
    </w:pPr>
    <w:rPr>
      <w:rFonts w:eastAsia="Times New Roman"/>
      <w:color w:val="000000"/>
      <w:sz w:val="28"/>
      <w:szCs w:val="28"/>
      <w:lang w:eastAsia="ru-RU"/>
    </w:rPr>
  </w:style>
  <w:style w:type="paragraph" w:customStyle="1" w:styleId="xl803">
    <w:name w:val="xl803"/>
    <w:basedOn w:val="a4"/>
    <w:rsid w:val="00487085"/>
    <w:pPr>
      <w:pBdr>
        <w:left w:val="single" w:sz="4" w:space="0" w:color="auto"/>
        <w:bottom w:val="single" w:sz="8" w:space="0" w:color="auto"/>
        <w:right w:val="single" w:sz="4" w:space="0" w:color="auto"/>
      </w:pBdr>
      <w:spacing w:before="100" w:beforeAutospacing="1" w:after="100" w:afterAutospacing="1"/>
      <w:jc w:val="left"/>
      <w:textAlignment w:val="center"/>
    </w:pPr>
    <w:rPr>
      <w:rFonts w:eastAsia="Times New Roman"/>
      <w:color w:val="000000"/>
      <w:szCs w:val="24"/>
      <w:lang w:eastAsia="ru-RU"/>
    </w:rPr>
  </w:style>
  <w:style w:type="paragraph" w:customStyle="1" w:styleId="xl804">
    <w:name w:val="xl804"/>
    <w:basedOn w:val="a4"/>
    <w:rsid w:val="00487085"/>
    <w:pPr>
      <w:pBdr>
        <w:left w:val="single" w:sz="4" w:space="0" w:color="auto"/>
        <w:bottom w:val="single" w:sz="8"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05">
    <w:name w:val="xl805"/>
    <w:basedOn w:val="a4"/>
    <w:rsid w:val="00487085"/>
    <w:pPr>
      <w:pBdr>
        <w:bottom w:val="single" w:sz="8"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06">
    <w:name w:val="xl806"/>
    <w:basedOn w:val="a4"/>
    <w:rsid w:val="00487085"/>
    <w:pPr>
      <w:pBdr>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07">
    <w:name w:val="xl807"/>
    <w:basedOn w:val="a4"/>
    <w:rsid w:val="00487085"/>
    <w:pPr>
      <w:pBdr>
        <w:bottom w:val="single" w:sz="8"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808">
    <w:name w:val="xl808"/>
    <w:basedOn w:val="a4"/>
    <w:rsid w:val="00487085"/>
    <w:pPr>
      <w:pBdr>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809">
    <w:name w:val="xl809"/>
    <w:basedOn w:val="a4"/>
    <w:rsid w:val="00487085"/>
    <w:pPr>
      <w:pBdr>
        <w:bottom w:val="single" w:sz="8" w:space="0" w:color="auto"/>
        <w:right w:val="single" w:sz="4"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810">
    <w:name w:val="xl810"/>
    <w:basedOn w:val="a4"/>
    <w:rsid w:val="00487085"/>
    <w:pPr>
      <w:pBdr>
        <w:left w:val="single" w:sz="4" w:space="0" w:color="auto"/>
      </w:pBd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11">
    <w:name w:val="xl811"/>
    <w:basedOn w:val="a4"/>
    <w:rsid w:val="00487085"/>
    <w:pPr>
      <w:pBdr>
        <w:left w:val="single" w:sz="4" w:space="0" w:color="auto"/>
        <w:right w:val="single" w:sz="4" w:space="0" w:color="auto"/>
      </w:pBdr>
      <w:shd w:val="clear" w:color="000000" w:fill="F2F2F2"/>
      <w:spacing w:before="100" w:beforeAutospacing="1" w:after="100" w:afterAutospacing="1"/>
      <w:jc w:val="left"/>
      <w:textAlignment w:val="center"/>
    </w:pPr>
    <w:rPr>
      <w:rFonts w:eastAsia="Times New Roman"/>
      <w:b/>
      <w:bCs/>
      <w:color w:val="000000"/>
      <w:szCs w:val="24"/>
      <w:lang w:eastAsia="ru-RU"/>
    </w:rPr>
  </w:style>
  <w:style w:type="paragraph" w:customStyle="1" w:styleId="xl812">
    <w:name w:val="xl812"/>
    <w:basedOn w:val="a4"/>
    <w:rsid w:val="00487085"/>
    <w:pPr>
      <w:pBdr>
        <w:left w:val="single" w:sz="4" w:space="0" w:color="auto"/>
      </w:pBdr>
      <w:shd w:val="clear" w:color="000000" w:fill="F2F2F2"/>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3">
    <w:name w:val="xl813"/>
    <w:basedOn w:val="a4"/>
    <w:rsid w:val="00487085"/>
    <w:pPr>
      <w:shd w:val="clear" w:color="000000" w:fill="F2F2F2"/>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4">
    <w:name w:val="xl814"/>
    <w:basedOn w:val="a4"/>
    <w:rsid w:val="00487085"/>
    <w:pPr>
      <w:pBdr>
        <w:left w:val="single" w:sz="4" w:space="0" w:color="auto"/>
        <w:right w:val="single" w:sz="4" w:space="0" w:color="auto"/>
      </w:pBdr>
      <w:shd w:val="clear" w:color="000000" w:fill="F2F2F2"/>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5">
    <w:name w:val="xl815"/>
    <w:basedOn w:val="a4"/>
    <w:rsid w:val="00487085"/>
    <w:pPr>
      <w:shd w:val="clear" w:color="000000" w:fill="FFFFFF"/>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6">
    <w:name w:val="xl816"/>
    <w:basedOn w:val="a4"/>
    <w:rsid w:val="00487085"/>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7">
    <w:name w:val="xl817"/>
    <w:basedOn w:val="a4"/>
    <w:rsid w:val="00487085"/>
    <w:pPr>
      <w:pBdr>
        <w:right w:val="single" w:sz="4" w:space="0" w:color="auto"/>
      </w:pBdr>
      <w:shd w:val="clear" w:color="000000" w:fill="FFFFFF"/>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18">
    <w:name w:val="xl818"/>
    <w:basedOn w:val="a4"/>
    <w:rsid w:val="00487085"/>
    <w:pP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19">
    <w:name w:val="xl819"/>
    <w:basedOn w:val="a4"/>
    <w:rsid w:val="00487085"/>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20">
    <w:name w:val="xl820"/>
    <w:basedOn w:val="a4"/>
    <w:rsid w:val="00487085"/>
    <w:pPr>
      <w:pBdr>
        <w:right w:val="single" w:sz="4" w:space="0" w:color="auto"/>
      </w:pBd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21">
    <w:name w:val="xl821"/>
    <w:basedOn w:val="a4"/>
    <w:rsid w:val="00487085"/>
    <w:pPr>
      <w:pBdr>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Cs w:val="24"/>
      <w:lang w:eastAsia="ru-RU"/>
    </w:rPr>
  </w:style>
  <w:style w:type="paragraph" w:customStyle="1" w:styleId="xl822">
    <w:name w:val="xl822"/>
    <w:basedOn w:val="a4"/>
    <w:rsid w:val="00487085"/>
    <w:pPr>
      <w:pBdr>
        <w:left w:val="single" w:sz="4" w:space="0" w:color="auto"/>
        <w:bottom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23">
    <w:name w:val="xl823"/>
    <w:basedOn w:val="a4"/>
    <w:rsid w:val="00487085"/>
    <w:pPr>
      <w:pBdr>
        <w:bottom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24">
    <w:name w:val="xl824"/>
    <w:basedOn w:val="a4"/>
    <w:rsid w:val="0048708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8"/>
      <w:szCs w:val="28"/>
      <w:lang w:eastAsia="ru-RU"/>
    </w:rPr>
  </w:style>
  <w:style w:type="paragraph" w:customStyle="1" w:styleId="xl825">
    <w:name w:val="xl825"/>
    <w:basedOn w:val="a4"/>
    <w:rsid w:val="00487085"/>
    <w:pPr>
      <w:pBdr>
        <w:bottom w:val="single" w:sz="4" w:space="0" w:color="auto"/>
      </w:pBd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26">
    <w:name w:val="xl826"/>
    <w:basedOn w:val="a4"/>
    <w:rsid w:val="0048708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27">
    <w:name w:val="xl827"/>
    <w:basedOn w:val="a4"/>
    <w:rsid w:val="00487085"/>
    <w:pPr>
      <w:pBdr>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8"/>
      <w:szCs w:val="28"/>
      <w:lang w:eastAsia="ru-RU"/>
    </w:rPr>
  </w:style>
  <w:style w:type="paragraph" w:customStyle="1" w:styleId="xl828">
    <w:name w:val="xl828"/>
    <w:basedOn w:val="a4"/>
    <w:rsid w:val="00487085"/>
    <w:pP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29">
    <w:name w:val="xl829"/>
    <w:basedOn w:val="a4"/>
    <w:rsid w:val="00487085"/>
    <w:pPr>
      <w:pBdr>
        <w:left w:val="single" w:sz="4" w:space="0" w:color="auto"/>
        <w:right w:val="single" w:sz="4" w:space="0" w:color="auto"/>
      </w:pBd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30">
    <w:name w:val="xl830"/>
    <w:basedOn w:val="a4"/>
    <w:rsid w:val="00487085"/>
    <w:pPr>
      <w:pBdr>
        <w:left w:val="single" w:sz="4" w:space="0" w:color="auto"/>
        <w:right w:val="single" w:sz="4" w:space="0" w:color="auto"/>
      </w:pBdr>
      <w:spacing w:before="100" w:beforeAutospacing="1" w:after="100" w:afterAutospacing="1"/>
      <w:jc w:val="center"/>
      <w:textAlignment w:val="center"/>
    </w:pPr>
    <w:rPr>
      <w:rFonts w:eastAsia="Times New Roman"/>
      <w:b/>
      <w:bCs/>
      <w:sz w:val="28"/>
      <w:szCs w:val="28"/>
      <w:lang w:eastAsia="ru-RU"/>
    </w:rPr>
  </w:style>
  <w:style w:type="paragraph" w:customStyle="1" w:styleId="xl831">
    <w:name w:val="xl831"/>
    <w:basedOn w:val="a4"/>
    <w:rsid w:val="00487085"/>
    <w:pPr>
      <w:shd w:val="clear" w:color="000000" w:fill="D9D9D9"/>
      <w:spacing w:before="100" w:beforeAutospacing="1" w:after="100" w:afterAutospacing="1"/>
      <w:jc w:val="left"/>
    </w:pPr>
    <w:rPr>
      <w:rFonts w:ascii="Courier" w:eastAsia="Times New Roman" w:hAnsi="Courier"/>
      <w:color w:val="000000"/>
      <w:sz w:val="28"/>
      <w:szCs w:val="28"/>
      <w:lang w:eastAsia="ru-RU"/>
    </w:rPr>
  </w:style>
  <w:style w:type="paragraph" w:customStyle="1" w:styleId="xl832">
    <w:name w:val="xl832"/>
    <w:basedOn w:val="a4"/>
    <w:rsid w:val="00487085"/>
    <w:pPr>
      <w:pBdr>
        <w:left w:val="single" w:sz="4" w:space="0" w:color="auto"/>
        <w:right w:val="single" w:sz="4" w:space="0" w:color="auto"/>
      </w:pBdr>
      <w:shd w:val="clear" w:color="000000" w:fill="D9D9D9"/>
      <w:spacing w:before="100" w:beforeAutospacing="1" w:after="100" w:afterAutospacing="1"/>
      <w:jc w:val="left"/>
    </w:pPr>
    <w:rPr>
      <w:rFonts w:ascii="Courier" w:eastAsia="Times New Roman" w:hAnsi="Courier"/>
      <w:color w:val="000000"/>
      <w:sz w:val="28"/>
      <w:szCs w:val="28"/>
      <w:lang w:eastAsia="ru-RU"/>
    </w:rPr>
  </w:style>
  <w:style w:type="paragraph" w:customStyle="1" w:styleId="xl833">
    <w:name w:val="xl833"/>
    <w:basedOn w:val="a4"/>
    <w:rsid w:val="00487085"/>
    <w:pPr>
      <w:shd w:val="clear" w:color="000000" w:fill="D9D9D9"/>
      <w:spacing w:before="100" w:beforeAutospacing="1" w:after="100" w:afterAutospacing="1"/>
      <w:jc w:val="left"/>
    </w:pPr>
    <w:rPr>
      <w:rFonts w:ascii="Courier" w:eastAsia="Times New Roman" w:hAnsi="Courier"/>
      <w:sz w:val="28"/>
      <w:szCs w:val="28"/>
      <w:lang w:eastAsia="ru-RU"/>
    </w:rPr>
  </w:style>
  <w:style w:type="paragraph" w:customStyle="1" w:styleId="xl834">
    <w:name w:val="xl834"/>
    <w:basedOn w:val="a4"/>
    <w:rsid w:val="00487085"/>
    <w:pPr>
      <w:pBdr>
        <w:left w:val="single" w:sz="4" w:space="0" w:color="auto"/>
        <w:right w:val="single" w:sz="4" w:space="0" w:color="auto"/>
      </w:pBdr>
      <w:shd w:val="clear" w:color="000000" w:fill="D9D9D9"/>
      <w:spacing w:before="100" w:beforeAutospacing="1" w:after="100" w:afterAutospacing="1"/>
      <w:jc w:val="left"/>
    </w:pPr>
    <w:rPr>
      <w:rFonts w:ascii="Courier" w:eastAsia="Times New Roman" w:hAnsi="Courier"/>
      <w:sz w:val="28"/>
      <w:szCs w:val="28"/>
      <w:lang w:eastAsia="ru-RU"/>
    </w:rPr>
  </w:style>
  <w:style w:type="paragraph" w:customStyle="1" w:styleId="xl835">
    <w:name w:val="xl835"/>
    <w:basedOn w:val="a4"/>
    <w:rsid w:val="00487085"/>
    <w:pPr>
      <w:pBdr>
        <w:right w:val="single" w:sz="4" w:space="0" w:color="auto"/>
      </w:pBdr>
      <w:shd w:val="clear" w:color="000000" w:fill="D9D9D9"/>
      <w:spacing w:before="100" w:beforeAutospacing="1" w:after="100" w:afterAutospacing="1"/>
      <w:jc w:val="left"/>
    </w:pPr>
    <w:rPr>
      <w:rFonts w:ascii="Courier" w:eastAsia="Times New Roman" w:hAnsi="Courier"/>
      <w:sz w:val="28"/>
      <w:szCs w:val="28"/>
      <w:lang w:eastAsia="ru-RU"/>
    </w:rPr>
  </w:style>
  <w:style w:type="paragraph" w:customStyle="1" w:styleId="xl836">
    <w:name w:val="xl836"/>
    <w:basedOn w:val="a4"/>
    <w:rsid w:val="00487085"/>
    <w:pPr>
      <w:pBdr>
        <w:top w:val="single" w:sz="4" w:space="0" w:color="auto"/>
      </w:pBdr>
      <w:shd w:val="clear" w:color="000000" w:fill="D9D9D9"/>
      <w:spacing w:before="100" w:beforeAutospacing="1" w:after="100" w:afterAutospacing="1"/>
      <w:jc w:val="left"/>
    </w:pPr>
    <w:rPr>
      <w:rFonts w:ascii="Courier" w:eastAsia="Times New Roman" w:hAnsi="Courier"/>
      <w:color w:val="000000"/>
      <w:sz w:val="20"/>
      <w:szCs w:val="20"/>
      <w:lang w:eastAsia="ru-RU"/>
    </w:rPr>
  </w:style>
  <w:style w:type="paragraph" w:customStyle="1" w:styleId="xl837">
    <w:name w:val="xl837"/>
    <w:basedOn w:val="a4"/>
    <w:rsid w:val="00487085"/>
    <w:pPr>
      <w:pBdr>
        <w:top w:val="single" w:sz="4" w:space="0" w:color="auto"/>
        <w:left w:val="single" w:sz="4" w:space="0" w:color="auto"/>
        <w:right w:val="single" w:sz="4" w:space="0" w:color="auto"/>
      </w:pBdr>
      <w:shd w:val="clear" w:color="000000" w:fill="D9D9D9"/>
      <w:spacing w:before="100" w:beforeAutospacing="1" w:after="100" w:afterAutospacing="1"/>
      <w:jc w:val="left"/>
    </w:pPr>
    <w:rPr>
      <w:rFonts w:ascii="Courier" w:eastAsia="Times New Roman" w:hAnsi="Courier"/>
      <w:color w:val="000000"/>
      <w:sz w:val="20"/>
      <w:szCs w:val="20"/>
      <w:lang w:eastAsia="ru-RU"/>
    </w:rPr>
  </w:style>
  <w:style w:type="paragraph" w:customStyle="1" w:styleId="xl838">
    <w:name w:val="xl838"/>
    <w:basedOn w:val="a4"/>
    <w:rsid w:val="00487085"/>
    <w:pPr>
      <w:pBdr>
        <w:top w:val="single" w:sz="4" w:space="0" w:color="auto"/>
      </w:pBdr>
      <w:shd w:val="clear" w:color="000000" w:fill="D9D9D9"/>
      <w:spacing w:before="100" w:beforeAutospacing="1" w:after="100" w:afterAutospacing="1"/>
      <w:jc w:val="left"/>
    </w:pPr>
    <w:rPr>
      <w:rFonts w:ascii="Courier" w:eastAsia="Times New Roman" w:hAnsi="Courier"/>
      <w:sz w:val="20"/>
      <w:szCs w:val="20"/>
      <w:lang w:eastAsia="ru-RU"/>
    </w:rPr>
  </w:style>
  <w:style w:type="paragraph" w:customStyle="1" w:styleId="xl839">
    <w:name w:val="xl839"/>
    <w:basedOn w:val="a4"/>
    <w:rsid w:val="00487085"/>
    <w:pPr>
      <w:pBdr>
        <w:top w:val="single" w:sz="4" w:space="0" w:color="auto"/>
        <w:left w:val="single" w:sz="4" w:space="0" w:color="auto"/>
        <w:right w:val="single" w:sz="4" w:space="0" w:color="auto"/>
      </w:pBdr>
      <w:shd w:val="clear" w:color="000000" w:fill="D9D9D9"/>
      <w:spacing w:before="100" w:beforeAutospacing="1" w:after="100" w:afterAutospacing="1"/>
      <w:jc w:val="left"/>
    </w:pPr>
    <w:rPr>
      <w:rFonts w:ascii="Courier" w:eastAsia="Times New Roman" w:hAnsi="Courier"/>
      <w:sz w:val="20"/>
      <w:szCs w:val="20"/>
      <w:lang w:eastAsia="ru-RU"/>
    </w:rPr>
  </w:style>
  <w:style w:type="paragraph" w:customStyle="1" w:styleId="xl840">
    <w:name w:val="xl840"/>
    <w:basedOn w:val="a4"/>
    <w:rsid w:val="00487085"/>
    <w:pPr>
      <w:pBdr>
        <w:top w:val="single" w:sz="4" w:space="0" w:color="auto"/>
        <w:right w:val="single" w:sz="4" w:space="0" w:color="auto"/>
      </w:pBdr>
      <w:shd w:val="clear" w:color="000000" w:fill="D9D9D9"/>
      <w:spacing w:before="100" w:beforeAutospacing="1" w:after="100" w:afterAutospacing="1"/>
      <w:jc w:val="left"/>
    </w:pPr>
    <w:rPr>
      <w:rFonts w:ascii="Courier" w:eastAsia="Times New Roman" w:hAnsi="Courier"/>
      <w:sz w:val="20"/>
      <w:szCs w:val="20"/>
      <w:lang w:eastAsia="ru-RU"/>
    </w:rPr>
  </w:style>
  <w:style w:type="paragraph" w:customStyle="1" w:styleId="xl841">
    <w:name w:val="xl841"/>
    <w:basedOn w:val="a4"/>
    <w:rsid w:val="00487085"/>
    <w:pPr>
      <w:spacing w:before="100" w:beforeAutospacing="1" w:after="100" w:afterAutospacing="1"/>
      <w:jc w:val="left"/>
    </w:pPr>
    <w:rPr>
      <w:rFonts w:ascii="Courier" w:eastAsia="Times New Roman" w:hAnsi="Courier"/>
      <w:color w:val="000000"/>
      <w:sz w:val="28"/>
      <w:szCs w:val="28"/>
      <w:lang w:eastAsia="ru-RU"/>
    </w:rPr>
  </w:style>
  <w:style w:type="paragraph" w:customStyle="1" w:styleId="xl842">
    <w:name w:val="xl842"/>
    <w:basedOn w:val="a4"/>
    <w:rsid w:val="00487085"/>
    <w:pPr>
      <w:pBdr>
        <w:left w:val="single" w:sz="4" w:space="0" w:color="auto"/>
        <w:right w:val="single" w:sz="4" w:space="0" w:color="auto"/>
      </w:pBdr>
      <w:spacing w:before="100" w:beforeAutospacing="1" w:after="100" w:afterAutospacing="1"/>
      <w:jc w:val="left"/>
    </w:pPr>
    <w:rPr>
      <w:rFonts w:ascii="Courier" w:eastAsia="Times New Roman" w:hAnsi="Courier"/>
      <w:color w:val="000000"/>
      <w:sz w:val="28"/>
      <w:szCs w:val="28"/>
      <w:lang w:eastAsia="ru-RU"/>
    </w:rPr>
  </w:style>
  <w:style w:type="paragraph" w:customStyle="1" w:styleId="xl843">
    <w:name w:val="xl843"/>
    <w:basedOn w:val="a4"/>
    <w:rsid w:val="00487085"/>
    <w:pPr>
      <w:spacing w:before="100" w:beforeAutospacing="1" w:after="100" w:afterAutospacing="1"/>
      <w:jc w:val="left"/>
    </w:pPr>
    <w:rPr>
      <w:rFonts w:ascii="Courier" w:eastAsia="Times New Roman" w:hAnsi="Courier"/>
      <w:sz w:val="28"/>
      <w:szCs w:val="28"/>
      <w:lang w:eastAsia="ru-RU"/>
    </w:rPr>
  </w:style>
  <w:style w:type="paragraph" w:customStyle="1" w:styleId="xl844">
    <w:name w:val="xl844"/>
    <w:basedOn w:val="a4"/>
    <w:rsid w:val="00487085"/>
    <w:pPr>
      <w:pBdr>
        <w:left w:val="single" w:sz="4" w:space="0" w:color="auto"/>
        <w:right w:val="single" w:sz="4" w:space="0" w:color="auto"/>
      </w:pBdr>
      <w:spacing w:before="100" w:beforeAutospacing="1" w:after="100" w:afterAutospacing="1"/>
      <w:jc w:val="left"/>
    </w:pPr>
    <w:rPr>
      <w:rFonts w:ascii="Courier" w:eastAsia="Times New Roman" w:hAnsi="Courier"/>
      <w:sz w:val="28"/>
      <w:szCs w:val="28"/>
      <w:lang w:eastAsia="ru-RU"/>
    </w:rPr>
  </w:style>
  <w:style w:type="paragraph" w:customStyle="1" w:styleId="xl845">
    <w:name w:val="xl845"/>
    <w:basedOn w:val="a4"/>
    <w:rsid w:val="00487085"/>
    <w:pPr>
      <w:pBdr>
        <w:right w:val="single" w:sz="4" w:space="0" w:color="auto"/>
      </w:pBdr>
      <w:spacing w:before="100" w:beforeAutospacing="1" w:after="100" w:afterAutospacing="1"/>
      <w:jc w:val="left"/>
    </w:pPr>
    <w:rPr>
      <w:rFonts w:ascii="Courier" w:eastAsia="Times New Roman" w:hAnsi="Courier"/>
      <w:sz w:val="28"/>
      <w:szCs w:val="28"/>
      <w:lang w:eastAsia="ru-RU"/>
    </w:rPr>
  </w:style>
  <w:style w:type="paragraph" w:customStyle="1" w:styleId="xl846">
    <w:name w:val="xl846"/>
    <w:basedOn w:val="a4"/>
    <w:rsid w:val="00487085"/>
    <w:pP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47">
    <w:name w:val="xl847"/>
    <w:basedOn w:val="a4"/>
    <w:rsid w:val="00487085"/>
    <w:pPr>
      <w:pBdr>
        <w:left w:val="single" w:sz="4" w:space="0" w:color="auto"/>
        <w:right w:val="single" w:sz="4" w:space="0" w:color="auto"/>
      </w:pBd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48">
    <w:name w:val="xl848"/>
    <w:basedOn w:val="a4"/>
    <w:rsid w:val="00487085"/>
    <w:pPr>
      <w:shd w:val="clear" w:color="000000" w:fill="BFBFBF"/>
      <w:spacing w:before="100" w:beforeAutospacing="1" w:after="100" w:afterAutospacing="1"/>
      <w:jc w:val="left"/>
    </w:pPr>
    <w:rPr>
      <w:rFonts w:ascii="Courier" w:eastAsia="Times New Roman" w:hAnsi="Courier"/>
      <w:sz w:val="28"/>
      <w:szCs w:val="28"/>
      <w:lang w:eastAsia="ru-RU"/>
    </w:rPr>
  </w:style>
  <w:style w:type="paragraph" w:customStyle="1" w:styleId="xl849">
    <w:name w:val="xl849"/>
    <w:basedOn w:val="a4"/>
    <w:rsid w:val="00487085"/>
    <w:pPr>
      <w:pBdr>
        <w:left w:val="single" w:sz="4" w:space="0" w:color="auto"/>
        <w:right w:val="single" w:sz="4" w:space="0" w:color="auto"/>
      </w:pBdr>
      <w:shd w:val="clear" w:color="000000" w:fill="BFBFBF"/>
      <w:spacing w:before="100" w:beforeAutospacing="1" w:after="100" w:afterAutospacing="1"/>
      <w:jc w:val="left"/>
    </w:pPr>
    <w:rPr>
      <w:rFonts w:ascii="Courier" w:eastAsia="Times New Roman" w:hAnsi="Courier"/>
      <w:sz w:val="28"/>
      <w:szCs w:val="28"/>
      <w:lang w:eastAsia="ru-RU"/>
    </w:rPr>
  </w:style>
  <w:style w:type="paragraph" w:customStyle="1" w:styleId="xl850">
    <w:name w:val="xl850"/>
    <w:basedOn w:val="a4"/>
    <w:rsid w:val="00487085"/>
    <w:pPr>
      <w:pBdr>
        <w:left w:val="single" w:sz="4" w:space="0" w:color="auto"/>
        <w:right w:val="single" w:sz="4" w:space="0" w:color="auto"/>
      </w:pBdr>
      <w:shd w:val="clear" w:color="000000" w:fill="BFBFBF"/>
      <w:spacing w:before="100" w:beforeAutospacing="1" w:after="100" w:afterAutospacing="1"/>
      <w:jc w:val="left"/>
    </w:pPr>
    <w:rPr>
      <w:rFonts w:ascii="Courier" w:eastAsia="Times New Roman" w:hAnsi="Courier"/>
      <w:color w:val="FFFFFF"/>
      <w:sz w:val="28"/>
      <w:szCs w:val="28"/>
      <w:lang w:eastAsia="ru-RU"/>
    </w:rPr>
  </w:style>
  <w:style w:type="paragraph" w:customStyle="1" w:styleId="xl851">
    <w:name w:val="xl851"/>
    <w:basedOn w:val="a4"/>
    <w:rsid w:val="00487085"/>
    <w:pPr>
      <w:pBdr>
        <w:right w:val="single" w:sz="4" w:space="0" w:color="auto"/>
      </w:pBdr>
      <w:shd w:val="clear" w:color="000000" w:fill="BFBFBF"/>
      <w:spacing w:before="100" w:beforeAutospacing="1" w:after="100" w:afterAutospacing="1"/>
      <w:jc w:val="left"/>
    </w:pPr>
    <w:rPr>
      <w:rFonts w:ascii="Courier" w:eastAsia="Times New Roman" w:hAnsi="Courier"/>
      <w:color w:val="000000"/>
      <w:sz w:val="28"/>
      <w:szCs w:val="28"/>
      <w:lang w:eastAsia="ru-RU"/>
    </w:rPr>
  </w:style>
  <w:style w:type="paragraph" w:customStyle="1" w:styleId="xl852">
    <w:name w:val="xl852"/>
    <w:basedOn w:val="a4"/>
    <w:rsid w:val="00487085"/>
    <w:pPr>
      <w:pBdr>
        <w:left w:val="single" w:sz="4" w:space="0" w:color="auto"/>
        <w:right w:val="single" w:sz="4" w:space="0" w:color="auto"/>
      </w:pBdr>
      <w:shd w:val="clear" w:color="000000" w:fill="FFFF00"/>
      <w:spacing w:before="100" w:beforeAutospacing="1" w:after="100" w:afterAutospacing="1"/>
      <w:jc w:val="left"/>
      <w:textAlignment w:val="center"/>
    </w:pPr>
    <w:rPr>
      <w:rFonts w:eastAsia="Times New Roman"/>
      <w:b/>
      <w:bCs/>
      <w:szCs w:val="24"/>
      <w:lang w:eastAsia="ru-RU"/>
    </w:rPr>
  </w:style>
  <w:style w:type="paragraph" w:customStyle="1" w:styleId="xl853">
    <w:name w:val="xl853"/>
    <w:basedOn w:val="a4"/>
    <w:rsid w:val="00487085"/>
    <w:pPr>
      <w:shd w:val="clear" w:color="000000" w:fill="FFFF00"/>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54">
    <w:name w:val="xl854"/>
    <w:basedOn w:val="a4"/>
    <w:rsid w:val="00487085"/>
    <w:pPr>
      <w:shd w:val="clear" w:color="000000" w:fill="FFFF00"/>
      <w:spacing w:before="100" w:beforeAutospacing="1" w:after="100" w:afterAutospacing="1"/>
      <w:jc w:val="center"/>
      <w:textAlignment w:val="center"/>
    </w:pPr>
    <w:rPr>
      <w:rFonts w:eastAsia="Times New Roman"/>
      <w:b/>
      <w:bCs/>
      <w:sz w:val="28"/>
      <w:szCs w:val="28"/>
      <w:lang w:eastAsia="ru-RU"/>
    </w:rPr>
  </w:style>
  <w:style w:type="paragraph" w:customStyle="1" w:styleId="xl855">
    <w:name w:val="xl855"/>
    <w:basedOn w:val="a4"/>
    <w:rsid w:val="00487085"/>
    <w:pPr>
      <w:pBdr>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color w:val="FF0000"/>
      <w:sz w:val="28"/>
      <w:szCs w:val="28"/>
      <w:lang w:eastAsia="ru-RU"/>
    </w:rPr>
  </w:style>
  <w:style w:type="paragraph" w:customStyle="1" w:styleId="xl856">
    <w:name w:val="xl856"/>
    <w:basedOn w:val="a4"/>
    <w:rsid w:val="00487085"/>
    <w:pPr>
      <w:shd w:val="clear" w:color="000000" w:fill="FFFF00"/>
      <w:spacing w:before="100" w:beforeAutospacing="1" w:after="100" w:afterAutospacing="1"/>
      <w:jc w:val="center"/>
      <w:textAlignment w:val="center"/>
    </w:pPr>
    <w:rPr>
      <w:rFonts w:eastAsia="Times New Roman"/>
      <w:b/>
      <w:bCs/>
      <w:sz w:val="28"/>
      <w:szCs w:val="28"/>
      <w:lang w:eastAsia="ru-RU"/>
    </w:rPr>
  </w:style>
  <w:style w:type="paragraph" w:customStyle="1" w:styleId="xl857">
    <w:name w:val="xl857"/>
    <w:basedOn w:val="a4"/>
    <w:rsid w:val="00487085"/>
    <w:pPr>
      <w:pBdr>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 w:val="28"/>
      <w:szCs w:val="28"/>
      <w:lang w:eastAsia="ru-RU"/>
    </w:rPr>
  </w:style>
  <w:style w:type="paragraph" w:customStyle="1" w:styleId="xl858">
    <w:name w:val="xl858"/>
    <w:basedOn w:val="a4"/>
    <w:rsid w:val="00487085"/>
    <w:pPr>
      <w:pBdr>
        <w:right w:val="single" w:sz="4" w:space="0" w:color="auto"/>
      </w:pBdr>
      <w:shd w:val="clear" w:color="000000" w:fill="FFFF00"/>
      <w:spacing w:before="100" w:beforeAutospacing="1" w:after="100" w:afterAutospacing="1"/>
      <w:jc w:val="center"/>
      <w:textAlignment w:val="center"/>
    </w:pPr>
    <w:rPr>
      <w:rFonts w:eastAsia="Times New Roman"/>
      <w:b/>
      <w:bCs/>
      <w:sz w:val="28"/>
      <w:szCs w:val="28"/>
      <w:lang w:eastAsia="ru-RU"/>
    </w:rPr>
  </w:style>
  <w:style w:type="paragraph" w:customStyle="1" w:styleId="xl859">
    <w:name w:val="xl859"/>
    <w:basedOn w:val="a4"/>
    <w:rsid w:val="00487085"/>
    <w:pPr>
      <w:pBdr>
        <w:left w:val="single" w:sz="4" w:space="0" w:color="auto"/>
        <w:right w:val="single" w:sz="4" w:space="0" w:color="auto"/>
      </w:pBdr>
      <w:shd w:val="clear" w:color="000000" w:fill="FFFF00"/>
      <w:spacing w:before="100" w:beforeAutospacing="1" w:after="100" w:afterAutospacing="1"/>
      <w:jc w:val="left"/>
      <w:textAlignment w:val="center"/>
    </w:pPr>
    <w:rPr>
      <w:rFonts w:eastAsia="Times New Roman"/>
      <w:b/>
      <w:bCs/>
      <w:color w:val="000000"/>
      <w:szCs w:val="24"/>
      <w:lang w:eastAsia="ru-RU"/>
    </w:rPr>
  </w:style>
  <w:style w:type="paragraph" w:customStyle="1" w:styleId="xl860">
    <w:name w:val="xl860"/>
    <w:basedOn w:val="a4"/>
    <w:rsid w:val="00487085"/>
    <w:pPr>
      <w:pBdr>
        <w:left w:val="single" w:sz="4" w:space="0" w:color="auto"/>
      </w:pBdr>
      <w:shd w:val="clear" w:color="000000" w:fill="FFFF00"/>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61">
    <w:name w:val="xl861"/>
    <w:basedOn w:val="a4"/>
    <w:rsid w:val="00487085"/>
    <w:pPr>
      <w:pBdr>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62">
    <w:name w:val="xl862"/>
    <w:basedOn w:val="a4"/>
    <w:rsid w:val="00487085"/>
    <w:pPr>
      <w:pBdr>
        <w:right w:val="single" w:sz="4" w:space="0" w:color="auto"/>
      </w:pBdr>
      <w:shd w:val="clear" w:color="000000" w:fill="FFFF00"/>
      <w:spacing w:before="100" w:beforeAutospacing="1" w:after="100" w:afterAutospacing="1"/>
      <w:jc w:val="center"/>
      <w:textAlignment w:val="center"/>
    </w:pPr>
    <w:rPr>
      <w:rFonts w:eastAsia="Times New Roman"/>
      <w:b/>
      <w:bCs/>
      <w:color w:val="000000"/>
      <w:sz w:val="28"/>
      <w:szCs w:val="28"/>
      <w:lang w:eastAsia="ru-RU"/>
    </w:rPr>
  </w:style>
  <w:style w:type="paragraph" w:customStyle="1" w:styleId="xl863">
    <w:name w:val="xl863"/>
    <w:basedOn w:val="a4"/>
    <w:rsid w:val="00487085"/>
    <w:pPr>
      <w:pBdr>
        <w:left w:val="single" w:sz="4" w:space="0" w:color="auto"/>
        <w:right w:val="single" w:sz="4" w:space="0" w:color="auto"/>
      </w:pBdr>
      <w:shd w:val="clear" w:color="000000" w:fill="FFFFFF"/>
      <w:spacing w:before="100" w:beforeAutospacing="1" w:after="100" w:afterAutospacing="1"/>
      <w:jc w:val="left"/>
      <w:textAlignment w:val="center"/>
    </w:pPr>
    <w:rPr>
      <w:rFonts w:eastAsia="Times New Roman"/>
      <w:color w:val="000000"/>
      <w:szCs w:val="24"/>
      <w:lang w:eastAsia="ru-RU"/>
    </w:rPr>
  </w:style>
  <w:style w:type="paragraph" w:customStyle="1" w:styleId="xl864">
    <w:name w:val="xl864"/>
    <w:basedOn w:val="a4"/>
    <w:rsid w:val="00487085"/>
    <w:pPr>
      <w:shd w:val="clear" w:color="000000" w:fill="FFFFFF"/>
      <w:spacing w:before="100" w:beforeAutospacing="1" w:after="100" w:afterAutospacing="1"/>
      <w:jc w:val="center"/>
      <w:textAlignment w:val="center"/>
    </w:pPr>
    <w:rPr>
      <w:rFonts w:eastAsia="Times New Roman"/>
      <w:sz w:val="28"/>
      <w:szCs w:val="28"/>
      <w:lang w:eastAsia="ru-RU"/>
    </w:rPr>
  </w:style>
  <w:style w:type="paragraph" w:customStyle="1" w:styleId="xl865">
    <w:name w:val="xl865"/>
    <w:basedOn w:val="a4"/>
    <w:rsid w:val="00487085"/>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color w:val="000000"/>
      <w:szCs w:val="24"/>
      <w:lang w:eastAsia="ru-RU"/>
    </w:rPr>
  </w:style>
  <w:style w:type="paragraph" w:customStyle="1" w:styleId="xl866">
    <w:name w:val="xl866"/>
    <w:basedOn w:val="a4"/>
    <w:rsid w:val="0048708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color w:val="000000"/>
      <w:szCs w:val="24"/>
      <w:lang w:eastAsia="ru-RU"/>
    </w:rPr>
  </w:style>
  <w:style w:type="paragraph" w:customStyle="1" w:styleId="xl867">
    <w:name w:val="xl867"/>
    <w:basedOn w:val="a4"/>
    <w:rsid w:val="00487085"/>
    <w:pPr>
      <w:pBdr>
        <w:top w:val="single" w:sz="4" w:space="0" w:color="auto"/>
        <w:left w:val="single" w:sz="4" w:space="0" w:color="auto"/>
      </w:pBdr>
      <w:spacing w:before="100" w:beforeAutospacing="1" w:after="100" w:afterAutospacing="1"/>
      <w:jc w:val="left"/>
      <w:textAlignment w:val="center"/>
    </w:pPr>
    <w:rPr>
      <w:rFonts w:eastAsia="Times New Roman"/>
      <w:color w:val="FF0000"/>
      <w:sz w:val="28"/>
      <w:szCs w:val="28"/>
      <w:lang w:eastAsia="ru-RU"/>
    </w:rPr>
  </w:style>
  <w:style w:type="paragraph" w:customStyle="1" w:styleId="xl868">
    <w:name w:val="xl868"/>
    <w:basedOn w:val="a4"/>
    <w:rsid w:val="00487085"/>
    <w:pPr>
      <w:pBdr>
        <w:top w:val="single" w:sz="4" w:space="0" w:color="auto"/>
      </w:pBdr>
      <w:spacing w:before="100" w:beforeAutospacing="1" w:after="100" w:afterAutospacing="1"/>
      <w:jc w:val="left"/>
      <w:textAlignment w:val="center"/>
    </w:pPr>
    <w:rPr>
      <w:rFonts w:eastAsia="Times New Roman"/>
      <w:color w:val="FF0000"/>
      <w:sz w:val="28"/>
      <w:szCs w:val="28"/>
      <w:lang w:eastAsia="ru-RU"/>
    </w:rPr>
  </w:style>
  <w:style w:type="paragraph" w:customStyle="1" w:styleId="xl869">
    <w:name w:val="xl869"/>
    <w:basedOn w:val="a4"/>
    <w:rsid w:val="00487085"/>
    <w:pPr>
      <w:pBdr>
        <w:left w:val="single" w:sz="4" w:space="0" w:color="auto"/>
      </w:pBdr>
      <w:spacing w:before="100" w:beforeAutospacing="1" w:after="100" w:afterAutospacing="1"/>
      <w:jc w:val="left"/>
      <w:textAlignment w:val="center"/>
    </w:pPr>
    <w:rPr>
      <w:rFonts w:eastAsia="Times New Roman"/>
      <w:color w:val="FF0000"/>
      <w:sz w:val="26"/>
      <w:szCs w:val="26"/>
      <w:lang w:eastAsia="ru-RU"/>
    </w:rPr>
  </w:style>
  <w:style w:type="paragraph" w:customStyle="1" w:styleId="xl870">
    <w:name w:val="xl870"/>
    <w:basedOn w:val="a4"/>
    <w:rsid w:val="00487085"/>
    <w:pPr>
      <w:spacing w:before="100" w:beforeAutospacing="1" w:after="100" w:afterAutospacing="1"/>
      <w:jc w:val="left"/>
      <w:textAlignment w:val="center"/>
    </w:pPr>
    <w:rPr>
      <w:rFonts w:eastAsia="Times New Roman"/>
      <w:color w:val="FF0000"/>
      <w:sz w:val="26"/>
      <w:szCs w:val="26"/>
      <w:lang w:eastAsia="ru-RU"/>
    </w:rPr>
  </w:style>
  <w:style w:type="paragraph" w:customStyle="1" w:styleId="xl6057">
    <w:name w:val="xl6057"/>
    <w:basedOn w:val="a4"/>
    <w:rsid w:val="00487085"/>
    <w:pPr>
      <w:pBdr>
        <w:top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Cs w:val="24"/>
      <w:lang w:eastAsia="ru-RU"/>
    </w:rPr>
  </w:style>
  <w:style w:type="paragraph" w:customStyle="1" w:styleId="xl6058">
    <w:name w:val="xl6058"/>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6059">
    <w:name w:val="xl6059"/>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60">
    <w:name w:val="xl6060"/>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61">
    <w:name w:val="xl6061"/>
    <w:basedOn w:val="a4"/>
    <w:rsid w:val="004870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4"/>
      <w:lang w:eastAsia="ru-RU"/>
    </w:rPr>
  </w:style>
  <w:style w:type="paragraph" w:customStyle="1" w:styleId="xl6062">
    <w:name w:val="xl6062"/>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63">
    <w:name w:val="xl6063"/>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6064">
    <w:name w:val="xl6064"/>
    <w:basedOn w:val="a4"/>
    <w:rsid w:val="004870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szCs w:val="24"/>
      <w:lang w:eastAsia="ru-RU"/>
    </w:rPr>
  </w:style>
  <w:style w:type="paragraph" w:customStyle="1" w:styleId="xl6065">
    <w:name w:val="xl6065"/>
    <w:basedOn w:val="a4"/>
    <w:rsid w:val="004870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szCs w:val="24"/>
      <w:lang w:eastAsia="ru-RU"/>
    </w:rPr>
  </w:style>
  <w:style w:type="paragraph" w:customStyle="1" w:styleId="xl6066">
    <w:name w:val="xl6066"/>
    <w:basedOn w:val="a4"/>
    <w:rsid w:val="004870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szCs w:val="24"/>
      <w:lang w:eastAsia="ru-RU"/>
    </w:rPr>
  </w:style>
  <w:style w:type="paragraph" w:customStyle="1" w:styleId="xl6067">
    <w:name w:val="xl6067"/>
    <w:basedOn w:val="a4"/>
    <w:rsid w:val="00487085"/>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left"/>
      <w:textAlignment w:val="center"/>
    </w:pPr>
    <w:rPr>
      <w:rFonts w:eastAsia="Times New Roman"/>
      <w:color w:val="FF0000"/>
      <w:szCs w:val="24"/>
      <w:lang w:eastAsia="ru-RU"/>
    </w:rPr>
  </w:style>
  <w:style w:type="paragraph" w:customStyle="1" w:styleId="xl6068">
    <w:name w:val="xl6068"/>
    <w:basedOn w:val="a4"/>
    <w:rsid w:val="004870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color w:val="FF0000"/>
      <w:szCs w:val="24"/>
      <w:lang w:eastAsia="ru-RU"/>
    </w:rPr>
  </w:style>
  <w:style w:type="paragraph" w:customStyle="1" w:styleId="xl6069">
    <w:name w:val="xl6069"/>
    <w:basedOn w:val="a4"/>
    <w:rsid w:val="004870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Cs w:val="24"/>
      <w:lang w:eastAsia="ru-RU"/>
    </w:rPr>
  </w:style>
  <w:style w:type="character" w:customStyle="1" w:styleId="ArialNarrow115pt">
    <w:name w:val="Основной текст + Arial Narrow;11;5 pt"/>
    <w:rsid w:val="00487085"/>
    <w:rPr>
      <w:rFonts w:ascii="Arial Narrow" w:eastAsia="Arial Narrow" w:hAnsi="Arial Narrow" w:cs="Arial Narrow"/>
      <w:color w:val="000000"/>
      <w:spacing w:val="0"/>
      <w:w w:val="100"/>
      <w:position w:val="0"/>
      <w:sz w:val="23"/>
      <w:szCs w:val="23"/>
      <w:shd w:val="clear" w:color="auto" w:fill="FFFFFF"/>
      <w:lang w:val="ru-RU"/>
    </w:rPr>
  </w:style>
  <w:style w:type="paragraph" w:customStyle="1" w:styleId="Iniiaiieoaeno21">
    <w:name w:val="Iniiaiie oaeno 21"/>
    <w:basedOn w:val="a4"/>
    <w:uiPriority w:val="99"/>
    <w:rsid w:val="00487085"/>
    <w:pPr>
      <w:jc w:val="left"/>
    </w:pPr>
    <w:rPr>
      <w:rFonts w:eastAsia="Times New Roman"/>
      <w:szCs w:val="24"/>
      <w:lang w:eastAsia="ru-RU"/>
    </w:rPr>
  </w:style>
  <w:style w:type="character" w:customStyle="1" w:styleId="Arial115pt">
    <w:name w:val="Основной текст + Arial;11;5 pt"/>
    <w:rsid w:val="00487085"/>
    <w:rPr>
      <w:rFonts w:ascii="Arial" w:eastAsia="Arial" w:hAnsi="Arial" w:cs="Arial"/>
      <w:b w:val="0"/>
      <w:bCs w:val="0"/>
      <w:i w:val="0"/>
      <w:iCs w:val="0"/>
      <w:smallCaps w:val="0"/>
      <w:strike w:val="0"/>
      <w:color w:val="000000"/>
      <w:spacing w:val="0"/>
      <w:w w:val="100"/>
      <w:position w:val="0"/>
      <w:sz w:val="23"/>
      <w:szCs w:val="23"/>
      <w:u w:val="none"/>
      <w:shd w:val="clear" w:color="auto" w:fill="FFFFFF"/>
      <w:lang w:val="ru-RU"/>
    </w:rPr>
  </w:style>
  <w:style w:type="paragraph" w:customStyle="1" w:styleId="1ff5">
    <w:name w:val="Колонтитул1"/>
    <w:basedOn w:val="a4"/>
    <w:uiPriority w:val="99"/>
    <w:rsid w:val="00487085"/>
    <w:pPr>
      <w:widowControl w:val="0"/>
      <w:shd w:val="clear" w:color="auto" w:fill="FFFFFF"/>
      <w:spacing w:line="240" w:lineRule="atLeast"/>
      <w:jc w:val="center"/>
    </w:pPr>
    <w:rPr>
      <w:rFonts w:ascii="Tahoma" w:eastAsia="Times New Roman" w:hAnsi="Tahoma" w:cs="Tahoma"/>
      <w:sz w:val="15"/>
      <w:szCs w:val="15"/>
    </w:rPr>
  </w:style>
  <w:style w:type="character" w:styleId="afffffffff1">
    <w:name w:val="Intense Emphasis"/>
    <w:uiPriority w:val="21"/>
    <w:qFormat/>
    <w:rsid w:val="00487085"/>
    <w:rPr>
      <w:b/>
      <w:bCs/>
      <w:i/>
      <w:iCs/>
      <w:color w:val="4F81BD"/>
    </w:rPr>
  </w:style>
  <w:style w:type="character" w:customStyle="1" w:styleId="513">
    <w:name w:val="Заголовок 5 Знак1"/>
    <w:aliases w:val="H5 Знак1,Edf Titre 5 Знак1"/>
    <w:basedOn w:val="a5"/>
    <w:uiPriority w:val="99"/>
    <w:semiHidden/>
    <w:rsid w:val="00487085"/>
    <w:rPr>
      <w:rFonts w:asciiTheme="majorHAnsi" w:eastAsiaTheme="majorEastAsia" w:hAnsiTheme="majorHAnsi" w:cstheme="majorBidi"/>
      <w:color w:val="243F60" w:themeColor="accent1" w:themeShade="7F"/>
      <w:sz w:val="22"/>
      <w:szCs w:val="22"/>
      <w:lang w:eastAsia="en-US"/>
    </w:rPr>
  </w:style>
  <w:style w:type="character" w:customStyle="1" w:styleId="713">
    <w:name w:val="Заголовок 7 Знак1"/>
    <w:aliases w:val="H7 Знак1"/>
    <w:basedOn w:val="a5"/>
    <w:uiPriority w:val="99"/>
    <w:semiHidden/>
    <w:rsid w:val="00487085"/>
    <w:rPr>
      <w:rFonts w:asciiTheme="majorHAnsi" w:eastAsiaTheme="majorEastAsia" w:hAnsiTheme="majorHAnsi" w:cstheme="majorBidi"/>
      <w:i/>
      <w:iCs/>
      <w:color w:val="404040" w:themeColor="text1" w:themeTint="BF"/>
      <w:sz w:val="22"/>
      <w:szCs w:val="22"/>
      <w:lang w:eastAsia="en-US"/>
    </w:rPr>
  </w:style>
  <w:style w:type="character" w:customStyle="1" w:styleId="afffffffff2">
    <w:name w:val="обычный Знак"/>
    <w:locked/>
    <w:rsid w:val="00487085"/>
    <w:rPr>
      <w:rFonts w:ascii="Arial" w:hAnsi="Arial" w:cs="Arial"/>
      <w:sz w:val="24"/>
      <w:szCs w:val="24"/>
    </w:rPr>
  </w:style>
  <w:style w:type="character" w:customStyle="1" w:styleId="ogd">
    <w:name w:val="_ogd"/>
    <w:basedOn w:val="a5"/>
    <w:rsid w:val="00487085"/>
  </w:style>
  <w:style w:type="character" w:styleId="afffffffff3">
    <w:name w:val="Subtle Emphasis"/>
    <w:basedOn w:val="a5"/>
    <w:uiPriority w:val="19"/>
    <w:qFormat/>
    <w:rsid w:val="00487085"/>
    <w:rPr>
      <w:i/>
      <w:iCs/>
      <w:color w:val="808080" w:themeColor="text1" w:themeTint="7F"/>
    </w:rPr>
  </w:style>
  <w:style w:type="paragraph" w:customStyle="1" w:styleId="msonormalmailrucssattributepostfix">
    <w:name w:val="msonormal_mailru_css_attribute_postfix"/>
    <w:basedOn w:val="a4"/>
    <w:rsid w:val="00487085"/>
    <w:pPr>
      <w:spacing w:before="100" w:beforeAutospacing="1" w:after="100" w:afterAutospacing="1"/>
      <w:jc w:val="left"/>
    </w:pPr>
    <w:rPr>
      <w:rFonts w:eastAsia="Times New Roman"/>
      <w:szCs w:val="24"/>
      <w:lang w:eastAsia="ru-RU"/>
    </w:rPr>
  </w:style>
  <w:style w:type="paragraph" w:customStyle="1" w:styleId="msolistparagraphmailrucssattributepostfix">
    <w:name w:val="msolistparagraph_mailru_css_attribute_postfix"/>
    <w:basedOn w:val="a4"/>
    <w:rsid w:val="00487085"/>
    <w:pPr>
      <w:spacing w:before="100" w:beforeAutospacing="1" w:after="100" w:afterAutospacing="1"/>
      <w:jc w:val="left"/>
    </w:pPr>
    <w:rPr>
      <w:rFonts w:eastAsia="Times New Roman"/>
      <w:szCs w:val="24"/>
      <w:lang w:eastAsia="ru-RU"/>
    </w:rPr>
  </w:style>
  <w:style w:type="paragraph" w:customStyle="1" w:styleId="pj">
    <w:name w:val="pj"/>
    <w:basedOn w:val="a4"/>
    <w:rsid w:val="00487085"/>
    <w:pPr>
      <w:spacing w:before="100" w:beforeAutospacing="1" w:after="100" w:afterAutospacing="1"/>
      <w:jc w:val="left"/>
    </w:pPr>
    <w:rPr>
      <w:rFonts w:eastAsia="Times New Roman"/>
      <w:szCs w:val="24"/>
      <w:lang w:eastAsia="ru-RU"/>
    </w:rPr>
  </w:style>
  <w:style w:type="character" w:customStyle="1" w:styleId="js-extracted-address">
    <w:name w:val="js-extracted-address"/>
    <w:basedOn w:val="a5"/>
    <w:rsid w:val="00487085"/>
  </w:style>
  <w:style w:type="paragraph" w:customStyle="1" w:styleId="afffffffff4">
    <w:name w:val="Текст диплома"/>
    <w:basedOn w:val="a4"/>
    <w:rsid w:val="00487085"/>
    <w:pPr>
      <w:spacing w:line="360" w:lineRule="auto"/>
      <w:ind w:firstLine="709"/>
    </w:pPr>
    <w:rPr>
      <w:rFonts w:eastAsia="Times New Roman"/>
      <w:szCs w:val="24"/>
      <w:lang w:eastAsia="ru-RU"/>
    </w:rPr>
  </w:style>
  <w:style w:type="paragraph" w:customStyle="1" w:styleId="Report">
    <w:name w:val="Report"/>
    <w:basedOn w:val="a4"/>
    <w:rsid w:val="00487085"/>
    <w:pPr>
      <w:spacing w:line="360" w:lineRule="auto"/>
      <w:ind w:firstLine="567"/>
    </w:pPr>
    <w:rPr>
      <w:rFonts w:eastAsia="Times New Roman"/>
      <w:szCs w:val="20"/>
      <w:lang w:eastAsia="ru-RU"/>
    </w:rPr>
  </w:style>
  <w:style w:type="paragraph" w:customStyle="1" w:styleId="2130">
    <w:name w:val="Стиль Основной текст с отступом 2 + 13 пт"/>
    <w:basedOn w:val="22"/>
    <w:link w:val="2131"/>
    <w:autoRedefine/>
    <w:rsid w:val="00487085"/>
    <w:pPr>
      <w:spacing w:line="360" w:lineRule="auto"/>
      <w:ind w:firstLine="720"/>
    </w:pPr>
    <w:rPr>
      <w:b w:val="0"/>
      <w:bCs w:val="0"/>
      <w:sz w:val="26"/>
    </w:rPr>
  </w:style>
  <w:style w:type="character" w:customStyle="1" w:styleId="2131">
    <w:name w:val="Стиль Основной текст с отступом 2 + 13 пт Знак"/>
    <w:link w:val="2130"/>
    <w:rsid w:val="00487085"/>
    <w:rPr>
      <w:rFonts w:ascii="Times New Roman" w:eastAsia="Times New Roman" w:hAnsi="Times New Roman"/>
      <w:sz w:val="26"/>
      <w:szCs w:val="24"/>
    </w:rPr>
  </w:style>
  <w:style w:type="paragraph" w:customStyle="1" w:styleId="218">
    <w:name w:val="Заголовок 21"/>
    <w:basedOn w:val="a4"/>
    <w:next w:val="a4"/>
    <w:uiPriority w:val="9"/>
    <w:unhideWhenUsed/>
    <w:qFormat/>
    <w:rsid w:val="00487085"/>
    <w:pPr>
      <w:keepNext/>
      <w:keepLines/>
      <w:widowControl w:val="0"/>
      <w:spacing w:before="200"/>
      <w:jc w:val="left"/>
      <w:outlineLvl w:val="1"/>
    </w:pPr>
    <w:rPr>
      <w:rFonts w:ascii="Calibri" w:eastAsia="MS Gothic" w:hAnsi="Calibri"/>
      <w:b/>
      <w:bCs/>
      <w:color w:val="4F81BD"/>
      <w:sz w:val="26"/>
      <w:szCs w:val="26"/>
      <w:lang w:val="en-US"/>
    </w:rPr>
  </w:style>
  <w:style w:type="paragraph" w:customStyle="1" w:styleId="314">
    <w:name w:val="Заголовок 31"/>
    <w:basedOn w:val="a4"/>
    <w:next w:val="a4"/>
    <w:uiPriority w:val="9"/>
    <w:unhideWhenUsed/>
    <w:qFormat/>
    <w:rsid w:val="00487085"/>
    <w:pPr>
      <w:keepNext/>
      <w:keepLines/>
      <w:widowControl w:val="0"/>
      <w:spacing w:before="200"/>
      <w:jc w:val="left"/>
      <w:outlineLvl w:val="2"/>
    </w:pPr>
    <w:rPr>
      <w:rFonts w:ascii="Calibri" w:eastAsia="MS Gothic" w:hAnsi="Calibri"/>
      <w:b/>
      <w:bCs/>
      <w:color w:val="4F81BD"/>
      <w:lang w:val="en-US"/>
    </w:rPr>
  </w:style>
  <w:style w:type="paragraph" w:customStyle="1" w:styleId="7F164CA3BF9C4373845ECB452A5D9922">
    <w:name w:val="7F164CA3BF9C4373845ECB452A5D9922"/>
    <w:rsid w:val="00487085"/>
    <w:pPr>
      <w:spacing w:after="200" w:line="276" w:lineRule="auto"/>
    </w:pPr>
    <w:rPr>
      <w:rFonts w:asciiTheme="minorHAnsi" w:eastAsiaTheme="minorEastAsia" w:hAnsiTheme="minorHAnsi" w:cstheme="minorBidi"/>
      <w:sz w:val="22"/>
      <w:szCs w:val="22"/>
    </w:rPr>
  </w:style>
  <w:style w:type="paragraph" w:customStyle="1" w:styleId="afffffffff5">
    <w:name w:val="Мой Текст"/>
    <w:basedOn w:val="a4"/>
    <w:link w:val="afffffffff6"/>
    <w:qFormat/>
    <w:rsid w:val="00487085"/>
    <w:pPr>
      <w:spacing w:before="120" w:line="300" w:lineRule="auto"/>
      <w:ind w:firstLine="567"/>
    </w:pPr>
    <w:rPr>
      <w:szCs w:val="28"/>
    </w:rPr>
  </w:style>
  <w:style w:type="character" w:customStyle="1" w:styleId="afffffffff6">
    <w:name w:val="Мой Текст Знак"/>
    <w:link w:val="afffffffff5"/>
    <w:rsid w:val="00487085"/>
    <w:rPr>
      <w:rFonts w:ascii="Times New Roman" w:hAnsi="Times New Roman"/>
      <w:sz w:val="24"/>
      <w:szCs w:val="28"/>
      <w:lang w:eastAsia="en-US"/>
    </w:rPr>
  </w:style>
  <w:style w:type="paragraph" w:customStyle="1" w:styleId="a3">
    <w:name w:val="Перечисление без номера"/>
    <w:basedOn w:val="afffffffff5"/>
    <w:link w:val="afffffffff7"/>
    <w:qFormat/>
    <w:rsid w:val="00487085"/>
    <w:pPr>
      <w:numPr>
        <w:numId w:val="95"/>
      </w:numPr>
      <w:spacing w:before="0" w:line="360" w:lineRule="auto"/>
    </w:pPr>
  </w:style>
  <w:style w:type="character" w:customStyle="1" w:styleId="afffffffff7">
    <w:name w:val="Перечисление без номера Знак"/>
    <w:link w:val="a3"/>
    <w:rsid w:val="00487085"/>
    <w:rPr>
      <w:rFonts w:ascii="Times New Roman" w:hAnsi="Times New Roman"/>
      <w:sz w:val="24"/>
      <w:szCs w:val="28"/>
      <w:lang w:eastAsia="en-US"/>
    </w:rPr>
  </w:style>
  <w:style w:type="character" w:customStyle="1" w:styleId="afffffffff8">
    <w:name w:val="_Обычный Знак"/>
    <w:link w:val="afffffffff9"/>
    <w:locked/>
    <w:rsid w:val="00487085"/>
    <w:rPr>
      <w:rFonts w:ascii="Arial" w:hAnsi="Arial"/>
      <w:sz w:val="24"/>
      <w:szCs w:val="26"/>
    </w:rPr>
  </w:style>
  <w:style w:type="paragraph" w:customStyle="1" w:styleId="afffffffff9">
    <w:name w:val="_Обычный"/>
    <w:basedOn w:val="afc"/>
    <w:link w:val="afffffffff8"/>
    <w:qFormat/>
    <w:rsid w:val="00487085"/>
    <w:pPr>
      <w:spacing w:after="200" w:line="360" w:lineRule="auto"/>
      <w:ind w:firstLine="709"/>
    </w:pPr>
    <w:rPr>
      <w:rFonts w:ascii="Arial" w:eastAsia="Calibri" w:hAnsi="Arial"/>
      <w:szCs w:val="26"/>
    </w:rPr>
  </w:style>
  <w:style w:type="numbering" w:customStyle="1" w:styleId="54">
    <w:name w:val="Стиль54"/>
    <w:uiPriority w:val="99"/>
    <w:rsid w:val="00487085"/>
    <w:pPr>
      <w:numPr>
        <w:numId w:val="96"/>
      </w:numPr>
    </w:pPr>
  </w:style>
  <w:style w:type="paragraph" w:customStyle="1" w:styleId="afffffffffa">
    <w:name w:val="для таблицы шапка"/>
    <w:basedOn w:val="a4"/>
    <w:qFormat/>
    <w:rsid w:val="00487085"/>
    <w:pPr>
      <w:keepNext/>
      <w:keepLines/>
      <w:jc w:val="center"/>
    </w:pPr>
    <w:rPr>
      <w:b/>
      <w:sz w:val="20"/>
      <w:lang w:eastAsia="ru-RU"/>
    </w:rPr>
  </w:style>
  <w:style w:type="character" w:customStyle="1" w:styleId="11d">
    <w:name w:val="Неразрешенное упоминание11"/>
    <w:basedOn w:val="a5"/>
    <w:uiPriority w:val="99"/>
    <w:semiHidden/>
    <w:unhideWhenUsed/>
    <w:rsid w:val="00487085"/>
    <w:rPr>
      <w:color w:val="605E5C"/>
      <w:shd w:val="clear" w:color="auto" w:fill="E1DFDD"/>
    </w:rPr>
  </w:style>
  <w:style w:type="character" w:customStyle="1" w:styleId="2fc">
    <w:name w:val="Неразрешенное упоминание2"/>
    <w:basedOn w:val="a5"/>
    <w:uiPriority w:val="99"/>
    <w:semiHidden/>
    <w:unhideWhenUsed/>
    <w:rsid w:val="00487085"/>
    <w:rPr>
      <w:color w:val="605E5C"/>
      <w:shd w:val="clear" w:color="auto" w:fill="E1DFDD"/>
    </w:rPr>
  </w:style>
  <w:style w:type="character" w:customStyle="1" w:styleId="3f7">
    <w:name w:val="Неразрешенное упоминание3"/>
    <w:basedOn w:val="a5"/>
    <w:uiPriority w:val="99"/>
    <w:semiHidden/>
    <w:unhideWhenUsed/>
    <w:rsid w:val="00487085"/>
    <w:rPr>
      <w:color w:val="605E5C"/>
      <w:shd w:val="clear" w:color="auto" w:fill="E1DFDD"/>
    </w:rPr>
  </w:style>
  <w:style w:type="character" w:customStyle="1" w:styleId="4f3">
    <w:name w:val="Неразрешенное упоминание4"/>
    <w:basedOn w:val="a5"/>
    <w:uiPriority w:val="99"/>
    <w:semiHidden/>
    <w:unhideWhenUsed/>
    <w:rsid w:val="00487085"/>
    <w:rPr>
      <w:color w:val="605E5C"/>
      <w:shd w:val="clear" w:color="auto" w:fill="E1DFDD"/>
    </w:rPr>
  </w:style>
  <w:style w:type="paragraph" w:customStyle="1" w:styleId="1ff6">
    <w:name w:val="Текст1"/>
    <w:basedOn w:val="a4"/>
    <w:rsid w:val="00487085"/>
    <w:pPr>
      <w:jc w:val="left"/>
    </w:pPr>
    <w:rPr>
      <w:rFonts w:ascii="Courier New" w:eastAsia="Times New Roman" w:hAnsi="Courier New"/>
      <w:sz w:val="20"/>
      <w:szCs w:val="20"/>
      <w:lang w:eastAsia="ru-RU"/>
    </w:rPr>
  </w:style>
  <w:style w:type="paragraph" w:customStyle="1" w:styleId="afffffffffb">
    <w:name w:val="Название таблиц/рисунков"/>
    <w:basedOn w:val="a4"/>
    <w:link w:val="afffffffffc"/>
    <w:qFormat/>
    <w:rsid w:val="00487085"/>
    <w:pPr>
      <w:spacing w:after="200" w:line="360" w:lineRule="auto"/>
      <w:ind w:firstLine="425"/>
    </w:pPr>
    <w:rPr>
      <w:rFonts w:eastAsia="Times New Roman"/>
      <w:b/>
      <w:bCs/>
      <w:color w:val="4F81BD"/>
      <w:sz w:val="22"/>
      <w:lang w:val="x-none" w:eastAsia="x-none"/>
    </w:rPr>
  </w:style>
  <w:style w:type="character" w:customStyle="1" w:styleId="afffffffffc">
    <w:name w:val="Название таблиц/рисунков Знак"/>
    <w:basedOn w:val="a5"/>
    <w:link w:val="afffffffffb"/>
    <w:rsid w:val="00487085"/>
    <w:rPr>
      <w:rFonts w:ascii="Times New Roman" w:eastAsia="Times New Roman" w:hAnsi="Times New Roman"/>
      <w:b/>
      <w:bCs/>
      <w:color w:val="4F81BD"/>
      <w:sz w:val="22"/>
      <w:szCs w:val="22"/>
      <w:lang w:val="x-none" w:eastAsia="x-none"/>
    </w:rPr>
  </w:style>
  <w:style w:type="character" w:customStyle="1" w:styleId="5f4">
    <w:name w:val="Неразрешенное упоминание5"/>
    <w:basedOn w:val="a5"/>
    <w:uiPriority w:val="99"/>
    <w:semiHidden/>
    <w:unhideWhenUsed/>
    <w:rsid w:val="00487085"/>
    <w:rPr>
      <w:color w:val="605E5C"/>
      <w:shd w:val="clear" w:color="auto" w:fill="E1DFDD"/>
    </w:rPr>
  </w:style>
  <w:style w:type="character" w:styleId="afffffffffd">
    <w:name w:val="line number"/>
    <w:basedOn w:val="a5"/>
    <w:uiPriority w:val="99"/>
    <w:semiHidden/>
    <w:unhideWhenUsed/>
    <w:rsid w:val="00487085"/>
  </w:style>
  <w:style w:type="character" w:customStyle="1" w:styleId="hgkelc">
    <w:name w:val="hgkelc"/>
    <w:basedOn w:val="a5"/>
    <w:rsid w:val="00487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285">
      <w:bodyDiv w:val="1"/>
      <w:marLeft w:val="0"/>
      <w:marRight w:val="0"/>
      <w:marTop w:val="0"/>
      <w:marBottom w:val="0"/>
      <w:divBdr>
        <w:top w:val="none" w:sz="0" w:space="0" w:color="auto"/>
        <w:left w:val="none" w:sz="0" w:space="0" w:color="auto"/>
        <w:bottom w:val="none" w:sz="0" w:space="0" w:color="auto"/>
        <w:right w:val="none" w:sz="0" w:space="0" w:color="auto"/>
      </w:divBdr>
    </w:div>
    <w:div w:id="3094196">
      <w:bodyDiv w:val="1"/>
      <w:marLeft w:val="0"/>
      <w:marRight w:val="0"/>
      <w:marTop w:val="0"/>
      <w:marBottom w:val="0"/>
      <w:divBdr>
        <w:top w:val="none" w:sz="0" w:space="0" w:color="auto"/>
        <w:left w:val="none" w:sz="0" w:space="0" w:color="auto"/>
        <w:bottom w:val="none" w:sz="0" w:space="0" w:color="auto"/>
        <w:right w:val="none" w:sz="0" w:space="0" w:color="auto"/>
      </w:divBdr>
    </w:div>
    <w:div w:id="4984445">
      <w:bodyDiv w:val="1"/>
      <w:marLeft w:val="0"/>
      <w:marRight w:val="0"/>
      <w:marTop w:val="0"/>
      <w:marBottom w:val="0"/>
      <w:divBdr>
        <w:top w:val="none" w:sz="0" w:space="0" w:color="auto"/>
        <w:left w:val="none" w:sz="0" w:space="0" w:color="auto"/>
        <w:bottom w:val="none" w:sz="0" w:space="0" w:color="auto"/>
        <w:right w:val="none" w:sz="0" w:space="0" w:color="auto"/>
      </w:divBdr>
    </w:div>
    <w:div w:id="5182918">
      <w:bodyDiv w:val="1"/>
      <w:marLeft w:val="0"/>
      <w:marRight w:val="0"/>
      <w:marTop w:val="0"/>
      <w:marBottom w:val="0"/>
      <w:divBdr>
        <w:top w:val="none" w:sz="0" w:space="0" w:color="auto"/>
        <w:left w:val="none" w:sz="0" w:space="0" w:color="auto"/>
        <w:bottom w:val="none" w:sz="0" w:space="0" w:color="auto"/>
        <w:right w:val="none" w:sz="0" w:space="0" w:color="auto"/>
      </w:divBdr>
    </w:div>
    <w:div w:id="26688925">
      <w:bodyDiv w:val="1"/>
      <w:marLeft w:val="0"/>
      <w:marRight w:val="0"/>
      <w:marTop w:val="0"/>
      <w:marBottom w:val="0"/>
      <w:divBdr>
        <w:top w:val="none" w:sz="0" w:space="0" w:color="auto"/>
        <w:left w:val="none" w:sz="0" w:space="0" w:color="auto"/>
        <w:bottom w:val="none" w:sz="0" w:space="0" w:color="auto"/>
        <w:right w:val="none" w:sz="0" w:space="0" w:color="auto"/>
      </w:divBdr>
    </w:div>
    <w:div w:id="26957478">
      <w:bodyDiv w:val="1"/>
      <w:marLeft w:val="0"/>
      <w:marRight w:val="0"/>
      <w:marTop w:val="0"/>
      <w:marBottom w:val="0"/>
      <w:divBdr>
        <w:top w:val="none" w:sz="0" w:space="0" w:color="auto"/>
        <w:left w:val="none" w:sz="0" w:space="0" w:color="auto"/>
        <w:bottom w:val="none" w:sz="0" w:space="0" w:color="auto"/>
        <w:right w:val="none" w:sz="0" w:space="0" w:color="auto"/>
      </w:divBdr>
    </w:div>
    <w:div w:id="29650865">
      <w:bodyDiv w:val="1"/>
      <w:marLeft w:val="0"/>
      <w:marRight w:val="0"/>
      <w:marTop w:val="0"/>
      <w:marBottom w:val="0"/>
      <w:divBdr>
        <w:top w:val="none" w:sz="0" w:space="0" w:color="auto"/>
        <w:left w:val="none" w:sz="0" w:space="0" w:color="auto"/>
        <w:bottom w:val="none" w:sz="0" w:space="0" w:color="auto"/>
        <w:right w:val="none" w:sz="0" w:space="0" w:color="auto"/>
      </w:divBdr>
    </w:div>
    <w:div w:id="36004180">
      <w:bodyDiv w:val="1"/>
      <w:marLeft w:val="0"/>
      <w:marRight w:val="0"/>
      <w:marTop w:val="0"/>
      <w:marBottom w:val="0"/>
      <w:divBdr>
        <w:top w:val="none" w:sz="0" w:space="0" w:color="auto"/>
        <w:left w:val="none" w:sz="0" w:space="0" w:color="auto"/>
        <w:bottom w:val="none" w:sz="0" w:space="0" w:color="auto"/>
        <w:right w:val="none" w:sz="0" w:space="0" w:color="auto"/>
      </w:divBdr>
    </w:div>
    <w:div w:id="37173065">
      <w:bodyDiv w:val="1"/>
      <w:marLeft w:val="0"/>
      <w:marRight w:val="0"/>
      <w:marTop w:val="0"/>
      <w:marBottom w:val="0"/>
      <w:divBdr>
        <w:top w:val="none" w:sz="0" w:space="0" w:color="auto"/>
        <w:left w:val="none" w:sz="0" w:space="0" w:color="auto"/>
        <w:bottom w:val="none" w:sz="0" w:space="0" w:color="auto"/>
        <w:right w:val="none" w:sz="0" w:space="0" w:color="auto"/>
      </w:divBdr>
    </w:div>
    <w:div w:id="40327724">
      <w:bodyDiv w:val="1"/>
      <w:marLeft w:val="0"/>
      <w:marRight w:val="0"/>
      <w:marTop w:val="0"/>
      <w:marBottom w:val="0"/>
      <w:divBdr>
        <w:top w:val="none" w:sz="0" w:space="0" w:color="auto"/>
        <w:left w:val="none" w:sz="0" w:space="0" w:color="auto"/>
        <w:bottom w:val="none" w:sz="0" w:space="0" w:color="auto"/>
        <w:right w:val="none" w:sz="0" w:space="0" w:color="auto"/>
      </w:divBdr>
    </w:div>
    <w:div w:id="46151254">
      <w:bodyDiv w:val="1"/>
      <w:marLeft w:val="0"/>
      <w:marRight w:val="0"/>
      <w:marTop w:val="0"/>
      <w:marBottom w:val="0"/>
      <w:divBdr>
        <w:top w:val="none" w:sz="0" w:space="0" w:color="auto"/>
        <w:left w:val="none" w:sz="0" w:space="0" w:color="auto"/>
        <w:bottom w:val="none" w:sz="0" w:space="0" w:color="auto"/>
        <w:right w:val="none" w:sz="0" w:space="0" w:color="auto"/>
      </w:divBdr>
    </w:div>
    <w:div w:id="47261866">
      <w:bodyDiv w:val="1"/>
      <w:marLeft w:val="0"/>
      <w:marRight w:val="0"/>
      <w:marTop w:val="0"/>
      <w:marBottom w:val="0"/>
      <w:divBdr>
        <w:top w:val="none" w:sz="0" w:space="0" w:color="auto"/>
        <w:left w:val="none" w:sz="0" w:space="0" w:color="auto"/>
        <w:bottom w:val="none" w:sz="0" w:space="0" w:color="auto"/>
        <w:right w:val="none" w:sz="0" w:space="0" w:color="auto"/>
      </w:divBdr>
      <w:divsChild>
        <w:div w:id="2125688046">
          <w:marLeft w:val="0"/>
          <w:marRight w:val="0"/>
          <w:marTop w:val="0"/>
          <w:marBottom w:val="0"/>
          <w:divBdr>
            <w:top w:val="none" w:sz="0" w:space="0" w:color="auto"/>
            <w:left w:val="none" w:sz="0" w:space="0" w:color="auto"/>
            <w:bottom w:val="none" w:sz="0" w:space="0" w:color="auto"/>
            <w:right w:val="none" w:sz="0" w:space="0" w:color="auto"/>
          </w:divBdr>
        </w:div>
      </w:divsChild>
    </w:div>
    <w:div w:id="47536608">
      <w:bodyDiv w:val="1"/>
      <w:marLeft w:val="0"/>
      <w:marRight w:val="0"/>
      <w:marTop w:val="0"/>
      <w:marBottom w:val="0"/>
      <w:divBdr>
        <w:top w:val="none" w:sz="0" w:space="0" w:color="auto"/>
        <w:left w:val="none" w:sz="0" w:space="0" w:color="auto"/>
        <w:bottom w:val="none" w:sz="0" w:space="0" w:color="auto"/>
        <w:right w:val="none" w:sz="0" w:space="0" w:color="auto"/>
      </w:divBdr>
    </w:div>
    <w:div w:id="50663255">
      <w:bodyDiv w:val="1"/>
      <w:marLeft w:val="0"/>
      <w:marRight w:val="0"/>
      <w:marTop w:val="0"/>
      <w:marBottom w:val="0"/>
      <w:divBdr>
        <w:top w:val="none" w:sz="0" w:space="0" w:color="auto"/>
        <w:left w:val="none" w:sz="0" w:space="0" w:color="auto"/>
        <w:bottom w:val="none" w:sz="0" w:space="0" w:color="auto"/>
        <w:right w:val="none" w:sz="0" w:space="0" w:color="auto"/>
      </w:divBdr>
    </w:div>
    <w:div w:id="56974735">
      <w:bodyDiv w:val="1"/>
      <w:marLeft w:val="0"/>
      <w:marRight w:val="0"/>
      <w:marTop w:val="0"/>
      <w:marBottom w:val="0"/>
      <w:divBdr>
        <w:top w:val="none" w:sz="0" w:space="0" w:color="auto"/>
        <w:left w:val="none" w:sz="0" w:space="0" w:color="auto"/>
        <w:bottom w:val="none" w:sz="0" w:space="0" w:color="auto"/>
        <w:right w:val="none" w:sz="0" w:space="0" w:color="auto"/>
      </w:divBdr>
    </w:div>
    <w:div w:id="58332158">
      <w:bodyDiv w:val="1"/>
      <w:marLeft w:val="0"/>
      <w:marRight w:val="0"/>
      <w:marTop w:val="0"/>
      <w:marBottom w:val="0"/>
      <w:divBdr>
        <w:top w:val="none" w:sz="0" w:space="0" w:color="auto"/>
        <w:left w:val="none" w:sz="0" w:space="0" w:color="auto"/>
        <w:bottom w:val="none" w:sz="0" w:space="0" w:color="auto"/>
        <w:right w:val="none" w:sz="0" w:space="0" w:color="auto"/>
      </w:divBdr>
    </w:div>
    <w:div w:id="62530788">
      <w:bodyDiv w:val="1"/>
      <w:marLeft w:val="0"/>
      <w:marRight w:val="0"/>
      <w:marTop w:val="0"/>
      <w:marBottom w:val="0"/>
      <w:divBdr>
        <w:top w:val="none" w:sz="0" w:space="0" w:color="auto"/>
        <w:left w:val="none" w:sz="0" w:space="0" w:color="auto"/>
        <w:bottom w:val="none" w:sz="0" w:space="0" w:color="auto"/>
        <w:right w:val="none" w:sz="0" w:space="0" w:color="auto"/>
      </w:divBdr>
      <w:divsChild>
        <w:div w:id="1105735850">
          <w:marLeft w:val="0"/>
          <w:marRight w:val="0"/>
          <w:marTop w:val="0"/>
          <w:marBottom w:val="0"/>
          <w:divBdr>
            <w:top w:val="none" w:sz="0" w:space="0" w:color="auto"/>
            <w:left w:val="none" w:sz="0" w:space="0" w:color="auto"/>
            <w:bottom w:val="none" w:sz="0" w:space="0" w:color="auto"/>
            <w:right w:val="none" w:sz="0" w:space="0" w:color="auto"/>
          </w:divBdr>
        </w:div>
      </w:divsChild>
    </w:div>
    <w:div w:id="64453607">
      <w:bodyDiv w:val="1"/>
      <w:marLeft w:val="0"/>
      <w:marRight w:val="0"/>
      <w:marTop w:val="0"/>
      <w:marBottom w:val="0"/>
      <w:divBdr>
        <w:top w:val="none" w:sz="0" w:space="0" w:color="auto"/>
        <w:left w:val="none" w:sz="0" w:space="0" w:color="auto"/>
        <w:bottom w:val="none" w:sz="0" w:space="0" w:color="auto"/>
        <w:right w:val="none" w:sz="0" w:space="0" w:color="auto"/>
      </w:divBdr>
    </w:div>
    <w:div w:id="66390411">
      <w:bodyDiv w:val="1"/>
      <w:marLeft w:val="0"/>
      <w:marRight w:val="0"/>
      <w:marTop w:val="0"/>
      <w:marBottom w:val="0"/>
      <w:divBdr>
        <w:top w:val="none" w:sz="0" w:space="0" w:color="auto"/>
        <w:left w:val="none" w:sz="0" w:space="0" w:color="auto"/>
        <w:bottom w:val="none" w:sz="0" w:space="0" w:color="auto"/>
        <w:right w:val="none" w:sz="0" w:space="0" w:color="auto"/>
      </w:divBdr>
    </w:div>
    <w:div w:id="67118508">
      <w:bodyDiv w:val="1"/>
      <w:marLeft w:val="0"/>
      <w:marRight w:val="0"/>
      <w:marTop w:val="0"/>
      <w:marBottom w:val="0"/>
      <w:divBdr>
        <w:top w:val="none" w:sz="0" w:space="0" w:color="auto"/>
        <w:left w:val="none" w:sz="0" w:space="0" w:color="auto"/>
        <w:bottom w:val="none" w:sz="0" w:space="0" w:color="auto"/>
        <w:right w:val="none" w:sz="0" w:space="0" w:color="auto"/>
      </w:divBdr>
    </w:div>
    <w:div w:id="68119804">
      <w:bodyDiv w:val="1"/>
      <w:marLeft w:val="0"/>
      <w:marRight w:val="0"/>
      <w:marTop w:val="0"/>
      <w:marBottom w:val="0"/>
      <w:divBdr>
        <w:top w:val="none" w:sz="0" w:space="0" w:color="auto"/>
        <w:left w:val="none" w:sz="0" w:space="0" w:color="auto"/>
        <w:bottom w:val="none" w:sz="0" w:space="0" w:color="auto"/>
        <w:right w:val="none" w:sz="0" w:space="0" w:color="auto"/>
      </w:divBdr>
    </w:div>
    <w:div w:id="70322518">
      <w:bodyDiv w:val="1"/>
      <w:marLeft w:val="0"/>
      <w:marRight w:val="0"/>
      <w:marTop w:val="0"/>
      <w:marBottom w:val="0"/>
      <w:divBdr>
        <w:top w:val="none" w:sz="0" w:space="0" w:color="auto"/>
        <w:left w:val="none" w:sz="0" w:space="0" w:color="auto"/>
        <w:bottom w:val="none" w:sz="0" w:space="0" w:color="auto"/>
        <w:right w:val="none" w:sz="0" w:space="0" w:color="auto"/>
      </w:divBdr>
    </w:div>
    <w:div w:id="84885351">
      <w:bodyDiv w:val="1"/>
      <w:marLeft w:val="0"/>
      <w:marRight w:val="0"/>
      <w:marTop w:val="0"/>
      <w:marBottom w:val="0"/>
      <w:divBdr>
        <w:top w:val="none" w:sz="0" w:space="0" w:color="auto"/>
        <w:left w:val="none" w:sz="0" w:space="0" w:color="auto"/>
        <w:bottom w:val="none" w:sz="0" w:space="0" w:color="auto"/>
        <w:right w:val="none" w:sz="0" w:space="0" w:color="auto"/>
      </w:divBdr>
    </w:div>
    <w:div w:id="88239574">
      <w:bodyDiv w:val="1"/>
      <w:marLeft w:val="0"/>
      <w:marRight w:val="0"/>
      <w:marTop w:val="0"/>
      <w:marBottom w:val="0"/>
      <w:divBdr>
        <w:top w:val="none" w:sz="0" w:space="0" w:color="auto"/>
        <w:left w:val="none" w:sz="0" w:space="0" w:color="auto"/>
        <w:bottom w:val="none" w:sz="0" w:space="0" w:color="auto"/>
        <w:right w:val="none" w:sz="0" w:space="0" w:color="auto"/>
      </w:divBdr>
    </w:div>
    <w:div w:id="92824876">
      <w:bodyDiv w:val="1"/>
      <w:marLeft w:val="0"/>
      <w:marRight w:val="0"/>
      <w:marTop w:val="0"/>
      <w:marBottom w:val="0"/>
      <w:divBdr>
        <w:top w:val="none" w:sz="0" w:space="0" w:color="auto"/>
        <w:left w:val="none" w:sz="0" w:space="0" w:color="auto"/>
        <w:bottom w:val="none" w:sz="0" w:space="0" w:color="auto"/>
        <w:right w:val="none" w:sz="0" w:space="0" w:color="auto"/>
      </w:divBdr>
    </w:div>
    <w:div w:id="97724520">
      <w:bodyDiv w:val="1"/>
      <w:marLeft w:val="0"/>
      <w:marRight w:val="0"/>
      <w:marTop w:val="0"/>
      <w:marBottom w:val="0"/>
      <w:divBdr>
        <w:top w:val="none" w:sz="0" w:space="0" w:color="auto"/>
        <w:left w:val="none" w:sz="0" w:space="0" w:color="auto"/>
        <w:bottom w:val="none" w:sz="0" w:space="0" w:color="auto"/>
        <w:right w:val="none" w:sz="0" w:space="0" w:color="auto"/>
      </w:divBdr>
    </w:div>
    <w:div w:id="97875682">
      <w:bodyDiv w:val="1"/>
      <w:marLeft w:val="0"/>
      <w:marRight w:val="0"/>
      <w:marTop w:val="0"/>
      <w:marBottom w:val="0"/>
      <w:divBdr>
        <w:top w:val="none" w:sz="0" w:space="0" w:color="auto"/>
        <w:left w:val="none" w:sz="0" w:space="0" w:color="auto"/>
        <w:bottom w:val="none" w:sz="0" w:space="0" w:color="auto"/>
        <w:right w:val="none" w:sz="0" w:space="0" w:color="auto"/>
      </w:divBdr>
      <w:divsChild>
        <w:div w:id="151069585">
          <w:marLeft w:val="0"/>
          <w:marRight w:val="0"/>
          <w:marTop w:val="0"/>
          <w:marBottom w:val="0"/>
          <w:divBdr>
            <w:top w:val="none" w:sz="0" w:space="0" w:color="auto"/>
            <w:left w:val="none" w:sz="0" w:space="0" w:color="auto"/>
            <w:bottom w:val="none" w:sz="0" w:space="0" w:color="auto"/>
            <w:right w:val="none" w:sz="0" w:space="0" w:color="auto"/>
          </w:divBdr>
        </w:div>
      </w:divsChild>
    </w:div>
    <w:div w:id="103237141">
      <w:bodyDiv w:val="1"/>
      <w:marLeft w:val="0"/>
      <w:marRight w:val="0"/>
      <w:marTop w:val="0"/>
      <w:marBottom w:val="0"/>
      <w:divBdr>
        <w:top w:val="none" w:sz="0" w:space="0" w:color="auto"/>
        <w:left w:val="none" w:sz="0" w:space="0" w:color="auto"/>
        <w:bottom w:val="none" w:sz="0" w:space="0" w:color="auto"/>
        <w:right w:val="none" w:sz="0" w:space="0" w:color="auto"/>
      </w:divBdr>
    </w:div>
    <w:div w:id="106975532">
      <w:bodyDiv w:val="1"/>
      <w:marLeft w:val="0"/>
      <w:marRight w:val="0"/>
      <w:marTop w:val="0"/>
      <w:marBottom w:val="0"/>
      <w:divBdr>
        <w:top w:val="none" w:sz="0" w:space="0" w:color="auto"/>
        <w:left w:val="none" w:sz="0" w:space="0" w:color="auto"/>
        <w:bottom w:val="none" w:sz="0" w:space="0" w:color="auto"/>
        <w:right w:val="none" w:sz="0" w:space="0" w:color="auto"/>
      </w:divBdr>
    </w:div>
    <w:div w:id="110126246">
      <w:bodyDiv w:val="1"/>
      <w:marLeft w:val="0"/>
      <w:marRight w:val="0"/>
      <w:marTop w:val="0"/>
      <w:marBottom w:val="0"/>
      <w:divBdr>
        <w:top w:val="none" w:sz="0" w:space="0" w:color="auto"/>
        <w:left w:val="none" w:sz="0" w:space="0" w:color="auto"/>
        <w:bottom w:val="none" w:sz="0" w:space="0" w:color="auto"/>
        <w:right w:val="none" w:sz="0" w:space="0" w:color="auto"/>
      </w:divBdr>
    </w:div>
    <w:div w:id="110711476">
      <w:bodyDiv w:val="1"/>
      <w:marLeft w:val="0"/>
      <w:marRight w:val="0"/>
      <w:marTop w:val="0"/>
      <w:marBottom w:val="0"/>
      <w:divBdr>
        <w:top w:val="none" w:sz="0" w:space="0" w:color="auto"/>
        <w:left w:val="none" w:sz="0" w:space="0" w:color="auto"/>
        <w:bottom w:val="none" w:sz="0" w:space="0" w:color="auto"/>
        <w:right w:val="none" w:sz="0" w:space="0" w:color="auto"/>
      </w:divBdr>
    </w:div>
    <w:div w:id="111633985">
      <w:bodyDiv w:val="1"/>
      <w:marLeft w:val="0"/>
      <w:marRight w:val="0"/>
      <w:marTop w:val="0"/>
      <w:marBottom w:val="0"/>
      <w:divBdr>
        <w:top w:val="none" w:sz="0" w:space="0" w:color="auto"/>
        <w:left w:val="none" w:sz="0" w:space="0" w:color="auto"/>
        <w:bottom w:val="none" w:sz="0" w:space="0" w:color="auto"/>
        <w:right w:val="none" w:sz="0" w:space="0" w:color="auto"/>
      </w:divBdr>
    </w:div>
    <w:div w:id="115025902">
      <w:bodyDiv w:val="1"/>
      <w:marLeft w:val="0"/>
      <w:marRight w:val="0"/>
      <w:marTop w:val="0"/>
      <w:marBottom w:val="0"/>
      <w:divBdr>
        <w:top w:val="none" w:sz="0" w:space="0" w:color="auto"/>
        <w:left w:val="none" w:sz="0" w:space="0" w:color="auto"/>
        <w:bottom w:val="none" w:sz="0" w:space="0" w:color="auto"/>
        <w:right w:val="none" w:sz="0" w:space="0" w:color="auto"/>
      </w:divBdr>
    </w:div>
    <w:div w:id="115369806">
      <w:bodyDiv w:val="1"/>
      <w:marLeft w:val="0"/>
      <w:marRight w:val="0"/>
      <w:marTop w:val="0"/>
      <w:marBottom w:val="0"/>
      <w:divBdr>
        <w:top w:val="none" w:sz="0" w:space="0" w:color="auto"/>
        <w:left w:val="none" w:sz="0" w:space="0" w:color="auto"/>
        <w:bottom w:val="none" w:sz="0" w:space="0" w:color="auto"/>
        <w:right w:val="none" w:sz="0" w:space="0" w:color="auto"/>
      </w:divBdr>
    </w:div>
    <w:div w:id="121189660">
      <w:bodyDiv w:val="1"/>
      <w:marLeft w:val="0"/>
      <w:marRight w:val="0"/>
      <w:marTop w:val="0"/>
      <w:marBottom w:val="0"/>
      <w:divBdr>
        <w:top w:val="none" w:sz="0" w:space="0" w:color="auto"/>
        <w:left w:val="none" w:sz="0" w:space="0" w:color="auto"/>
        <w:bottom w:val="none" w:sz="0" w:space="0" w:color="auto"/>
        <w:right w:val="none" w:sz="0" w:space="0" w:color="auto"/>
      </w:divBdr>
    </w:div>
    <w:div w:id="121925606">
      <w:bodyDiv w:val="1"/>
      <w:marLeft w:val="0"/>
      <w:marRight w:val="0"/>
      <w:marTop w:val="0"/>
      <w:marBottom w:val="0"/>
      <w:divBdr>
        <w:top w:val="none" w:sz="0" w:space="0" w:color="auto"/>
        <w:left w:val="none" w:sz="0" w:space="0" w:color="auto"/>
        <w:bottom w:val="none" w:sz="0" w:space="0" w:color="auto"/>
        <w:right w:val="none" w:sz="0" w:space="0" w:color="auto"/>
      </w:divBdr>
    </w:div>
    <w:div w:id="127237532">
      <w:bodyDiv w:val="1"/>
      <w:marLeft w:val="0"/>
      <w:marRight w:val="0"/>
      <w:marTop w:val="0"/>
      <w:marBottom w:val="0"/>
      <w:divBdr>
        <w:top w:val="none" w:sz="0" w:space="0" w:color="auto"/>
        <w:left w:val="none" w:sz="0" w:space="0" w:color="auto"/>
        <w:bottom w:val="none" w:sz="0" w:space="0" w:color="auto"/>
        <w:right w:val="none" w:sz="0" w:space="0" w:color="auto"/>
      </w:divBdr>
    </w:div>
    <w:div w:id="128595521">
      <w:bodyDiv w:val="1"/>
      <w:marLeft w:val="0"/>
      <w:marRight w:val="0"/>
      <w:marTop w:val="0"/>
      <w:marBottom w:val="0"/>
      <w:divBdr>
        <w:top w:val="none" w:sz="0" w:space="0" w:color="auto"/>
        <w:left w:val="none" w:sz="0" w:space="0" w:color="auto"/>
        <w:bottom w:val="none" w:sz="0" w:space="0" w:color="auto"/>
        <w:right w:val="none" w:sz="0" w:space="0" w:color="auto"/>
      </w:divBdr>
    </w:div>
    <w:div w:id="133373738">
      <w:bodyDiv w:val="1"/>
      <w:marLeft w:val="0"/>
      <w:marRight w:val="0"/>
      <w:marTop w:val="0"/>
      <w:marBottom w:val="0"/>
      <w:divBdr>
        <w:top w:val="none" w:sz="0" w:space="0" w:color="auto"/>
        <w:left w:val="none" w:sz="0" w:space="0" w:color="auto"/>
        <w:bottom w:val="none" w:sz="0" w:space="0" w:color="auto"/>
        <w:right w:val="none" w:sz="0" w:space="0" w:color="auto"/>
      </w:divBdr>
    </w:div>
    <w:div w:id="134294538">
      <w:bodyDiv w:val="1"/>
      <w:marLeft w:val="0"/>
      <w:marRight w:val="0"/>
      <w:marTop w:val="0"/>
      <w:marBottom w:val="0"/>
      <w:divBdr>
        <w:top w:val="none" w:sz="0" w:space="0" w:color="auto"/>
        <w:left w:val="none" w:sz="0" w:space="0" w:color="auto"/>
        <w:bottom w:val="none" w:sz="0" w:space="0" w:color="auto"/>
        <w:right w:val="none" w:sz="0" w:space="0" w:color="auto"/>
      </w:divBdr>
    </w:div>
    <w:div w:id="142621859">
      <w:bodyDiv w:val="1"/>
      <w:marLeft w:val="0"/>
      <w:marRight w:val="0"/>
      <w:marTop w:val="0"/>
      <w:marBottom w:val="0"/>
      <w:divBdr>
        <w:top w:val="none" w:sz="0" w:space="0" w:color="auto"/>
        <w:left w:val="none" w:sz="0" w:space="0" w:color="auto"/>
        <w:bottom w:val="none" w:sz="0" w:space="0" w:color="auto"/>
        <w:right w:val="none" w:sz="0" w:space="0" w:color="auto"/>
      </w:divBdr>
    </w:div>
    <w:div w:id="146023410">
      <w:bodyDiv w:val="1"/>
      <w:marLeft w:val="0"/>
      <w:marRight w:val="0"/>
      <w:marTop w:val="0"/>
      <w:marBottom w:val="0"/>
      <w:divBdr>
        <w:top w:val="none" w:sz="0" w:space="0" w:color="auto"/>
        <w:left w:val="none" w:sz="0" w:space="0" w:color="auto"/>
        <w:bottom w:val="none" w:sz="0" w:space="0" w:color="auto"/>
        <w:right w:val="none" w:sz="0" w:space="0" w:color="auto"/>
      </w:divBdr>
    </w:div>
    <w:div w:id="149567560">
      <w:bodyDiv w:val="1"/>
      <w:marLeft w:val="0"/>
      <w:marRight w:val="0"/>
      <w:marTop w:val="0"/>
      <w:marBottom w:val="0"/>
      <w:divBdr>
        <w:top w:val="none" w:sz="0" w:space="0" w:color="auto"/>
        <w:left w:val="none" w:sz="0" w:space="0" w:color="auto"/>
        <w:bottom w:val="none" w:sz="0" w:space="0" w:color="auto"/>
        <w:right w:val="none" w:sz="0" w:space="0" w:color="auto"/>
      </w:divBdr>
    </w:div>
    <w:div w:id="150564754">
      <w:bodyDiv w:val="1"/>
      <w:marLeft w:val="0"/>
      <w:marRight w:val="0"/>
      <w:marTop w:val="0"/>
      <w:marBottom w:val="0"/>
      <w:divBdr>
        <w:top w:val="none" w:sz="0" w:space="0" w:color="auto"/>
        <w:left w:val="none" w:sz="0" w:space="0" w:color="auto"/>
        <w:bottom w:val="none" w:sz="0" w:space="0" w:color="auto"/>
        <w:right w:val="none" w:sz="0" w:space="0" w:color="auto"/>
      </w:divBdr>
    </w:div>
    <w:div w:id="151993213">
      <w:bodyDiv w:val="1"/>
      <w:marLeft w:val="0"/>
      <w:marRight w:val="0"/>
      <w:marTop w:val="0"/>
      <w:marBottom w:val="0"/>
      <w:divBdr>
        <w:top w:val="none" w:sz="0" w:space="0" w:color="auto"/>
        <w:left w:val="none" w:sz="0" w:space="0" w:color="auto"/>
        <w:bottom w:val="none" w:sz="0" w:space="0" w:color="auto"/>
        <w:right w:val="none" w:sz="0" w:space="0" w:color="auto"/>
      </w:divBdr>
    </w:div>
    <w:div w:id="163054335">
      <w:bodyDiv w:val="1"/>
      <w:marLeft w:val="0"/>
      <w:marRight w:val="0"/>
      <w:marTop w:val="0"/>
      <w:marBottom w:val="0"/>
      <w:divBdr>
        <w:top w:val="none" w:sz="0" w:space="0" w:color="auto"/>
        <w:left w:val="none" w:sz="0" w:space="0" w:color="auto"/>
        <w:bottom w:val="none" w:sz="0" w:space="0" w:color="auto"/>
        <w:right w:val="none" w:sz="0" w:space="0" w:color="auto"/>
      </w:divBdr>
    </w:div>
    <w:div w:id="163132868">
      <w:bodyDiv w:val="1"/>
      <w:marLeft w:val="0"/>
      <w:marRight w:val="0"/>
      <w:marTop w:val="0"/>
      <w:marBottom w:val="0"/>
      <w:divBdr>
        <w:top w:val="none" w:sz="0" w:space="0" w:color="auto"/>
        <w:left w:val="none" w:sz="0" w:space="0" w:color="auto"/>
        <w:bottom w:val="none" w:sz="0" w:space="0" w:color="auto"/>
        <w:right w:val="none" w:sz="0" w:space="0" w:color="auto"/>
      </w:divBdr>
    </w:div>
    <w:div w:id="174460277">
      <w:bodyDiv w:val="1"/>
      <w:marLeft w:val="0"/>
      <w:marRight w:val="0"/>
      <w:marTop w:val="0"/>
      <w:marBottom w:val="0"/>
      <w:divBdr>
        <w:top w:val="none" w:sz="0" w:space="0" w:color="auto"/>
        <w:left w:val="none" w:sz="0" w:space="0" w:color="auto"/>
        <w:bottom w:val="none" w:sz="0" w:space="0" w:color="auto"/>
        <w:right w:val="none" w:sz="0" w:space="0" w:color="auto"/>
      </w:divBdr>
    </w:div>
    <w:div w:id="174611411">
      <w:bodyDiv w:val="1"/>
      <w:marLeft w:val="0"/>
      <w:marRight w:val="0"/>
      <w:marTop w:val="0"/>
      <w:marBottom w:val="0"/>
      <w:divBdr>
        <w:top w:val="none" w:sz="0" w:space="0" w:color="auto"/>
        <w:left w:val="none" w:sz="0" w:space="0" w:color="auto"/>
        <w:bottom w:val="none" w:sz="0" w:space="0" w:color="auto"/>
        <w:right w:val="none" w:sz="0" w:space="0" w:color="auto"/>
      </w:divBdr>
    </w:div>
    <w:div w:id="181479674">
      <w:bodyDiv w:val="1"/>
      <w:marLeft w:val="0"/>
      <w:marRight w:val="0"/>
      <w:marTop w:val="0"/>
      <w:marBottom w:val="0"/>
      <w:divBdr>
        <w:top w:val="none" w:sz="0" w:space="0" w:color="auto"/>
        <w:left w:val="none" w:sz="0" w:space="0" w:color="auto"/>
        <w:bottom w:val="none" w:sz="0" w:space="0" w:color="auto"/>
        <w:right w:val="none" w:sz="0" w:space="0" w:color="auto"/>
      </w:divBdr>
    </w:div>
    <w:div w:id="182285468">
      <w:bodyDiv w:val="1"/>
      <w:marLeft w:val="0"/>
      <w:marRight w:val="0"/>
      <w:marTop w:val="0"/>
      <w:marBottom w:val="0"/>
      <w:divBdr>
        <w:top w:val="none" w:sz="0" w:space="0" w:color="auto"/>
        <w:left w:val="none" w:sz="0" w:space="0" w:color="auto"/>
        <w:bottom w:val="none" w:sz="0" w:space="0" w:color="auto"/>
        <w:right w:val="none" w:sz="0" w:space="0" w:color="auto"/>
      </w:divBdr>
      <w:divsChild>
        <w:div w:id="1141769734">
          <w:marLeft w:val="0"/>
          <w:marRight w:val="0"/>
          <w:marTop w:val="0"/>
          <w:marBottom w:val="0"/>
          <w:divBdr>
            <w:top w:val="none" w:sz="0" w:space="0" w:color="auto"/>
            <w:left w:val="none" w:sz="0" w:space="0" w:color="auto"/>
            <w:bottom w:val="none" w:sz="0" w:space="0" w:color="auto"/>
            <w:right w:val="none" w:sz="0" w:space="0" w:color="auto"/>
          </w:divBdr>
        </w:div>
      </w:divsChild>
    </w:div>
    <w:div w:id="185871032">
      <w:bodyDiv w:val="1"/>
      <w:marLeft w:val="0"/>
      <w:marRight w:val="0"/>
      <w:marTop w:val="0"/>
      <w:marBottom w:val="0"/>
      <w:divBdr>
        <w:top w:val="none" w:sz="0" w:space="0" w:color="auto"/>
        <w:left w:val="none" w:sz="0" w:space="0" w:color="auto"/>
        <w:bottom w:val="none" w:sz="0" w:space="0" w:color="auto"/>
        <w:right w:val="none" w:sz="0" w:space="0" w:color="auto"/>
      </w:divBdr>
    </w:div>
    <w:div w:id="186214679">
      <w:bodyDiv w:val="1"/>
      <w:marLeft w:val="0"/>
      <w:marRight w:val="0"/>
      <w:marTop w:val="0"/>
      <w:marBottom w:val="0"/>
      <w:divBdr>
        <w:top w:val="none" w:sz="0" w:space="0" w:color="auto"/>
        <w:left w:val="none" w:sz="0" w:space="0" w:color="auto"/>
        <w:bottom w:val="none" w:sz="0" w:space="0" w:color="auto"/>
        <w:right w:val="none" w:sz="0" w:space="0" w:color="auto"/>
      </w:divBdr>
    </w:div>
    <w:div w:id="189297639">
      <w:bodyDiv w:val="1"/>
      <w:marLeft w:val="0"/>
      <w:marRight w:val="0"/>
      <w:marTop w:val="0"/>
      <w:marBottom w:val="0"/>
      <w:divBdr>
        <w:top w:val="none" w:sz="0" w:space="0" w:color="auto"/>
        <w:left w:val="none" w:sz="0" w:space="0" w:color="auto"/>
        <w:bottom w:val="none" w:sz="0" w:space="0" w:color="auto"/>
        <w:right w:val="none" w:sz="0" w:space="0" w:color="auto"/>
      </w:divBdr>
    </w:div>
    <w:div w:id="193350127">
      <w:bodyDiv w:val="1"/>
      <w:marLeft w:val="0"/>
      <w:marRight w:val="0"/>
      <w:marTop w:val="0"/>
      <w:marBottom w:val="0"/>
      <w:divBdr>
        <w:top w:val="none" w:sz="0" w:space="0" w:color="auto"/>
        <w:left w:val="none" w:sz="0" w:space="0" w:color="auto"/>
        <w:bottom w:val="none" w:sz="0" w:space="0" w:color="auto"/>
        <w:right w:val="none" w:sz="0" w:space="0" w:color="auto"/>
      </w:divBdr>
    </w:div>
    <w:div w:id="199048432">
      <w:bodyDiv w:val="1"/>
      <w:marLeft w:val="0"/>
      <w:marRight w:val="0"/>
      <w:marTop w:val="0"/>
      <w:marBottom w:val="0"/>
      <w:divBdr>
        <w:top w:val="none" w:sz="0" w:space="0" w:color="auto"/>
        <w:left w:val="none" w:sz="0" w:space="0" w:color="auto"/>
        <w:bottom w:val="none" w:sz="0" w:space="0" w:color="auto"/>
        <w:right w:val="none" w:sz="0" w:space="0" w:color="auto"/>
      </w:divBdr>
    </w:div>
    <w:div w:id="199823529">
      <w:bodyDiv w:val="1"/>
      <w:marLeft w:val="0"/>
      <w:marRight w:val="0"/>
      <w:marTop w:val="0"/>
      <w:marBottom w:val="0"/>
      <w:divBdr>
        <w:top w:val="none" w:sz="0" w:space="0" w:color="auto"/>
        <w:left w:val="none" w:sz="0" w:space="0" w:color="auto"/>
        <w:bottom w:val="none" w:sz="0" w:space="0" w:color="auto"/>
        <w:right w:val="none" w:sz="0" w:space="0" w:color="auto"/>
      </w:divBdr>
    </w:div>
    <w:div w:id="200172474">
      <w:bodyDiv w:val="1"/>
      <w:marLeft w:val="0"/>
      <w:marRight w:val="0"/>
      <w:marTop w:val="0"/>
      <w:marBottom w:val="0"/>
      <w:divBdr>
        <w:top w:val="none" w:sz="0" w:space="0" w:color="auto"/>
        <w:left w:val="none" w:sz="0" w:space="0" w:color="auto"/>
        <w:bottom w:val="none" w:sz="0" w:space="0" w:color="auto"/>
        <w:right w:val="none" w:sz="0" w:space="0" w:color="auto"/>
      </w:divBdr>
    </w:div>
    <w:div w:id="204636117">
      <w:bodyDiv w:val="1"/>
      <w:marLeft w:val="0"/>
      <w:marRight w:val="0"/>
      <w:marTop w:val="0"/>
      <w:marBottom w:val="0"/>
      <w:divBdr>
        <w:top w:val="none" w:sz="0" w:space="0" w:color="auto"/>
        <w:left w:val="none" w:sz="0" w:space="0" w:color="auto"/>
        <w:bottom w:val="none" w:sz="0" w:space="0" w:color="auto"/>
        <w:right w:val="none" w:sz="0" w:space="0" w:color="auto"/>
      </w:divBdr>
    </w:div>
    <w:div w:id="211889756">
      <w:bodyDiv w:val="1"/>
      <w:marLeft w:val="0"/>
      <w:marRight w:val="0"/>
      <w:marTop w:val="0"/>
      <w:marBottom w:val="0"/>
      <w:divBdr>
        <w:top w:val="none" w:sz="0" w:space="0" w:color="auto"/>
        <w:left w:val="none" w:sz="0" w:space="0" w:color="auto"/>
        <w:bottom w:val="none" w:sz="0" w:space="0" w:color="auto"/>
        <w:right w:val="none" w:sz="0" w:space="0" w:color="auto"/>
      </w:divBdr>
    </w:div>
    <w:div w:id="212279784">
      <w:bodyDiv w:val="1"/>
      <w:marLeft w:val="0"/>
      <w:marRight w:val="0"/>
      <w:marTop w:val="0"/>
      <w:marBottom w:val="0"/>
      <w:divBdr>
        <w:top w:val="none" w:sz="0" w:space="0" w:color="auto"/>
        <w:left w:val="none" w:sz="0" w:space="0" w:color="auto"/>
        <w:bottom w:val="none" w:sz="0" w:space="0" w:color="auto"/>
        <w:right w:val="none" w:sz="0" w:space="0" w:color="auto"/>
      </w:divBdr>
    </w:div>
    <w:div w:id="230119538">
      <w:bodyDiv w:val="1"/>
      <w:marLeft w:val="0"/>
      <w:marRight w:val="0"/>
      <w:marTop w:val="0"/>
      <w:marBottom w:val="0"/>
      <w:divBdr>
        <w:top w:val="none" w:sz="0" w:space="0" w:color="auto"/>
        <w:left w:val="none" w:sz="0" w:space="0" w:color="auto"/>
        <w:bottom w:val="none" w:sz="0" w:space="0" w:color="auto"/>
        <w:right w:val="none" w:sz="0" w:space="0" w:color="auto"/>
      </w:divBdr>
    </w:div>
    <w:div w:id="234126022">
      <w:bodyDiv w:val="1"/>
      <w:marLeft w:val="0"/>
      <w:marRight w:val="0"/>
      <w:marTop w:val="0"/>
      <w:marBottom w:val="0"/>
      <w:divBdr>
        <w:top w:val="none" w:sz="0" w:space="0" w:color="auto"/>
        <w:left w:val="none" w:sz="0" w:space="0" w:color="auto"/>
        <w:bottom w:val="none" w:sz="0" w:space="0" w:color="auto"/>
        <w:right w:val="none" w:sz="0" w:space="0" w:color="auto"/>
      </w:divBdr>
    </w:div>
    <w:div w:id="239290576">
      <w:bodyDiv w:val="1"/>
      <w:marLeft w:val="0"/>
      <w:marRight w:val="0"/>
      <w:marTop w:val="0"/>
      <w:marBottom w:val="0"/>
      <w:divBdr>
        <w:top w:val="none" w:sz="0" w:space="0" w:color="auto"/>
        <w:left w:val="none" w:sz="0" w:space="0" w:color="auto"/>
        <w:bottom w:val="none" w:sz="0" w:space="0" w:color="auto"/>
        <w:right w:val="none" w:sz="0" w:space="0" w:color="auto"/>
      </w:divBdr>
    </w:div>
    <w:div w:id="242109951">
      <w:bodyDiv w:val="1"/>
      <w:marLeft w:val="0"/>
      <w:marRight w:val="0"/>
      <w:marTop w:val="0"/>
      <w:marBottom w:val="0"/>
      <w:divBdr>
        <w:top w:val="none" w:sz="0" w:space="0" w:color="auto"/>
        <w:left w:val="none" w:sz="0" w:space="0" w:color="auto"/>
        <w:bottom w:val="none" w:sz="0" w:space="0" w:color="auto"/>
        <w:right w:val="none" w:sz="0" w:space="0" w:color="auto"/>
      </w:divBdr>
    </w:div>
    <w:div w:id="245967215">
      <w:bodyDiv w:val="1"/>
      <w:marLeft w:val="0"/>
      <w:marRight w:val="0"/>
      <w:marTop w:val="0"/>
      <w:marBottom w:val="0"/>
      <w:divBdr>
        <w:top w:val="none" w:sz="0" w:space="0" w:color="auto"/>
        <w:left w:val="none" w:sz="0" w:space="0" w:color="auto"/>
        <w:bottom w:val="none" w:sz="0" w:space="0" w:color="auto"/>
        <w:right w:val="none" w:sz="0" w:space="0" w:color="auto"/>
      </w:divBdr>
    </w:div>
    <w:div w:id="250086036">
      <w:bodyDiv w:val="1"/>
      <w:marLeft w:val="0"/>
      <w:marRight w:val="0"/>
      <w:marTop w:val="0"/>
      <w:marBottom w:val="0"/>
      <w:divBdr>
        <w:top w:val="none" w:sz="0" w:space="0" w:color="auto"/>
        <w:left w:val="none" w:sz="0" w:space="0" w:color="auto"/>
        <w:bottom w:val="none" w:sz="0" w:space="0" w:color="auto"/>
        <w:right w:val="none" w:sz="0" w:space="0" w:color="auto"/>
      </w:divBdr>
    </w:div>
    <w:div w:id="253779574">
      <w:bodyDiv w:val="1"/>
      <w:marLeft w:val="0"/>
      <w:marRight w:val="0"/>
      <w:marTop w:val="0"/>
      <w:marBottom w:val="0"/>
      <w:divBdr>
        <w:top w:val="none" w:sz="0" w:space="0" w:color="auto"/>
        <w:left w:val="none" w:sz="0" w:space="0" w:color="auto"/>
        <w:bottom w:val="none" w:sz="0" w:space="0" w:color="auto"/>
        <w:right w:val="none" w:sz="0" w:space="0" w:color="auto"/>
      </w:divBdr>
    </w:div>
    <w:div w:id="261382599">
      <w:bodyDiv w:val="1"/>
      <w:marLeft w:val="0"/>
      <w:marRight w:val="0"/>
      <w:marTop w:val="0"/>
      <w:marBottom w:val="0"/>
      <w:divBdr>
        <w:top w:val="none" w:sz="0" w:space="0" w:color="auto"/>
        <w:left w:val="none" w:sz="0" w:space="0" w:color="auto"/>
        <w:bottom w:val="none" w:sz="0" w:space="0" w:color="auto"/>
        <w:right w:val="none" w:sz="0" w:space="0" w:color="auto"/>
      </w:divBdr>
    </w:div>
    <w:div w:id="265236115">
      <w:bodyDiv w:val="1"/>
      <w:marLeft w:val="0"/>
      <w:marRight w:val="0"/>
      <w:marTop w:val="0"/>
      <w:marBottom w:val="0"/>
      <w:divBdr>
        <w:top w:val="none" w:sz="0" w:space="0" w:color="auto"/>
        <w:left w:val="none" w:sz="0" w:space="0" w:color="auto"/>
        <w:bottom w:val="none" w:sz="0" w:space="0" w:color="auto"/>
        <w:right w:val="none" w:sz="0" w:space="0" w:color="auto"/>
      </w:divBdr>
    </w:div>
    <w:div w:id="265431844">
      <w:bodyDiv w:val="1"/>
      <w:marLeft w:val="0"/>
      <w:marRight w:val="0"/>
      <w:marTop w:val="0"/>
      <w:marBottom w:val="0"/>
      <w:divBdr>
        <w:top w:val="none" w:sz="0" w:space="0" w:color="auto"/>
        <w:left w:val="none" w:sz="0" w:space="0" w:color="auto"/>
        <w:bottom w:val="none" w:sz="0" w:space="0" w:color="auto"/>
        <w:right w:val="none" w:sz="0" w:space="0" w:color="auto"/>
      </w:divBdr>
    </w:div>
    <w:div w:id="268240921">
      <w:bodyDiv w:val="1"/>
      <w:marLeft w:val="0"/>
      <w:marRight w:val="0"/>
      <w:marTop w:val="0"/>
      <w:marBottom w:val="0"/>
      <w:divBdr>
        <w:top w:val="none" w:sz="0" w:space="0" w:color="auto"/>
        <w:left w:val="none" w:sz="0" w:space="0" w:color="auto"/>
        <w:bottom w:val="none" w:sz="0" w:space="0" w:color="auto"/>
        <w:right w:val="none" w:sz="0" w:space="0" w:color="auto"/>
      </w:divBdr>
    </w:div>
    <w:div w:id="269625677">
      <w:bodyDiv w:val="1"/>
      <w:marLeft w:val="0"/>
      <w:marRight w:val="0"/>
      <w:marTop w:val="0"/>
      <w:marBottom w:val="0"/>
      <w:divBdr>
        <w:top w:val="none" w:sz="0" w:space="0" w:color="auto"/>
        <w:left w:val="none" w:sz="0" w:space="0" w:color="auto"/>
        <w:bottom w:val="none" w:sz="0" w:space="0" w:color="auto"/>
        <w:right w:val="none" w:sz="0" w:space="0" w:color="auto"/>
      </w:divBdr>
    </w:div>
    <w:div w:id="271522545">
      <w:bodyDiv w:val="1"/>
      <w:marLeft w:val="0"/>
      <w:marRight w:val="0"/>
      <w:marTop w:val="0"/>
      <w:marBottom w:val="0"/>
      <w:divBdr>
        <w:top w:val="none" w:sz="0" w:space="0" w:color="auto"/>
        <w:left w:val="none" w:sz="0" w:space="0" w:color="auto"/>
        <w:bottom w:val="none" w:sz="0" w:space="0" w:color="auto"/>
        <w:right w:val="none" w:sz="0" w:space="0" w:color="auto"/>
      </w:divBdr>
    </w:div>
    <w:div w:id="271985169">
      <w:bodyDiv w:val="1"/>
      <w:marLeft w:val="0"/>
      <w:marRight w:val="0"/>
      <w:marTop w:val="0"/>
      <w:marBottom w:val="0"/>
      <w:divBdr>
        <w:top w:val="none" w:sz="0" w:space="0" w:color="auto"/>
        <w:left w:val="none" w:sz="0" w:space="0" w:color="auto"/>
        <w:bottom w:val="none" w:sz="0" w:space="0" w:color="auto"/>
        <w:right w:val="none" w:sz="0" w:space="0" w:color="auto"/>
      </w:divBdr>
    </w:div>
    <w:div w:id="272828950">
      <w:bodyDiv w:val="1"/>
      <w:marLeft w:val="0"/>
      <w:marRight w:val="0"/>
      <w:marTop w:val="0"/>
      <w:marBottom w:val="0"/>
      <w:divBdr>
        <w:top w:val="none" w:sz="0" w:space="0" w:color="auto"/>
        <w:left w:val="none" w:sz="0" w:space="0" w:color="auto"/>
        <w:bottom w:val="none" w:sz="0" w:space="0" w:color="auto"/>
        <w:right w:val="none" w:sz="0" w:space="0" w:color="auto"/>
      </w:divBdr>
    </w:div>
    <w:div w:id="275451603">
      <w:bodyDiv w:val="1"/>
      <w:marLeft w:val="0"/>
      <w:marRight w:val="0"/>
      <w:marTop w:val="0"/>
      <w:marBottom w:val="0"/>
      <w:divBdr>
        <w:top w:val="none" w:sz="0" w:space="0" w:color="auto"/>
        <w:left w:val="none" w:sz="0" w:space="0" w:color="auto"/>
        <w:bottom w:val="none" w:sz="0" w:space="0" w:color="auto"/>
        <w:right w:val="none" w:sz="0" w:space="0" w:color="auto"/>
      </w:divBdr>
    </w:div>
    <w:div w:id="276566873">
      <w:bodyDiv w:val="1"/>
      <w:marLeft w:val="0"/>
      <w:marRight w:val="0"/>
      <w:marTop w:val="0"/>
      <w:marBottom w:val="0"/>
      <w:divBdr>
        <w:top w:val="none" w:sz="0" w:space="0" w:color="auto"/>
        <w:left w:val="none" w:sz="0" w:space="0" w:color="auto"/>
        <w:bottom w:val="none" w:sz="0" w:space="0" w:color="auto"/>
        <w:right w:val="none" w:sz="0" w:space="0" w:color="auto"/>
      </w:divBdr>
    </w:div>
    <w:div w:id="288587419">
      <w:bodyDiv w:val="1"/>
      <w:marLeft w:val="0"/>
      <w:marRight w:val="0"/>
      <w:marTop w:val="0"/>
      <w:marBottom w:val="0"/>
      <w:divBdr>
        <w:top w:val="none" w:sz="0" w:space="0" w:color="auto"/>
        <w:left w:val="none" w:sz="0" w:space="0" w:color="auto"/>
        <w:bottom w:val="none" w:sz="0" w:space="0" w:color="auto"/>
        <w:right w:val="none" w:sz="0" w:space="0" w:color="auto"/>
      </w:divBdr>
    </w:div>
    <w:div w:id="293217943">
      <w:bodyDiv w:val="1"/>
      <w:marLeft w:val="0"/>
      <w:marRight w:val="0"/>
      <w:marTop w:val="0"/>
      <w:marBottom w:val="0"/>
      <w:divBdr>
        <w:top w:val="none" w:sz="0" w:space="0" w:color="auto"/>
        <w:left w:val="none" w:sz="0" w:space="0" w:color="auto"/>
        <w:bottom w:val="none" w:sz="0" w:space="0" w:color="auto"/>
        <w:right w:val="none" w:sz="0" w:space="0" w:color="auto"/>
      </w:divBdr>
    </w:div>
    <w:div w:id="295530534">
      <w:bodyDiv w:val="1"/>
      <w:marLeft w:val="0"/>
      <w:marRight w:val="0"/>
      <w:marTop w:val="0"/>
      <w:marBottom w:val="0"/>
      <w:divBdr>
        <w:top w:val="none" w:sz="0" w:space="0" w:color="auto"/>
        <w:left w:val="none" w:sz="0" w:space="0" w:color="auto"/>
        <w:bottom w:val="none" w:sz="0" w:space="0" w:color="auto"/>
        <w:right w:val="none" w:sz="0" w:space="0" w:color="auto"/>
      </w:divBdr>
    </w:div>
    <w:div w:id="295792792">
      <w:bodyDiv w:val="1"/>
      <w:marLeft w:val="0"/>
      <w:marRight w:val="0"/>
      <w:marTop w:val="0"/>
      <w:marBottom w:val="0"/>
      <w:divBdr>
        <w:top w:val="none" w:sz="0" w:space="0" w:color="auto"/>
        <w:left w:val="none" w:sz="0" w:space="0" w:color="auto"/>
        <w:bottom w:val="none" w:sz="0" w:space="0" w:color="auto"/>
        <w:right w:val="none" w:sz="0" w:space="0" w:color="auto"/>
      </w:divBdr>
    </w:div>
    <w:div w:id="297416715">
      <w:bodyDiv w:val="1"/>
      <w:marLeft w:val="0"/>
      <w:marRight w:val="0"/>
      <w:marTop w:val="0"/>
      <w:marBottom w:val="0"/>
      <w:divBdr>
        <w:top w:val="none" w:sz="0" w:space="0" w:color="auto"/>
        <w:left w:val="none" w:sz="0" w:space="0" w:color="auto"/>
        <w:bottom w:val="none" w:sz="0" w:space="0" w:color="auto"/>
        <w:right w:val="none" w:sz="0" w:space="0" w:color="auto"/>
      </w:divBdr>
    </w:div>
    <w:div w:id="303319457">
      <w:bodyDiv w:val="1"/>
      <w:marLeft w:val="0"/>
      <w:marRight w:val="0"/>
      <w:marTop w:val="0"/>
      <w:marBottom w:val="0"/>
      <w:divBdr>
        <w:top w:val="none" w:sz="0" w:space="0" w:color="auto"/>
        <w:left w:val="none" w:sz="0" w:space="0" w:color="auto"/>
        <w:bottom w:val="none" w:sz="0" w:space="0" w:color="auto"/>
        <w:right w:val="none" w:sz="0" w:space="0" w:color="auto"/>
      </w:divBdr>
    </w:div>
    <w:div w:id="307976163">
      <w:bodyDiv w:val="1"/>
      <w:marLeft w:val="0"/>
      <w:marRight w:val="0"/>
      <w:marTop w:val="0"/>
      <w:marBottom w:val="0"/>
      <w:divBdr>
        <w:top w:val="none" w:sz="0" w:space="0" w:color="auto"/>
        <w:left w:val="none" w:sz="0" w:space="0" w:color="auto"/>
        <w:bottom w:val="none" w:sz="0" w:space="0" w:color="auto"/>
        <w:right w:val="none" w:sz="0" w:space="0" w:color="auto"/>
      </w:divBdr>
    </w:div>
    <w:div w:id="310794286">
      <w:bodyDiv w:val="1"/>
      <w:marLeft w:val="0"/>
      <w:marRight w:val="0"/>
      <w:marTop w:val="0"/>
      <w:marBottom w:val="0"/>
      <w:divBdr>
        <w:top w:val="none" w:sz="0" w:space="0" w:color="auto"/>
        <w:left w:val="none" w:sz="0" w:space="0" w:color="auto"/>
        <w:bottom w:val="none" w:sz="0" w:space="0" w:color="auto"/>
        <w:right w:val="none" w:sz="0" w:space="0" w:color="auto"/>
      </w:divBdr>
      <w:divsChild>
        <w:div w:id="1523936844">
          <w:marLeft w:val="0"/>
          <w:marRight w:val="0"/>
          <w:marTop w:val="0"/>
          <w:marBottom w:val="0"/>
          <w:divBdr>
            <w:top w:val="none" w:sz="0" w:space="0" w:color="auto"/>
            <w:left w:val="none" w:sz="0" w:space="0" w:color="auto"/>
            <w:bottom w:val="none" w:sz="0" w:space="0" w:color="auto"/>
            <w:right w:val="none" w:sz="0" w:space="0" w:color="auto"/>
          </w:divBdr>
        </w:div>
      </w:divsChild>
    </w:div>
    <w:div w:id="312560742">
      <w:bodyDiv w:val="1"/>
      <w:marLeft w:val="0"/>
      <w:marRight w:val="0"/>
      <w:marTop w:val="0"/>
      <w:marBottom w:val="0"/>
      <w:divBdr>
        <w:top w:val="none" w:sz="0" w:space="0" w:color="auto"/>
        <w:left w:val="none" w:sz="0" w:space="0" w:color="auto"/>
        <w:bottom w:val="none" w:sz="0" w:space="0" w:color="auto"/>
        <w:right w:val="none" w:sz="0" w:space="0" w:color="auto"/>
      </w:divBdr>
    </w:div>
    <w:div w:id="312953390">
      <w:bodyDiv w:val="1"/>
      <w:marLeft w:val="0"/>
      <w:marRight w:val="0"/>
      <w:marTop w:val="0"/>
      <w:marBottom w:val="0"/>
      <w:divBdr>
        <w:top w:val="none" w:sz="0" w:space="0" w:color="auto"/>
        <w:left w:val="none" w:sz="0" w:space="0" w:color="auto"/>
        <w:bottom w:val="none" w:sz="0" w:space="0" w:color="auto"/>
        <w:right w:val="none" w:sz="0" w:space="0" w:color="auto"/>
      </w:divBdr>
    </w:div>
    <w:div w:id="329991087">
      <w:bodyDiv w:val="1"/>
      <w:marLeft w:val="0"/>
      <w:marRight w:val="0"/>
      <w:marTop w:val="0"/>
      <w:marBottom w:val="0"/>
      <w:divBdr>
        <w:top w:val="none" w:sz="0" w:space="0" w:color="auto"/>
        <w:left w:val="none" w:sz="0" w:space="0" w:color="auto"/>
        <w:bottom w:val="none" w:sz="0" w:space="0" w:color="auto"/>
        <w:right w:val="none" w:sz="0" w:space="0" w:color="auto"/>
      </w:divBdr>
    </w:div>
    <w:div w:id="333260752">
      <w:bodyDiv w:val="1"/>
      <w:marLeft w:val="0"/>
      <w:marRight w:val="0"/>
      <w:marTop w:val="0"/>
      <w:marBottom w:val="0"/>
      <w:divBdr>
        <w:top w:val="none" w:sz="0" w:space="0" w:color="auto"/>
        <w:left w:val="none" w:sz="0" w:space="0" w:color="auto"/>
        <w:bottom w:val="none" w:sz="0" w:space="0" w:color="auto"/>
        <w:right w:val="none" w:sz="0" w:space="0" w:color="auto"/>
      </w:divBdr>
    </w:div>
    <w:div w:id="335233239">
      <w:bodyDiv w:val="1"/>
      <w:marLeft w:val="0"/>
      <w:marRight w:val="0"/>
      <w:marTop w:val="0"/>
      <w:marBottom w:val="0"/>
      <w:divBdr>
        <w:top w:val="none" w:sz="0" w:space="0" w:color="auto"/>
        <w:left w:val="none" w:sz="0" w:space="0" w:color="auto"/>
        <w:bottom w:val="none" w:sz="0" w:space="0" w:color="auto"/>
        <w:right w:val="none" w:sz="0" w:space="0" w:color="auto"/>
      </w:divBdr>
    </w:div>
    <w:div w:id="350228055">
      <w:bodyDiv w:val="1"/>
      <w:marLeft w:val="0"/>
      <w:marRight w:val="0"/>
      <w:marTop w:val="0"/>
      <w:marBottom w:val="0"/>
      <w:divBdr>
        <w:top w:val="none" w:sz="0" w:space="0" w:color="auto"/>
        <w:left w:val="none" w:sz="0" w:space="0" w:color="auto"/>
        <w:bottom w:val="none" w:sz="0" w:space="0" w:color="auto"/>
        <w:right w:val="none" w:sz="0" w:space="0" w:color="auto"/>
      </w:divBdr>
    </w:div>
    <w:div w:id="354160574">
      <w:bodyDiv w:val="1"/>
      <w:marLeft w:val="0"/>
      <w:marRight w:val="0"/>
      <w:marTop w:val="0"/>
      <w:marBottom w:val="0"/>
      <w:divBdr>
        <w:top w:val="none" w:sz="0" w:space="0" w:color="auto"/>
        <w:left w:val="none" w:sz="0" w:space="0" w:color="auto"/>
        <w:bottom w:val="none" w:sz="0" w:space="0" w:color="auto"/>
        <w:right w:val="none" w:sz="0" w:space="0" w:color="auto"/>
      </w:divBdr>
    </w:div>
    <w:div w:id="354814376">
      <w:bodyDiv w:val="1"/>
      <w:marLeft w:val="0"/>
      <w:marRight w:val="0"/>
      <w:marTop w:val="0"/>
      <w:marBottom w:val="0"/>
      <w:divBdr>
        <w:top w:val="none" w:sz="0" w:space="0" w:color="auto"/>
        <w:left w:val="none" w:sz="0" w:space="0" w:color="auto"/>
        <w:bottom w:val="none" w:sz="0" w:space="0" w:color="auto"/>
        <w:right w:val="none" w:sz="0" w:space="0" w:color="auto"/>
      </w:divBdr>
    </w:div>
    <w:div w:id="356129200">
      <w:bodyDiv w:val="1"/>
      <w:marLeft w:val="0"/>
      <w:marRight w:val="0"/>
      <w:marTop w:val="0"/>
      <w:marBottom w:val="0"/>
      <w:divBdr>
        <w:top w:val="none" w:sz="0" w:space="0" w:color="auto"/>
        <w:left w:val="none" w:sz="0" w:space="0" w:color="auto"/>
        <w:bottom w:val="none" w:sz="0" w:space="0" w:color="auto"/>
        <w:right w:val="none" w:sz="0" w:space="0" w:color="auto"/>
      </w:divBdr>
      <w:divsChild>
        <w:div w:id="1107116403">
          <w:marLeft w:val="0"/>
          <w:marRight w:val="0"/>
          <w:marTop w:val="0"/>
          <w:marBottom w:val="0"/>
          <w:divBdr>
            <w:top w:val="none" w:sz="0" w:space="0" w:color="auto"/>
            <w:left w:val="none" w:sz="0" w:space="0" w:color="auto"/>
            <w:bottom w:val="none" w:sz="0" w:space="0" w:color="auto"/>
            <w:right w:val="none" w:sz="0" w:space="0" w:color="auto"/>
          </w:divBdr>
        </w:div>
        <w:div w:id="1769890927">
          <w:marLeft w:val="0"/>
          <w:marRight w:val="0"/>
          <w:marTop w:val="0"/>
          <w:marBottom w:val="0"/>
          <w:divBdr>
            <w:top w:val="none" w:sz="0" w:space="0" w:color="auto"/>
            <w:left w:val="none" w:sz="0" w:space="0" w:color="auto"/>
            <w:bottom w:val="none" w:sz="0" w:space="0" w:color="auto"/>
            <w:right w:val="none" w:sz="0" w:space="0" w:color="auto"/>
          </w:divBdr>
        </w:div>
        <w:div w:id="1897164194">
          <w:marLeft w:val="0"/>
          <w:marRight w:val="0"/>
          <w:marTop w:val="0"/>
          <w:marBottom w:val="0"/>
          <w:divBdr>
            <w:top w:val="none" w:sz="0" w:space="0" w:color="auto"/>
            <w:left w:val="none" w:sz="0" w:space="0" w:color="auto"/>
            <w:bottom w:val="none" w:sz="0" w:space="0" w:color="auto"/>
            <w:right w:val="none" w:sz="0" w:space="0" w:color="auto"/>
          </w:divBdr>
        </w:div>
      </w:divsChild>
    </w:div>
    <w:div w:id="359823827">
      <w:bodyDiv w:val="1"/>
      <w:marLeft w:val="0"/>
      <w:marRight w:val="0"/>
      <w:marTop w:val="0"/>
      <w:marBottom w:val="0"/>
      <w:divBdr>
        <w:top w:val="none" w:sz="0" w:space="0" w:color="auto"/>
        <w:left w:val="none" w:sz="0" w:space="0" w:color="auto"/>
        <w:bottom w:val="none" w:sz="0" w:space="0" w:color="auto"/>
        <w:right w:val="none" w:sz="0" w:space="0" w:color="auto"/>
      </w:divBdr>
    </w:div>
    <w:div w:id="360208629">
      <w:bodyDiv w:val="1"/>
      <w:marLeft w:val="0"/>
      <w:marRight w:val="0"/>
      <w:marTop w:val="0"/>
      <w:marBottom w:val="0"/>
      <w:divBdr>
        <w:top w:val="none" w:sz="0" w:space="0" w:color="auto"/>
        <w:left w:val="none" w:sz="0" w:space="0" w:color="auto"/>
        <w:bottom w:val="none" w:sz="0" w:space="0" w:color="auto"/>
        <w:right w:val="none" w:sz="0" w:space="0" w:color="auto"/>
      </w:divBdr>
      <w:divsChild>
        <w:div w:id="1146514313">
          <w:marLeft w:val="0"/>
          <w:marRight w:val="0"/>
          <w:marTop w:val="0"/>
          <w:marBottom w:val="0"/>
          <w:divBdr>
            <w:top w:val="none" w:sz="0" w:space="0" w:color="auto"/>
            <w:left w:val="none" w:sz="0" w:space="0" w:color="auto"/>
            <w:bottom w:val="none" w:sz="0" w:space="0" w:color="auto"/>
            <w:right w:val="none" w:sz="0" w:space="0" w:color="auto"/>
          </w:divBdr>
        </w:div>
      </w:divsChild>
    </w:div>
    <w:div w:id="369183024">
      <w:bodyDiv w:val="1"/>
      <w:marLeft w:val="0"/>
      <w:marRight w:val="0"/>
      <w:marTop w:val="0"/>
      <w:marBottom w:val="0"/>
      <w:divBdr>
        <w:top w:val="none" w:sz="0" w:space="0" w:color="auto"/>
        <w:left w:val="none" w:sz="0" w:space="0" w:color="auto"/>
        <w:bottom w:val="none" w:sz="0" w:space="0" w:color="auto"/>
        <w:right w:val="none" w:sz="0" w:space="0" w:color="auto"/>
      </w:divBdr>
    </w:div>
    <w:div w:id="369377184">
      <w:bodyDiv w:val="1"/>
      <w:marLeft w:val="0"/>
      <w:marRight w:val="0"/>
      <w:marTop w:val="0"/>
      <w:marBottom w:val="0"/>
      <w:divBdr>
        <w:top w:val="none" w:sz="0" w:space="0" w:color="auto"/>
        <w:left w:val="none" w:sz="0" w:space="0" w:color="auto"/>
        <w:bottom w:val="none" w:sz="0" w:space="0" w:color="auto"/>
        <w:right w:val="none" w:sz="0" w:space="0" w:color="auto"/>
      </w:divBdr>
    </w:div>
    <w:div w:id="381903925">
      <w:bodyDiv w:val="1"/>
      <w:marLeft w:val="0"/>
      <w:marRight w:val="0"/>
      <w:marTop w:val="0"/>
      <w:marBottom w:val="0"/>
      <w:divBdr>
        <w:top w:val="none" w:sz="0" w:space="0" w:color="auto"/>
        <w:left w:val="none" w:sz="0" w:space="0" w:color="auto"/>
        <w:bottom w:val="none" w:sz="0" w:space="0" w:color="auto"/>
        <w:right w:val="none" w:sz="0" w:space="0" w:color="auto"/>
      </w:divBdr>
    </w:div>
    <w:div w:id="383064693">
      <w:bodyDiv w:val="1"/>
      <w:marLeft w:val="0"/>
      <w:marRight w:val="0"/>
      <w:marTop w:val="0"/>
      <w:marBottom w:val="0"/>
      <w:divBdr>
        <w:top w:val="none" w:sz="0" w:space="0" w:color="auto"/>
        <w:left w:val="none" w:sz="0" w:space="0" w:color="auto"/>
        <w:bottom w:val="none" w:sz="0" w:space="0" w:color="auto"/>
        <w:right w:val="none" w:sz="0" w:space="0" w:color="auto"/>
      </w:divBdr>
      <w:divsChild>
        <w:div w:id="804200014">
          <w:marLeft w:val="0"/>
          <w:marRight w:val="0"/>
          <w:marTop w:val="0"/>
          <w:marBottom w:val="0"/>
          <w:divBdr>
            <w:top w:val="none" w:sz="0" w:space="0" w:color="auto"/>
            <w:left w:val="none" w:sz="0" w:space="0" w:color="auto"/>
            <w:bottom w:val="none" w:sz="0" w:space="0" w:color="auto"/>
            <w:right w:val="none" w:sz="0" w:space="0" w:color="auto"/>
          </w:divBdr>
        </w:div>
      </w:divsChild>
    </w:div>
    <w:div w:id="383405177">
      <w:bodyDiv w:val="1"/>
      <w:marLeft w:val="0"/>
      <w:marRight w:val="0"/>
      <w:marTop w:val="0"/>
      <w:marBottom w:val="0"/>
      <w:divBdr>
        <w:top w:val="none" w:sz="0" w:space="0" w:color="auto"/>
        <w:left w:val="none" w:sz="0" w:space="0" w:color="auto"/>
        <w:bottom w:val="none" w:sz="0" w:space="0" w:color="auto"/>
        <w:right w:val="none" w:sz="0" w:space="0" w:color="auto"/>
      </w:divBdr>
    </w:div>
    <w:div w:id="387188469">
      <w:bodyDiv w:val="1"/>
      <w:marLeft w:val="0"/>
      <w:marRight w:val="0"/>
      <w:marTop w:val="0"/>
      <w:marBottom w:val="0"/>
      <w:divBdr>
        <w:top w:val="none" w:sz="0" w:space="0" w:color="auto"/>
        <w:left w:val="none" w:sz="0" w:space="0" w:color="auto"/>
        <w:bottom w:val="none" w:sz="0" w:space="0" w:color="auto"/>
        <w:right w:val="none" w:sz="0" w:space="0" w:color="auto"/>
      </w:divBdr>
    </w:div>
    <w:div w:id="391971044">
      <w:bodyDiv w:val="1"/>
      <w:marLeft w:val="0"/>
      <w:marRight w:val="0"/>
      <w:marTop w:val="0"/>
      <w:marBottom w:val="0"/>
      <w:divBdr>
        <w:top w:val="none" w:sz="0" w:space="0" w:color="auto"/>
        <w:left w:val="none" w:sz="0" w:space="0" w:color="auto"/>
        <w:bottom w:val="none" w:sz="0" w:space="0" w:color="auto"/>
        <w:right w:val="none" w:sz="0" w:space="0" w:color="auto"/>
      </w:divBdr>
      <w:divsChild>
        <w:div w:id="140658236">
          <w:marLeft w:val="0"/>
          <w:marRight w:val="0"/>
          <w:marTop w:val="0"/>
          <w:marBottom w:val="0"/>
          <w:divBdr>
            <w:top w:val="none" w:sz="0" w:space="0" w:color="auto"/>
            <w:left w:val="none" w:sz="0" w:space="0" w:color="auto"/>
            <w:bottom w:val="none" w:sz="0" w:space="0" w:color="auto"/>
            <w:right w:val="none" w:sz="0" w:space="0" w:color="auto"/>
          </w:divBdr>
        </w:div>
      </w:divsChild>
    </w:div>
    <w:div w:id="393546991">
      <w:bodyDiv w:val="1"/>
      <w:marLeft w:val="0"/>
      <w:marRight w:val="0"/>
      <w:marTop w:val="0"/>
      <w:marBottom w:val="0"/>
      <w:divBdr>
        <w:top w:val="none" w:sz="0" w:space="0" w:color="auto"/>
        <w:left w:val="none" w:sz="0" w:space="0" w:color="auto"/>
        <w:bottom w:val="none" w:sz="0" w:space="0" w:color="auto"/>
        <w:right w:val="none" w:sz="0" w:space="0" w:color="auto"/>
      </w:divBdr>
    </w:div>
    <w:div w:id="396321433">
      <w:bodyDiv w:val="1"/>
      <w:marLeft w:val="0"/>
      <w:marRight w:val="0"/>
      <w:marTop w:val="0"/>
      <w:marBottom w:val="0"/>
      <w:divBdr>
        <w:top w:val="none" w:sz="0" w:space="0" w:color="auto"/>
        <w:left w:val="none" w:sz="0" w:space="0" w:color="auto"/>
        <w:bottom w:val="none" w:sz="0" w:space="0" w:color="auto"/>
        <w:right w:val="none" w:sz="0" w:space="0" w:color="auto"/>
      </w:divBdr>
    </w:div>
    <w:div w:id="398212657">
      <w:bodyDiv w:val="1"/>
      <w:marLeft w:val="0"/>
      <w:marRight w:val="0"/>
      <w:marTop w:val="0"/>
      <w:marBottom w:val="0"/>
      <w:divBdr>
        <w:top w:val="none" w:sz="0" w:space="0" w:color="auto"/>
        <w:left w:val="none" w:sz="0" w:space="0" w:color="auto"/>
        <w:bottom w:val="none" w:sz="0" w:space="0" w:color="auto"/>
        <w:right w:val="none" w:sz="0" w:space="0" w:color="auto"/>
      </w:divBdr>
    </w:div>
    <w:div w:id="400493022">
      <w:bodyDiv w:val="1"/>
      <w:marLeft w:val="0"/>
      <w:marRight w:val="0"/>
      <w:marTop w:val="0"/>
      <w:marBottom w:val="0"/>
      <w:divBdr>
        <w:top w:val="none" w:sz="0" w:space="0" w:color="auto"/>
        <w:left w:val="none" w:sz="0" w:space="0" w:color="auto"/>
        <w:bottom w:val="none" w:sz="0" w:space="0" w:color="auto"/>
        <w:right w:val="none" w:sz="0" w:space="0" w:color="auto"/>
      </w:divBdr>
    </w:div>
    <w:div w:id="410276945">
      <w:bodyDiv w:val="1"/>
      <w:marLeft w:val="0"/>
      <w:marRight w:val="0"/>
      <w:marTop w:val="0"/>
      <w:marBottom w:val="0"/>
      <w:divBdr>
        <w:top w:val="none" w:sz="0" w:space="0" w:color="auto"/>
        <w:left w:val="none" w:sz="0" w:space="0" w:color="auto"/>
        <w:bottom w:val="none" w:sz="0" w:space="0" w:color="auto"/>
        <w:right w:val="none" w:sz="0" w:space="0" w:color="auto"/>
      </w:divBdr>
    </w:div>
    <w:div w:id="414547181">
      <w:bodyDiv w:val="1"/>
      <w:marLeft w:val="0"/>
      <w:marRight w:val="0"/>
      <w:marTop w:val="0"/>
      <w:marBottom w:val="0"/>
      <w:divBdr>
        <w:top w:val="none" w:sz="0" w:space="0" w:color="auto"/>
        <w:left w:val="none" w:sz="0" w:space="0" w:color="auto"/>
        <w:bottom w:val="none" w:sz="0" w:space="0" w:color="auto"/>
        <w:right w:val="none" w:sz="0" w:space="0" w:color="auto"/>
      </w:divBdr>
    </w:div>
    <w:div w:id="422842009">
      <w:bodyDiv w:val="1"/>
      <w:marLeft w:val="0"/>
      <w:marRight w:val="0"/>
      <w:marTop w:val="0"/>
      <w:marBottom w:val="0"/>
      <w:divBdr>
        <w:top w:val="none" w:sz="0" w:space="0" w:color="auto"/>
        <w:left w:val="none" w:sz="0" w:space="0" w:color="auto"/>
        <w:bottom w:val="none" w:sz="0" w:space="0" w:color="auto"/>
        <w:right w:val="none" w:sz="0" w:space="0" w:color="auto"/>
      </w:divBdr>
    </w:div>
    <w:div w:id="425225771">
      <w:bodyDiv w:val="1"/>
      <w:marLeft w:val="0"/>
      <w:marRight w:val="0"/>
      <w:marTop w:val="0"/>
      <w:marBottom w:val="0"/>
      <w:divBdr>
        <w:top w:val="none" w:sz="0" w:space="0" w:color="auto"/>
        <w:left w:val="none" w:sz="0" w:space="0" w:color="auto"/>
        <w:bottom w:val="none" w:sz="0" w:space="0" w:color="auto"/>
        <w:right w:val="none" w:sz="0" w:space="0" w:color="auto"/>
      </w:divBdr>
    </w:div>
    <w:div w:id="432823552">
      <w:bodyDiv w:val="1"/>
      <w:marLeft w:val="0"/>
      <w:marRight w:val="0"/>
      <w:marTop w:val="0"/>
      <w:marBottom w:val="0"/>
      <w:divBdr>
        <w:top w:val="none" w:sz="0" w:space="0" w:color="auto"/>
        <w:left w:val="none" w:sz="0" w:space="0" w:color="auto"/>
        <w:bottom w:val="none" w:sz="0" w:space="0" w:color="auto"/>
        <w:right w:val="none" w:sz="0" w:space="0" w:color="auto"/>
      </w:divBdr>
    </w:div>
    <w:div w:id="437335336">
      <w:bodyDiv w:val="1"/>
      <w:marLeft w:val="0"/>
      <w:marRight w:val="0"/>
      <w:marTop w:val="0"/>
      <w:marBottom w:val="0"/>
      <w:divBdr>
        <w:top w:val="none" w:sz="0" w:space="0" w:color="auto"/>
        <w:left w:val="none" w:sz="0" w:space="0" w:color="auto"/>
        <w:bottom w:val="none" w:sz="0" w:space="0" w:color="auto"/>
        <w:right w:val="none" w:sz="0" w:space="0" w:color="auto"/>
      </w:divBdr>
    </w:div>
    <w:div w:id="439185118">
      <w:bodyDiv w:val="1"/>
      <w:marLeft w:val="0"/>
      <w:marRight w:val="0"/>
      <w:marTop w:val="0"/>
      <w:marBottom w:val="0"/>
      <w:divBdr>
        <w:top w:val="none" w:sz="0" w:space="0" w:color="auto"/>
        <w:left w:val="none" w:sz="0" w:space="0" w:color="auto"/>
        <w:bottom w:val="none" w:sz="0" w:space="0" w:color="auto"/>
        <w:right w:val="none" w:sz="0" w:space="0" w:color="auto"/>
      </w:divBdr>
    </w:div>
    <w:div w:id="441144717">
      <w:bodyDiv w:val="1"/>
      <w:marLeft w:val="0"/>
      <w:marRight w:val="0"/>
      <w:marTop w:val="0"/>
      <w:marBottom w:val="0"/>
      <w:divBdr>
        <w:top w:val="none" w:sz="0" w:space="0" w:color="auto"/>
        <w:left w:val="none" w:sz="0" w:space="0" w:color="auto"/>
        <w:bottom w:val="none" w:sz="0" w:space="0" w:color="auto"/>
        <w:right w:val="none" w:sz="0" w:space="0" w:color="auto"/>
      </w:divBdr>
    </w:div>
    <w:div w:id="442195029">
      <w:bodyDiv w:val="1"/>
      <w:marLeft w:val="0"/>
      <w:marRight w:val="0"/>
      <w:marTop w:val="0"/>
      <w:marBottom w:val="0"/>
      <w:divBdr>
        <w:top w:val="none" w:sz="0" w:space="0" w:color="auto"/>
        <w:left w:val="none" w:sz="0" w:space="0" w:color="auto"/>
        <w:bottom w:val="none" w:sz="0" w:space="0" w:color="auto"/>
        <w:right w:val="none" w:sz="0" w:space="0" w:color="auto"/>
      </w:divBdr>
    </w:div>
    <w:div w:id="444232434">
      <w:bodyDiv w:val="1"/>
      <w:marLeft w:val="0"/>
      <w:marRight w:val="0"/>
      <w:marTop w:val="0"/>
      <w:marBottom w:val="0"/>
      <w:divBdr>
        <w:top w:val="none" w:sz="0" w:space="0" w:color="auto"/>
        <w:left w:val="none" w:sz="0" w:space="0" w:color="auto"/>
        <w:bottom w:val="none" w:sz="0" w:space="0" w:color="auto"/>
        <w:right w:val="none" w:sz="0" w:space="0" w:color="auto"/>
      </w:divBdr>
    </w:div>
    <w:div w:id="450633611">
      <w:bodyDiv w:val="1"/>
      <w:marLeft w:val="0"/>
      <w:marRight w:val="0"/>
      <w:marTop w:val="0"/>
      <w:marBottom w:val="0"/>
      <w:divBdr>
        <w:top w:val="none" w:sz="0" w:space="0" w:color="auto"/>
        <w:left w:val="none" w:sz="0" w:space="0" w:color="auto"/>
        <w:bottom w:val="none" w:sz="0" w:space="0" w:color="auto"/>
        <w:right w:val="none" w:sz="0" w:space="0" w:color="auto"/>
      </w:divBdr>
    </w:div>
    <w:div w:id="458571376">
      <w:bodyDiv w:val="1"/>
      <w:marLeft w:val="0"/>
      <w:marRight w:val="0"/>
      <w:marTop w:val="0"/>
      <w:marBottom w:val="0"/>
      <w:divBdr>
        <w:top w:val="none" w:sz="0" w:space="0" w:color="auto"/>
        <w:left w:val="none" w:sz="0" w:space="0" w:color="auto"/>
        <w:bottom w:val="none" w:sz="0" w:space="0" w:color="auto"/>
        <w:right w:val="none" w:sz="0" w:space="0" w:color="auto"/>
      </w:divBdr>
    </w:div>
    <w:div w:id="459150114">
      <w:bodyDiv w:val="1"/>
      <w:marLeft w:val="0"/>
      <w:marRight w:val="0"/>
      <w:marTop w:val="0"/>
      <w:marBottom w:val="0"/>
      <w:divBdr>
        <w:top w:val="none" w:sz="0" w:space="0" w:color="auto"/>
        <w:left w:val="none" w:sz="0" w:space="0" w:color="auto"/>
        <w:bottom w:val="none" w:sz="0" w:space="0" w:color="auto"/>
        <w:right w:val="none" w:sz="0" w:space="0" w:color="auto"/>
      </w:divBdr>
    </w:div>
    <w:div w:id="463668296">
      <w:bodyDiv w:val="1"/>
      <w:marLeft w:val="0"/>
      <w:marRight w:val="0"/>
      <w:marTop w:val="0"/>
      <w:marBottom w:val="0"/>
      <w:divBdr>
        <w:top w:val="none" w:sz="0" w:space="0" w:color="auto"/>
        <w:left w:val="none" w:sz="0" w:space="0" w:color="auto"/>
        <w:bottom w:val="none" w:sz="0" w:space="0" w:color="auto"/>
        <w:right w:val="none" w:sz="0" w:space="0" w:color="auto"/>
      </w:divBdr>
    </w:div>
    <w:div w:id="464199927">
      <w:bodyDiv w:val="1"/>
      <w:marLeft w:val="0"/>
      <w:marRight w:val="0"/>
      <w:marTop w:val="0"/>
      <w:marBottom w:val="0"/>
      <w:divBdr>
        <w:top w:val="none" w:sz="0" w:space="0" w:color="auto"/>
        <w:left w:val="none" w:sz="0" w:space="0" w:color="auto"/>
        <w:bottom w:val="none" w:sz="0" w:space="0" w:color="auto"/>
        <w:right w:val="none" w:sz="0" w:space="0" w:color="auto"/>
      </w:divBdr>
    </w:div>
    <w:div w:id="466169773">
      <w:bodyDiv w:val="1"/>
      <w:marLeft w:val="0"/>
      <w:marRight w:val="0"/>
      <w:marTop w:val="0"/>
      <w:marBottom w:val="0"/>
      <w:divBdr>
        <w:top w:val="none" w:sz="0" w:space="0" w:color="auto"/>
        <w:left w:val="none" w:sz="0" w:space="0" w:color="auto"/>
        <w:bottom w:val="none" w:sz="0" w:space="0" w:color="auto"/>
        <w:right w:val="none" w:sz="0" w:space="0" w:color="auto"/>
      </w:divBdr>
    </w:div>
    <w:div w:id="468547927">
      <w:bodyDiv w:val="1"/>
      <w:marLeft w:val="0"/>
      <w:marRight w:val="0"/>
      <w:marTop w:val="0"/>
      <w:marBottom w:val="0"/>
      <w:divBdr>
        <w:top w:val="none" w:sz="0" w:space="0" w:color="auto"/>
        <w:left w:val="none" w:sz="0" w:space="0" w:color="auto"/>
        <w:bottom w:val="none" w:sz="0" w:space="0" w:color="auto"/>
        <w:right w:val="none" w:sz="0" w:space="0" w:color="auto"/>
      </w:divBdr>
    </w:div>
    <w:div w:id="471295417">
      <w:bodyDiv w:val="1"/>
      <w:marLeft w:val="0"/>
      <w:marRight w:val="0"/>
      <w:marTop w:val="0"/>
      <w:marBottom w:val="0"/>
      <w:divBdr>
        <w:top w:val="none" w:sz="0" w:space="0" w:color="auto"/>
        <w:left w:val="none" w:sz="0" w:space="0" w:color="auto"/>
        <w:bottom w:val="none" w:sz="0" w:space="0" w:color="auto"/>
        <w:right w:val="none" w:sz="0" w:space="0" w:color="auto"/>
      </w:divBdr>
    </w:div>
    <w:div w:id="473452730">
      <w:bodyDiv w:val="1"/>
      <w:marLeft w:val="0"/>
      <w:marRight w:val="0"/>
      <w:marTop w:val="0"/>
      <w:marBottom w:val="0"/>
      <w:divBdr>
        <w:top w:val="none" w:sz="0" w:space="0" w:color="auto"/>
        <w:left w:val="none" w:sz="0" w:space="0" w:color="auto"/>
        <w:bottom w:val="none" w:sz="0" w:space="0" w:color="auto"/>
        <w:right w:val="none" w:sz="0" w:space="0" w:color="auto"/>
      </w:divBdr>
    </w:div>
    <w:div w:id="477650735">
      <w:bodyDiv w:val="1"/>
      <w:marLeft w:val="0"/>
      <w:marRight w:val="0"/>
      <w:marTop w:val="0"/>
      <w:marBottom w:val="0"/>
      <w:divBdr>
        <w:top w:val="none" w:sz="0" w:space="0" w:color="auto"/>
        <w:left w:val="none" w:sz="0" w:space="0" w:color="auto"/>
        <w:bottom w:val="none" w:sz="0" w:space="0" w:color="auto"/>
        <w:right w:val="none" w:sz="0" w:space="0" w:color="auto"/>
      </w:divBdr>
    </w:div>
    <w:div w:id="478039662">
      <w:bodyDiv w:val="1"/>
      <w:marLeft w:val="0"/>
      <w:marRight w:val="0"/>
      <w:marTop w:val="0"/>
      <w:marBottom w:val="0"/>
      <w:divBdr>
        <w:top w:val="none" w:sz="0" w:space="0" w:color="auto"/>
        <w:left w:val="none" w:sz="0" w:space="0" w:color="auto"/>
        <w:bottom w:val="none" w:sz="0" w:space="0" w:color="auto"/>
        <w:right w:val="none" w:sz="0" w:space="0" w:color="auto"/>
      </w:divBdr>
    </w:div>
    <w:div w:id="480197588">
      <w:bodyDiv w:val="1"/>
      <w:marLeft w:val="0"/>
      <w:marRight w:val="0"/>
      <w:marTop w:val="0"/>
      <w:marBottom w:val="0"/>
      <w:divBdr>
        <w:top w:val="none" w:sz="0" w:space="0" w:color="auto"/>
        <w:left w:val="none" w:sz="0" w:space="0" w:color="auto"/>
        <w:bottom w:val="none" w:sz="0" w:space="0" w:color="auto"/>
        <w:right w:val="none" w:sz="0" w:space="0" w:color="auto"/>
      </w:divBdr>
    </w:div>
    <w:div w:id="482508243">
      <w:bodyDiv w:val="1"/>
      <w:marLeft w:val="0"/>
      <w:marRight w:val="0"/>
      <w:marTop w:val="0"/>
      <w:marBottom w:val="0"/>
      <w:divBdr>
        <w:top w:val="none" w:sz="0" w:space="0" w:color="auto"/>
        <w:left w:val="none" w:sz="0" w:space="0" w:color="auto"/>
        <w:bottom w:val="none" w:sz="0" w:space="0" w:color="auto"/>
        <w:right w:val="none" w:sz="0" w:space="0" w:color="auto"/>
      </w:divBdr>
    </w:div>
    <w:div w:id="487864400">
      <w:bodyDiv w:val="1"/>
      <w:marLeft w:val="0"/>
      <w:marRight w:val="0"/>
      <w:marTop w:val="0"/>
      <w:marBottom w:val="0"/>
      <w:divBdr>
        <w:top w:val="none" w:sz="0" w:space="0" w:color="auto"/>
        <w:left w:val="none" w:sz="0" w:space="0" w:color="auto"/>
        <w:bottom w:val="none" w:sz="0" w:space="0" w:color="auto"/>
        <w:right w:val="none" w:sz="0" w:space="0" w:color="auto"/>
      </w:divBdr>
    </w:div>
    <w:div w:id="491408761">
      <w:bodyDiv w:val="1"/>
      <w:marLeft w:val="0"/>
      <w:marRight w:val="0"/>
      <w:marTop w:val="0"/>
      <w:marBottom w:val="0"/>
      <w:divBdr>
        <w:top w:val="none" w:sz="0" w:space="0" w:color="auto"/>
        <w:left w:val="none" w:sz="0" w:space="0" w:color="auto"/>
        <w:bottom w:val="none" w:sz="0" w:space="0" w:color="auto"/>
        <w:right w:val="none" w:sz="0" w:space="0" w:color="auto"/>
      </w:divBdr>
    </w:div>
    <w:div w:id="494608361">
      <w:bodyDiv w:val="1"/>
      <w:marLeft w:val="0"/>
      <w:marRight w:val="0"/>
      <w:marTop w:val="0"/>
      <w:marBottom w:val="0"/>
      <w:divBdr>
        <w:top w:val="none" w:sz="0" w:space="0" w:color="auto"/>
        <w:left w:val="none" w:sz="0" w:space="0" w:color="auto"/>
        <w:bottom w:val="none" w:sz="0" w:space="0" w:color="auto"/>
        <w:right w:val="none" w:sz="0" w:space="0" w:color="auto"/>
      </w:divBdr>
    </w:div>
    <w:div w:id="498421375">
      <w:bodyDiv w:val="1"/>
      <w:marLeft w:val="0"/>
      <w:marRight w:val="0"/>
      <w:marTop w:val="0"/>
      <w:marBottom w:val="0"/>
      <w:divBdr>
        <w:top w:val="none" w:sz="0" w:space="0" w:color="auto"/>
        <w:left w:val="none" w:sz="0" w:space="0" w:color="auto"/>
        <w:bottom w:val="none" w:sz="0" w:space="0" w:color="auto"/>
        <w:right w:val="none" w:sz="0" w:space="0" w:color="auto"/>
      </w:divBdr>
    </w:div>
    <w:div w:id="506022467">
      <w:bodyDiv w:val="1"/>
      <w:marLeft w:val="0"/>
      <w:marRight w:val="0"/>
      <w:marTop w:val="0"/>
      <w:marBottom w:val="0"/>
      <w:divBdr>
        <w:top w:val="none" w:sz="0" w:space="0" w:color="auto"/>
        <w:left w:val="none" w:sz="0" w:space="0" w:color="auto"/>
        <w:bottom w:val="none" w:sz="0" w:space="0" w:color="auto"/>
        <w:right w:val="none" w:sz="0" w:space="0" w:color="auto"/>
      </w:divBdr>
    </w:div>
    <w:div w:id="508982262">
      <w:bodyDiv w:val="1"/>
      <w:marLeft w:val="0"/>
      <w:marRight w:val="0"/>
      <w:marTop w:val="0"/>
      <w:marBottom w:val="0"/>
      <w:divBdr>
        <w:top w:val="none" w:sz="0" w:space="0" w:color="auto"/>
        <w:left w:val="none" w:sz="0" w:space="0" w:color="auto"/>
        <w:bottom w:val="none" w:sz="0" w:space="0" w:color="auto"/>
        <w:right w:val="none" w:sz="0" w:space="0" w:color="auto"/>
      </w:divBdr>
    </w:div>
    <w:div w:id="510992278">
      <w:bodyDiv w:val="1"/>
      <w:marLeft w:val="0"/>
      <w:marRight w:val="0"/>
      <w:marTop w:val="0"/>
      <w:marBottom w:val="0"/>
      <w:divBdr>
        <w:top w:val="none" w:sz="0" w:space="0" w:color="auto"/>
        <w:left w:val="none" w:sz="0" w:space="0" w:color="auto"/>
        <w:bottom w:val="none" w:sz="0" w:space="0" w:color="auto"/>
        <w:right w:val="none" w:sz="0" w:space="0" w:color="auto"/>
      </w:divBdr>
    </w:div>
    <w:div w:id="520320782">
      <w:bodyDiv w:val="1"/>
      <w:marLeft w:val="0"/>
      <w:marRight w:val="0"/>
      <w:marTop w:val="0"/>
      <w:marBottom w:val="0"/>
      <w:divBdr>
        <w:top w:val="none" w:sz="0" w:space="0" w:color="auto"/>
        <w:left w:val="none" w:sz="0" w:space="0" w:color="auto"/>
        <w:bottom w:val="none" w:sz="0" w:space="0" w:color="auto"/>
        <w:right w:val="none" w:sz="0" w:space="0" w:color="auto"/>
      </w:divBdr>
    </w:div>
    <w:div w:id="520968811">
      <w:bodyDiv w:val="1"/>
      <w:marLeft w:val="0"/>
      <w:marRight w:val="0"/>
      <w:marTop w:val="0"/>
      <w:marBottom w:val="0"/>
      <w:divBdr>
        <w:top w:val="none" w:sz="0" w:space="0" w:color="auto"/>
        <w:left w:val="none" w:sz="0" w:space="0" w:color="auto"/>
        <w:bottom w:val="none" w:sz="0" w:space="0" w:color="auto"/>
        <w:right w:val="none" w:sz="0" w:space="0" w:color="auto"/>
      </w:divBdr>
    </w:div>
    <w:div w:id="520971960">
      <w:bodyDiv w:val="1"/>
      <w:marLeft w:val="0"/>
      <w:marRight w:val="0"/>
      <w:marTop w:val="0"/>
      <w:marBottom w:val="0"/>
      <w:divBdr>
        <w:top w:val="none" w:sz="0" w:space="0" w:color="auto"/>
        <w:left w:val="none" w:sz="0" w:space="0" w:color="auto"/>
        <w:bottom w:val="none" w:sz="0" w:space="0" w:color="auto"/>
        <w:right w:val="none" w:sz="0" w:space="0" w:color="auto"/>
      </w:divBdr>
    </w:div>
    <w:div w:id="527448654">
      <w:bodyDiv w:val="1"/>
      <w:marLeft w:val="0"/>
      <w:marRight w:val="0"/>
      <w:marTop w:val="0"/>
      <w:marBottom w:val="0"/>
      <w:divBdr>
        <w:top w:val="none" w:sz="0" w:space="0" w:color="auto"/>
        <w:left w:val="none" w:sz="0" w:space="0" w:color="auto"/>
        <w:bottom w:val="none" w:sz="0" w:space="0" w:color="auto"/>
        <w:right w:val="none" w:sz="0" w:space="0" w:color="auto"/>
      </w:divBdr>
    </w:div>
    <w:div w:id="527837299">
      <w:bodyDiv w:val="1"/>
      <w:marLeft w:val="0"/>
      <w:marRight w:val="0"/>
      <w:marTop w:val="0"/>
      <w:marBottom w:val="0"/>
      <w:divBdr>
        <w:top w:val="none" w:sz="0" w:space="0" w:color="auto"/>
        <w:left w:val="none" w:sz="0" w:space="0" w:color="auto"/>
        <w:bottom w:val="none" w:sz="0" w:space="0" w:color="auto"/>
        <w:right w:val="none" w:sz="0" w:space="0" w:color="auto"/>
      </w:divBdr>
    </w:div>
    <w:div w:id="528488078">
      <w:bodyDiv w:val="1"/>
      <w:marLeft w:val="0"/>
      <w:marRight w:val="0"/>
      <w:marTop w:val="0"/>
      <w:marBottom w:val="0"/>
      <w:divBdr>
        <w:top w:val="none" w:sz="0" w:space="0" w:color="auto"/>
        <w:left w:val="none" w:sz="0" w:space="0" w:color="auto"/>
        <w:bottom w:val="none" w:sz="0" w:space="0" w:color="auto"/>
        <w:right w:val="none" w:sz="0" w:space="0" w:color="auto"/>
      </w:divBdr>
    </w:div>
    <w:div w:id="529534072">
      <w:bodyDiv w:val="1"/>
      <w:marLeft w:val="0"/>
      <w:marRight w:val="0"/>
      <w:marTop w:val="0"/>
      <w:marBottom w:val="0"/>
      <w:divBdr>
        <w:top w:val="none" w:sz="0" w:space="0" w:color="auto"/>
        <w:left w:val="none" w:sz="0" w:space="0" w:color="auto"/>
        <w:bottom w:val="none" w:sz="0" w:space="0" w:color="auto"/>
        <w:right w:val="none" w:sz="0" w:space="0" w:color="auto"/>
      </w:divBdr>
    </w:div>
    <w:div w:id="532114985">
      <w:bodyDiv w:val="1"/>
      <w:marLeft w:val="0"/>
      <w:marRight w:val="0"/>
      <w:marTop w:val="0"/>
      <w:marBottom w:val="0"/>
      <w:divBdr>
        <w:top w:val="none" w:sz="0" w:space="0" w:color="auto"/>
        <w:left w:val="none" w:sz="0" w:space="0" w:color="auto"/>
        <w:bottom w:val="none" w:sz="0" w:space="0" w:color="auto"/>
        <w:right w:val="none" w:sz="0" w:space="0" w:color="auto"/>
      </w:divBdr>
    </w:div>
    <w:div w:id="532302633">
      <w:bodyDiv w:val="1"/>
      <w:marLeft w:val="0"/>
      <w:marRight w:val="0"/>
      <w:marTop w:val="0"/>
      <w:marBottom w:val="0"/>
      <w:divBdr>
        <w:top w:val="none" w:sz="0" w:space="0" w:color="auto"/>
        <w:left w:val="none" w:sz="0" w:space="0" w:color="auto"/>
        <w:bottom w:val="none" w:sz="0" w:space="0" w:color="auto"/>
        <w:right w:val="none" w:sz="0" w:space="0" w:color="auto"/>
      </w:divBdr>
    </w:div>
    <w:div w:id="533345940">
      <w:bodyDiv w:val="1"/>
      <w:marLeft w:val="0"/>
      <w:marRight w:val="0"/>
      <w:marTop w:val="0"/>
      <w:marBottom w:val="0"/>
      <w:divBdr>
        <w:top w:val="none" w:sz="0" w:space="0" w:color="auto"/>
        <w:left w:val="none" w:sz="0" w:space="0" w:color="auto"/>
        <w:bottom w:val="none" w:sz="0" w:space="0" w:color="auto"/>
        <w:right w:val="none" w:sz="0" w:space="0" w:color="auto"/>
      </w:divBdr>
    </w:div>
    <w:div w:id="533689426">
      <w:bodyDiv w:val="1"/>
      <w:marLeft w:val="0"/>
      <w:marRight w:val="0"/>
      <w:marTop w:val="0"/>
      <w:marBottom w:val="0"/>
      <w:divBdr>
        <w:top w:val="none" w:sz="0" w:space="0" w:color="auto"/>
        <w:left w:val="none" w:sz="0" w:space="0" w:color="auto"/>
        <w:bottom w:val="none" w:sz="0" w:space="0" w:color="auto"/>
        <w:right w:val="none" w:sz="0" w:space="0" w:color="auto"/>
      </w:divBdr>
    </w:div>
    <w:div w:id="535196110">
      <w:bodyDiv w:val="1"/>
      <w:marLeft w:val="0"/>
      <w:marRight w:val="0"/>
      <w:marTop w:val="0"/>
      <w:marBottom w:val="0"/>
      <w:divBdr>
        <w:top w:val="none" w:sz="0" w:space="0" w:color="auto"/>
        <w:left w:val="none" w:sz="0" w:space="0" w:color="auto"/>
        <w:bottom w:val="none" w:sz="0" w:space="0" w:color="auto"/>
        <w:right w:val="none" w:sz="0" w:space="0" w:color="auto"/>
      </w:divBdr>
    </w:div>
    <w:div w:id="540938252">
      <w:bodyDiv w:val="1"/>
      <w:marLeft w:val="0"/>
      <w:marRight w:val="0"/>
      <w:marTop w:val="0"/>
      <w:marBottom w:val="0"/>
      <w:divBdr>
        <w:top w:val="none" w:sz="0" w:space="0" w:color="auto"/>
        <w:left w:val="none" w:sz="0" w:space="0" w:color="auto"/>
        <w:bottom w:val="none" w:sz="0" w:space="0" w:color="auto"/>
        <w:right w:val="none" w:sz="0" w:space="0" w:color="auto"/>
      </w:divBdr>
    </w:div>
    <w:div w:id="543371436">
      <w:bodyDiv w:val="1"/>
      <w:marLeft w:val="0"/>
      <w:marRight w:val="0"/>
      <w:marTop w:val="0"/>
      <w:marBottom w:val="0"/>
      <w:divBdr>
        <w:top w:val="none" w:sz="0" w:space="0" w:color="auto"/>
        <w:left w:val="none" w:sz="0" w:space="0" w:color="auto"/>
        <w:bottom w:val="none" w:sz="0" w:space="0" w:color="auto"/>
        <w:right w:val="none" w:sz="0" w:space="0" w:color="auto"/>
      </w:divBdr>
    </w:div>
    <w:div w:id="552468649">
      <w:bodyDiv w:val="1"/>
      <w:marLeft w:val="0"/>
      <w:marRight w:val="0"/>
      <w:marTop w:val="0"/>
      <w:marBottom w:val="0"/>
      <w:divBdr>
        <w:top w:val="none" w:sz="0" w:space="0" w:color="auto"/>
        <w:left w:val="none" w:sz="0" w:space="0" w:color="auto"/>
        <w:bottom w:val="none" w:sz="0" w:space="0" w:color="auto"/>
        <w:right w:val="none" w:sz="0" w:space="0" w:color="auto"/>
      </w:divBdr>
    </w:div>
    <w:div w:id="557520908">
      <w:bodyDiv w:val="1"/>
      <w:marLeft w:val="0"/>
      <w:marRight w:val="0"/>
      <w:marTop w:val="0"/>
      <w:marBottom w:val="0"/>
      <w:divBdr>
        <w:top w:val="none" w:sz="0" w:space="0" w:color="auto"/>
        <w:left w:val="none" w:sz="0" w:space="0" w:color="auto"/>
        <w:bottom w:val="none" w:sz="0" w:space="0" w:color="auto"/>
        <w:right w:val="none" w:sz="0" w:space="0" w:color="auto"/>
      </w:divBdr>
    </w:div>
    <w:div w:id="558593008">
      <w:bodyDiv w:val="1"/>
      <w:marLeft w:val="0"/>
      <w:marRight w:val="0"/>
      <w:marTop w:val="0"/>
      <w:marBottom w:val="0"/>
      <w:divBdr>
        <w:top w:val="none" w:sz="0" w:space="0" w:color="auto"/>
        <w:left w:val="none" w:sz="0" w:space="0" w:color="auto"/>
        <w:bottom w:val="none" w:sz="0" w:space="0" w:color="auto"/>
        <w:right w:val="none" w:sz="0" w:space="0" w:color="auto"/>
      </w:divBdr>
    </w:div>
    <w:div w:id="561134267">
      <w:bodyDiv w:val="1"/>
      <w:marLeft w:val="0"/>
      <w:marRight w:val="0"/>
      <w:marTop w:val="0"/>
      <w:marBottom w:val="0"/>
      <w:divBdr>
        <w:top w:val="none" w:sz="0" w:space="0" w:color="auto"/>
        <w:left w:val="none" w:sz="0" w:space="0" w:color="auto"/>
        <w:bottom w:val="none" w:sz="0" w:space="0" w:color="auto"/>
        <w:right w:val="none" w:sz="0" w:space="0" w:color="auto"/>
      </w:divBdr>
    </w:div>
    <w:div w:id="569075685">
      <w:bodyDiv w:val="1"/>
      <w:marLeft w:val="0"/>
      <w:marRight w:val="0"/>
      <w:marTop w:val="0"/>
      <w:marBottom w:val="0"/>
      <w:divBdr>
        <w:top w:val="none" w:sz="0" w:space="0" w:color="auto"/>
        <w:left w:val="none" w:sz="0" w:space="0" w:color="auto"/>
        <w:bottom w:val="none" w:sz="0" w:space="0" w:color="auto"/>
        <w:right w:val="none" w:sz="0" w:space="0" w:color="auto"/>
      </w:divBdr>
    </w:div>
    <w:div w:id="580339358">
      <w:bodyDiv w:val="1"/>
      <w:marLeft w:val="0"/>
      <w:marRight w:val="0"/>
      <w:marTop w:val="0"/>
      <w:marBottom w:val="0"/>
      <w:divBdr>
        <w:top w:val="none" w:sz="0" w:space="0" w:color="auto"/>
        <w:left w:val="none" w:sz="0" w:space="0" w:color="auto"/>
        <w:bottom w:val="none" w:sz="0" w:space="0" w:color="auto"/>
        <w:right w:val="none" w:sz="0" w:space="0" w:color="auto"/>
      </w:divBdr>
    </w:div>
    <w:div w:id="589393289">
      <w:bodyDiv w:val="1"/>
      <w:marLeft w:val="0"/>
      <w:marRight w:val="0"/>
      <w:marTop w:val="0"/>
      <w:marBottom w:val="0"/>
      <w:divBdr>
        <w:top w:val="none" w:sz="0" w:space="0" w:color="auto"/>
        <w:left w:val="none" w:sz="0" w:space="0" w:color="auto"/>
        <w:bottom w:val="none" w:sz="0" w:space="0" w:color="auto"/>
        <w:right w:val="none" w:sz="0" w:space="0" w:color="auto"/>
      </w:divBdr>
    </w:div>
    <w:div w:id="594364182">
      <w:bodyDiv w:val="1"/>
      <w:marLeft w:val="0"/>
      <w:marRight w:val="0"/>
      <w:marTop w:val="0"/>
      <w:marBottom w:val="0"/>
      <w:divBdr>
        <w:top w:val="none" w:sz="0" w:space="0" w:color="auto"/>
        <w:left w:val="none" w:sz="0" w:space="0" w:color="auto"/>
        <w:bottom w:val="none" w:sz="0" w:space="0" w:color="auto"/>
        <w:right w:val="none" w:sz="0" w:space="0" w:color="auto"/>
      </w:divBdr>
    </w:div>
    <w:div w:id="594751410">
      <w:bodyDiv w:val="1"/>
      <w:marLeft w:val="0"/>
      <w:marRight w:val="0"/>
      <w:marTop w:val="0"/>
      <w:marBottom w:val="0"/>
      <w:divBdr>
        <w:top w:val="none" w:sz="0" w:space="0" w:color="auto"/>
        <w:left w:val="none" w:sz="0" w:space="0" w:color="auto"/>
        <w:bottom w:val="none" w:sz="0" w:space="0" w:color="auto"/>
        <w:right w:val="none" w:sz="0" w:space="0" w:color="auto"/>
      </w:divBdr>
      <w:divsChild>
        <w:div w:id="1290671026">
          <w:marLeft w:val="0"/>
          <w:marRight w:val="0"/>
          <w:marTop w:val="0"/>
          <w:marBottom w:val="0"/>
          <w:divBdr>
            <w:top w:val="none" w:sz="0" w:space="0" w:color="auto"/>
            <w:left w:val="none" w:sz="0" w:space="0" w:color="auto"/>
            <w:bottom w:val="none" w:sz="0" w:space="0" w:color="auto"/>
            <w:right w:val="none" w:sz="0" w:space="0" w:color="auto"/>
          </w:divBdr>
        </w:div>
      </w:divsChild>
    </w:div>
    <w:div w:id="594942607">
      <w:bodyDiv w:val="1"/>
      <w:marLeft w:val="0"/>
      <w:marRight w:val="0"/>
      <w:marTop w:val="0"/>
      <w:marBottom w:val="0"/>
      <w:divBdr>
        <w:top w:val="none" w:sz="0" w:space="0" w:color="auto"/>
        <w:left w:val="none" w:sz="0" w:space="0" w:color="auto"/>
        <w:bottom w:val="none" w:sz="0" w:space="0" w:color="auto"/>
        <w:right w:val="none" w:sz="0" w:space="0" w:color="auto"/>
      </w:divBdr>
    </w:div>
    <w:div w:id="607469113">
      <w:bodyDiv w:val="1"/>
      <w:marLeft w:val="0"/>
      <w:marRight w:val="0"/>
      <w:marTop w:val="0"/>
      <w:marBottom w:val="0"/>
      <w:divBdr>
        <w:top w:val="none" w:sz="0" w:space="0" w:color="auto"/>
        <w:left w:val="none" w:sz="0" w:space="0" w:color="auto"/>
        <w:bottom w:val="none" w:sz="0" w:space="0" w:color="auto"/>
        <w:right w:val="none" w:sz="0" w:space="0" w:color="auto"/>
      </w:divBdr>
    </w:div>
    <w:div w:id="608660055">
      <w:bodyDiv w:val="1"/>
      <w:marLeft w:val="0"/>
      <w:marRight w:val="0"/>
      <w:marTop w:val="0"/>
      <w:marBottom w:val="0"/>
      <w:divBdr>
        <w:top w:val="none" w:sz="0" w:space="0" w:color="auto"/>
        <w:left w:val="none" w:sz="0" w:space="0" w:color="auto"/>
        <w:bottom w:val="none" w:sz="0" w:space="0" w:color="auto"/>
        <w:right w:val="none" w:sz="0" w:space="0" w:color="auto"/>
      </w:divBdr>
    </w:div>
    <w:div w:id="615984788">
      <w:bodyDiv w:val="1"/>
      <w:marLeft w:val="0"/>
      <w:marRight w:val="0"/>
      <w:marTop w:val="0"/>
      <w:marBottom w:val="0"/>
      <w:divBdr>
        <w:top w:val="none" w:sz="0" w:space="0" w:color="auto"/>
        <w:left w:val="none" w:sz="0" w:space="0" w:color="auto"/>
        <w:bottom w:val="none" w:sz="0" w:space="0" w:color="auto"/>
        <w:right w:val="none" w:sz="0" w:space="0" w:color="auto"/>
      </w:divBdr>
    </w:div>
    <w:div w:id="617563539">
      <w:bodyDiv w:val="1"/>
      <w:marLeft w:val="0"/>
      <w:marRight w:val="0"/>
      <w:marTop w:val="0"/>
      <w:marBottom w:val="0"/>
      <w:divBdr>
        <w:top w:val="none" w:sz="0" w:space="0" w:color="auto"/>
        <w:left w:val="none" w:sz="0" w:space="0" w:color="auto"/>
        <w:bottom w:val="none" w:sz="0" w:space="0" w:color="auto"/>
        <w:right w:val="none" w:sz="0" w:space="0" w:color="auto"/>
      </w:divBdr>
      <w:divsChild>
        <w:div w:id="5793944">
          <w:marLeft w:val="0"/>
          <w:marRight w:val="0"/>
          <w:marTop w:val="0"/>
          <w:marBottom w:val="0"/>
          <w:divBdr>
            <w:top w:val="none" w:sz="0" w:space="0" w:color="auto"/>
            <w:left w:val="none" w:sz="0" w:space="0" w:color="auto"/>
            <w:bottom w:val="none" w:sz="0" w:space="0" w:color="auto"/>
            <w:right w:val="none" w:sz="0" w:space="0" w:color="auto"/>
          </w:divBdr>
        </w:div>
        <w:div w:id="604918757">
          <w:marLeft w:val="0"/>
          <w:marRight w:val="0"/>
          <w:marTop w:val="0"/>
          <w:marBottom w:val="0"/>
          <w:divBdr>
            <w:top w:val="none" w:sz="0" w:space="0" w:color="auto"/>
            <w:left w:val="none" w:sz="0" w:space="0" w:color="auto"/>
            <w:bottom w:val="none" w:sz="0" w:space="0" w:color="auto"/>
            <w:right w:val="none" w:sz="0" w:space="0" w:color="auto"/>
          </w:divBdr>
        </w:div>
        <w:div w:id="612784592">
          <w:marLeft w:val="0"/>
          <w:marRight w:val="0"/>
          <w:marTop w:val="0"/>
          <w:marBottom w:val="0"/>
          <w:divBdr>
            <w:top w:val="none" w:sz="0" w:space="0" w:color="auto"/>
            <w:left w:val="none" w:sz="0" w:space="0" w:color="auto"/>
            <w:bottom w:val="none" w:sz="0" w:space="0" w:color="auto"/>
            <w:right w:val="none" w:sz="0" w:space="0" w:color="auto"/>
          </w:divBdr>
        </w:div>
        <w:div w:id="860357288">
          <w:marLeft w:val="0"/>
          <w:marRight w:val="0"/>
          <w:marTop w:val="0"/>
          <w:marBottom w:val="0"/>
          <w:divBdr>
            <w:top w:val="none" w:sz="0" w:space="0" w:color="auto"/>
            <w:left w:val="none" w:sz="0" w:space="0" w:color="auto"/>
            <w:bottom w:val="none" w:sz="0" w:space="0" w:color="auto"/>
            <w:right w:val="none" w:sz="0" w:space="0" w:color="auto"/>
          </w:divBdr>
        </w:div>
        <w:div w:id="1431899615">
          <w:marLeft w:val="0"/>
          <w:marRight w:val="0"/>
          <w:marTop w:val="0"/>
          <w:marBottom w:val="0"/>
          <w:divBdr>
            <w:top w:val="none" w:sz="0" w:space="0" w:color="auto"/>
            <w:left w:val="none" w:sz="0" w:space="0" w:color="auto"/>
            <w:bottom w:val="none" w:sz="0" w:space="0" w:color="auto"/>
            <w:right w:val="none" w:sz="0" w:space="0" w:color="auto"/>
          </w:divBdr>
        </w:div>
        <w:div w:id="1886990111">
          <w:marLeft w:val="0"/>
          <w:marRight w:val="0"/>
          <w:marTop w:val="0"/>
          <w:marBottom w:val="0"/>
          <w:divBdr>
            <w:top w:val="none" w:sz="0" w:space="0" w:color="auto"/>
            <w:left w:val="none" w:sz="0" w:space="0" w:color="auto"/>
            <w:bottom w:val="none" w:sz="0" w:space="0" w:color="auto"/>
            <w:right w:val="none" w:sz="0" w:space="0" w:color="auto"/>
          </w:divBdr>
        </w:div>
      </w:divsChild>
    </w:div>
    <w:div w:id="619726082">
      <w:bodyDiv w:val="1"/>
      <w:marLeft w:val="0"/>
      <w:marRight w:val="0"/>
      <w:marTop w:val="0"/>
      <w:marBottom w:val="0"/>
      <w:divBdr>
        <w:top w:val="none" w:sz="0" w:space="0" w:color="auto"/>
        <w:left w:val="none" w:sz="0" w:space="0" w:color="auto"/>
        <w:bottom w:val="none" w:sz="0" w:space="0" w:color="auto"/>
        <w:right w:val="none" w:sz="0" w:space="0" w:color="auto"/>
      </w:divBdr>
    </w:div>
    <w:div w:id="630131670">
      <w:bodyDiv w:val="1"/>
      <w:marLeft w:val="0"/>
      <w:marRight w:val="0"/>
      <w:marTop w:val="0"/>
      <w:marBottom w:val="0"/>
      <w:divBdr>
        <w:top w:val="none" w:sz="0" w:space="0" w:color="auto"/>
        <w:left w:val="none" w:sz="0" w:space="0" w:color="auto"/>
        <w:bottom w:val="none" w:sz="0" w:space="0" w:color="auto"/>
        <w:right w:val="none" w:sz="0" w:space="0" w:color="auto"/>
      </w:divBdr>
    </w:div>
    <w:div w:id="630407718">
      <w:bodyDiv w:val="1"/>
      <w:marLeft w:val="0"/>
      <w:marRight w:val="0"/>
      <w:marTop w:val="0"/>
      <w:marBottom w:val="0"/>
      <w:divBdr>
        <w:top w:val="none" w:sz="0" w:space="0" w:color="auto"/>
        <w:left w:val="none" w:sz="0" w:space="0" w:color="auto"/>
        <w:bottom w:val="none" w:sz="0" w:space="0" w:color="auto"/>
        <w:right w:val="none" w:sz="0" w:space="0" w:color="auto"/>
      </w:divBdr>
    </w:div>
    <w:div w:id="650914399">
      <w:bodyDiv w:val="1"/>
      <w:marLeft w:val="0"/>
      <w:marRight w:val="0"/>
      <w:marTop w:val="0"/>
      <w:marBottom w:val="0"/>
      <w:divBdr>
        <w:top w:val="none" w:sz="0" w:space="0" w:color="auto"/>
        <w:left w:val="none" w:sz="0" w:space="0" w:color="auto"/>
        <w:bottom w:val="none" w:sz="0" w:space="0" w:color="auto"/>
        <w:right w:val="none" w:sz="0" w:space="0" w:color="auto"/>
      </w:divBdr>
    </w:div>
    <w:div w:id="656618509">
      <w:bodyDiv w:val="1"/>
      <w:marLeft w:val="0"/>
      <w:marRight w:val="0"/>
      <w:marTop w:val="0"/>
      <w:marBottom w:val="0"/>
      <w:divBdr>
        <w:top w:val="none" w:sz="0" w:space="0" w:color="auto"/>
        <w:left w:val="none" w:sz="0" w:space="0" w:color="auto"/>
        <w:bottom w:val="none" w:sz="0" w:space="0" w:color="auto"/>
        <w:right w:val="none" w:sz="0" w:space="0" w:color="auto"/>
      </w:divBdr>
    </w:div>
    <w:div w:id="657419345">
      <w:bodyDiv w:val="1"/>
      <w:marLeft w:val="0"/>
      <w:marRight w:val="0"/>
      <w:marTop w:val="0"/>
      <w:marBottom w:val="0"/>
      <w:divBdr>
        <w:top w:val="none" w:sz="0" w:space="0" w:color="auto"/>
        <w:left w:val="none" w:sz="0" w:space="0" w:color="auto"/>
        <w:bottom w:val="none" w:sz="0" w:space="0" w:color="auto"/>
        <w:right w:val="none" w:sz="0" w:space="0" w:color="auto"/>
      </w:divBdr>
    </w:div>
    <w:div w:id="659161954">
      <w:bodyDiv w:val="1"/>
      <w:marLeft w:val="0"/>
      <w:marRight w:val="0"/>
      <w:marTop w:val="0"/>
      <w:marBottom w:val="0"/>
      <w:divBdr>
        <w:top w:val="none" w:sz="0" w:space="0" w:color="auto"/>
        <w:left w:val="none" w:sz="0" w:space="0" w:color="auto"/>
        <w:bottom w:val="none" w:sz="0" w:space="0" w:color="auto"/>
        <w:right w:val="none" w:sz="0" w:space="0" w:color="auto"/>
      </w:divBdr>
    </w:div>
    <w:div w:id="663121388">
      <w:bodyDiv w:val="1"/>
      <w:marLeft w:val="0"/>
      <w:marRight w:val="0"/>
      <w:marTop w:val="0"/>
      <w:marBottom w:val="0"/>
      <w:divBdr>
        <w:top w:val="none" w:sz="0" w:space="0" w:color="auto"/>
        <w:left w:val="none" w:sz="0" w:space="0" w:color="auto"/>
        <w:bottom w:val="none" w:sz="0" w:space="0" w:color="auto"/>
        <w:right w:val="none" w:sz="0" w:space="0" w:color="auto"/>
      </w:divBdr>
    </w:div>
    <w:div w:id="674645995">
      <w:bodyDiv w:val="1"/>
      <w:marLeft w:val="0"/>
      <w:marRight w:val="0"/>
      <w:marTop w:val="0"/>
      <w:marBottom w:val="0"/>
      <w:divBdr>
        <w:top w:val="none" w:sz="0" w:space="0" w:color="auto"/>
        <w:left w:val="none" w:sz="0" w:space="0" w:color="auto"/>
        <w:bottom w:val="none" w:sz="0" w:space="0" w:color="auto"/>
        <w:right w:val="none" w:sz="0" w:space="0" w:color="auto"/>
      </w:divBdr>
      <w:divsChild>
        <w:div w:id="1352534558">
          <w:marLeft w:val="0"/>
          <w:marRight w:val="0"/>
          <w:marTop w:val="0"/>
          <w:marBottom w:val="0"/>
          <w:divBdr>
            <w:top w:val="none" w:sz="0" w:space="0" w:color="auto"/>
            <w:left w:val="none" w:sz="0" w:space="0" w:color="auto"/>
            <w:bottom w:val="none" w:sz="0" w:space="0" w:color="auto"/>
            <w:right w:val="none" w:sz="0" w:space="0" w:color="auto"/>
          </w:divBdr>
        </w:div>
      </w:divsChild>
    </w:div>
    <w:div w:id="678430017">
      <w:bodyDiv w:val="1"/>
      <w:marLeft w:val="0"/>
      <w:marRight w:val="0"/>
      <w:marTop w:val="0"/>
      <w:marBottom w:val="0"/>
      <w:divBdr>
        <w:top w:val="none" w:sz="0" w:space="0" w:color="auto"/>
        <w:left w:val="none" w:sz="0" w:space="0" w:color="auto"/>
        <w:bottom w:val="none" w:sz="0" w:space="0" w:color="auto"/>
        <w:right w:val="none" w:sz="0" w:space="0" w:color="auto"/>
      </w:divBdr>
    </w:div>
    <w:div w:id="678703392">
      <w:bodyDiv w:val="1"/>
      <w:marLeft w:val="0"/>
      <w:marRight w:val="0"/>
      <w:marTop w:val="0"/>
      <w:marBottom w:val="0"/>
      <w:divBdr>
        <w:top w:val="none" w:sz="0" w:space="0" w:color="auto"/>
        <w:left w:val="none" w:sz="0" w:space="0" w:color="auto"/>
        <w:bottom w:val="none" w:sz="0" w:space="0" w:color="auto"/>
        <w:right w:val="none" w:sz="0" w:space="0" w:color="auto"/>
      </w:divBdr>
    </w:div>
    <w:div w:id="680662433">
      <w:bodyDiv w:val="1"/>
      <w:marLeft w:val="0"/>
      <w:marRight w:val="0"/>
      <w:marTop w:val="0"/>
      <w:marBottom w:val="0"/>
      <w:divBdr>
        <w:top w:val="none" w:sz="0" w:space="0" w:color="auto"/>
        <w:left w:val="none" w:sz="0" w:space="0" w:color="auto"/>
        <w:bottom w:val="none" w:sz="0" w:space="0" w:color="auto"/>
        <w:right w:val="none" w:sz="0" w:space="0" w:color="auto"/>
      </w:divBdr>
    </w:div>
    <w:div w:id="681206707">
      <w:bodyDiv w:val="1"/>
      <w:marLeft w:val="0"/>
      <w:marRight w:val="0"/>
      <w:marTop w:val="0"/>
      <w:marBottom w:val="0"/>
      <w:divBdr>
        <w:top w:val="none" w:sz="0" w:space="0" w:color="auto"/>
        <w:left w:val="none" w:sz="0" w:space="0" w:color="auto"/>
        <w:bottom w:val="none" w:sz="0" w:space="0" w:color="auto"/>
        <w:right w:val="none" w:sz="0" w:space="0" w:color="auto"/>
      </w:divBdr>
    </w:div>
    <w:div w:id="682895906">
      <w:bodyDiv w:val="1"/>
      <w:marLeft w:val="0"/>
      <w:marRight w:val="0"/>
      <w:marTop w:val="0"/>
      <w:marBottom w:val="0"/>
      <w:divBdr>
        <w:top w:val="none" w:sz="0" w:space="0" w:color="auto"/>
        <w:left w:val="none" w:sz="0" w:space="0" w:color="auto"/>
        <w:bottom w:val="none" w:sz="0" w:space="0" w:color="auto"/>
        <w:right w:val="none" w:sz="0" w:space="0" w:color="auto"/>
      </w:divBdr>
    </w:div>
    <w:div w:id="688216953">
      <w:bodyDiv w:val="1"/>
      <w:marLeft w:val="0"/>
      <w:marRight w:val="0"/>
      <w:marTop w:val="0"/>
      <w:marBottom w:val="0"/>
      <w:divBdr>
        <w:top w:val="none" w:sz="0" w:space="0" w:color="auto"/>
        <w:left w:val="none" w:sz="0" w:space="0" w:color="auto"/>
        <w:bottom w:val="none" w:sz="0" w:space="0" w:color="auto"/>
        <w:right w:val="none" w:sz="0" w:space="0" w:color="auto"/>
      </w:divBdr>
    </w:div>
    <w:div w:id="701784279">
      <w:bodyDiv w:val="1"/>
      <w:marLeft w:val="0"/>
      <w:marRight w:val="0"/>
      <w:marTop w:val="0"/>
      <w:marBottom w:val="0"/>
      <w:divBdr>
        <w:top w:val="none" w:sz="0" w:space="0" w:color="auto"/>
        <w:left w:val="none" w:sz="0" w:space="0" w:color="auto"/>
        <w:bottom w:val="none" w:sz="0" w:space="0" w:color="auto"/>
        <w:right w:val="none" w:sz="0" w:space="0" w:color="auto"/>
      </w:divBdr>
    </w:div>
    <w:div w:id="702747727">
      <w:bodyDiv w:val="1"/>
      <w:marLeft w:val="0"/>
      <w:marRight w:val="0"/>
      <w:marTop w:val="0"/>
      <w:marBottom w:val="0"/>
      <w:divBdr>
        <w:top w:val="none" w:sz="0" w:space="0" w:color="auto"/>
        <w:left w:val="none" w:sz="0" w:space="0" w:color="auto"/>
        <w:bottom w:val="none" w:sz="0" w:space="0" w:color="auto"/>
        <w:right w:val="none" w:sz="0" w:space="0" w:color="auto"/>
      </w:divBdr>
    </w:div>
    <w:div w:id="704671728">
      <w:bodyDiv w:val="1"/>
      <w:marLeft w:val="0"/>
      <w:marRight w:val="0"/>
      <w:marTop w:val="0"/>
      <w:marBottom w:val="0"/>
      <w:divBdr>
        <w:top w:val="none" w:sz="0" w:space="0" w:color="auto"/>
        <w:left w:val="none" w:sz="0" w:space="0" w:color="auto"/>
        <w:bottom w:val="none" w:sz="0" w:space="0" w:color="auto"/>
        <w:right w:val="none" w:sz="0" w:space="0" w:color="auto"/>
      </w:divBdr>
    </w:div>
    <w:div w:id="705836568">
      <w:bodyDiv w:val="1"/>
      <w:marLeft w:val="0"/>
      <w:marRight w:val="0"/>
      <w:marTop w:val="0"/>
      <w:marBottom w:val="0"/>
      <w:divBdr>
        <w:top w:val="none" w:sz="0" w:space="0" w:color="auto"/>
        <w:left w:val="none" w:sz="0" w:space="0" w:color="auto"/>
        <w:bottom w:val="none" w:sz="0" w:space="0" w:color="auto"/>
        <w:right w:val="none" w:sz="0" w:space="0" w:color="auto"/>
      </w:divBdr>
    </w:div>
    <w:div w:id="712265639">
      <w:bodyDiv w:val="1"/>
      <w:marLeft w:val="0"/>
      <w:marRight w:val="0"/>
      <w:marTop w:val="0"/>
      <w:marBottom w:val="0"/>
      <w:divBdr>
        <w:top w:val="none" w:sz="0" w:space="0" w:color="auto"/>
        <w:left w:val="none" w:sz="0" w:space="0" w:color="auto"/>
        <w:bottom w:val="none" w:sz="0" w:space="0" w:color="auto"/>
        <w:right w:val="none" w:sz="0" w:space="0" w:color="auto"/>
      </w:divBdr>
    </w:div>
    <w:div w:id="714349589">
      <w:bodyDiv w:val="1"/>
      <w:marLeft w:val="0"/>
      <w:marRight w:val="0"/>
      <w:marTop w:val="0"/>
      <w:marBottom w:val="0"/>
      <w:divBdr>
        <w:top w:val="none" w:sz="0" w:space="0" w:color="auto"/>
        <w:left w:val="none" w:sz="0" w:space="0" w:color="auto"/>
        <w:bottom w:val="none" w:sz="0" w:space="0" w:color="auto"/>
        <w:right w:val="none" w:sz="0" w:space="0" w:color="auto"/>
      </w:divBdr>
    </w:div>
    <w:div w:id="714811570">
      <w:bodyDiv w:val="1"/>
      <w:marLeft w:val="0"/>
      <w:marRight w:val="0"/>
      <w:marTop w:val="0"/>
      <w:marBottom w:val="0"/>
      <w:divBdr>
        <w:top w:val="none" w:sz="0" w:space="0" w:color="auto"/>
        <w:left w:val="none" w:sz="0" w:space="0" w:color="auto"/>
        <w:bottom w:val="none" w:sz="0" w:space="0" w:color="auto"/>
        <w:right w:val="none" w:sz="0" w:space="0" w:color="auto"/>
      </w:divBdr>
    </w:div>
    <w:div w:id="726998897">
      <w:bodyDiv w:val="1"/>
      <w:marLeft w:val="0"/>
      <w:marRight w:val="0"/>
      <w:marTop w:val="0"/>
      <w:marBottom w:val="0"/>
      <w:divBdr>
        <w:top w:val="none" w:sz="0" w:space="0" w:color="auto"/>
        <w:left w:val="none" w:sz="0" w:space="0" w:color="auto"/>
        <w:bottom w:val="none" w:sz="0" w:space="0" w:color="auto"/>
        <w:right w:val="none" w:sz="0" w:space="0" w:color="auto"/>
      </w:divBdr>
    </w:div>
    <w:div w:id="732578514">
      <w:bodyDiv w:val="1"/>
      <w:marLeft w:val="0"/>
      <w:marRight w:val="0"/>
      <w:marTop w:val="0"/>
      <w:marBottom w:val="0"/>
      <w:divBdr>
        <w:top w:val="none" w:sz="0" w:space="0" w:color="auto"/>
        <w:left w:val="none" w:sz="0" w:space="0" w:color="auto"/>
        <w:bottom w:val="none" w:sz="0" w:space="0" w:color="auto"/>
        <w:right w:val="none" w:sz="0" w:space="0" w:color="auto"/>
      </w:divBdr>
    </w:div>
    <w:div w:id="732970972">
      <w:bodyDiv w:val="1"/>
      <w:marLeft w:val="0"/>
      <w:marRight w:val="0"/>
      <w:marTop w:val="0"/>
      <w:marBottom w:val="0"/>
      <w:divBdr>
        <w:top w:val="none" w:sz="0" w:space="0" w:color="auto"/>
        <w:left w:val="none" w:sz="0" w:space="0" w:color="auto"/>
        <w:bottom w:val="none" w:sz="0" w:space="0" w:color="auto"/>
        <w:right w:val="none" w:sz="0" w:space="0" w:color="auto"/>
      </w:divBdr>
    </w:div>
    <w:div w:id="741219785">
      <w:bodyDiv w:val="1"/>
      <w:marLeft w:val="0"/>
      <w:marRight w:val="0"/>
      <w:marTop w:val="0"/>
      <w:marBottom w:val="0"/>
      <w:divBdr>
        <w:top w:val="none" w:sz="0" w:space="0" w:color="auto"/>
        <w:left w:val="none" w:sz="0" w:space="0" w:color="auto"/>
        <w:bottom w:val="none" w:sz="0" w:space="0" w:color="auto"/>
        <w:right w:val="none" w:sz="0" w:space="0" w:color="auto"/>
      </w:divBdr>
    </w:div>
    <w:div w:id="754741620">
      <w:bodyDiv w:val="1"/>
      <w:marLeft w:val="0"/>
      <w:marRight w:val="0"/>
      <w:marTop w:val="0"/>
      <w:marBottom w:val="0"/>
      <w:divBdr>
        <w:top w:val="none" w:sz="0" w:space="0" w:color="auto"/>
        <w:left w:val="none" w:sz="0" w:space="0" w:color="auto"/>
        <w:bottom w:val="none" w:sz="0" w:space="0" w:color="auto"/>
        <w:right w:val="none" w:sz="0" w:space="0" w:color="auto"/>
      </w:divBdr>
    </w:div>
    <w:div w:id="755133317">
      <w:bodyDiv w:val="1"/>
      <w:marLeft w:val="0"/>
      <w:marRight w:val="0"/>
      <w:marTop w:val="0"/>
      <w:marBottom w:val="0"/>
      <w:divBdr>
        <w:top w:val="none" w:sz="0" w:space="0" w:color="auto"/>
        <w:left w:val="none" w:sz="0" w:space="0" w:color="auto"/>
        <w:bottom w:val="none" w:sz="0" w:space="0" w:color="auto"/>
        <w:right w:val="none" w:sz="0" w:space="0" w:color="auto"/>
      </w:divBdr>
    </w:div>
    <w:div w:id="755176461">
      <w:bodyDiv w:val="1"/>
      <w:marLeft w:val="0"/>
      <w:marRight w:val="0"/>
      <w:marTop w:val="0"/>
      <w:marBottom w:val="0"/>
      <w:divBdr>
        <w:top w:val="none" w:sz="0" w:space="0" w:color="auto"/>
        <w:left w:val="none" w:sz="0" w:space="0" w:color="auto"/>
        <w:bottom w:val="none" w:sz="0" w:space="0" w:color="auto"/>
        <w:right w:val="none" w:sz="0" w:space="0" w:color="auto"/>
      </w:divBdr>
    </w:div>
    <w:div w:id="757556775">
      <w:bodyDiv w:val="1"/>
      <w:marLeft w:val="0"/>
      <w:marRight w:val="0"/>
      <w:marTop w:val="0"/>
      <w:marBottom w:val="0"/>
      <w:divBdr>
        <w:top w:val="none" w:sz="0" w:space="0" w:color="auto"/>
        <w:left w:val="none" w:sz="0" w:space="0" w:color="auto"/>
        <w:bottom w:val="none" w:sz="0" w:space="0" w:color="auto"/>
        <w:right w:val="none" w:sz="0" w:space="0" w:color="auto"/>
      </w:divBdr>
    </w:div>
    <w:div w:id="765152232">
      <w:bodyDiv w:val="1"/>
      <w:marLeft w:val="0"/>
      <w:marRight w:val="0"/>
      <w:marTop w:val="0"/>
      <w:marBottom w:val="0"/>
      <w:divBdr>
        <w:top w:val="none" w:sz="0" w:space="0" w:color="auto"/>
        <w:left w:val="none" w:sz="0" w:space="0" w:color="auto"/>
        <w:bottom w:val="none" w:sz="0" w:space="0" w:color="auto"/>
        <w:right w:val="none" w:sz="0" w:space="0" w:color="auto"/>
      </w:divBdr>
    </w:div>
    <w:div w:id="793400319">
      <w:bodyDiv w:val="1"/>
      <w:marLeft w:val="0"/>
      <w:marRight w:val="0"/>
      <w:marTop w:val="0"/>
      <w:marBottom w:val="0"/>
      <w:divBdr>
        <w:top w:val="none" w:sz="0" w:space="0" w:color="auto"/>
        <w:left w:val="none" w:sz="0" w:space="0" w:color="auto"/>
        <w:bottom w:val="none" w:sz="0" w:space="0" w:color="auto"/>
        <w:right w:val="none" w:sz="0" w:space="0" w:color="auto"/>
      </w:divBdr>
    </w:div>
    <w:div w:id="793909946">
      <w:bodyDiv w:val="1"/>
      <w:marLeft w:val="0"/>
      <w:marRight w:val="0"/>
      <w:marTop w:val="0"/>
      <w:marBottom w:val="0"/>
      <w:divBdr>
        <w:top w:val="none" w:sz="0" w:space="0" w:color="auto"/>
        <w:left w:val="none" w:sz="0" w:space="0" w:color="auto"/>
        <w:bottom w:val="none" w:sz="0" w:space="0" w:color="auto"/>
        <w:right w:val="none" w:sz="0" w:space="0" w:color="auto"/>
      </w:divBdr>
    </w:div>
    <w:div w:id="798259061">
      <w:bodyDiv w:val="1"/>
      <w:marLeft w:val="0"/>
      <w:marRight w:val="0"/>
      <w:marTop w:val="0"/>
      <w:marBottom w:val="0"/>
      <w:divBdr>
        <w:top w:val="none" w:sz="0" w:space="0" w:color="auto"/>
        <w:left w:val="none" w:sz="0" w:space="0" w:color="auto"/>
        <w:bottom w:val="none" w:sz="0" w:space="0" w:color="auto"/>
        <w:right w:val="none" w:sz="0" w:space="0" w:color="auto"/>
      </w:divBdr>
    </w:div>
    <w:div w:id="806237475">
      <w:bodyDiv w:val="1"/>
      <w:marLeft w:val="0"/>
      <w:marRight w:val="0"/>
      <w:marTop w:val="0"/>
      <w:marBottom w:val="0"/>
      <w:divBdr>
        <w:top w:val="none" w:sz="0" w:space="0" w:color="auto"/>
        <w:left w:val="none" w:sz="0" w:space="0" w:color="auto"/>
        <w:bottom w:val="none" w:sz="0" w:space="0" w:color="auto"/>
        <w:right w:val="none" w:sz="0" w:space="0" w:color="auto"/>
      </w:divBdr>
    </w:div>
    <w:div w:id="810370952">
      <w:bodyDiv w:val="1"/>
      <w:marLeft w:val="0"/>
      <w:marRight w:val="0"/>
      <w:marTop w:val="0"/>
      <w:marBottom w:val="0"/>
      <w:divBdr>
        <w:top w:val="none" w:sz="0" w:space="0" w:color="auto"/>
        <w:left w:val="none" w:sz="0" w:space="0" w:color="auto"/>
        <w:bottom w:val="none" w:sz="0" w:space="0" w:color="auto"/>
        <w:right w:val="none" w:sz="0" w:space="0" w:color="auto"/>
      </w:divBdr>
    </w:div>
    <w:div w:id="810899184">
      <w:bodyDiv w:val="1"/>
      <w:marLeft w:val="0"/>
      <w:marRight w:val="0"/>
      <w:marTop w:val="0"/>
      <w:marBottom w:val="0"/>
      <w:divBdr>
        <w:top w:val="none" w:sz="0" w:space="0" w:color="auto"/>
        <w:left w:val="none" w:sz="0" w:space="0" w:color="auto"/>
        <w:bottom w:val="none" w:sz="0" w:space="0" w:color="auto"/>
        <w:right w:val="none" w:sz="0" w:space="0" w:color="auto"/>
      </w:divBdr>
    </w:div>
    <w:div w:id="814419157">
      <w:bodyDiv w:val="1"/>
      <w:marLeft w:val="0"/>
      <w:marRight w:val="0"/>
      <w:marTop w:val="0"/>
      <w:marBottom w:val="0"/>
      <w:divBdr>
        <w:top w:val="none" w:sz="0" w:space="0" w:color="auto"/>
        <w:left w:val="none" w:sz="0" w:space="0" w:color="auto"/>
        <w:bottom w:val="none" w:sz="0" w:space="0" w:color="auto"/>
        <w:right w:val="none" w:sz="0" w:space="0" w:color="auto"/>
      </w:divBdr>
    </w:div>
    <w:div w:id="815682473">
      <w:bodyDiv w:val="1"/>
      <w:marLeft w:val="0"/>
      <w:marRight w:val="0"/>
      <w:marTop w:val="0"/>
      <w:marBottom w:val="0"/>
      <w:divBdr>
        <w:top w:val="none" w:sz="0" w:space="0" w:color="auto"/>
        <w:left w:val="none" w:sz="0" w:space="0" w:color="auto"/>
        <w:bottom w:val="none" w:sz="0" w:space="0" w:color="auto"/>
        <w:right w:val="none" w:sz="0" w:space="0" w:color="auto"/>
      </w:divBdr>
    </w:div>
    <w:div w:id="820542536">
      <w:bodyDiv w:val="1"/>
      <w:marLeft w:val="0"/>
      <w:marRight w:val="0"/>
      <w:marTop w:val="0"/>
      <w:marBottom w:val="0"/>
      <w:divBdr>
        <w:top w:val="none" w:sz="0" w:space="0" w:color="auto"/>
        <w:left w:val="none" w:sz="0" w:space="0" w:color="auto"/>
        <w:bottom w:val="none" w:sz="0" w:space="0" w:color="auto"/>
        <w:right w:val="none" w:sz="0" w:space="0" w:color="auto"/>
      </w:divBdr>
    </w:div>
    <w:div w:id="822507580">
      <w:bodyDiv w:val="1"/>
      <w:marLeft w:val="0"/>
      <w:marRight w:val="0"/>
      <w:marTop w:val="0"/>
      <w:marBottom w:val="0"/>
      <w:divBdr>
        <w:top w:val="none" w:sz="0" w:space="0" w:color="auto"/>
        <w:left w:val="none" w:sz="0" w:space="0" w:color="auto"/>
        <w:bottom w:val="none" w:sz="0" w:space="0" w:color="auto"/>
        <w:right w:val="none" w:sz="0" w:space="0" w:color="auto"/>
      </w:divBdr>
    </w:div>
    <w:div w:id="823013056">
      <w:bodyDiv w:val="1"/>
      <w:marLeft w:val="0"/>
      <w:marRight w:val="0"/>
      <w:marTop w:val="0"/>
      <w:marBottom w:val="0"/>
      <w:divBdr>
        <w:top w:val="none" w:sz="0" w:space="0" w:color="auto"/>
        <w:left w:val="none" w:sz="0" w:space="0" w:color="auto"/>
        <w:bottom w:val="none" w:sz="0" w:space="0" w:color="auto"/>
        <w:right w:val="none" w:sz="0" w:space="0" w:color="auto"/>
      </w:divBdr>
    </w:div>
    <w:div w:id="827094912">
      <w:bodyDiv w:val="1"/>
      <w:marLeft w:val="0"/>
      <w:marRight w:val="0"/>
      <w:marTop w:val="0"/>
      <w:marBottom w:val="0"/>
      <w:divBdr>
        <w:top w:val="none" w:sz="0" w:space="0" w:color="auto"/>
        <w:left w:val="none" w:sz="0" w:space="0" w:color="auto"/>
        <w:bottom w:val="none" w:sz="0" w:space="0" w:color="auto"/>
        <w:right w:val="none" w:sz="0" w:space="0" w:color="auto"/>
      </w:divBdr>
    </w:div>
    <w:div w:id="842010770">
      <w:bodyDiv w:val="1"/>
      <w:marLeft w:val="0"/>
      <w:marRight w:val="0"/>
      <w:marTop w:val="0"/>
      <w:marBottom w:val="0"/>
      <w:divBdr>
        <w:top w:val="none" w:sz="0" w:space="0" w:color="auto"/>
        <w:left w:val="none" w:sz="0" w:space="0" w:color="auto"/>
        <w:bottom w:val="none" w:sz="0" w:space="0" w:color="auto"/>
        <w:right w:val="none" w:sz="0" w:space="0" w:color="auto"/>
      </w:divBdr>
    </w:div>
    <w:div w:id="842746287">
      <w:bodyDiv w:val="1"/>
      <w:marLeft w:val="0"/>
      <w:marRight w:val="0"/>
      <w:marTop w:val="0"/>
      <w:marBottom w:val="0"/>
      <w:divBdr>
        <w:top w:val="none" w:sz="0" w:space="0" w:color="auto"/>
        <w:left w:val="none" w:sz="0" w:space="0" w:color="auto"/>
        <w:bottom w:val="none" w:sz="0" w:space="0" w:color="auto"/>
        <w:right w:val="none" w:sz="0" w:space="0" w:color="auto"/>
      </w:divBdr>
    </w:div>
    <w:div w:id="844856073">
      <w:bodyDiv w:val="1"/>
      <w:marLeft w:val="0"/>
      <w:marRight w:val="0"/>
      <w:marTop w:val="0"/>
      <w:marBottom w:val="0"/>
      <w:divBdr>
        <w:top w:val="none" w:sz="0" w:space="0" w:color="auto"/>
        <w:left w:val="none" w:sz="0" w:space="0" w:color="auto"/>
        <w:bottom w:val="none" w:sz="0" w:space="0" w:color="auto"/>
        <w:right w:val="none" w:sz="0" w:space="0" w:color="auto"/>
      </w:divBdr>
    </w:div>
    <w:div w:id="845091264">
      <w:bodyDiv w:val="1"/>
      <w:marLeft w:val="0"/>
      <w:marRight w:val="0"/>
      <w:marTop w:val="0"/>
      <w:marBottom w:val="0"/>
      <w:divBdr>
        <w:top w:val="none" w:sz="0" w:space="0" w:color="auto"/>
        <w:left w:val="none" w:sz="0" w:space="0" w:color="auto"/>
        <w:bottom w:val="none" w:sz="0" w:space="0" w:color="auto"/>
        <w:right w:val="none" w:sz="0" w:space="0" w:color="auto"/>
      </w:divBdr>
    </w:div>
    <w:div w:id="846870038">
      <w:bodyDiv w:val="1"/>
      <w:marLeft w:val="0"/>
      <w:marRight w:val="0"/>
      <w:marTop w:val="0"/>
      <w:marBottom w:val="0"/>
      <w:divBdr>
        <w:top w:val="none" w:sz="0" w:space="0" w:color="auto"/>
        <w:left w:val="none" w:sz="0" w:space="0" w:color="auto"/>
        <w:bottom w:val="none" w:sz="0" w:space="0" w:color="auto"/>
        <w:right w:val="none" w:sz="0" w:space="0" w:color="auto"/>
      </w:divBdr>
    </w:div>
    <w:div w:id="854417872">
      <w:bodyDiv w:val="1"/>
      <w:marLeft w:val="0"/>
      <w:marRight w:val="0"/>
      <w:marTop w:val="0"/>
      <w:marBottom w:val="0"/>
      <w:divBdr>
        <w:top w:val="none" w:sz="0" w:space="0" w:color="auto"/>
        <w:left w:val="none" w:sz="0" w:space="0" w:color="auto"/>
        <w:bottom w:val="none" w:sz="0" w:space="0" w:color="auto"/>
        <w:right w:val="none" w:sz="0" w:space="0" w:color="auto"/>
      </w:divBdr>
      <w:divsChild>
        <w:div w:id="1670475328">
          <w:marLeft w:val="0"/>
          <w:marRight w:val="0"/>
          <w:marTop w:val="0"/>
          <w:marBottom w:val="0"/>
          <w:divBdr>
            <w:top w:val="none" w:sz="0" w:space="0" w:color="auto"/>
            <w:left w:val="none" w:sz="0" w:space="0" w:color="auto"/>
            <w:bottom w:val="none" w:sz="0" w:space="0" w:color="auto"/>
            <w:right w:val="none" w:sz="0" w:space="0" w:color="auto"/>
          </w:divBdr>
        </w:div>
      </w:divsChild>
    </w:div>
    <w:div w:id="856892757">
      <w:bodyDiv w:val="1"/>
      <w:marLeft w:val="0"/>
      <w:marRight w:val="0"/>
      <w:marTop w:val="0"/>
      <w:marBottom w:val="0"/>
      <w:divBdr>
        <w:top w:val="none" w:sz="0" w:space="0" w:color="auto"/>
        <w:left w:val="none" w:sz="0" w:space="0" w:color="auto"/>
        <w:bottom w:val="none" w:sz="0" w:space="0" w:color="auto"/>
        <w:right w:val="none" w:sz="0" w:space="0" w:color="auto"/>
      </w:divBdr>
    </w:div>
    <w:div w:id="858736261">
      <w:bodyDiv w:val="1"/>
      <w:marLeft w:val="0"/>
      <w:marRight w:val="0"/>
      <w:marTop w:val="0"/>
      <w:marBottom w:val="0"/>
      <w:divBdr>
        <w:top w:val="none" w:sz="0" w:space="0" w:color="auto"/>
        <w:left w:val="none" w:sz="0" w:space="0" w:color="auto"/>
        <w:bottom w:val="none" w:sz="0" w:space="0" w:color="auto"/>
        <w:right w:val="none" w:sz="0" w:space="0" w:color="auto"/>
      </w:divBdr>
    </w:div>
    <w:div w:id="862668657">
      <w:bodyDiv w:val="1"/>
      <w:marLeft w:val="0"/>
      <w:marRight w:val="0"/>
      <w:marTop w:val="0"/>
      <w:marBottom w:val="0"/>
      <w:divBdr>
        <w:top w:val="none" w:sz="0" w:space="0" w:color="auto"/>
        <w:left w:val="none" w:sz="0" w:space="0" w:color="auto"/>
        <w:bottom w:val="none" w:sz="0" w:space="0" w:color="auto"/>
        <w:right w:val="none" w:sz="0" w:space="0" w:color="auto"/>
      </w:divBdr>
    </w:div>
    <w:div w:id="863204217">
      <w:bodyDiv w:val="1"/>
      <w:marLeft w:val="0"/>
      <w:marRight w:val="0"/>
      <w:marTop w:val="0"/>
      <w:marBottom w:val="0"/>
      <w:divBdr>
        <w:top w:val="none" w:sz="0" w:space="0" w:color="auto"/>
        <w:left w:val="none" w:sz="0" w:space="0" w:color="auto"/>
        <w:bottom w:val="none" w:sz="0" w:space="0" w:color="auto"/>
        <w:right w:val="none" w:sz="0" w:space="0" w:color="auto"/>
      </w:divBdr>
    </w:div>
    <w:div w:id="863633642">
      <w:bodyDiv w:val="1"/>
      <w:marLeft w:val="0"/>
      <w:marRight w:val="0"/>
      <w:marTop w:val="0"/>
      <w:marBottom w:val="0"/>
      <w:divBdr>
        <w:top w:val="none" w:sz="0" w:space="0" w:color="auto"/>
        <w:left w:val="none" w:sz="0" w:space="0" w:color="auto"/>
        <w:bottom w:val="none" w:sz="0" w:space="0" w:color="auto"/>
        <w:right w:val="none" w:sz="0" w:space="0" w:color="auto"/>
      </w:divBdr>
      <w:divsChild>
        <w:div w:id="183517073">
          <w:marLeft w:val="0"/>
          <w:marRight w:val="0"/>
          <w:marTop w:val="0"/>
          <w:marBottom w:val="0"/>
          <w:divBdr>
            <w:top w:val="none" w:sz="0" w:space="0" w:color="auto"/>
            <w:left w:val="none" w:sz="0" w:space="0" w:color="auto"/>
            <w:bottom w:val="none" w:sz="0" w:space="0" w:color="auto"/>
            <w:right w:val="none" w:sz="0" w:space="0" w:color="auto"/>
          </w:divBdr>
          <w:divsChild>
            <w:div w:id="1894929060">
              <w:marLeft w:val="0"/>
              <w:marRight w:val="0"/>
              <w:marTop w:val="0"/>
              <w:marBottom w:val="0"/>
              <w:divBdr>
                <w:top w:val="none" w:sz="0" w:space="0" w:color="auto"/>
                <w:left w:val="none" w:sz="0" w:space="0" w:color="auto"/>
                <w:bottom w:val="none" w:sz="0" w:space="0" w:color="auto"/>
                <w:right w:val="none" w:sz="0" w:space="0" w:color="auto"/>
              </w:divBdr>
              <w:divsChild>
                <w:div w:id="6516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448248">
          <w:marLeft w:val="0"/>
          <w:marRight w:val="0"/>
          <w:marTop w:val="0"/>
          <w:marBottom w:val="0"/>
          <w:divBdr>
            <w:top w:val="none" w:sz="0" w:space="0" w:color="auto"/>
            <w:left w:val="none" w:sz="0" w:space="0" w:color="auto"/>
            <w:bottom w:val="none" w:sz="0" w:space="0" w:color="auto"/>
            <w:right w:val="none" w:sz="0" w:space="0" w:color="auto"/>
          </w:divBdr>
          <w:divsChild>
            <w:div w:id="109781889">
              <w:marLeft w:val="0"/>
              <w:marRight w:val="0"/>
              <w:marTop w:val="0"/>
              <w:marBottom w:val="0"/>
              <w:divBdr>
                <w:top w:val="none" w:sz="0" w:space="0" w:color="auto"/>
                <w:left w:val="none" w:sz="0" w:space="0" w:color="auto"/>
                <w:bottom w:val="none" w:sz="0" w:space="0" w:color="auto"/>
                <w:right w:val="none" w:sz="0" w:space="0" w:color="auto"/>
              </w:divBdr>
              <w:divsChild>
                <w:div w:id="912201783">
                  <w:marLeft w:val="0"/>
                  <w:marRight w:val="0"/>
                  <w:marTop w:val="0"/>
                  <w:marBottom w:val="0"/>
                  <w:divBdr>
                    <w:top w:val="none" w:sz="0" w:space="0" w:color="auto"/>
                    <w:left w:val="none" w:sz="0" w:space="0" w:color="auto"/>
                    <w:bottom w:val="none" w:sz="0" w:space="0" w:color="auto"/>
                    <w:right w:val="none" w:sz="0" w:space="0" w:color="auto"/>
                  </w:divBdr>
                  <w:divsChild>
                    <w:div w:id="199472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562516">
      <w:bodyDiv w:val="1"/>
      <w:marLeft w:val="0"/>
      <w:marRight w:val="0"/>
      <w:marTop w:val="0"/>
      <w:marBottom w:val="0"/>
      <w:divBdr>
        <w:top w:val="none" w:sz="0" w:space="0" w:color="auto"/>
        <w:left w:val="none" w:sz="0" w:space="0" w:color="auto"/>
        <w:bottom w:val="none" w:sz="0" w:space="0" w:color="auto"/>
        <w:right w:val="none" w:sz="0" w:space="0" w:color="auto"/>
      </w:divBdr>
    </w:div>
    <w:div w:id="876308391">
      <w:bodyDiv w:val="1"/>
      <w:marLeft w:val="0"/>
      <w:marRight w:val="0"/>
      <w:marTop w:val="0"/>
      <w:marBottom w:val="0"/>
      <w:divBdr>
        <w:top w:val="none" w:sz="0" w:space="0" w:color="auto"/>
        <w:left w:val="none" w:sz="0" w:space="0" w:color="auto"/>
        <w:bottom w:val="none" w:sz="0" w:space="0" w:color="auto"/>
        <w:right w:val="none" w:sz="0" w:space="0" w:color="auto"/>
      </w:divBdr>
    </w:div>
    <w:div w:id="880092804">
      <w:bodyDiv w:val="1"/>
      <w:marLeft w:val="0"/>
      <w:marRight w:val="0"/>
      <w:marTop w:val="0"/>
      <w:marBottom w:val="0"/>
      <w:divBdr>
        <w:top w:val="none" w:sz="0" w:space="0" w:color="auto"/>
        <w:left w:val="none" w:sz="0" w:space="0" w:color="auto"/>
        <w:bottom w:val="none" w:sz="0" w:space="0" w:color="auto"/>
        <w:right w:val="none" w:sz="0" w:space="0" w:color="auto"/>
      </w:divBdr>
    </w:div>
    <w:div w:id="880901960">
      <w:bodyDiv w:val="1"/>
      <w:marLeft w:val="0"/>
      <w:marRight w:val="0"/>
      <w:marTop w:val="0"/>
      <w:marBottom w:val="0"/>
      <w:divBdr>
        <w:top w:val="none" w:sz="0" w:space="0" w:color="auto"/>
        <w:left w:val="none" w:sz="0" w:space="0" w:color="auto"/>
        <w:bottom w:val="none" w:sz="0" w:space="0" w:color="auto"/>
        <w:right w:val="none" w:sz="0" w:space="0" w:color="auto"/>
      </w:divBdr>
    </w:div>
    <w:div w:id="883370525">
      <w:bodyDiv w:val="1"/>
      <w:marLeft w:val="0"/>
      <w:marRight w:val="0"/>
      <w:marTop w:val="0"/>
      <w:marBottom w:val="0"/>
      <w:divBdr>
        <w:top w:val="none" w:sz="0" w:space="0" w:color="auto"/>
        <w:left w:val="none" w:sz="0" w:space="0" w:color="auto"/>
        <w:bottom w:val="none" w:sz="0" w:space="0" w:color="auto"/>
        <w:right w:val="none" w:sz="0" w:space="0" w:color="auto"/>
      </w:divBdr>
    </w:div>
    <w:div w:id="889347682">
      <w:bodyDiv w:val="1"/>
      <w:marLeft w:val="0"/>
      <w:marRight w:val="0"/>
      <w:marTop w:val="0"/>
      <w:marBottom w:val="0"/>
      <w:divBdr>
        <w:top w:val="none" w:sz="0" w:space="0" w:color="auto"/>
        <w:left w:val="none" w:sz="0" w:space="0" w:color="auto"/>
        <w:bottom w:val="none" w:sz="0" w:space="0" w:color="auto"/>
        <w:right w:val="none" w:sz="0" w:space="0" w:color="auto"/>
      </w:divBdr>
    </w:div>
    <w:div w:id="893931412">
      <w:bodyDiv w:val="1"/>
      <w:marLeft w:val="0"/>
      <w:marRight w:val="0"/>
      <w:marTop w:val="0"/>
      <w:marBottom w:val="0"/>
      <w:divBdr>
        <w:top w:val="none" w:sz="0" w:space="0" w:color="auto"/>
        <w:left w:val="none" w:sz="0" w:space="0" w:color="auto"/>
        <w:bottom w:val="none" w:sz="0" w:space="0" w:color="auto"/>
        <w:right w:val="none" w:sz="0" w:space="0" w:color="auto"/>
      </w:divBdr>
    </w:div>
    <w:div w:id="902253588">
      <w:bodyDiv w:val="1"/>
      <w:marLeft w:val="0"/>
      <w:marRight w:val="0"/>
      <w:marTop w:val="0"/>
      <w:marBottom w:val="0"/>
      <w:divBdr>
        <w:top w:val="none" w:sz="0" w:space="0" w:color="auto"/>
        <w:left w:val="none" w:sz="0" w:space="0" w:color="auto"/>
        <w:bottom w:val="none" w:sz="0" w:space="0" w:color="auto"/>
        <w:right w:val="none" w:sz="0" w:space="0" w:color="auto"/>
      </w:divBdr>
    </w:div>
    <w:div w:id="905145671">
      <w:bodyDiv w:val="1"/>
      <w:marLeft w:val="0"/>
      <w:marRight w:val="0"/>
      <w:marTop w:val="0"/>
      <w:marBottom w:val="0"/>
      <w:divBdr>
        <w:top w:val="none" w:sz="0" w:space="0" w:color="auto"/>
        <w:left w:val="none" w:sz="0" w:space="0" w:color="auto"/>
        <w:bottom w:val="none" w:sz="0" w:space="0" w:color="auto"/>
        <w:right w:val="none" w:sz="0" w:space="0" w:color="auto"/>
      </w:divBdr>
    </w:div>
    <w:div w:id="906378929">
      <w:bodyDiv w:val="1"/>
      <w:marLeft w:val="0"/>
      <w:marRight w:val="0"/>
      <w:marTop w:val="0"/>
      <w:marBottom w:val="0"/>
      <w:divBdr>
        <w:top w:val="none" w:sz="0" w:space="0" w:color="auto"/>
        <w:left w:val="none" w:sz="0" w:space="0" w:color="auto"/>
        <w:bottom w:val="none" w:sz="0" w:space="0" w:color="auto"/>
        <w:right w:val="none" w:sz="0" w:space="0" w:color="auto"/>
      </w:divBdr>
    </w:div>
    <w:div w:id="910191079">
      <w:bodyDiv w:val="1"/>
      <w:marLeft w:val="0"/>
      <w:marRight w:val="0"/>
      <w:marTop w:val="0"/>
      <w:marBottom w:val="0"/>
      <w:divBdr>
        <w:top w:val="none" w:sz="0" w:space="0" w:color="auto"/>
        <w:left w:val="none" w:sz="0" w:space="0" w:color="auto"/>
        <w:bottom w:val="none" w:sz="0" w:space="0" w:color="auto"/>
        <w:right w:val="none" w:sz="0" w:space="0" w:color="auto"/>
      </w:divBdr>
    </w:div>
    <w:div w:id="920213278">
      <w:bodyDiv w:val="1"/>
      <w:marLeft w:val="0"/>
      <w:marRight w:val="0"/>
      <w:marTop w:val="0"/>
      <w:marBottom w:val="0"/>
      <w:divBdr>
        <w:top w:val="none" w:sz="0" w:space="0" w:color="auto"/>
        <w:left w:val="none" w:sz="0" w:space="0" w:color="auto"/>
        <w:bottom w:val="none" w:sz="0" w:space="0" w:color="auto"/>
        <w:right w:val="none" w:sz="0" w:space="0" w:color="auto"/>
      </w:divBdr>
    </w:div>
    <w:div w:id="934751945">
      <w:bodyDiv w:val="1"/>
      <w:marLeft w:val="0"/>
      <w:marRight w:val="0"/>
      <w:marTop w:val="0"/>
      <w:marBottom w:val="0"/>
      <w:divBdr>
        <w:top w:val="none" w:sz="0" w:space="0" w:color="auto"/>
        <w:left w:val="none" w:sz="0" w:space="0" w:color="auto"/>
        <w:bottom w:val="none" w:sz="0" w:space="0" w:color="auto"/>
        <w:right w:val="none" w:sz="0" w:space="0" w:color="auto"/>
      </w:divBdr>
    </w:div>
    <w:div w:id="936255447">
      <w:bodyDiv w:val="1"/>
      <w:marLeft w:val="0"/>
      <w:marRight w:val="0"/>
      <w:marTop w:val="0"/>
      <w:marBottom w:val="0"/>
      <w:divBdr>
        <w:top w:val="none" w:sz="0" w:space="0" w:color="auto"/>
        <w:left w:val="none" w:sz="0" w:space="0" w:color="auto"/>
        <w:bottom w:val="none" w:sz="0" w:space="0" w:color="auto"/>
        <w:right w:val="none" w:sz="0" w:space="0" w:color="auto"/>
      </w:divBdr>
    </w:div>
    <w:div w:id="939917340">
      <w:bodyDiv w:val="1"/>
      <w:marLeft w:val="0"/>
      <w:marRight w:val="0"/>
      <w:marTop w:val="0"/>
      <w:marBottom w:val="0"/>
      <w:divBdr>
        <w:top w:val="none" w:sz="0" w:space="0" w:color="auto"/>
        <w:left w:val="none" w:sz="0" w:space="0" w:color="auto"/>
        <w:bottom w:val="none" w:sz="0" w:space="0" w:color="auto"/>
        <w:right w:val="none" w:sz="0" w:space="0" w:color="auto"/>
      </w:divBdr>
    </w:div>
    <w:div w:id="942155380">
      <w:bodyDiv w:val="1"/>
      <w:marLeft w:val="0"/>
      <w:marRight w:val="0"/>
      <w:marTop w:val="0"/>
      <w:marBottom w:val="0"/>
      <w:divBdr>
        <w:top w:val="none" w:sz="0" w:space="0" w:color="auto"/>
        <w:left w:val="none" w:sz="0" w:space="0" w:color="auto"/>
        <w:bottom w:val="none" w:sz="0" w:space="0" w:color="auto"/>
        <w:right w:val="none" w:sz="0" w:space="0" w:color="auto"/>
      </w:divBdr>
    </w:div>
    <w:div w:id="948700527">
      <w:bodyDiv w:val="1"/>
      <w:marLeft w:val="0"/>
      <w:marRight w:val="0"/>
      <w:marTop w:val="0"/>
      <w:marBottom w:val="0"/>
      <w:divBdr>
        <w:top w:val="none" w:sz="0" w:space="0" w:color="auto"/>
        <w:left w:val="none" w:sz="0" w:space="0" w:color="auto"/>
        <w:bottom w:val="none" w:sz="0" w:space="0" w:color="auto"/>
        <w:right w:val="none" w:sz="0" w:space="0" w:color="auto"/>
      </w:divBdr>
    </w:div>
    <w:div w:id="953708690">
      <w:bodyDiv w:val="1"/>
      <w:marLeft w:val="0"/>
      <w:marRight w:val="0"/>
      <w:marTop w:val="0"/>
      <w:marBottom w:val="0"/>
      <w:divBdr>
        <w:top w:val="none" w:sz="0" w:space="0" w:color="auto"/>
        <w:left w:val="none" w:sz="0" w:space="0" w:color="auto"/>
        <w:bottom w:val="none" w:sz="0" w:space="0" w:color="auto"/>
        <w:right w:val="none" w:sz="0" w:space="0" w:color="auto"/>
      </w:divBdr>
    </w:div>
    <w:div w:id="958872710">
      <w:bodyDiv w:val="1"/>
      <w:marLeft w:val="0"/>
      <w:marRight w:val="0"/>
      <w:marTop w:val="0"/>
      <w:marBottom w:val="0"/>
      <w:divBdr>
        <w:top w:val="none" w:sz="0" w:space="0" w:color="auto"/>
        <w:left w:val="none" w:sz="0" w:space="0" w:color="auto"/>
        <w:bottom w:val="none" w:sz="0" w:space="0" w:color="auto"/>
        <w:right w:val="none" w:sz="0" w:space="0" w:color="auto"/>
      </w:divBdr>
    </w:div>
    <w:div w:id="964459219">
      <w:bodyDiv w:val="1"/>
      <w:marLeft w:val="0"/>
      <w:marRight w:val="0"/>
      <w:marTop w:val="0"/>
      <w:marBottom w:val="0"/>
      <w:divBdr>
        <w:top w:val="none" w:sz="0" w:space="0" w:color="auto"/>
        <w:left w:val="none" w:sz="0" w:space="0" w:color="auto"/>
        <w:bottom w:val="none" w:sz="0" w:space="0" w:color="auto"/>
        <w:right w:val="none" w:sz="0" w:space="0" w:color="auto"/>
      </w:divBdr>
    </w:div>
    <w:div w:id="965546986">
      <w:bodyDiv w:val="1"/>
      <w:marLeft w:val="0"/>
      <w:marRight w:val="0"/>
      <w:marTop w:val="0"/>
      <w:marBottom w:val="0"/>
      <w:divBdr>
        <w:top w:val="none" w:sz="0" w:space="0" w:color="auto"/>
        <w:left w:val="none" w:sz="0" w:space="0" w:color="auto"/>
        <w:bottom w:val="none" w:sz="0" w:space="0" w:color="auto"/>
        <w:right w:val="none" w:sz="0" w:space="0" w:color="auto"/>
      </w:divBdr>
    </w:div>
    <w:div w:id="966353127">
      <w:bodyDiv w:val="1"/>
      <w:marLeft w:val="0"/>
      <w:marRight w:val="0"/>
      <w:marTop w:val="0"/>
      <w:marBottom w:val="0"/>
      <w:divBdr>
        <w:top w:val="none" w:sz="0" w:space="0" w:color="auto"/>
        <w:left w:val="none" w:sz="0" w:space="0" w:color="auto"/>
        <w:bottom w:val="none" w:sz="0" w:space="0" w:color="auto"/>
        <w:right w:val="none" w:sz="0" w:space="0" w:color="auto"/>
      </w:divBdr>
    </w:div>
    <w:div w:id="974332076">
      <w:bodyDiv w:val="1"/>
      <w:marLeft w:val="0"/>
      <w:marRight w:val="0"/>
      <w:marTop w:val="0"/>
      <w:marBottom w:val="0"/>
      <w:divBdr>
        <w:top w:val="none" w:sz="0" w:space="0" w:color="auto"/>
        <w:left w:val="none" w:sz="0" w:space="0" w:color="auto"/>
        <w:bottom w:val="none" w:sz="0" w:space="0" w:color="auto"/>
        <w:right w:val="none" w:sz="0" w:space="0" w:color="auto"/>
      </w:divBdr>
    </w:div>
    <w:div w:id="975642807">
      <w:bodyDiv w:val="1"/>
      <w:marLeft w:val="0"/>
      <w:marRight w:val="0"/>
      <w:marTop w:val="0"/>
      <w:marBottom w:val="0"/>
      <w:divBdr>
        <w:top w:val="none" w:sz="0" w:space="0" w:color="auto"/>
        <w:left w:val="none" w:sz="0" w:space="0" w:color="auto"/>
        <w:bottom w:val="none" w:sz="0" w:space="0" w:color="auto"/>
        <w:right w:val="none" w:sz="0" w:space="0" w:color="auto"/>
      </w:divBdr>
    </w:div>
    <w:div w:id="977804022">
      <w:bodyDiv w:val="1"/>
      <w:marLeft w:val="0"/>
      <w:marRight w:val="0"/>
      <w:marTop w:val="0"/>
      <w:marBottom w:val="0"/>
      <w:divBdr>
        <w:top w:val="none" w:sz="0" w:space="0" w:color="auto"/>
        <w:left w:val="none" w:sz="0" w:space="0" w:color="auto"/>
        <w:bottom w:val="none" w:sz="0" w:space="0" w:color="auto"/>
        <w:right w:val="none" w:sz="0" w:space="0" w:color="auto"/>
      </w:divBdr>
    </w:div>
    <w:div w:id="978268133">
      <w:bodyDiv w:val="1"/>
      <w:marLeft w:val="0"/>
      <w:marRight w:val="0"/>
      <w:marTop w:val="0"/>
      <w:marBottom w:val="0"/>
      <w:divBdr>
        <w:top w:val="none" w:sz="0" w:space="0" w:color="auto"/>
        <w:left w:val="none" w:sz="0" w:space="0" w:color="auto"/>
        <w:bottom w:val="none" w:sz="0" w:space="0" w:color="auto"/>
        <w:right w:val="none" w:sz="0" w:space="0" w:color="auto"/>
      </w:divBdr>
    </w:div>
    <w:div w:id="990787455">
      <w:bodyDiv w:val="1"/>
      <w:marLeft w:val="0"/>
      <w:marRight w:val="0"/>
      <w:marTop w:val="0"/>
      <w:marBottom w:val="0"/>
      <w:divBdr>
        <w:top w:val="none" w:sz="0" w:space="0" w:color="auto"/>
        <w:left w:val="none" w:sz="0" w:space="0" w:color="auto"/>
        <w:bottom w:val="none" w:sz="0" w:space="0" w:color="auto"/>
        <w:right w:val="none" w:sz="0" w:space="0" w:color="auto"/>
      </w:divBdr>
    </w:div>
    <w:div w:id="997656468">
      <w:bodyDiv w:val="1"/>
      <w:marLeft w:val="0"/>
      <w:marRight w:val="0"/>
      <w:marTop w:val="0"/>
      <w:marBottom w:val="0"/>
      <w:divBdr>
        <w:top w:val="none" w:sz="0" w:space="0" w:color="auto"/>
        <w:left w:val="none" w:sz="0" w:space="0" w:color="auto"/>
        <w:bottom w:val="none" w:sz="0" w:space="0" w:color="auto"/>
        <w:right w:val="none" w:sz="0" w:space="0" w:color="auto"/>
      </w:divBdr>
    </w:div>
    <w:div w:id="1001783877">
      <w:bodyDiv w:val="1"/>
      <w:marLeft w:val="0"/>
      <w:marRight w:val="0"/>
      <w:marTop w:val="0"/>
      <w:marBottom w:val="0"/>
      <w:divBdr>
        <w:top w:val="none" w:sz="0" w:space="0" w:color="auto"/>
        <w:left w:val="none" w:sz="0" w:space="0" w:color="auto"/>
        <w:bottom w:val="none" w:sz="0" w:space="0" w:color="auto"/>
        <w:right w:val="none" w:sz="0" w:space="0" w:color="auto"/>
      </w:divBdr>
    </w:div>
    <w:div w:id="1002395694">
      <w:bodyDiv w:val="1"/>
      <w:marLeft w:val="0"/>
      <w:marRight w:val="0"/>
      <w:marTop w:val="0"/>
      <w:marBottom w:val="0"/>
      <w:divBdr>
        <w:top w:val="none" w:sz="0" w:space="0" w:color="auto"/>
        <w:left w:val="none" w:sz="0" w:space="0" w:color="auto"/>
        <w:bottom w:val="none" w:sz="0" w:space="0" w:color="auto"/>
        <w:right w:val="none" w:sz="0" w:space="0" w:color="auto"/>
      </w:divBdr>
    </w:div>
    <w:div w:id="1003170415">
      <w:bodyDiv w:val="1"/>
      <w:marLeft w:val="0"/>
      <w:marRight w:val="0"/>
      <w:marTop w:val="0"/>
      <w:marBottom w:val="0"/>
      <w:divBdr>
        <w:top w:val="none" w:sz="0" w:space="0" w:color="auto"/>
        <w:left w:val="none" w:sz="0" w:space="0" w:color="auto"/>
        <w:bottom w:val="none" w:sz="0" w:space="0" w:color="auto"/>
        <w:right w:val="none" w:sz="0" w:space="0" w:color="auto"/>
      </w:divBdr>
    </w:div>
    <w:div w:id="1006783755">
      <w:bodyDiv w:val="1"/>
      <w:marLeft w:val="0"/>
      <w:marRight w:val="0"/>
      <w:marTop w:val="0"/>
      <w:marBottom w:val="0"/>
      <w:divBdr>
        <w:top w:val="none" w:sz="0" w:space="0" w:color="auto"/>
        <w:left w:val="none" w:sz="0" w:space="0" w:color="auto"/>
        <w:bottom w:val="none" w:sz="0" w:space="0" w:color="auto"/>
        <w:right w:val="none" w:sz="0" w:space="0" w:color="auto"/>
      </w:divBdr>
    </w:div>
    <w:div w:id="1007754947">
      <w:bodyDiv w:val="1"/>
      <w:marLeft w:val="0"/>
      <w:marRight w:val="0"/>
      <w:marTop w:val="0"/>
      <w:marBottom w:val="0"/>
      <w:divBdr>
        <w:top w:val="none" w:sz="0" w:space="0" w:color="auto"/>
        <w:left w:val="none" w:sz="0" w:space="0" w:color="auto"/>
        <w:bottom w:val="none" w:sz="0" w:space="0" w:color="auto"/>
        <w:right w:val="none" w:sz="0" w:space="0" w:color="auto"/>
      </w:divBdr>
      <w:divsChild>
        <w:div w:id="736634402">
          <w:marLeft w:val="0"/>
          <w:marRight w:val="0"/>
          <w:marTop w:val="0"/>
          <w:marBottom w:val="0"/>
          <w:divBdr>
            <w:top w:val="none" w:sz="0" w:space="0" w:color="auto"/>
            <w:left w:val="none" w:sz="0" w:space="0" w:color="auto"/>
            <w:bottom w:val="none" w:sz="0" w:space="0" w:color="auto"/>
            <w:right w:val="none" w:sz="0" w:space="0" w:color="auto"/>
          </w:divBdr>
          <w:divsChild>
            <w:div w:id="1756169341">
              <w:marLeft w:val="0"/>
              <w:marRight w:val="0"/>
              <w:marTop w:val="0"/>
              <w:marBottom w:val="0"/>
              <w:divBdr>
                <w:top w:val="none" w:sz="0" w:space="0" w:color="auto"/>
                <w:left w:val="none" w:sz="0" w:space="0" w:color="auto"/>
                <w:bottom w:val="none" w:sz="0" w:space="0" w:color="auto"/>
                <w:right w:val="none" w:sz="0" w:space="0" w:color="auto"/>
              </w:divBdr>
              <w:divsChild>
                <w:div w:id="1963459887">
                  <w:marLeft w:val="0"/>
                  <w:marRight w:val="0"/>
                  <w:marTop w:val="0"/>
                  <w:marBottom w:val="0"/>
                  <w:divBdr>
                    <w:top w:val="none" w:sz="0" w:space="0" w:color="auto"/>
                    <w:left w:val="none" w:sz="0" w:space="0" w:color="auto"/>
                    <w:bottom w:val="none" w:sz="0" w:space="0" w:color="auto"/>
                    <w:right w:val="none" w:sz="0" w:space="0" w:color="auto"/>
                  </w:divBdr>
                  <w:divsChild>
                    <w:div w:id="872612560">
                      <w:marLeft w:val="0"/>
                      <w:marRight w:val="0"/>
                      <w:marTop w:val="0"/>
                      <w:marBottom w:val="0"/>
                      <w:divBdr>
                        <w:top w:val="none" w:sz="0" w:space="0" w:color="auto"/>
                        <w:left w:val="none" w:sz="0" w:space="0" w:color="auto"/>
                        <w:bottom w:val="none" w:sz="0" w:space="0" w:color="auto"/>
                        <w:right w:val="none" w:sz="0" w:space="0" w:color="auto"/>
                      </w:divBdr>
                    </w:div>
                    <w:div w:id="122991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71402">
          <w:marLeft w:val="0"/>
          <w:marRight w:val="0"/>
          <w:marTop w:val="0"/>
          <w:marBottom w:val="0"/>
          <w:divBdr>
            <w:top w:val="none" w:sz="0" w:space="0" w:color="auto"/>
            <w:left w:val="none" w:sz="0" w:space="0" w:color="auto"/>
            <w:bottom w:val="none" w:sz="0" w:space="0" w:color="auto"/>
            <w:right w:val="none" w:sz="0" w:space="0" w:color="auto"/>
          </w:divBdr>
          <w:divsChild>
            <w:div w:id="836580030">
              <w:marLeft w:val="0"/>
              <w:marRight w:val="0"/>
              <w:marTop w:val="0"/>
              <w:marBottom w:val="0"/>
              <w:divBdr>
                <w:top w:val="none" w:sz="0" w:space="0" w:color="auto"/>
                <w:left w:val="none" w:sz="0" w:space="0" w:color="auto"/>
                <w:bottom w:val="none" w:sz="0" w:space="0" w:color="auto"/>
                <w:right w:val="none" w:sz="0" w:space="0" w:color="auto"/>
              </w:divBdr>
              <w:divsChild>
                <w:div w:id="795567422">
                  <w:marLeft w:val="0"/>
                  <w:marRight w:val="0"/>
                  <w:marTop w:val="0"/>
                  <w:marBottom w:val="0"/>
                  <w:divBdr>
                    <w:top w:val="none" w:sz="0" w:space="0" w:color="auto"/>
                    <w:left w:val="none" w:sz="0" w:space="0" w:color="auto"/>
                    <w:bottom w:val="none" w:sz="0" w:space="0" w:color="auto"/>
                    <w:right w:val="none" w:sz="0" w:space="0" w:color="auto"/>
                  </w:divBdr>
                  <w:divsChild>
                    <w:div w:id="133772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677998">
      <w:bodyDiv w:val="1"/>
      <w:marLeft w:val="0"/>
      <w:marRight w:val="0"/>
      <w:marTop w:val="0"/>
      <w:marBottom w:val="0"/>
      <w:divBdr>
        <w:top w:val="none" w:sz="0" w:space="0" w:color="auto"/>
        <w:left w:val="none" w:sz="0" w:space="0" w:color="auto"/>
        <w:bottom w:val="none" w:sz="0" w:space="0" w:color="auto"/>
        <w:right w:val="none" w:sz="0" w:space="0" w:color="auto"/>
      </w:divBdr>
    </w:div>
    <w:div w:id="1014385311">
      <w:bodyDiv w:val="1"/>
      <w:marLeft w:val="0"/>
      <w:marRight w:val="0"/>
      <w:marTop w:val="0"/>
      <w:marBottom w:val="0"/>
      <w:divBdr>
        <w:top w:val="none" w:sz="0" w:space="0" w:color="auto"/>
        <w:left w:val="none" w:sz="0" w:space="0" w:color="auto"/>
        <w:bottom w:val="none" w:sz="0" w:space="0" w:color="auto"/>
        <w:right w:val="none" w:sz="0" w:space="0" w:color="auto"/>
      </w:divBdr>
      <w:divsChild>
        <w:div w:id="443966761">
          <w:marLeft w:val="0"/>
          <w:marRight w:val="0"/>
          <w:marTop w:val="0"/>
          <w:marBottom w:val="0"/>
          <w:divBdr>
            <w:top w:val="none" w:sz="0" w:space="0" w:color="auto"/>
            <w:left w:val="none" w:sz="0" w:space="0" w:color="auto"/>
            <w:bottom w:val="none" w:sz="0" w:space="0" w:color="auto"/>
            <w:right w:val="none" w:sz="0" w:space="0" w:color="auto"/>
          </w:divBdr>
        </w:div>
        <w:div w:id="1203444606">
          <w:marLeft w:val="0"/>
          <w:marRight w:val="0"/>
          <w:marTop w:val="0"/>
          <w:marBottom w:val="0"/>
          <w:divBdr>
            <w:top w:val="none" w:sz="0" w:space="0" w:color="auto"/>
            <w:left w:val="none" w:sz="0" w:space="0" w:color="auto"/>
            <w:bottom w:val="none" w:sz="0" w:space="0" w:color="auto"/>
            <w:right w:val="none" w:sz="0" w:space="0" w:color="auto"/>
          </w:divBdr>
        </w:div>
      </w:divsChild>
    </w:div>
    <w:div w:id="1019621144">
      <w:bodyDiv w:val="1"/>
      <w:marLeft w:val="0"/>
      <w:marRight w:val="0"/>
      <w:marTop w:val="0"/>
      <w:marBottom w:val="0"/>
      <w:divBdr>
        <w:top w:val="none" w:sz="0" w:space="0" w:color="auto"/>
        <w:left w:val="none" w:sz="0" w:space="0" w:color="auto"/>
        <w:bottom w:val="none" w:sz="0" w:space="0" w:color="auto"/>
        <w:right w:val="none" w:sz="0" w:space="0" w:color="auto"/>
      </w:divBdr>
    </w:div>
    <w:div w:id="1024331126">
      <w:bodyDiv w:val="1"/>
      <w:marLeft w:val="0"/>
      <w:marRight w:val="0"/>
      <w:marTop w:val="0"/>
      <w:marBottom w:val="0"/>
      <w:divBdr>
        <w:top w:val="none" w:sz="0" w:space="0" w:color="auto"/>
        <w:left w:val="none" w:sz="0" w:space="0" w:color="auto"/>
        <w:bottom w:val="none" w:sz="0" w:space="0" w:color="auto"/>
        <w:right w:val="none" w:sz="0" w:space="0" w:color="auto"/>
      </w:divBdr>
    </w:div>
    <w:div w:id="1026712065">
      <w:bodyDiv w:val="1"/>
      <w:marLeft w:val="0"/>
      <w:marRight w:val="0"/>
      <w:marTop w:val="0"/>
      <w:marBottom w:val="0"/>
      <w:divBdr>
        <w:top w:val="none" w:sz="0" w:space="0" w:color="auto"/>
        <w:left w:val="none" w:sz="0" w:space="0" w:color="auto"/>
        <w:bottom w:val="none" w:sz="0" w:space="0" w:color="auto"/>
        <w:right w:val="none" w:sz="0" w:space="0" w:color="auto"/>
      </w:divBdr>
    </w:div>
    <w:div w:id="1027951359">
      <w:bodyDiv w:val="1"/>
      <w:marLeft w:val="0"/>
      <w:marRight w:val="0"/>
      <w:marTop w:val="0"/>
      <w:marBottom w:val="0"/>
      <w:divBdr>
        <w:top w:val="none" w:sz="0" w:space="0" w:color="auto"/>
        <w:left w:val="none" w:sz="0" w:space="0" w:color="auto"/>
        <w:bottom w:val="none" w:sz="0" w:space="0" w:color="auto"/>
        <w:right w:val="none" w:sz="0" w:space="0" w:color="auto"/>
      </w:divBdr>
    </w:div>
    <w:div w:id="1029140097">
      <w:bodyDiv w:val="1"/>
      <w:marLeft w:val="0"/>
      <w:marRight w:val="0"/>
      <w:marTop w:val="0"/>
      <w:marBottom w:val="0"/>
      <w:divBdr>
        <w:top w:val="none" w:sz="0" w:space="0" w:color="auto"/>
        <w:left w:val="none" w:sz="0" w:space="0" w:color="auto"/>
        <w:bottom w:val="none" w:sz="0" w:space="0" w:color="auto"/>
        <w:right w:val="none" w:sz="0" w:space="0" w:color="auto"/>
      </w:divBdr>
    </w:div>
    <w:div w:id="1031299531">
      <w:bodyDiv w:val="1"/>
      <w:marLeft w:val="0"/>
      <w:marRight w:val="0"/>
      <w:marTop w:val="0"/>
      <w:marBottom w:val="0"/>
      <w:divBdr>
        <w:top w:val="none" w:sz="0" w:space="0" w:color="auto"/>
        <w:left w:val="none" w:sz="0" w:space="0" w:color="auto"/>
        <w:bottom w:val="none" w:sz="0" w:space="0" w:color="auto"/>
        <w:right w:val="none" w:sz="0" w:space="0" w:color="auto"/>
      </w:divBdr>
      <w:divsChild>
        <w:div w:id="60256112">
          <w:marLeft w:val="0"/>
          <w:marRight w:val="0"/>
          <w:marTop w:val="0"/>
          <w:marBottom w:val="0"/>
          <w:divBdr>
            <w:top w:val="none" w:sz="0" w:space="0" w:color="auto"/>
            <w:left w:val="none" w:sz="0" w:space="0" w:color="auto"/>
            <w:bottom w:val="none" w:sz="0" w:space="0" w:color="auto"/>
            <w:right w:val="none" w:sz="0" w:space="0" w:color="auto"/>
          </w:divBdr>
        </w:div>
      </w:divsChild>
    </w:div>
    <w:div w:id="1035545343">
      <w:bodyDiv w:val="1"/>
      <w:marLeft w:val="0"/>
      <w:marRight w:val="0"/>
      <w:marTop w:val="0"/>
      <w:marBottom w:val="0"/>
      <w:divBdr>
        <w:top w:val="none" w:sz="0" w:space="0" w:color="auto"/>
        <w:left w:val="none" w:sz="0" w:space="0" w:color="auto"/>
        <w:bottom w:val="none" w:sz="0" w:space="0" w:color="auto"/>
        <w:right w:val="none" w:sz="0" w:space="0" w:color="auto"/>
      </w:divBdr>
    </w:div>
    <w:div w:id="1036079979">
      <w:bodyDiv w:val="1"/>
      <w:marLeft w:val="0"/>
      <w:marRight w:val="0"/>
      <w:marTop w:val="0"/>
      <w:marBottom w:val="0"/>
      <w:divBdr>
        <w:top w:val="none" w:sz="0" w:space="0" w:color="auto"/>
        <w:left w:val="none" w:sz="0" w:space="0" w:color="auto"/>
        <w:bottom w:val="none" w:sz="0" w:space="0" w:color="auto"/>
        <w:right w:val="none" w:sz="0" w:space="0" w:color="auto"/>
      </w:divBdr>
    </w:div>
    <w:div w:id="1044984688">
      <w:bodyDiv w:val="1"/>
      <w:marLeft w:val="0"/>
      <w:marRight w:val="0"/>
      <w:marTop w:val="0"/>
      <w:marBottom w:val="0"/>
      <w:divBdr>
        <w:top w:val="none" w:sz="0" w:space="0" w:color="auto"/>
        <w:left w:val="none" w:sz="0" w:space="0" w:color="auto"/>
        <w:bottom w:val="none" w:sz="0" w:space="0" w:color="auto"/>
        <w:right w:val="none" w:sz="0" w:space="0" w:color="auto"/>
      </w:divBdr>
    </w:div>
    <w:div w:id="1054550951">
      <w:bodyDiv w:val="1"/>
      <w:marLeft w:val="0"/>
      <w:marRight w:val="0"/>
      <w:marTop w:val="0"/>
      <w:marBottom w:val="0"/>
      <w:divBdr>
        <w:top w:val="none" w:sz="0" w:space="0" w:color="auto"/>
        <w:left w:val="none" w:sz="0" w:space="0" w:color="auto"/>
        <w:bottom w:val="none" w:sz="0" w:space="0" w:color="auto"/>
        <w:right w:val="none" w:sz="0" w:space="0" w:color="auto"/>
      </w:divBdr>
    </w:div>
    <w:div w:id="1055087648">
      <w:bodyDiv w:val="1"/>
      <w:marLeft w:val="0"/>
      <w:marRight w:val="0"/>
      <w:marTop w:val="0"/>
      <w:marBottom w:val="0"/>
      <w:divBdr>
        <w:top w:val="none" w:sz="0" w:space="0" w:color="auto"/>
        <w:left w:val="none" w:sz="0" w:space="0" w:color="auto"/>
        <w:bottom w:val="none" w:sz="0" w:space="0" w:color="auto"/>
        <w:right w:val="none" w:sz="0" w:space="0" w:color="auto"/>
      </w:divBdr>
    </w:div>
    <w:div w:id="1056927736">
      <w:bodyDiv w:val="1"/>
      <w:marLeft w:val="0"/>
      <w:marRight w:val="0"/>
      <w:marTop w:val="0"/>
      <w:marBottom w:val="0"/>
      <w:divBdr>
        <w:top w:val="none" w:sz="0" w:space="0" w:color="auto"/>
        <w:left w:val="none" w:sz="0" w:space="0" w:color="auto"/>
        <w:bottom w:val="none" w:sz="0" w:space="0" w:color="auto"/>
        <w:right w:val="none" w:sz="0" w:space="0" w:color="auto"/>
      </w:divBdr>
    </w:div>
    <w:div w:id="1060203151">
      <w:bodyDiv w:val="1"/>
      <w:marLeft w:val="0"/>
      <w:marRight w:val="0"/>
      <w:marTop w:val="0"/>
      <w:marBottom w:val="0"/>
      <w:divBdr>
        <w:top w:val="none" w:sz="0" w:space="0" w:color="auto"/>
        <w:left w:val="none" w:sz="0" w:space="0" w:color="auto"/>
        <w:bottom w:val="none" w:sz="0" w:space="0" w:color="auto"/>
        <w:right w:val="none" w:sz="0" w:space="0" w:color="auto"/>
      </w:divBdr>
    </w:div>
    <w:div w:id="1066682792">
      <w:bodyDiv w:val="1"/>
      <w:marLeft w:val="0"/>
      <w:marRight w:val="0"/>
      <w:marTop w:val="0"/>
      <w:marBottom w:val="0"/>
      <w:divBdr>
        <w:top w:val="none" w:sz="0" w:space="0" w:color="auto"/>
        <w:left w:val="none" w:sz="0" w:space="0" w:color="auto"/>
        <w:bottom w:val="none" w:sz="0" w:space="0" w:color="auto"/>
        <w:right w:val="none" w:sz="0" w:space="0" w:color="auto"/>
      </w:divBdr>
    </w:div>
    <w:div w:id="1075585848">
      <w:bodyDiv w:val="1"/>
      <w:marLeft w:val="0"/>
      <w:marRight w:val="0"/>
      <w:marTop w:val="0"/>
      <w:marBottom w:val="0"/>
      <w:divBdr>
        <w:top w:val="none" w:sz="0" w:space="0" w:color="auto"/>
        <w:left w:val="none" w:sz="0" w:space="0" w:color="auto"/>
        <w:bottom w:val="none" w:sz="0" w:space="0" w:color="auto"/>
        <w:right w:val="none" w:sz="0" w:space="0" w:color="auto"/>
      </w:divBdr>
    </w:div>
    <w:div w:id="1076169256">
      <w:bodyDiv w:val="1"/>
      <w:marLeft w:val="0"/>
      <w:marRight w:val="0"/>
      <w:marTop w:val="0"/>
      <w:marBottom w:val="0"/>
      <w:divBdr>
        <w:top w:val="none" w:sz="0" w:space="0" w:color="auto"/>
        <w:left w:val="none" w:sz="0" w:space="0" w:color="auto"/>
        <w:bottom w:val="none" w:sz="0" w:space="0" w:color="auto"/>
        <w:right w:val="none" w:sz="0" w:space="0" w:color="auto"/>
      </w:divBdr>
    </w:div>
    <w:div w:id="1076316132">
      <w:bodyDiv w:val="1"/>
      <w:marLeft w:val="0"/>
      <w:marRight w:val="0"/>
      <w:marTop w:val="0"/>
      <w:marBottom w:val="0"/>
      <w:divBdr>
        <w:top w:val="none" w:sz="0" w:space="0" w:color="auto"/>
        <w:left w:val="none" w:sz="0" w:space="0" w:color="auto"/>
        <w:bottom w:val="none" w:sz="0" w:space="0" w:color="auto"/>
        <w:right w:val="none" w:sz="0" w:space="0" w:color="auto"/>
      </w:divBdr>
    </w:div>
    <w:div w:id="1077173488">
      <w:bodyDiv w:val="1"/>
      <w:marLeft w:val="0"/>
      <w:marRight w:val="0"/>
      <w:marTop w:val="0"/>
      <w:marBottom w:val="0"/>
      <w:divBdr>
        <w:top w:val="none" w:sz="0" w:space="0" w:color="auto"/>
        <w:left w:val="none" w:sz="0" w:space="0" w:color="auto"/>
        <w:bottom w:val="none" w:sz="0" w:space="0" w:color="auto"/>
        <w:right w:val="none" w:sz="0" w:space="0" w:color="auto"/>
      </w:divBdr>
    </w:div>
    <w:div w:id="1079328725">
      <w:bodyDiv w:val="1"/>
      <w:marLeft w:val="0"/>
      <w:marRight w:val="0"/>
      <w:marTop w:val="0"/>
      <w:marBottom w:val="0"/>
      <w:divBdr>
        <w:top w:val="none" w:sz="0" w:space="0" w:color="auto"/>
        <w:left w:val="none" w:sz="0" w:space="0" w:color="auto"/>
        <w:bottom w:val="none" w:sz="0" w:space="0" w:color="auto"/>
        <w:right w:val="none" w:sz="0" w:space="0" w:color="auto"/>
      </w:divBdr>
    </w:div>
    <w:div w:id="1099059761">
      <w:bodyDiv w:val="1"/>
      <w:marLeft w:val="0"/>
      <w:marRight w:val="0"/>
      <w:marTop w:val="0"/>
      <w:marBottom w:val="0"/>
      <w:divBdr>
        <w:top w:val="none" w:sz="0" w:space="0" w:color="auto"/>
        <w:left w:val="none" w:sz="0" w:space="0" w:color="auto"/>
        <w:bottom w:val="none" w:sz="0" w:space="0" w:color="auto"/>
        <w:right w:val="none" w:sz="0" w:space="0" w:color="auto"/>
      </w:divBdr>
    </w:div>
    <w:div w:id="1100564111">
      <w:bodyDiv w:val="1"/>
      <w:marLeft w:val="0"/>
      <w:marRight w:val="0"/>
      <w:marTop w:val="0"/>
      <w:marBottom w:val="0"/>
      <w:divBdr>
        <w:top w:val="none" w:sz="0" w:space="0" w:color="auto"/>
        <w:left w:val="none" w:sz="0" w:space="0" w:color="auto"/>
        <w:bottom w:val="none" w:sz="0" w:space="0" w:color="auto"/>
        <w:right w:val="none" w:sz="0" w:space="0" w:color="auto"/>
      </w:divBdr>
      <w:divsChild>
        <w:div w:id="2013991031">
          <w:marLeft w:val="0"/>
          <w:marRight w:val="0"/>
          <w:marTop w:val="0"/>
          <w:marBottom w:val="0"/>
          <w:divBdr>
            <w:top w:val="none" w:sz="0" w:space="0" w:color="auto"/>
            <w:left w:val="none" w:sz="0" w:space="0" w:color="auto"/>
            <w:bottom w:val="none" w:sz="0" w:space="0" w:color="auto"/>
            <w:right w:val="none" w:sz="0" w:space="0" w:color="auto"/>
          </w:divBdr>
        </w:div>
      </w:divsChild>
    </w:div>
    <w:div w:id="1112361668">
      <w:bodyDiv w:val="1"/>
      <w:marLeft w:val="0"/>
      <w:marRight w:val="0"/>
      <w:marTop w:val="0"/>
      <w:marBottom w:val="0"/>
      <w:divBdr>
        <w:top w:val="none" w:sz="0" w:space="0" w:color="auto"/>
        <w:left w:val="none" w:sz="0" w:space="0" w:color="auto"/>
        <w:bottom w:val="none" w:sz="0" w:space="0" w:color="auto"/>
        <w:right w:val="none" w:sz="0" w:space="0" w:color="auto"/>
      </w:divBdr>
    </w:div>
    <w:div w:id="1114443582">
      <w:bodyDiv w:val="1"/>
      <w:marLeft w:val="0"/>
      <w:marRight w:val="0"/>
      <w:marTop w:val="0"/>
      <w:marBottom w:val="0"/>
      <w:divBdr>
        <w:top w:val="none" w:sz="0" w:space="0" w:color="auto"/>
        <w:left w:val="none" w:sz="0" w:space="0" w:color="auto"/>
        <w:bottom w:val="none" w:sz="0" w:space="0" w:color="auto"/>
        <w:right w:val="none" w:sz="0" w:space="0" w:color="auto"/>
      </w:divBdr>
      <w:divsChild>
        <w:div w:id="680010753">
          <w:marLeft w:val="0"/>
          <w:marRight w:val="0"/>
          <w:marTop w:val="0"/>
          <w:marBottom w:val="0"/>
          <w:divBdr>
            <w:top w:val="none" w:sz="0" w:space="0" w:color="auto"/>
            <w:left w:val="none" w:sz="0" w:space="0" w:color="auto"/>
            <w:bottom w:val="none" w:sz="0" w:space="0" w:color="auto"/>
            <w:right w:val="none" w:sz="0" w:space="0" w:color="auto"/>
          </w:divBdr>
        </w:div>
      </w:divsChild>
    </w:div>
    <w:div w:id="1123696917">
      <w:bodyDiv w:val="1"/>
      <w:marLeft w:val="0"/>
      <w:marRight w:val="0"/>
      <w:marTop w:val="0"/>
      <w:marBottom w:val="0"/>
      <w:divBdr>
        <w:top w:val="none" w:sz="0" w:space="0" w:color="auto"/>
        <w:left w:val="none" w:sz="0" w:space="0" w:color="auto"/>
        <w:bottom w:val="none" w:sz="0" w:space="0" w:color="auto"/>
        <w:right w:val="none" w:sz="0" w:space="0" w:color="auto"/>
      </w:divBdr>
    </w:div>
    <w:div w:id="1125271637">
      <w:bodyDiv w:val="1"/>
      <w:marLeft w:val="0"/>
      <w:marRight w:val="0"/>
      <w:marTop w:val="0"/>
      <w:marBottom w:val="0"/>
      <w:divBdr>
        <w:top w:val="none" w:sz="0" w:space="0" w:color="auto"/>
        <w:left w:val="none" w:sz="0" w:space="0" w:color="auto"/>
        <w:bottom w:val="none" w:sz="0" w:space="0" w:color="auto"/>
        <w:right w:val="none" w:sz="0" w:space="0" w:color="auto"/>
      </w:divBdr>
    </w:div>
    <w:div w:id="1130587119">
      <w:bodyDiv w:val="1"/>
      <w:marLeft w:val="0"/>
      <w:marRight w:val="0"/>
      <w:marTop w:val="0"/>
      <w:marBottom w:val="0"/>
      <w:divBdr>
        <w:top w:val="none" w:sz="0" w:space="0" w:color="auto"/>
        <w:left w:val="none" w:sz="0" w:space="0" w:color="auto"/>
        <w:bottom w:val="none" w:sz="0" w:space="0" w:color="auto"/>
        <w:right w:val="none" w:sz="0" w:space="0" w:color="auto"/>
      </w:divBdr>
    </w:div>
    <w:div w:id="1131553524">
      <w:bodyDiv w:val="1"/>
      <w:marLeft w:val="0"/>
      <w:marRight w:val="0"/>
      <w:marTop w:val="0"/>
      <w:marBottom w:val="0"/>
      <w:divBdr>
        <w:top w:val="none" w:sz="0" w:space="0" w:color="auto"/>
        <w:left w:val="none" w:sz="0" w:space="0" w:color="auto"/>
        <w:bottom w:val="none" w:sz="0" w:space="0" w:color="auto"/>
        <w:right w:val="none" w:sz="0" w:space="0" w:color="auto"/>
      </w:divBdr>
    </w:div>
    <w:div w:id="1131557494">
      <w:bodyDiv w:val="1"/>
      <w:marLeft w:val="0"/>
      <w:marRight w:val="0"/>
      <w:marTop w:val="0"/>
      <w:marBottom w:val="0"/>
      <w:divBdr>
        <w:top w:val="none" w:sz="0" w:space="0" w:color="auto"/>
        <w:left w:val="none" w:sz="0" w:space="0" w:color="auto"/>
        <w:bottom w:val="none" w:sz="0" w:space="0" w:color="auto"/>
        <w:right w:val="none" w:sz="0" w:space="0" w:color="auto"/>
      </w:divBdr>
    </w:div>
    <w:div w:id="1144159719">
      <w:bodyDiv w:val="1"/>
      <w:marLeft w:val="0"/>
      <w:marRight w:val="0"/>
      <w:marTop w:val="0"/>
      <w:marBottom w:val="0"/>
      <w:divBdr>
        <w:top w:val="none" w:sz="0" w:space="0" w:color="auto"/>
        <w:left w:val="none" w:sz="0" w:space="0" w:color="auto"/>
        <w:bottom w:val="none" w:sz="0" w:space="0" w:color="auto"/>
        <w:right w:val="none" w:sz="0" w:space="0" w:color="auto"/>
      </w:divBdr>
      <w:divsChild>
        <w:div w:id="1050804486">
          <w:marLeft w:val="0"/>
          <w:marRight w:val="0"/>
          <w:marTop w:val="120"/>
          <w:marBottom w:val="0"/>
          <w:divBdr>
            <w:top w:val="none" w:sz="0" w:space="0" w:color="auto"/>
            <w:left w:val="none" w:sz="0" w:space="0" w:color="auto"/>
            <w:bottom w:val="none" w:sz="0" w:space="0" w:color="auto"/>
            <w:right w:val="none" w:sz="0" w:space="0" w:color="auto"/>
          </w:divBdr>
        </w:div>
        <w:div w:id="1147283288">
          <w:marLeft w:val="0"/>
          <w:marRight w:val="0"/>
          <w:marTop w:val="120"/>
          <w:marBottom w:val="0"/>
          <w:divBdr>
            <w:top w:val="none" w:sz="0" w:space="0" w:color="auto"/>
            <w:left w:val="none" w:sz="0" w:space="0" w:color="auto"/>
            <w:bottom w:val="none" w:sz="0" w:space="0" w:color="auto"/>
            <w:right w:val="none" w:sz="0" w:space="0" w:color="auto"/>
          </w:divBdr>
        </w:div>
        <w:div w:id="1279413433">
          <w:marLeft w:val="0"/>
          <w:marRight w:val="0"/>
          <w:marTop w:val="120"/>
          <w:marBottom w:val="0"/>
          <w:divBdr>
            <w:top w:val="none" w:sz="0" w:space="0" w:color="auto"/>
            <w:left w:val="none" w:sz="0" w:space="0" w:color="auto"/>
            <w:bottom w:val="none" w:sz="0" w:space="0" w:color="auto"/>
            <w:right w:val="none" w:sz="0" w:space="0" w:color="auto"/>
          </w:divBdr>
        </w:div>
        <w:div w:id="1739203555">
          <w:marLeft w:val="0"/>
          <w:marRight w:val="0"/>
          <w:marTop w:val="120"/>
          <w:marBottom w:val="0"/>
          <w:divBdr>
            <w:top w:val="none" w:sz="0" w:space="0" w:color="auto"/>
            <w:left w:val="none" w:sz="0" w:space="0" w:color="auto"/>
            <w:bottom w:val="none" w:sz="0" w:space="0" w:color="auto"/>
            <w:right w:val="none" w:sz="0" w:space="0" w:color="auto"/>
          </w:divBdr>
        </w:div>
        <w:div w:id="1919703205">
          <w:marLeft w:val="0"/>
          <w:marRight w:val="0"/>
          <w:marTop w:val="120"/>
          <w:marBottom w:val="0"/>
          <w:divBdr>
            <w:top w:val="none" w:sz="0" w:space="0" w:color="auto"/>
            <w:left w:val="none" w:sz="0" w:space="0" w:color="auto"/>
            <w:bottom w:val="none" w:sz="0" w:space="0" w:color="auto"/>
            <w:right w:val="none" w:sz="0" w:space="0" w:color="auto"/>
          </w:divBdr>
        </w:div>
      </w:divsChild>
    </w:div>
    <w:div w:id="1146362499">
      <w:bodyDiv w:val="1"/>
      <w:marLeft w:val="0"/>
      <w:marRight w:val="0"/>
      <w:marTop w:val="0"/>
      <w:marBottom w:val="0"/>
      <w:divBdr>
        <w:top w:val="none" w:sz="0" w:space="0" w:color="auto"/>
        <w:left w:val="none" w:sz="0" w:space="0" w:color="auto"/>
        <w:bottom w:val="none" w:sz="0" w:space="0" w:color="auto"/>
        <w:right w:val="none" w:sz="0" w:space="0" w:color="auto"/>
      </w:divBdr>
    </w:div>
    <w:div w:id="1146896826">
      <w:bodyDiv w:val="1"/>
      <w:marLeft w:val="0"/>
      <w:marRight w:val="0"/>
      <w:marTop w:val="0"/>
      <w:marBottom w:val="0"/>
      <w:divBdr>
        <w:top w:val="none" w:sz="0" w:space="0" w:color="auto"/>
        <w:left w:val="none" w:sz="0" w:space="0" w:color="auto"/>
        <w:bottom w:val="none" w:sz="0" w:space="0" w:color="auto"/>
        <w:right w:val="none" w:sz="0" w:space="0" w:color="auto"/>
      </w:divBdr>
    </w:div>
    <w:div w:id="1153332351">
      <w:bodyDiv w:val="1"/>
      <w:marLeft w:val="0"/>
      <w:marRight w:val="0"/>
      <w:marTop w:val="0"/>
      <w:marBottom w:val="0"/>
      <w:divBdr>
        <w:top w:val="none" w:sz="0" w:space="0" w:color="auto"/>
        <w:left w:val="none" w:sz="0" w:space="0" w:color="auto"/>
        <w:bottom w:val="none" w:sz="0" w:space="0" w:color="auto"/>
        <w:right w:val="none" w:sz="0" w:space="0" w:color="auto"/>
      </w:divBdr>
    </w:div>
    <w:div w:id="1158620044">
      <w:bodyDiv w:val="1"/>
      <w:marLeft w:val="0"/>
      <w:marRight w:val="0"/>
      <w:marTop w:val="0"/>
      <w:marBottom w:val="0"/>
      <w:divBdr>
        <w:top w:val="none" w:sz="0" w:space="0" w:color="auto"/>
        <w:left w:val="none" w:sz="0" w:space="0" w:color="auto"/>
        <w:bottom w:val="none" w:sz="0" w:space="0" w:color="auto"/>
        <w:right w:val="none" w:sz="0" w:space="0" w:color="auto"/>
      </w:divBdr>
    </w:div>
    <w:div w:id="1159542114">
      <w:bodyDiv w:val="1"/>
      <w:marLeft w:val="0"/>
      <w:marRight w:val="0"/>
      <w:marTop w:val="0"/>
      <w:marBottom w:val="0"/>
      <w:divBdr>
        <w:top w:val="none" w:sz="0" w:space="0" w:color="auto"/>
        <w:left w:val="none" w:sz="0" w:space="0" w:color="auto"/>
        <w:bottom w:val="none" w:sz="0" w:space="0" w:color="auto"/>
        <w:right w:val="none" w:sz="0" w:space="0" w:color="auto"/>
      </w:divBdr>
    </w:div>
    <w:div w:id="1159690860">
      <w:bodyDiv w:val="1"/>
      <w:marLeft w:val="0"/>
      <w:marRight w:val="0"/>
      <w:marTop w:val="0"/>
      <w:marBottom w:val="0"/>
      <w:divBdr>
        <w:top w:val="none" w:sz="0" w:space="0" w:color="auto"/>
        <w:left w:val="none" w:sz="0" w:space="0" w:color="auto"/>
        <w:bottom w:val="none" w:sz="0" w:space="0" w:color="auto"/>
        <w:right w:val="none" w:sz="0" w:space="0" w:color="auto"/>
      </w:divBdr>
    </w:div>
    <w:div w:id="1166896164">
      <w:bodyDiv w:val="1"/>
      <w:marLeft w:val="0"/>
      <w:marRight w:val="0"/>
      <w:marTop w:val="0"/>
      <w:marBottom w:val="0"/>
      <w:divBdr>
        <w:top w:val="none" w:sz="0" w:space="0" w:color="auto"/>
        <w:left w:val="none" w:sz="0" w:space="0" w:color="auto"/>
        <w:bottom w:val="none" w:sz="0" w:space="0" w:color="auto"/>
        <w:right w:val="none" w:sz="0" w:space="0" w:color="auto"/>
      </w:divBdr>
    </w:div>
    <w:div w:id="1180971359">
      <w:bodyDiv w:val="1"/>
      <w:marLeft w:val="0"/>
      <w:marRight w:val="0"/>
      <w:marTop w:val="0"/>
      <w:marBottom w:val="0"/>
      <w:divBdr>
        <w:top w:val="none" w:sz="0" w:space="0" w:color="auto"/>
        <w:left w:val="none" w:sz="0" w:space="0" w:color="auto"/>
        <w:bottom w:val="none" w:sz="0" w:space="0" w:color="auto"/>
        <w:right w:val="none" w:sz="0" w:space="0" w:color="auto"/>
      </w:divBdr>
      <w:divsChild>
        <w:div w:id="1870029769">
          <w:marLeft w:val="0"/>
          <w:marRight w:val="0"/>
          <w:marTop w:val="121"/>
          <w:marBottom w:val="0"/>
          <w:divBdr>
            <w:top w:val="none" w:sz="0" w:space="0" w:color="auto"/>
            <w:left w:val="none" w:sz="0" w:space="0" w:color="auto"/>
            <w:bottom w:val="none" w:sz="0" w:space="0" w:color="auto"/>
            <w:right w:val="none" w:sz="0" w:space="0" w:color="auto"/>
          </w:divBdr>
        </w:div>
      </w:divsChild>
    </w:div>
    <w:div w:id="1200162433">
      <w:bodyDiv w:val="1"/>
      <w:marLeft w:val="0"/>
      <w:marRight w:val="0"/>
      <w:marTop w:val="0"/>
      <w:marBottom w:val="0"/>
      <w:divBdr>
        <w:top w:val="none" w:sz="0" w:space="0" w:color="auto"/>
        <w:left w:val="none" w:sz="0" w:space="0" w:color="auto"/>
        <w:bottom w:val="none" w:sz="0" w:space="0" w:color="auto"/>
        <w:right w:val="none" w:sz="0" w:space="0" w:color="auto"/>
      </w:divBdr>
    </w:div>
    <w:div w:id="1202866396">
      <w:bodyDiv w:val="1"/>
      <w:marLeft w:val="0"/>
      <w:marRight w:val="0"/>
      <w:marTop w:val="0"/>
      <w:marBottom w:val="0"/>
      <w:divBdr>
        <w:top w:val="none" w:sz="0" w:space="0" w:color="auto"/>
        <w:left w:val="none" w:sz="0" w:space="0" w:color="auto"/>
        <w:bottom w:val="none" w:sz="0" w:space="0" w:color="auto"/>
        <w:right w:val="none" w:sz="0" w:space="0" w:color="auto"/>
      </w:divBdr>
    </w:div>
    <w:div w:id="1212497992">
      <w:bodyDiv w:val="1"/>
      <w:marLeft w:val="0"/>
      <w:marRight w:val="0"/>
      <w:marTop w:val="0"/>
      <w:marBottom w:val="0"/>
      <w:divBdr>
        <w:top w:val="none" w:sz="0" w:space="0" w:color="auto"/>
        <w:left w:val="none" w:sz="0" w:space="0" w:color="auto"/>
        <w:bottom w:val="none" w:sz="0" w:space="0" w:color="auto"/>
        <w:right w:val="none" w:sz="0" w:space="0" w:color="auto"/>
      </w:divBdr>
    </w:div>
    <w:div w:id="1219442111">
      <w:bodyDiv w:val="1"/>
      <w:marLeft w:val="0"/>
      <w:marRight w:val="0"/>
      <w:marTop w:val="0"/>
      <w:marBottom w:val="0"/>
      <w:divBdr>
        <w:top w:val="none" w:sz="0" w:space="0" w:color="auto"/>
        <w:left w:val="none" w:sz="0" w:space="0" w:color="auto"/>
        <w:bottom w:val="none" w:sz="0" w:space="0" w:color="auto"/>
        <w:right w:val="none" w:sz="0" w:space="0" w:color="auto"/>
      </w:divBdr>
    </w:div>
    <w:div w:id="1226724176">
      <w:bodyDiv w:val="1"/>
      <w:marLeft w:val="0"/>
      <w:marRight w:val="0"/>
      <w:marTop w:val="0"/>
      <w:marBottom w:val="0"/>
      <w:divBdr>
        <w:top w:val="none" w:sz="0" w:space="0" w:color="auto"/>
        <w:left w:val="none" w:sz="0" w:space="0" w:color="auto"/>
        <w:bottom w:val="none" w:sz="0" w:space="0" w:color="auto"/>
        <w:right w:val="none" w:sz="0" w:space="0" w:color="auto"/>
      </w:divBdr>
    </w:div>
    <w:div w:id="1228422850">
      <w:bodyDiv w:val="1"/>
      <w:marLeft w:val="0"/>
      <w:marRight w:val="0"/>
      <w:marTop w:val="0"/>
      <w:marBottom w:val="0"/>
      <w:divBdr>
        <w:top w:val="none" w:sz="0" w:space="0" w:color="auto"/>
        <w:left w:val="none" w:sz="0" w:space="0" w:color="auto"/>
        <w:bottom w:val="none" w:sz="0" w:space="0" w:color="auto"/>
        <w:right w:val="none" w:sz="0" w:space="0" w:color="auto"/>
      </w:divBdr>
    </w:div>
    <w:div w:id="1232429916">
      <w:bodyDiv w:val="1"/>
      <w:marLeft w:val="0"/>
      <w:marRight w:val="0"/>
      <w:marTop w:val="0"/>
      <w:marBottom w:val="0"/>
      <w:divBdr>
        <w:top w:val="none" w:sz="0" w:space="0" w:color="auto"/>
        <w:left w:val="none" w:sz="0" w:space="0" w:color="auto"/>
        <w:bottom w:val="none" w:sz="0" w:space="0" w:color="auto"/>
        <w:right w:val="none" w:sz="0" w:space="0" w:color="auto"/>
      </w:divBdr>
    </w:div>
    <w:div w:id="1234271842">
      <w:bodyDiv w:val="1"/>
      <w:marLeft w:val="0"/>
      <w:marRight w:val="0"/>
      <w:marTop w:val="0"/>
      <w:marBottom w:val="0"/>
      <w:divBdr>
        <w:top w:val="none" w:sz="0" w:space="0" w:color="auto"/>
        <w:left w:val="none" w:sz="0" w:space="0" w:color="auto"/>
        <w:bottom w:val="none" w:sz="0" w:space="0" w:color="auto"/>
        <w:right w:val="none" w:sz="0" w:space="0" w:color="auto"/>
      </w:divBdr>
    </w:div>
    <w:div w:id="1234698840">
      <w:bodyDiv w:val="1"/>
      <w:marLeft w:val="0"/>
      <w:marRight w:val="0"/>
      <w:marTop w:val="0"/>
      <w:marBottom w:val="0"/>
      <w:divBdr>
        <w:top w:val="none" w:sz="0" w:space="0" w:color="auto"/>
        <w:left w:val="none" w:sz="0" w:space="0" w:color="auto"/>
        <w:bottom w:val="none" w:sz="0" w:space="0" w:color="auto"/>
        <w:right w:val="none" w:sz="0" w:space="0" w:color="auto"/>
      </w:divBdr>
    </w:div>
    <w:div w:id="1237982792">
      <w:bodyDiv w:val="1"/>
      <w:marLeft w:val="0"/>
      <w:marRight w:val="0"/>
      <w:marTop w:val="0"/>
      <w:marBottom w:val="0"/>
      <w:divBdr>
        <w:top w:val="none" w:sz="0" w:space="0" w:color="auto"/>
        <w:left w:val="none" w:sz="0" w:space="0" w:color="auto"/>
        <w:bottom w:val="none" w:sz="0" w:space="0" w:color="auto"/>
        <w:right w:val="none" w:sz="0" w:space="0" w:color="auto"/>
      </w:divBdr>
    </w:div>
    <w:div w:id="1240752577">
      <w:bodyDiv w:val="1"/>
      <w:marLeft w:val="0"/>
      <w:marRight w:val="0"/>
      <w:marTop w:val="0"/>
      <w:marBottom w:val="0"/>
      <w:divBdr>
        <w:top w:val="none" w:sz="0" w:space="0" w:color="auto"/>
        <w:left w:val="none" w:sz="0" w:space="0" w:color="auto"/>
        <w:bottom w:val="none" w:sz="0" w:space="0" w:color="auto"/>
        <w:right w:val="none" w:sz="0" w:space="0" w:color="auto"/>
      </w:divBdr>
    </w:div>
    <w:div w:id="1241712500">
      <w:bodyDiv w:val="1"/>
      <w:marLeft w:val="0"/>
      <w:marRight w:val="0"/>
      <w:marTop w:val="0"/>
      <w:marBottom w:val="0"/>
      <w:divBdr>
        <w:top w:val="none" w:sz="0" w:space="0" w:color="auto"/>
        <w:left w:val="none" w:sz="0" w:space="0" w:color="auto"/>
        <w:bottom w:val="none" w:sz="0" w:space="0" w:color="auto"/>
        <w:right w:val="none" w:sz="0" w:space="0" w:color="auto"/>
      </w:divBdr>
    </w:div>
    <w:div w:id="1243182671">
      <w:bodyDiv w:val="1"/>
      <w:marLeft w:val="0"/>
      <w:marRight w:val="0"/>
      <w:marTop w:val="0"/>
      <w:marBottom w:val="0"/>
      <w:divBdr>
        <w:top w:val="none" w:sz="0" w:space="0" w:color="auto"/>
        <w:left w:val="none" w:sz="0" w:space="0" w:color="auto"/>
        <w:bottom w:val="none" w:sz="0" w:space="0" w:color="auto"/>
        <w:right w:val="none" w:sz="0" w:space="0" w:color="auto"/>
      </w:divBdr>
    </w:div>
    <w:div w:id="1246525514">
      <w:bodyDiv w:val="1"/>
      <w:marLeft w:val="0"/>
      <w:marRight w:val="0"/>
      <w:marTop w:val="0"/>
      <w:marBottom w:val="0"/>
      <w:divBdr>
        <w:top w:val="none" w:sz="0" w:space="0" w:color="auto"/>
        <w:left w:val="none" w:sz="0" w:space="0" w:color="auto"/>
        <w:bottom w:val="none" w:sz="0" w:space="0" w:color="auto"/>
        <w:right w:val="none" w:sz="0" w:space="0" w:color="auto"/>
      </w:divBdr>
    </w:div>
    <w:div w:id="1254122869">
      <w:bodyDiv w:val="1"/>
      <w:marLeft w:val="0"/>
      <w:marRight w:val="0"/>
      <w:marTop w:val="0"/>
      <w:marBottom w:val="0"/>
      <w:divBdr>
        <w:top w:val="none" w:sz="0" w:space="0" w:color="auto"/>
        <w:left w:val="none" w:sz="0" w:space="0" w:color="auto"/>
        <w:bottom w:val="none" w:sz="0" w:space="0" w:color="auto"/>
        <w:right w:val="none" w:sz="0" w:space="0" w:color="auto"/>
      </w:divBdr>
    </w:div>
    <w:div w:id="1257667883">
      <w:bodyDiv w:val="1"/>
      <w:marLeft w:val="0"/>
      <w:marRight w:val="0"/>
      <w:marTop w:val="0"/>
      <w:marBottom w:val="0"/>
      <w:divBdr>
        <w:top w:val="none" w:sz="0" w:space="0" w:color="auto"/>
        <w:left w:val="none" w:sz="0" w:space="0" w:color="auto"/>
        <w:bottom w:val="none" w:sz="0" w:space="0" w:color="auto"/>
        <w:right w:val="none" w:sz="0" w:space="0" w:color="auto"/>
      </w:divBdr>
    </w:div>
    <w:div w:id="1257784785">
      <w:bodyDiv w:val="1"/>
      <w:marLeft w:val="0"/>
      <w:marRight w:val="0"/>
      <w:marTop w:val="0"/>
      <w:marBottom w:val="0"/>
      <w:divBdr>
        <w:top w:val="none" w:sz="0" w:space="0" w:color="auto"/>
        <w:left w:val="none" w:sz="0" w:space="0" w:color="auto"/>
        <w:bottom w:val="none" w:sz="0" w:space="0" w:color="auto"/>
        <w:right w:val="none" w:sz="0" w:space="0" w:color="auto"/>
      </w:divBdr>
    </w:div>
    <w:div w:id="1259556571">
      <w:bodyDiv w:val="1"/>
      <w:marLeft w:val="0"/>
      <w:marRight w:val="0"/>
      <w:marTop w:val="0"/>
      <w:marBottom w:val="0"/>
      <w:divBdr>
        <w:top w:val="none" w:sz="0" w:space="0" w:color="auto"/>
        <w:left w:val="none" w:sz="0" w:space="0" w:color="auto"/>
        <w:bottom w:val="none" w:sz="0" w:space="0" w:color="auto"/>
        <w:right w:val="none" w:sz="0" w:space="0" w:color="auto"/>
      </w:divBdr>
    </w:div>
    <w:div w:id="1265265509">
      <w:bodyDiv w:val="1"/>
      <w:marLeft w:val="0"/>
      <w:marRight w:val="0"/>
      <w:marTop w:val="0"/>
      <w:marBottom w:val="0"/>
      <w:divBdr>
        <w:top w:val="none" w:sz="0" w:space="0" w:color="auto"/>
        <w:left w:val="none" w:sz="0" w:space="0" w:color="auto"/>
        <w:bottom w:val="none" w:sz="0" w:space="0" w:color="auto"/>
        <w:right w:val="none" w:sz="0" w:space="0" w:color="auto"/>
      </w:divBdr>
    </w:div>
    <w:div w:id="1266887820">
      <w:bodyDiv w:val="1"/>
      <w:marLeft w:val="0"/>
      <w:marRight w:val="0"/>
      <w:marTop w:val="0"/>
      <w:marBottom w:val="0"/>
      <w:divBdr>
        <w:top w:val="none" w:sz="0" w:space="0" w:color="auto"/>
        <w:left w:val="none" w:sz="0" w:space="0" w:color="auto"/>
        <w:bottom w:val="none" w:sz="0" w:space="0" w:color="auto"/>
        <w:right w:val="none" w:sz="0" w:space="0" w:color="auto"/>
      </w:divBdr>
    </w:div>
    <w:div w:id="1270699792">
      <w:bodyDiv w:val="1"/>
      <w:marLeft w:val="0"/>
      <w:marRight w:val="0"/>
      <w:marTop w:val="0"/>
      <w:marBottom w:val="0"/>
      <w:divBdr>
        <w:top w:val="none" w:sz="0" w:space="0" w:color="auto"/>
        <w:left w:val="none" w:sz="0" w:space="0" w:color="auto"/>
        <w:bottom w:val="none" w:sz="0" w:space="0" w:color="auto"/>
        <w:right w:val="none" w:sz="0" w:space="0" w:color="auto"/>
      </w:divBdr>
      <w:divsChild>
        <w:div w:id="1714498295">
          <w:marLeft w:val="0"/>
          <w:marRight w:val="0"/>
          <w:marTop w:val="0"/>
          <w:marBottom w:val="0"/>
          <w:divBdr>
            <w:top w:val="none" w:sz="0" w:space="0" w:color="auto"/>
            <w:left w:val="none" w:sz="0" w:space="0" w:color="auto"/>
            <w:bottom w:val="none" w:sz="0" w:space="0" w:color="auto"/>
            <w:right w:val="none" w:sz="0" w:space="0" w:color="auto"/>
          </w:divBdr>
        </w:div>
      </w:divsChild>
    </w:div>
    <w:div w:id="1274359337">
      <w:bodyDiv w:val="1"/>
      <w:marLeft w:val="0"/>
      <w:marRight w:val="0"/>
      <w:marTop w:val="0"/>
      <w:marBottom w:val="0"/>
      <w:divBdr>
        <w:top w:val="none" w:sz="0" w:space="0" w:color="auto"/>
        <w:left w:val="none" w:sz="0" w:space="0" w:color="auto"/>
        <w:bottom w:val="none" w:sz="0" w:space="0" w:color="auto"/>
        <w:right w:val="none" w:sz="0" w:space="0" w:color="auto"/>
      </w:divBdr>
    </w:div>
    <w:div w:id="1281767591">
      <w:bodyDiv w:val="1"/>
      <w:marLeft w:val="0"/>
      <w:marRight w:val="0"/>
      <w:marTop w:val="0"/>
      <w:marBottom w:val="0"/>
      <w:divBdr>
        <w:top w:val="none" w:sz="0" w:space="0" w:color="auto"/>
        <w:left w:val="none" w:sz="0" w:space="0" w:color="auto"/>
        <w:bottom w:val="none" w:sz="0" w:space="0" w:color="auto"/>
        <w:right w:val="none" w:sz="0" w:space="0" w:color="auto"/>
      </w:divBdr>
    </w:div>
    <w:div w:id="1282149151">
      <w:bodyDiv w:val="1"/>
      <w:marLeft w:val="0"/>
      <w:marRight w:val="0"/>
      <w:marTop w:val="0"/>
      <w:marBottom w:val="0"/>
      <w:divBdr>
        <w:top w:val="none" w:sz="0" w:space="0" w:color="auto"/>
        <w:left w:val="none" w:sz="0" w:space="0" w:color="auto"/>
        <w:bottom w:val="none" w:sz="0" w:space="0" w:color="auto"/>
        <w:right w:val="none" w:sz="0" w:space="0" w:color="auto"/>
      </w:divBdr>
    </w:div>
    <w:div w:id="1282567460">
      <w:bodyDiv w:val="1"/>
      <w:marLeft w:val="0"/>
      <w:marRight w:val="0"/>
      <w:marTop w:val="0"/>
      <w:marBottom w:val="0"/>
      <w:divBdr>
        <w:top w:val="none" w:sz="0" w:space="0" w:color="auto"/>
        <w:left w:val="none" w:sz="0" w:space="0" w:color="auto"/>
        <w:bottom w:val="none" w:sz="0" w:space="0" w:color="auto"/>
        <w:right w:val="none" w:sz="0" w:space="0" w:color="auto"/>
      </w:divBdr>
    </w:div>
    <w:div w:id="1287152821">
      <w:bodyDiv w:val="1"/>
      <w:marLeft w:val="0"/>
      <w:marRight w:val="0"/>
      <w:marTop w:val="0"/>
      <w:marBottom w:val="0"/>
      <w:divBdr>
        <w:top w:val="none" w:sz="0" w:space="0" w:color="auto"/>
        <w:left w:val="none" w:sz="0" w:space="0" w:color="auto"/>
        <w:bottom w:val="none" w:sz="0" w:space="0" w:color="auto"/>
        <w:right w:val="none" w:sz="0" w:space="0" w:color="auto"/>
      </w:divBdr>
    </w:div>
    <w:div w:id="1296642842">
      <w:bodyDiv w:val="1"/>
      <w:marLeft w:val="0"/>
      <w:marRight w:val="0"/>
      <w:marTop w:val="0"/>
      <w:marBottom w:val="0"/>
      <w:divBdr>
        <w:top w:val="none" w:sz="0" w:space="0" w:color="auto"/>
        <w:left w:val="none" w:sz="0" w:space="0" w:color="auto"/>
        <w:bottom w:val="none" w:sz="0" w:space="0" w:color="auto"/>
        <w:right w:val="none" w:sz="0" w:space="0" w:color="auto"/>
      </w:divBdr>
    </w:div>
    <w:div w:id="1298224428">
      <w:bodyDiv w:val="1"/>
      <w:marLeft w:val="0"/>
      <w:marRight w:val="0"/>
      <w:marTop w:val="0"/>
      <w:marBottom w:val="0"/>
      <w:divBdr>
        <w:top w:val="none" w:sz="0" w:space="0" w:color="auto"/>
        <w:left w:val="none" w:sz="0" w:space="0" w:color="auto"/>
        <w:bottom w:val="none" w:sz="0" w:space="0" w:color="auto"/>
        <w:right w:val="none" w:sz="0" w:space="0" w:color="auto"/>
      </w:divBdr>
    </w:div>
    <w:div w:id="1300918682">
      <w:bodyDiv w:val="1"/>
      <w:marLeft w:val="0"/>
      <w:marRight w:val="0"/>
      <w:marTop w:val="0"/>
      <w:marBottom w:val="0"/>
      <w:divBdr>
        <w:top w:val="none" w:sz="0" w:space="0" w:color="auto"/>
        <w:left w:val="none" w:sz="0" w:space="0" w:color="auto"/>
        <w:bottom w:val="none" w:sz="0" w:space="0" w:color="auto"/>
        <w:right w:val="none" w:sz="0" w:space="0" w:color="auto"/>
      </w:divBdr>
    </w:div>
    <w:div w:id="1311787493">
      <w:bodyDiv w:val="1"/>
      <w:marLeft w:val="0"/>
      <w:marRight w:val="0"/>
      <w:marTop w:val="0"/>
      <w:marBottom w:val="0"/>
      <w:divBdr>
        <w:top w:val="none" w:sz="0" w:space="0" w:color="auto"/>
        <w:left w:val="none" w:sz="0" w:space="0" w:color="auto"/>
        <w:bottom w:val="none" w:sz="0" w:space="0" w:color="auto"/>
        <w:right w:val="none" w:sz="0" w:space="0" w:color="auto"/>
      </w:divBdr>
    </w:div>
    <w:div w:id="1314791873">
      <w:bodyDiv w:val="1"/>
      <w:marLeft w:val="0"/>
      <w:marRight w:val="0"/>
      <w:marTop w:val="0"/>
      <w:marBottom w:val="0"/>
      <w:divBdr>
        <w:top w:val="none" w:sz="0" w:space="0" w:color="auto"/>
        <w:left w:val="none" w:sz="0" w:space="0" w:color="auto"/>
        <w:bottom w:val="none" w:sz="0" w:space="0" w:color="auto"/>
        <w:right w:val="none" w:sz="0" w:space="0" w:color="auto"/>
      </w:divBdr>
    </w:div>
    <w:div w:id="1316373849">
      <w:bodyDiv w:val="1"/>
      <w:marLeft w:val="0"/>
      <w:marRight w:val="0"/>
      <w:marTop w:val="0"/>
      <w:marBottom w:val="0"/>
      <w:divBdr>
        <w:top w:val="none" w:sz="0" w:space="0" w:color="auto"/>
        <w:left w:val="none" w:sz="0" w:space="0" w:color="auto"/>
        <w:bottom w:val="none" w:sz="0" w:space="0" w:color="auto"/>
        <w:right w:val="none" w:sz="0" w:space="0" w:color="auto"/>
      </w:divBdr>
    </w:div>
    <w:div w:id="1316446105">
      <w:bodyDiv w:val="1"/>
      <w:marLeft w:val="0"/>
      <w:marRight w:val="0"/>
      <w:marTop w:val="0"/>
      <w:marBottom w:val="0"/>
      <w:divBdr>
        <w:top w:val="none" w:sz="0" w:space="0" w:color="auto"/>
        <w:left w:val="none" w:sz="0" w:space="0" w:color="auto"/>
        <w:bottom w:val="none" w:sz="0" w:space="0" w:color="auto"/>
        <w:right w:val="none" w:sz="0" w:space="0" w:color="auto"/>
      </w:divBdr>
    </w:div>
    <w:div w:id="1317030721">
      <w:bodyDiv w:val="1"/>
      <w:marLeft w:val="0"/>
      <w:marRight w:val="0"/>
      <w:marTop w:val="0"/>
      <w:marBottom w:val="0"/>
      <w:divBdr>
        <w:top w:val="none" w:sz="0" w:space="0" w:color="auto"/>
        <w:left w:val="none" w:sz="0" w:space="0" w:color="auto"/>
        <w:bottom w:val="none" w:sz="0" w:space="0" w:color="auto"/>
        <w:right w:val="none" w:sz="0" w:space="0" w:color="auto"/>
      </w:divBdr>
    </w:div>
    <w:div w:id="1322734651">
      <w:bodyDiv w:val="1"/>
      <w:marLeft w:val="0"/>
      <w:marRight w:val="0"/>
      <w:marTop w:val="0"/>
      <w:marBottom w:val="0"/>
      <w:divBdr>
        <w:top w:val="none" w:sz="0" w:space="0" w:color="auto"/>
        <w:left w:val="none" w:sz="0" w:space="0" w:color="auto"/>
        <w:bottom w:val="none" w:sz="0" w:space="0" w:color="auto"/>
        <w:right w:val="none" w:sz="0" w:space="0" w:color="auto"/>
      </w:divBdr>
    </w:div>
    <w:div w:id="1323194642">
      <w:bodyDiv w:val="1"/>
      <w:marLeft w:val="0"/>
      <w:marRight w:val="0"/>
      <w:marTop w:val="0"/>
      <w:marBottom w:val="0"/>
      <w:divBdr>
        <w:top w:val="none" w:sz="0" w:space="0" w:color="auto"/>
        <w:left w:val="none" w:sz="0" w:space="0" w:color="auto"/>
        <w:bottom w:val="none" w:sz="0" w:space="0" w:color="auto"/>
        <w:right w:val="none" w:sz="0" w:space="0" w:color="auto"/>
      </w:divBdr>
    </w:div>
    <w:div w:id="1326982256">
      <w:bodyDiv w:val="1"/>
      <w:marLeft w:val="0"/>
      <w:marRight w:val="0"/>
      <w:marTop w:val="0"/>
      <w:marBottom w:val="0"/>
      <w:divBdr>
        <w:top w:val="none" w:sz="0" w:space="0" w:color="auto"/>
        <w:left w:val="none" w:sz="0" w:space="0" w:color="auto"/>
        <w:bottom w:val="none" w:sz="0" w:space="0" w:color="auto"/>
        <w:right w:val="none" w:sz="0" w:space="0" w:color="auto"/>
      </w:divBdr>
    </w:div>
    <w:div w:id="1327443990">
      <w:bodyDiv w:val="1"/>
      <w:marLeft w:val="0"/>
      <w:marRight w:val="0"/>
      <w:marTop w:val="0"/>
      <w:marBottom w:val="0"/>
      <w:divBdr>
        <w:top w:val="none" w:sz="0" w:space="0" w:color="auto"/>
        <w:left w:val="none" w:sz="0" w:space="0" w:color="auto"/>
        <w:bottom w:val="none" w:sz="0" w:space="0" w:color="auto"/>
        <w:right w:val="none" w:sz="0" w:space="0" w:color="auto"/>
      </w:divBdr>
    </w:div>
    <w:div w:id="1330014630">
      <w:bodyDiv w:val="1"/>
      <w:marLeft w:val="0"/>
      <w:marRight w:val="0"/>
      <w:marTop w:val="0"/>
      <w:marBottom w:val="0"/>
      <w:divBdr>
        <w:top w:val="none" w:sz="0" w:space="0" w:color="auto"/>
        <w:left w:val="none" w:sz="0" w:space="0" w:color="auto"/>
        <w:bottom w:val="none" w:sz="0" w:space="0" w:color="auto"/>
        <w:right w:val="none" w:sz="0" w:space="0" w:color="auto"/>
      </w:divBdr>
    </w:div>
    <w:div w:id="1330212676">
      <w:bodyDiv w:val="1"/>
      <w:marLeft w:val="0"/>
      <w:marRight w:val="0"/>
      <w:marTop w:val="0"/>
      <w:marBottom w:val="0"/>
      <w:divBdr>
        <w:top w:val="none" w:sz="0" w:space="0" w:color="auto"/>
        <w:left w:val="none" w:sz="0" w:space="0" w:color="auto"/>
        <w:bottom w:val="none" w:sz="0" w:space="0" w:color="auto"/>
        <w:right w:val="none" w:sz="0" w:space="0" w:color="auto"/>
      </w:divBdr>
    </w:div>
    <w:div w:id="1331174006">
      <w:bodyDiv w:val="1"/>
      <w:marLeft w:val="0"/>
      <w:marRight w:val="0"/>
      <w:marTop w:val="0"/>
      <w:marBottom w:val="0"/>
      <w:divBdr>
        <w:top w:val="none" w:sz="0" w:space="0" w:color="auto"/>
        <w:left w:val="none" w:sz="0" w:space="0" w:color="auto"/>
        <w:bottom w:val="none" w:sz="0" w:space="0" w:color="auto"/>
        <w:right w:val="none" w:sz="0" w:space="0" w:color="auto"/>
      </w:divBdr>
    </w:div>
    <w:div w:id="1332563336">
      <w:bodyDiv w:val="1"/>
      <w:marLeft w:val="0"/>
      <w:marRight w:val="0"/>
      <w:marTop w:val="0"/>
      <w:marBottom w:val="0"/>
      <w:divBdr>
        <w:top w:val="none" w:sz="0" w:space="0" w:color="auto"/>
        <w:left w:val="none" w:sz="0" w:space="0" w:color="auto"/>
        <w:bottom w:val="none" w:sz="0" w:space="0" w:color="auto"/>
        <w:right w:val="none" w:sz="0" w:space="0" w:color="auto"/>
      </w:divBdr>
    </w:div>
    <w:div w:id="1335918533">
      <w:bodyDiv w:val="1"/>
      <w:marLeft w:val="0"/>
      <w:marRight w:val="0"/>
      <w:marTop w:val="0"/>
      <w:marBottom w:val="0"/>
      <w:divBdr>
        <w:top w:val="none" w:sz="0" w:space="0" w:color="auto"/>
        <w:left w:val="none" w:sz="0" w:space="0" w:color="auto"/>
        <w:bottom w:val="none" w:sz="0" w:space="0" w:color="auto"/>
        <w:right w:val="none" w:sz="0" w:space="0" w:color="auto"/>
      </w:divBdr>
    </w:div>
    <w:div w:id="1336032725">
      <w:bodyDiv w:val="1"/>
      <w:marLeft w:val="0"/>
      <w:marRight w:val="0"/>
      <w:marTop w:val="0"/>
      <w:marBottom w:val="0"/>
      <w:divBdr>
        <w:top w:val="none" w:sz="0" w:space="0" w:color="auto"/>
        <w:left w:val="none" w:sz="0" w:space="0" w:color="auto"/>
        <w:bottom w:val="none" w:sz="0" w:space="0" w:color="auto"/>
        <w:right w:val="none" w:sz="0" w:space="0" w:color="auto"/>
      </w:divBdr>
    </w:div>
    <w:div w:id="1337346392">
      <w:bodyDiv w:val="1"/>
      <w:marLeft w:val="0"/>
      <w:marRight w:val="0"/>
      <w:marTop w:val="0"/>
      <w:marBottom w:val="0"/>
      <w:divBdr>
        <w:top w:val="none" w:sz="0" w:space="0" w:color="auto"/>
        <w:left w:val="none" w:sz="0" w:space="0" w:color="auto"/>
        <w:bottom w:val="none" w:sz="0" w:space="0" w:color="auto"/>
        <w:right w:val="none" w:sz="0" w:space="0" w:color="auto"/>
      </w:divBdr>
    </w:div>
    <w:div w:id="1338918496">
      <w:bodyDiv w:val="1"/>
      <w:marLeft w:val="0"/>
      <w:marRight w:val="0"/>
      <w:marTop w:val="0"/>
      <w:marBottom w:val="0"/>
      <w:divBdr>
        <w:top w:val="none" w:sz="0" w:space="0" w:color="auto"/>
        <w:left w:val="none" w:sz="0" w:space="0" w:color="auto"/>
        <w:bottom w:val="none" w:sz="0" w:space="0" w:color="auto"/>
        <w:right w:val="none" w:sz="0" w:space="0" w:color="auto"/>
      </w:divBdr>
    </w:div>
    <w:div w:id="1344823638">
      <w:bodyDiv w:val="1"/>
      <w:marLeft w:val="0"/>
      <w:marRight w:val="0"/>
      <w:marTop w:val="0"/>
      <w:marBottom w:val="0"/>
      <w:divBdr>
        <w:top w:val="none" w:sz="0" w:space="0" w:color="auto"/>
        <w:left w:val="none" w:sz="0" w:space="0" w:color="auto"/>
        <w:bottom w:val="none" w:sz="0" w:space="0" w:color="auto"/>
        <w:right w:val="none" w:sz="0" w:space="0" w:color="auto"/>
      </w:divBdr>
    </w:div>
    <w:div w:id="1346057201">
      <w:bodyDiv w:val="1"/>
      <w:marLeft w:val="0"/>
      <w:marRight w:val="0"/>
      <w:marTop w:val="0"/>
      <w:marBottom w:val="0"/>
      <w:divBdr>
        <w:top w:val="none" w:sz="0" w:space="0" w:color="auto"/>
        <w:left w:val="none" w:sz="0" w:space="0" w:color="auto"/>
        <w:bottom w:val="none" w:sz="0" w:space="0" w:color="auto"/>
        <w:right w:val="none" w:sz="0" w:space="0" w:color="auto"/>
      </w:divBdr>
    </w:div>
    <w:div w:id="1346706381">
      <w:bodyDiv w:val="1"/>
      <w:marLeft w:val="0"/>
      <w:marRight w:val="0"/>
      <w:marTop w:val="0"/>
      <w:marBottom w:val="0"/>
      <w:divBdr>
        <w:top w:val="none" w:sz="0" w:space="0" w:color="auto"/>
        <w:left w:val="none" w:sz="0" w:space="0" w:color="auto"/>
        <w:bottom w:val="none" w:sz="0" w:space="0" w:color="auto"/>
        <w:right w:val="none" w:sz="0" w:space="0" w:color="auto"/>
      </w:divBdr>
    </w:div>
    <w:div w:id="1346980585">
      <w:bodyDiv w:val="1"/>
      <w:marLeft w:val="0"/>
      <w:marRight w:val="0"/>
      <w:marTop w:val="0"/>
      <w:marBottom w:val="0"/>
      <w:divBdr>
        <w:top w:val="none" w:sz="0" w:space="0" w:color="auto"/>
        <w:left w:val="none" w:sz="0" w:space="0" w:color="auto"/>
        <w:bottom w:val="none" w:sz="0" w:space="0" w:color="auto"/>
        <w:right w:val="none" w:sz="0" w:space="0" w:color="auto"/>
      </w:divBdr>
    </w:div>
    <w:div w:id="1351104381">
      <w:bodyDiv w:val="1"/>
      <w:marLeft w:val="0"/>
      <w:marRight w:val="0"/>
      <w:marTop w:val="0"/>
      <w:marBottom w:val="0"/>
      <w:divBdr>
        <w:top w:val="none" w:sz="0" w:space="0" w:color="auto"/>
        <w:left w:val="none" w:sz="0" w:space="0" w:color="auto"/>
        <w:bottom w:val="none" w:sz="0" w:space="0" w:color="auto"/>
        <w:right w:val="none" w:sz="0" w:space="0" w:color="auto"/>
      </w:divBdr>
    </w:div>
    <w:div w:id="1351638804">
      <w:bodyDiv w:val="1"/>
      <w:marLeft w:val="0"/>
      <w:marRight w:val="0"/>
      <w:marTop w:val="0"/>
      <w:marBottom w:val="0"/>
      <w:divBdr>
        <w:top w:val="none" w:sz="0" w:space="0" w:color="auto"/>
        <w:left w:val="none" w:sz="0" w:space="0" w:color="auto"/>
        <w:bottom w:val="none" w:sz="0" w:space="0" w:color="auto"/>
        <w:right w:val="none" w:sz="0" w:space="0" w:color="auto"/>
      </w:divBdr>
    </w:div>
    <w:div w:id="1352335658">
      <w:bodyDiv w:val="1"/>
      <w:marLeft w:val="0"/>
      <w:marRight w:val="0"/>
      <w:marTop w:val="0"/>
      <w:marBottom w:val="0"/>
      <w:divBdr>
        <w:top w:val="none" w:sz="0" w:space="0" w:color="auto"/>
        <w:left w:val="none" w:sz="0" w:space="0" w:color="auto"/>
        <w:bottom w:val="none" w:sz="0" w:space="0" w:color="auto"/>
        <w:right w:val="none" w:sz="0" w:space="0" w:color="auto"/>
      </w:divBdr>
      <w:divsChild>
        <w:div w:id="713819849">
          <w:marLeft w:val="0"/>
          <w:marRight w:val="0"/>
          <w:marTop w:val="0"/>
          <w:marBottom w:val="0"/>
          <w:divBdr>
            <w:top w:val="none" w:sz="0" w:space="0" w:color="auto"/>
            <w:left w:val="none" w:sz="0" w:space="0" w:color="auto"/>
            <w:bottom w:val="none" w:sz="0" w:space="0" w:color="auto"/>
            <w:right w:val="none" w:sz="0" w:space="0" w:color="auto"/>
          </w:divBdr>
        </w:div>
      </w:divsChild>
    </w:div>
    <w:div w:id="1356997217">
      <w:bodyDiv w:val="1"/>
      <w:marLeft w:val="0"/>
      <w:marRight w:val="0"/>
      <w:marTop w:val="0"/>
      <w:marBottom w:val="0"/>
      <w:divBdr>
        <w:top w:val="none" w:sz="0" w:space="0" w:color="auto"/>
        <w:left w:val="none" w:sz="0" w:space="0" w:color="auto"/>
        <w:bottom w:val="none" w:sz="0" w:space="0" w:color="auto"/>
        <w:right w:val="none" w:sz="0" w:space="0" w:color="auto"/>
      </w:divBdr>
    </w:div>
    <w:div w:id="1358196824">
      <w:bodyDiv w:val="1"/>
      <w:marLeft w:val="0"/>
      <w:marRight w:val="0"/>
      <w:marTop w:val="0"/>
      <w:marBottom w:val="0"/>
      <w:divBdr>
        <w:top w:val="none" w:sz="0" w:space="0" w:color="auto"/>
        <w:left w:val="none" w:sz="0" w:space="0" w:color="auto"/>
        <w:bottom w:val="none" w:sz="0" w:space="0" w:color="auto"/>
        <w:right w:val="none" w:sz="0" w:space="0" w:color="auto"/>
      </w:divBdr>
    </w:div>
    <w:div w:id="1359159802">
      <w:bodyDiv w:val="1"/>
      <w:marLeft w:val="0"/>
      <w:marRight w:val="0"/>
      <w:marTop w:val="0"/>
      <w:marBottom w:val="0"/>
      <w:divBdr>
        <w:top w:val="none" w:sz="0" w:space="0" w:color="auto"/>
        <w:left w:val="none" w:sz="0" w:space="0" w:color="auto"/>
        <w:bottom w:val="none" w:sz="0" w:space="0" w:color="auto"/>
        <w:right w:val="none" w:sz="0" w:space="0" w:color="auto"/>
      </w:divBdr>
    </w:div>
    <w:div w:id="1373118446">
      <w:bodyDiv w:val="1"/>
      <w:marLeft w:val="0"/>
      <w:marRight w:val="0"/>
      <w:marTop w:val="0"/>
      <w:marBottom w:val="0"/>
      <w:divBdr>
        <w:top w:val="none" w:sz="0" w:space="0" w:color="auto"/>
        <w:left w:val="none" w:sz="0" w:space="0" w:color="auto"/>
        <w:bottom w:val="none" w:sz="0" w:space="0" w:color="auto"/>
        <w:right w:val="none" w:sz="0" w:space="0" w:color="auto"/>
      </w:divBdr>
    </w:div>
    <w:div w:id="1374621322">
      <w:bodyDiv w:val="1"/>
      <w:marLeft w:val="0"/>
      <w:marRight w:val="0"/>
      <w:marTop w:val="0"/>
      <w:marBottom w:val="0"/>
      <w:divBdr>
        <w:top w:val="none" w:sz="0" w:space="0" w:color="auto"/>
        <w:left w:val="none" w:sz="0" w:space="0" w:color="auto"/>
        <w:bottom w:val="none" w:sz="0" w:space="0" w:color="auto"/>
        <w:right w:val="none" w:sz="0" w:space="0" w:color="auto"/>
      </w:divBdr>
    </w:div>
    <w:div w:id="1377005834">
      <w:bodyDiv w:val="1"/>
      <w:marLeft w:val="0"/>
      <w:marRight w:val="0"/>
      <w:marTop w:val="0"/>
      <w:marBottom w:val="0"/>
      <w:divBdr>
        <w:top w:val="none" w:sz="0" w:space="0" w:color="auto"/>
        <w:left w:val="none" w:sz="0" w:space="0" w:color="auto"/>
        <w:bottom w:val="none" w:sz="0" w:space="0" w:color="auto"/>
        <w:right w:val="none" w:sz="0" w:space="0" w:color="auto"/>
      </w:divBdr>
    </w:div>
    <w:div w:id="1391265341">
      <w:bodyDiv w:val="1"/>
      <w:marLeft w:val="0"/>
      <w:marRight w:val="0"/>
      <w:marTop w:val="0"/>
      <w:marBottom w:val="0"/>
      <w:divBdr>
        <w:top w:val="none" w:sz="0" w:space="0" w:color="auto"/>
        <w:left w:val="none" w:sz="0" w:space="0" w:color="auto"/>
        <w:bottom w:val="none" w:sz="0" w:space="0" w:color="auto"/>
        <w:right w:val="none" w:sz="0" w:space="0" w:color="auto"/>
      </w:divBdr>
    </w:div>
    <w:div w:id="1396508415">
      <w:bodyDiv w:val="1"/>
      <w:marLeft w:val="0"/>
      <w:marRight w:val="0"/>
      <w:marTop w:val="0"/>
      <w:marBottom w:val="0"/>
      <w:divBdr>
        <w:top w:val="none" w:sz="0" w:space="0" w:color="auto"/>
        <w:left w:val="none" w:sz="0" w:space="0" w:color="auto"/>
        <w:bottom w:val="none" w:sz="0" w:space="0" w:color="auto"/>
        <w:right w:val="none" w:sz="0" w:space="0" w:color="auto"/>
      </w:divBdr>
      <w:divsChild>
        <w:div w:id="598412888">
          <w:marLeft w:val="0"/>
          <w:marRight w:val="0"/>
          <w:marTop w:val="0"/>
          <w:marBottom w:val="0"/>
          <w:divBdr>
            <w:top w:val="none" w:sz="0" w:space="0" w:color="auto"/>
            <w:left w:val="none" w:sz="0" w:space="0" w:color="auto"/>
            <w:bottom w:val="none" w:sz="0" w:space="0" w:color="auto"/>
            <w:right w:val="none" w:sz="0" w:space="0" w:color="auto"/>
          </w:divBdr>
        </w:div>
      </w:divsChild>
    </w:div>
    <w:div w:id="1397707052">
      <w:bodyDiv w:val="1"/>
      <w:marLeft w:val="0"/>
      <w:marRight w:val="0"/>
      <w:marTop w:val="0"/>
      <w:marBottom w:val="0"/>
      <w:divBdr>
        <w:top w:val="none" w:sz="0" w:space="0" w:color="auto"/>
        <w:left w:val="none" w:sz="0" w:space="0" w:color="auto"/>
        <w:bottom w:val="none" w:sz="0" w:space="0" w:color="auto"/>
        <w:right w:val="none" w:sz="0" w:space="0" w:color="auto"/>
      </w:divBdr>
    </w:div>
    <w:div w:id="1398162585">
      <w:bodyDiv w:val="1"/>
      <w:marLeft w:val="0"/>
      <w:marRight w:val="0"/>
      <w:marTop w:val="0"/>
      <w:marBottom w:val="0"/>
      <w:divBdr>
        <w:top w:val="none" w:sz="0" w:space="0" w:color="auto"/>
        <w:left w:val="none" w:sz="0" w:space="0" w:color="auto"/>
        <w:bottom w:val="none" w:sz="0" w:space="0" w:color="auto"/>
        <w:right w:val="none" w:sz="0" w:space="0" w:color="auto"/>
      </w:divBdr>
    </w:div>
    <w:div w:id="1401445790">
      <w:bodyDiv w:val="1"/>
      <w:marLeft w:val="0"/>
      <w:marRight w:val="0"/>
      <w:marTop w:val="0"/>
      <w:marBottom w:val="0"/>
      <w:divBdr>
        <w:top w:val="none" w:sz="0" w:space="0" w:color="auto"/>
        <w:left w:val="none" w:sz="0" w:space="0" w:color="auto"/>
        <w:bottom w:val="none" w:sz="0" w:space="0" w:color="auto"/>
        <w:right w:val="none" w:sz="0" w:space="0" w:color="auto"/>
      </w:divBdr>
    </w:div>
    <w:div w:id="1411149575">
      <w:bodyDiv w:val="1"/>
      <w:marLeft w:val="0"/>
      <w:marRight w:val="0"/>
      <w:marTop w:val="0"/>
      <w:marBottom w:val="0"/>
      <w:divBdr>
        <w:top w:val="none" w:sz="0" w:space="0" w:color="auto"/>
        <w:left w:val="none" w:sz="0" w:space="0" w:color="auto"/>
        <w:bottom w:val="none" w:sz="0" w:space="0" w:color="auto"/>
        <w:right w:val="none" w:sz="0" w:space="0" w:color="auto"/>
      </w:divBdr>
    </w:div>
    <w:div w:id="1414670062">
      <w:bodyDiv w:val="1"/>
      <w:marLeft w:val="0"/>
      <w:marRight w:val="0"/>
      <w:marTop w:val="0"/>
      <w:marBottom w:val="0"/>
      <w:divBdr>
        <w:top w:val="none" w:sz="0" w:space="0" w:color="auto"/>
        <w:left w:val="none" w:sz="0" w:space="0" w:color="auto"/>
        <w:bottom w:val="none" w:sz="0" w:space="0" w:color="auto"/>
        <w:right w:val="none" w:sz="0" w:space="0" w:color="auto"/>
      </w:divBdr>
    </w:div>
    <w:div w:id="1418936823">
      <w:bodyDiv w:val="1"/>
      <w:marLeft w:val="0"/>
      <w:marRight w:val="0"/>
      <w:marTop w:val="0"/>
      <w:marBottom w:val="0"/>
      <w:divBdr>
        <w:top w:val="none" w:sz="0" w:space="0" w:color="auto"/>
        <w:left w:val="none" w:sz="0" w:space="0" w:color="auto"/>
        <w:bottom w:val="none" w:sz="0" w:space="0" w:color="auto"/>
        <w:right w:val="none" w:sz="0" w:space="0" w:color="auto"/>
      </w:divBdr>
    </w:div>
    <w:div w:id="1421021076">
      <w:bodyDiv w:val="1"/>
      <w:marLeft w:val="0"/>
      <w:marRight w:val="0"/>
      <w:marTop w:val="0"/>
      <w:marBottom w:val="0"/>
      <w:divBdr>
        <w:top w:val="none" w:sz="0" w:space="0" w:color="auto"/>
        <w:left w:val="none" w:sz="0" w:space="0" w:color="auto"/>
        <w:bottom w:val="none" w:sz="0" w:space="0" w:color="auto"/>
        <w:right w:val="none" w:sz="0" w:space="0" w:color="auto"/>
      </w:divBdr>
    </w:div>
    <w:div w:id="1425303008">
      <w:bodyDiv w:val="1"/>
      <w:marLeft w:val="0"/>
      <w:marRight w:val="0"/>
      <w:marTop w:val="0"/>
      <w:marBottom w:val="0"/>
      <w:divBdr>
        <w:top w:val="none" w:sz="0" w:space="0" w:color="auto"/>
        <w:left w:val="none" w:sz="0" w:space="0" w:color="auto"/>
        <w:bottom w:val="none" w:sz="0" w:space="0" w:color="auto"/>
        <w:right w:val="none" w:sz="0" w:space="0" w:color="auto"/>
      </w:divBdr>
    </w:div>
    <w:div w:id="1433739842">
      <w:bodyDiv w:val="1"/>
      <w:marLeft w:val="0"/>
      <w:marRight w:val="0"/>
      <w:marTop w:val="0"/>
      <w:marBottom w:val="0"/>
      <w:divBdr>
        <w:top w:val="none" w:sz="0" w:space="0" w:color="auto"/>
        <w:left w:val="none" w:sz="0" w:space="0" w:color="auto"/>
        <w:bottom w:val="none" w:sz="0" w:space="0" w:color="auto"/>
        <w:right w:val="none" w:sz="0" w:space="0" w:color="auto"/>
      </w:divBdr>
    </w:div>
    <w:div w:id="1446542311">
      <w:bodyDiv w:val="1"/>
      <w:marLeft w:val="0"/>
      <w:marRight w:val="0"/>
      <w:marTop w:val="0"/>
      <w:marBottom w:val="0"/>
      <w:divBdr>
        <w:top w:val="none" w:sz="0" w:space="0" w:color="auto"/>
        <w:left w:val="none" w:sz="0" w:space="0" w:color="auto"/>
        <w:bottom w:val="none" w:sz="0" w:space="0" w:color="auto"/>
        <w:right w:val="none" w:sz="0" w:space="0" w:color="auto"/>
      </w:divBdr>
    </w:div>
    <w:div w:id="1449740566">
      <w:bodyDiv w:val="1"/>
      <w:marLeft w:val="0"/>
      <w:marRight w:val="0"/>
      <w:marTop w:val="0"/>
      <w:marBottom w:val="0"/>
      <w:divBdr>
        <w:top w:val="none" w:sz="0" w:space="0" w:color="auto"/>
        <w:left w:val="none" w:sz="0" w:space="0" w:color="auto"/>
        <w:bottom w:val="none" w:sz="0" w:space="0" w:color="auto"/>
        <w:right w:val="none" w:sz="0" w:space="0" w:color="auto"/>
      </w:divBdr>
    </w:div>
    <w:div w:id="1457289500">
      <w:bodyDiv w:val="1"/>
      <w:marLeft w:val="0"/>
      <w:marRight w:val="0"/>
      <w:marTop w:val="0"/>
      <w:marBottom w:val="0"/>
      <w:divBdr>
        <w:top w:val="none" w:sz="0" w:space="0" w:color="auto"/>
        <w:left w:val="none" w:sz="0" w:space="0" w:color="auto"/>
        <w:bottom w:val="none" w:sz="0" w:space="0" w:color="auto"/>
        <w:right w:val="none" w:sz="0" w:space="0" w:color="auto"/>
      </w:divBdr>
    </w:div>
    <w:div w:id="1459566315">
      <w:bodyDiv w:val="1"/>
      <w:marLeft w:val="0"/>
      <w:marRight w:val="0"/>
      <w:marTop w:val="0"/>
      <w:marBottom w:val="0"/>
      <w:divBdr>
        <w:top w:val="none" w:sz="0" w:space="0" w:color="auto"/>
        <w:left w:val="none" w:sz="0" w:space="0" w:color="auto"/>
        <w:bottom w:val="none" w:sz="0" w:space="0" w:color="auto"/>
        <w:right w:val="none" w:sz="0" w:space="0" w:color="auto"/>
      </w:divBdr>
    </w:div>
    <w:div w:id="1462576717">
      <w:bodyDiv w:val="1"/>
      <w:marLeft w:val="0"/>
      <w:marRight w:val="0"/>
      <w:marTop w:val="0"/>
      <w:marBottom w:val="0"/>
      <w:divBdr>
        <w:top w:val="none" w:sz="0" w:space="0" w:color="auto"/>
        <w:left w:val="none" w:sz="0" w:space="0" w:color="auto"/>
        <w:bottom w:val="none" w:sz="0" w:space="0" w:color="auto"/>
        <w:right w:val="none" w:sz="0" w:space="0" w:color="auto"/>
      </w:divBdr>
    </w:div>
    <w:div w:id="1465738608">
      <w:bodyDiv w:val="1"/>
      <w:marLeft w:val="0"/>
      <w:marRight w:val="0"/>
      <w:marTop w:val="0"/>
      <w:marBottom w:val="0"/>
      <w:divBdr>
        <w:top w:val="none" w:sz="0" w:space="0" w:color="auto"/>
        <w:left w:val="none" w:sz="0" w:space="0" w:color="auto"/>
        <w:bottom w:val="none" w:sz="0" w:space="0" w:color="auto"/>
        <w:right w:val="none" w:sz="0" w:space="0" w:color="auto"/>
      </w:divBdr>
    </w:div>
    <w:div w:id="1470200760">
      <w:bodyDiv w:val="1"/>
      <w:marLeft w:val="0"/>
      <w:marRight w:val="0"/>
      <w:marTop w:val="0"/>
      <w:marBottom w:val="0"/>
      <w:divBdr>
        <w:top w:val="none" w:sz="0" w:space="0" w:color="auto"/>
        <w:left w:val="none" w:sz="0" w:space="0" w:color="auto"/>
        <w:bottom w:val="none" w:sz="0" w:space="0" w:color="auto"/>
        <w:right w:val="none" w:sz="0" w:space="0" w:color="auto"/>
      </w:divBdr>
    </w:div>
    <w:div w:id="1475104558">
      <w:bodyDiv w:val="1"/>
      <w:marLeft w:val="0"/>
      <w:marRight w:val="0"/>
      <w:marTop w:val="0"/>
      <w:marBottom w:val="0"/>
      <w:divBdr>
        <w:top w:val="none" w:sz="0" w:space="0" w:color="auto"/>
        <w:left w:val="none" w:sz="0" w:space="0" w:color="auto"/>
        <w:bottom w:val="none" w:sz="0" w:space="0" w:color="auto"/>
        <w:right w:val="none" w:sz="0" w:space="0" w:color="auto"/>
      </w:divBdr>
    </w:div>
    <w:div w:id="1475180701">
      <w:bodyDiv w:val="1"/>
      <w:marLeft w:val="0"/>
      <w:marRight w:val="0"/>
      <w:marTop w:val="0"/>
      <w:marBottom w:val="0"/>
      <w:divBdr>
        <w:top w:val="none" w:sz="0" w:space="0" w:color="auto"/>
        <w:left w:val="none" w:sz="0" w:space="0" w:color="auto"/>
        <w:bottom w:val="none" w:sz="0" w:space="0" w:color="auto"/>
        <w:right w:val="none" w:sz="0" w:space="0" w:color="auto"/>
      </w:divBdr>
    </w:div>
    <w:div w:id="1477379481">
      <w:bodyDiv w:val="1"/>
      <w:marLeft w:val="0"/>
      <w:marRight w:val="0"/>
      <w:marTop w:val="0"/>
      <w:marBottom w:val="0"/>
      <w:divBdr>
        <w:top w:val="none" w:sz="0" w:space="0" w:color="auto"/>
        <w:left w:val="none" w:sz="0" w:space="0" w:color="auto"/>
        <w:bottom w:val="none" w:sz="0" w:space="0" w:color="auto"/>
        <w:right w:val="none" w:sz="0" w:space="0" w:color="auto"/>
      </w:divBdr>
    </w:div>
    <w:div w:id="1484541688">
      <w:bodyDiv w:val="1"/>
      <w:marLeft w:val="0"/>
      <w:marRight w:val="0"/>
      <w:marTop w:val="0"/>
      <w:marBottom w:val="0"/>
      <w:divBdr>
        <w:top w:val="none" w:sz="0" w:space="0" w:color="auto"/>
        <w:left w:val="none" w:sz="0" w:space="0" w:color="auto"/>
        <w:bottom w:val="none" w:sz="0" w:space="0" w:color="auto"/>
        <w:right w:val="none" w:sz="0" w:space="0" w:color="auto"/>
      </w:divBdr>
      <w:divsChild>
        <w:div w:id="1839033080">
          <w:marLeft w:val="0"/>
          <w:marRight w:val="0"/>
          <w:marTop w:val="0"/>
          <w:marBottom w:val="0"/>
          <w:divBdr>
            <w:top w:val="none" w:sz="0" w:space="0" w:color="auto"/>
            <w:left w:val="none" w:sz="0" w:space="0" w:color="auto"/>
            <w:bottom w:val="none" w:sz="0" w:space="0" w:color="auto"/>
            <w:right w:val="none" w:sz="0" w:space="0" w:color="auto"/>
          </w:divBdr>
        </w:div>
      </w:divsChild>
    </w:div>
    <w:div w:id="1486631093">
      <w:bodyDiv w:val="1"/>
      <w:marLeft w:val="0"/>
      <w:marRight w:val="0"/>
      <w:marTop w:val="0"/>
      <w:marBottom w:val="0"/>
      <w:divBdr>
        <w:top w:val="none" w:sz="0" w:space="0" w:color="auto"/>
        <w:left w:val="none" w:sz="0" w:space="0" w:color="auto"/>
        <w:bottom w:val="none" w:sz="0" w:space="0" w:color="auto"/>
        <w:right w:val="none" w:sz="0" w:space="0" w:color="auto"/>
      </w:divBdr>
    </w:div>
    <w:div w:id="1488352210">
      <w:bodyDiv w:val="1"/>
      <w:marLeft w:val="0"/>
      <w:marRight w:val="0"/>
      <w:marTop w:val="0"/>
      <w:marBottom w:val="0"/>
      <w:divBdr>
        <w:top w:val="none" w:sz="0" w:space="0" w:color="auto"/>
        <w:left w:val="none" w:sz="0" w:space="0" w:color="auto"/>
        <w:bottom w:val="none" w:sz="0" w:space="0" w:color="auto"/>
        <w:right w:val="none" w:sz="0" w:space="0" w:color="auto"/>
      </w:divBdr>
    </w:div>
    <w:div w:id="1493139027">
      <w:bodyDiv w:val="1"/>
      <w:marLeft w:val="0"/>
      <w:marRight w:val="0"/>
      <w:marTop w:val="0"/>
      <w:marBottom w:val="0"/>
      <w:divBdr>
        <w:top w:val="none" w:sz="0" w:space="0" w:color="auto"/>
        <w:left w:val="none" w:sz="0" w:space="0" w:color="auto"/>
        <w:bottom w:val="none" w:sz="0" w:space="0" w:color="auto"/>
        <w:right w:val="none" w:sz="0" w:space="0" w:color="auto"/>
      </w:divBdr>
    </w:div>
    <w:div w:id="1495799002">
      <w:bodyDiv w:val="1"/>
      <w:marLeft w:val="0"/>
      <w:marRight w:val="0"/>
      <w:marTop w:val="0"/>
      <w:marBottom w:val="0"/>
      <w:divBdr>
        <w:top w:val="none" w:sz="0" w:space="0" w:color="auto"/>
        <w:left w:val="none" w:sz="0" w:space="0" w:color="auto"/>
        <w:bottom w:val="none" w:sz="0" w:space="0" w:color="auto"/>
        <w:right w:val="none" w:sz="0" w:space="0" w:color="auto"/>
      </w:divBdr>
    </w:div>
    <w:div w:id="1497108199">
      <w:bodyDiv w:val="1"/>
      <w:marLeft w:val="0"/>
      <w:marRight w:val="0"/>
      <w:marTop w:val="0"/>
      <w:marBottom w:val="0"/>
      <w:divBdr>
        <w:top w:val="none" w:sz="0" w:space="0" w:color="auto"/>
        <w:left w:val="none" w:sz="0" w:space="0" w:color="auto"/>
        <w:bottom w:val="none" w:sz="0" w:space="0" w:color="auto"/>
        <w:right w:val="none" w:sz="0" w:space="0" w:color="auto"/>
      </w:divBdr>
    </w:div>
    <w:div w:id="1498881182">
      <w:bodyDiv w:val="1"/>
      <w:marLeft w:val="0"/>
      <w:marRight w:val="0"/>
      <w:marTop w:val="0"/>
      <w:marBottom w:val="0"/>
      <w:divBdr>
        <w:top w:val="none" w:sz="0" w:space="0" w:color="auto"/>
        <w:left w:val="none" w:sz="0" w:space="0" w:color="auto"/>
        <w:bottom w:val="none" w:sz="0" w:space="0" w:color="auto"/>
        <w:right w:val="none" w:sz="0" w:space="0" w:color="auto"/>
      </w:divBdr>
    </w:div>
    <w:div w:id="1502354630">
      <w:bodyDiv w:val="1"/>
      <w:marLeft w:val="0"/>
      <w:marRight w:val="0"/>
      <w:marTop w:val="0"/>
      <w:marBottom w:val="0"/>
      <w:divBdr>
        <w:top w:val="none" w:sz="0" w:space="0" w:color="auto"/>
        <w:left w:val="none" w:sz="0" w:space="0" w:color="auto"/>
        <w:bottom w:val="none" w:sz="0" w:space="0" w:color="auto"/>
        <w:right w:val="none" w:sz="0" w:space="0" w:color="auto"/>
      </w:divBdr>
    </w:div>
    <w:div w:id="1505243932">
      <w:bodyDiv w:val="1"/>
      <w:marLeft w:val="0"/>
      <w:marRight w:val="0"/>
      <w:marTop w:val="0"/>
      <w:marBottom w:val="0"/>
      <w:divBdr>
        <w:top w:val="none" w:sz="0" w:space="0" w:color="auto"/>
        <w:left w:val="none" w:sz="0" w:space="0" w:color="auto"/>
        <w:bottom w:val="none" w:sz="0" w:space="0" w:color="auto"/>
        <w:right w:val="none" w:sz="0" w:space="0" w:color="auto"/>
      </w:divBdr>
    </w:div>
    <w:div w:id="1506240666">
      <w:bodyDiv w:val="1"/>
      <w:marLeft w:val="0"/>
      <w:marRight w:val="0"/>
      <w:marTop w:val="0"/>
      <w:marBottom w:val="0"/>
      <w:divBdr>
        <w:top w:val="none" w:sz="0" w:space="0" w:color="auto"/>
        <w:left w:val="none" w:sz="0" w:space="0" w:color="auto"/>
        <w:bottom w:val="none" w:sz="0" w:space="0" w:color="auto"/>
        <w:right w:val="none" w:sz="0" w:space="0" w:color="auto"/>
      </w:divBdr>
    </w:div>
    <w:div w:id="1513371865">
      <w:bodyDiv w:val="1"/>
      <w:marLeft w:val="0"/>
      <w:marRight w:val="0"/>
      <w:marTop w:val="0"/>
      <w:marBottom w:val="0"/>
      <w:divBdr>
        <w:top w:val="none" w:sz="0" w:space="0" w:color="auto"/>
        <w:left w:val="none" w:sz="0" w:space="0" w:color="auto"/>
        <w:bottom w:val="none" w:sz="0" w:space="0" w:color="auto"/>
        <w:right w:val="none" w:sz="0" w:space="0" w:color="auto"/>
      </w:divBdr>
    </w:div>
    <w:div w:id="1513911612">
      <w:bodyDiv w:val="1"/>
      <w:marLeft w:val="0"/>
      <w:marRight w:val="0"/>
      <w:marTop w:val="0"/>
      <w:marBottom w:val="0"/>
      <w:divBdr>
        <w:top w:val="none" w:sz="0" w:space="0" w:color="auto"/>
        <w:left w:val="none" w:sz="0" w:space="0" w:color="auto"/>
        <w:bottom w:val="none" w:sz="0" w:space="0" w:color="auto"/>
        <w:right w:val="none" w:sz="0" w:space="0" w:color="auto"/>
      </w:divBdr>
    </w:div>
    <w:div w:id="1515224886">
      <w:bodyDiv w:val="1"/>
      <w:marLeft w:val="0"/>
      <w:marRight w:val="0"/>
      <w:marTop w:val="0"/>
      <w:marBottom w:val="0"/>
      <w:divBdr>
        <w:top w:val="none" w:sz="0" w:space="0" w:color="auto"/>
        <w:left w:val="none" w:sz="0" w:space="0" w:color="auto"/>
        <w:bottom w:val="none" w:sz="0" w:space="0" w:color="auto"/>
        <w:right w:val="none" w:sz="0" w:space="0" w:color="auto"/>
      </w:divBdr>
    </w:div>
    <w:div w:id="1515800765">
      <w:bodyDiv w:val="1"/>
      <w:marLeft w:val="0"/>
      <w:marRight w:val="0"/>
      <w:marTop w:val="0"/>
      <w:marBottom w:val="0"/>
      <w:divBdr>
        <w:top w:val="none" w:sz="0" w:space="0" w:color="auto"/>
        <w:left w:val="none" w:sz="0" w:space="0" w:color="auto"/>
        <w:bottom w:val="none" w:sz="0" w:space="0" w:color="auto"/>
        <w:right w:val="none" w:sz="0" w:space="0" w:color="auto"/>
      </w:divBdr>
    </w:div>
    <w:div w:id="1517885677">
      <w:bodyDiv w:val="1"/>
      <w:marLeft w:val="0"/>
      <w:marRight w:val="0"/>
      <w:marTop w:val="0"/>
      <w:marBottom w:val="0"/>
      <w:divBdr>
        <w:top w:val="none" w:sz="0" w:space="0" w:color="auto"/>
        <w:left w:val="none" w:sz="0" w:space="0" w:color="auto"/>
        <w:bottom w:val="none" w:sz="0" w:space="0" w:color="auto"/>
        <w:right w:val="none" w:sz="0" w:space="0" w:color="auto"/>
      </w:divBdr>
    </w:div>
    <w:div w:id="1518425532">
      <w:bodyDiv w:val="1"/>
      <w:marLeft w:val="0"/>
      <w:marRight w:val="0"/>
      <w:marTop w:val="0"/>
      <w:marBottom w:val="0"/>
      <w:divBdr>
        <w:top w:val="none" w:sz="0" w:space="0" w:color="auto"/>
        <w:left w:val="none" w:sz="0" w:space="0" w:color="auto"/>
        <w:bottom w:val="none" w:sz="0" w:space="0" w:color="auto"/>
        <w:right w:val="none" w:sz="0" w:space="0" w:color="auto"/>
      </w:divBdr>
    </w:div>
    <w:div w:id="1523283498">
      <w:bodyDiv w:val="1"/>
      <w:marLeft w:val="0"/>
      <w:marRight w:val="0"/>
      <w:marTop w:val="0"/>
      <w:marBottom w:val="0"/>
      <w:divBdr>
        <w:top w:val="none" w:sz="0" w:space="0" w:color="auto"/>
        <w:left w:val="none" w:sz="0" w:space="0" w:color="auto"/>
        <w:bottom w:val="none" w:sz="0" w:space="0" w:color="auto"/>
        <w:right w:val="none" w:sz="0" w:space="0" w:color="auto"/>
      </w:divBdr>
    </w:div>
    <w:div w:id="1529030751">
      <w:bodyDiv w:val="1"/>
      <w:marLeft w:val="0"/>
      <w:marRight w:val="0"/>
      <w:marTop w:val="0"/>
      <w:marBottom w:val="0"/>
      <w:divBdr>
        <w:top w:val="none" w:sz="0" w:space="0" w:color="auto"/>
        <w:left w:val="none" w:sz="0" w:space="0" w:color="auto"/>
        <w:bottom w:val="none" w:sz="0" w:space="0" w:color="auto"/>
        <w:right w:val="none" w:sz="0" w:space="0" w:color="auto"/>
      </w:divBdr>
    </w:div>
    <w:div w:id="1531062920">
      <w:bodyDiv w:val="1"/>
      <w:marLeft w:val="0"/>
      <w:marRight w:val="0"/>
      <w:marTop w:val="0"/>
      <w:marBottom w:val="0"/>
      <w:divBdr>
        <w:top w:val="none" w:sz="0" w:space="0" w:color="auto"/>
        <w:left w:val="none" w:sz="0" w:space="0" w:color="auto"/>
        <w:bottom w:val="none" w:sz="0" w:space="0" w:color="auto"/>
        <w:right w:val="none" w:sz="0" w:space="0" w:color="auto"/>
      </w:divBdr>
    </w:div>
    <w:div w:id="1531603659">
      <w:bodyDiv w:val="1"/>
      <w:marLeft w:val="0"/>
      <w:marRight w:val="0"/>
      <w:marTop w:val="0"/>
      <w:marBottom w:val="0"/>
      <w:divBdr>
        <w:top w:val="none" w:sz="0" w:space="0" w:color="auto"/>
        <w:left w:val="none" w:sz="0" w:space="0" w:color="auto"/>
        <w:bottom w:val="none" w:sz="0" w:space="0" w:color="auto"/>
        <w:right w:val="none" w:sz="0" w:space="0" w:color="auto"/>
      </w:divBdr>
    </w:div>
    <w:div w:id="1533109463">
      <w:bodyDiv w:val="1"/>
      <w:marLeft w:val="0"/>
      <w:marRight w:val="0"/>
      <w:marTop w:val="0"/>
      <w:marBottom w:val="0"/>
      <w:divBdr>
        <w:top w:val="none" w:sz="0" w:space="0" w:color="auto"/>
        <w:left w:val="none" w:sz="0" w:space="0" w:color="auto"/>
        <w:bottom w:val="none" w:sz="0" w:space="0" w:color="auto"/>
        <w:right w:val="none" w:sz="0" w:space="0" w:color="auto"/>
      </w:divBdr>
    </w:div>
    <w:div w:id="1534803216">
      <w:bodyDiv w:val="1"/>
      <w:marLeft w:val="0"/>
      <w:marRight w:val="0"/>
      <w:marTop w:val="0"/>
      <w:marBottom w:val="0"/>
      <w:divBdr>
        <w:top w:val="none" w:sz="0" w:space="0" w:color="auto"/>
        <w:left w:val="none" w:sz="0" w:space="0" w:color="auto"/>
        <w:bottom w:val="none" w:sz="0" w:space="0" w:color="auto"/>
        <w:right w:val="none" w:sz="0" w:space="0" w:color="auto"/>
      </w:divBdr>
    </w:div>
    <w:div w:id="1541236741">
      <w:bodyDiv w:val="1"/>
      <w:marLeft w:val="0"/>
      <w:marRight w:val="0"/>
      <w:marTop w:val="0"/>
      <w:marBottom w:val="0"/>
      <w:divBdr>
        <w:top w:val="none" w:sz="0" w:space="0" w:color="auto"/>
        <w:left w:val="none" w:sz="0" w:space="0" w:color="auto"/>
        <w:bottom w:val="none" w:sz="0" w:space="0" w:color="auto"/>
        <w:right w:val="none" w:sz="0" w:space="0" w:color="auto"/>
      </w:divBdr>
    </w:div>
    <w:div w:id="1547764544">
      <w:bodyDiv w:val="1"/>
      <w:marLeft w:val="0"/>
      <w:marRight w:val="0"/>
      <w:marTop w:val="0"/>
      <w:marBottom w:val="0"/>
      <w:divBdr>
        <w:top w:val="none" w:sz="0" w:space="0" w:color="auto"/>
        <w:left w:val="none" w:sz="0" w:space="0" w:color="auto"/>
        <w:bottom w:val="none" w:sz="0" w:space="0" w:color="auto"/>
        <w:right w:val="none" w:sz="0" w:space="0" w:color="auto"/>
      </w:divBdr>
      <w:divsChild>
        <w:div w:id="557130610">
          <w:marLeft w:val="0"/>
          <w:marRight w:val="0"/>
          <w:marTop w:val="0"/>
          <w:marBottom w:val="0"/>
          <w:divBdr>
            <w:top w:val="none" w:sz="0" w:space="0" w:color="auto"/>
            <w:left w:val="none" w:sz="0" w:space="0" w:color="auto"/>
            <w:bottom w:val="none" w:sz="0" w:space="0" w:color="auto"/>
            <w:right w:val="none" w:sz="0" w:space="0" w:color="auto"/>
          </w:divBdr>
        </w:div>
      </w:divsChild>
    </w:div>
    <w:div w:id="1547913136">
      <w:bodyDiv w:val="1"/>
      <w:marLeft w:val="0"/>
      <w:marRight w:val="0"/>
      <w:marTop w:val="0"/>
      <w:marBottom w:val="0"/>
      <w:divBdr>
        <w:top w:val="none" w:sz="0" w:space="0" w:color="auto"/>
        <w:left w:val="none" w:sz="0" w:space="0" w:color="auto"/>
        <w:bottom w:val="none" w:sz="0" w:space="0" w:color="auto"/>
        <w:right w:val="none" w:sz="0" w:space="0" w:color="auto"/>
      </w:divBdr>
    </w:div>
    <w:div w:id="1552837285">
      <w:bodyDiv w:val="1"/>
      <w:marLeft w:val="0"/>
      <w:marRight w:val="0"/>
      <w:marTop w:val="0"/>
      <w:marBottom w:val="0"/>
      <w:divBdr>
        <w:top w:val="none" w:sz="0" w:space="0" w:color="auto"/>
        <w:left w:val="none" w:sz="0" w:space="0" w:color="auto"/>
        <w:bottom w:val="none" w:sz="0" w:space="0" w:color="auto"/>
        <w:right w:val="none" w:sz="0" w:space="0" w:color="auto"/>
      </w:divBdr>
    </w:div>
    <w:div w:id="1555384585">
      <w:bodyDiv w:val="1"/>
      <w:marLeft w:val="0"/>
      <w:marRight w:val="0"/>
      <w:marTop w:val="0"/>
      <w:marBottom w:val="0"/>
      <w:divBdr>
        <w:top w:val="none" w:sz="0" w:space="0" w:color="auto"/>
        <w:left w:val="none" w:sz="0" w:space="0" w:color="auto"/>
        <w:bottom w:val="none" w:sz="0" w:space="0" w:color="auto"/>
        <w:right w:val="none" w:sz="0" w:space="0" w:color="auto"/>
      </w:divBdr>
    </w:div>
    <w:div w:id="1555774883">
      <w:bodyDiv w:val="1"/>
      <w:marLeft w:val="0"/>
      <w:marRight w:val="0"/>
      <w:marTop w:val="0"/>
      <w:marBottom w:val="0"/>
      <w:divBdr>
        <w:top w:val="none" w:sz="0" w:space="0" w:color="auto"/>
        <w:left w:val="none" w:sz="0" w:space="0" w:color="auto"/>
        <w:bottom w:val="none" w:sz="0" w:space="0" w:color="auto"/>
        <w:right w:val="none" w:sz="0" w:space="0" w:color="auto"/>
      </w:divBdr>
    </w:div>
    <w:div w:id="1556696701">
      <w:bodyDiv w:val="1"/>
      <w:marLeft w:val="0"/>
      <w:marRight w:val="0"/>
      <w:marTop w:val="0"/>
      <w:marBottom w:val="0"/>
      <w:divBdr>
        <w:top w:val="none" w:sz="0" w:space="0" w:color="auto"/>
        <w:left w:val="none" w:sz="0" w:space="0" w:color="auto"/>
        <w:bottom w:val="none" w:sz="0" w:space="0" w:color="auto"/>
        <w:right w:val="none" w:sz="0" w:space="0" w:color="auto"/>
      </w:divBdr>
    </w:div>
    <w:div w:id="1558512750">
      <w:bodyDiv w:val="1"/>
      <w:marLeft w:val="0"/>
      <w:marRight w:val="0"/>
      <w:marTop w:val="0"/>
      <w:marBottom w:val="0"/>
      <w:divBdr>
        <w:top w:val="none" w:sz="0" w:space="0" w:color="auto"/>
        <w:left w:val="none" w:sz="0" w:space="0" w:color="auto"/>
        <w:bottom w:val="none" w:sz="0" w:space="0" w:color="auto"/>
        <w:right w:val="none" w:sz="0" w:space="0" w:color="auto"/>
      </w:divBdr>
    </w:div>
    <w:div w:id="1564175927">
      <w:bodyDiv w:val="1"/>
      <w:marLeft w:val="0"/>
      <w:marRight w:val="0"/>
      <w:marTop w:val="0"/>
      <w:marBottom w:val="0"/>
      <w:divBdr>
        <w:top w:val="none" w:sz="0" w:space="0" w:color="auto"/>
        <w:left w:val="none" w:sz="0" w:space="0" w:color="auto"/>
        <w:bottom w:val="none" w:sz="0" w:space="0" w:color="auto"/>
        <w:right w:val="none" w:sz="0" w:space="0" w:color="auto"/>
      </w:divBdr>
      <w:divsChild>
        <w:div w:id="1473330243">
          <w:marLeft w:val="0"/>
          <w:marRight w:val="0"/>
          <w:marTop w:val="0"/>
          <w:marBottom w:val="0"/>
          <w:divBdr>
            <w:top w:val="none" w:sz="0" w:space="0" w:color="auto"/>
            <w:left w:val="none" w:sz="0" w:space="0" w:color="auto"/>
            <w:bottom w:val="none" w:sz="0" w:space="0" w:color="auto"/>
            <w:right w:val="none" w:sz="0" w:space="0" w:color="auto"/>
          </w:divBdr>
        </w:div>
      </w:divsChild>
    </w:div>
    <w:div w:id="1568613670">
      <w:bodyDiv w:val="1"/>
      <w:marLeft w:val="0"/>
      <w:marRight w:val="0"/>
      <w:marTop w:val="0"/>
      <w:marBottom w:val="0"/>
      <w:divBdr>
        <w:top w:val="none" w:sz="0" w:space="0" w:color="auto"/>
        <w:left w:val="none" w:sz="0" w:space="0" w:color="auto"/>
        <w:bottom w:val="none" w:sz="0" w:space="0" w:color="auto"/>
        <w:right w:val="none" w:sz="0" w:space="0" w:color="auto"/>
      </w:divBdr>
    </w:div>
    <w:div w:id="1569149438">
      <w:bodyDiv w:val="1"/>
      <w:marLeft w:val="0"/>
      <w:marRight w:val="0"/>
      <w:marTop w:val="0"/>
      <w:marBottom w:val="0"/>
      <w:divBdr>
        <w:top w:val="none" w:sz="0" w:space="0" w:color="auto"/>
        <w:left w:val="none" w:sz="0" w:space="0" w:color="auto"/>
        <w:bottom w:val="none" w:sz="0" w:space="0" w:color="auto"/>
        <w:right w:val="none" w:sz="0" w:space="0" w:color="auto"/>
      </w:divBdr>
    </w:div>
    <w:div w:id="1580406193">
      <w:bodyDiv w:val="1"/>
      <w:marLeft w:val="0"/>
      <w:marRight w:val="0"/>
      <w:marTop w:val="0"/>
      <w:marBottom w:val="0"/>
      <w:divBdr>
        <w:top w:val="none" w:sz="0" w:space="0" w:color="auto"/>
        <w:left w:val="none" w:sz="0" w:space="0" w:color="auto"/>
        <w:bottom w:val="none" w:sz="0" w:space="0" w:color="auto"/>
        <w:right w:val="none" w:sz="0" w:space="0" w:color="auto"/>
      </w:divBdr>
    </w:div>
    <w:div w:id="1580868609">
      <w:bodyDiv w:val="1"/>
      <w:marLeft w:val="0"/>
      <w:marRight w:val="0"/>
      <w:marTop w:val="0"/>
      <w:marBottom w:val="0"/>
      <w:divBdr>
        <w:top w:val="none" w:sz="0" w:space="0" w:color="auto"/>
        <w:left w:val="none" w:sz="0" w:space="0" w:color="auto"/>
        <w:bottom w:val="none" w:sz="0" w:space="0" w:color="auto"/>
        <w:right w:val="none" w:sz="0" w:space="0" w:color="auto"/>
      </w:divBdr>
    </w:div>
    <w:div w:id="1582132167">
      <w:bodyDiv w:val="1"/>
      <w:marLeft w:val="0"/>
      <w:marRight w:val="0"/>
      <w:marTop w:val="0"/>
      <w:marBottom w:val="0"/>
      <w:divBdr>
        <w:top w:val="none" w:sz="0" w:space="0" w:color="auto"/>
        <w:left w:val="none" w:sz="0" w:space="0" w:color="auto"/>
        <w:bottom w:val="none" w:sz="0" w:space="0" w:color="auto"/>
        <w:right w:val="none" w:sz="0" w:space="0" w:color="auto"/>
      </w:divBdr>
    </w:div>
    <w:div w:id="1592154897">
      <w:bodyDiv w:val="1"/>
      <w:marLeft w:val="0"/>
      <w:marRight w:val="0"/>
      <w:marTop w:val="0"/>
      <w:marBottom w:val="0"/>
      <w:divBdr>
        <w:top w:val="none" w:sz="0" w:space="0" w:color="auto"/>
        <w:left w:val="none" w:sz="0" w:space="0" w:color="auto"/>
        <w:bottom w:val="none" w:sz="0" w:space="0" w:color="auto"/>
        <w:right w:val="none" w:sz="0" w:space="0" w:color="auto"/>
      </w:divBdr>
    </w:div>
    <w:div w:id="1613508974">
      <w:bodyDiv w:val="1"/>
      <w:marLeft w:val="0"/>
      <w:marRight w:val="0"/>
      <w:marTop w:val="0"/>
      <w:marBottom w:val="0"/>
      <w:divBdr>
        <w:top w:val="none" w:sz="0" w:space="0" w:color="auto"/>
        <w:left w:val="none" w:sz="0" w:space="0" w:color="auto"/>
        <w:bottom w:val="none" w:sz="0" w:space="0" w:color="auto"/>
        <w:right w:val="none" w:sz="0" w:space="0" w:color="auto"/>
      </w:divBdr>
    </w:div>
    <w:div w:id="1618367261">
      <w:bodyDiv w:val="1"/>
      <w:marLeft w:val="0"/>
      <w:marRight w:val="0"/>
      <w:marTop w:val="0"/>
      <w:marBottom w:val="0"/>
      <w:divBdr>
        <w:top w:val="none" w:sz="0" w:space="0" w:color="auto"/>
        <w:left w:val="none" w:sz="0" w:space="0" w:color="auto"/>
        <w:bottom w:val="none" w:sz="0" w:space="0" w:color="auto"/>
        <w:right w:val="none" w:sz="0" w:space="0" w:color="auto"/>
      </w:divBdr>
    </w:div>
    <w:div w:id="1621493170">
      <w:bodyDiv w:val="1"/>
      <w:marLeft w:val="0"/>
      <w:marRight w:val="0"/>
      <w:marTop w:val="0"/>
      <w:marBottom w:val="0"/>
      <w:divBdr>
        <w:top w:val="none" w:sz="0" w:space="0" w:color="auto"/>
        <w:left w:val="none" w:sz="0" w:space="0" w:color="auto"/>
        <w:bottom w:val="none" w:sz="0" w:space="0" w:color="auto"/>
        <w:right w:val="none" w:sz="0" w:space="0" w:color="auto"/>
      </w:divBdr>
    </w:div>
    <w:div w:id="1631591270">
      <w:bodyDiv w:val="1"/>
      <w:marLeft w:val="0"/>
      <w:marRight w:val="0"/>
      <w:marTop w:val="0"/>
      <w:marBottom w:val="0"/>
      <w:divBdr>
        <w:top w:val="none" w:sz="0" w:space="0" w:color="auto"/>
        <w:left w:val="none" w:sz="0" w:space="0" w:color="auto"/>
        <w:bottom w:val="none" w:sz="0" w:space="0" w:color="auto"/>
        <w:right w:val="none" w:sz="0" w:space="0" w:color="auto"/>
      </w:divBdr>
    </w:div>
    <w:div w:id="1633511966">
      <w:bodyDiv w:val="1"/>
      <w:marLeft w:val="0"/>
      <w:marRight w:val="0"/>
      <w:marTop w:val="0"/>
      <w:marBottom w:val="0"/>
      <w:divBdr>
        <w:top w:val="none" w:sz="0" w:space="0" w:color="auto"/>
        <w:left w:val="none" w:sz="0" w:space="0" w:color="auto"/>
        <w:bottom w:val="none" w:sz="0" w:space="0" w:color="auto"/>
        <w:right w:val="none" w:sz="0" w:space="0" w:color="auto"/>
      </w:divBdr>
    </w:div>
    <w:div w:id="1635601930">
      <w:bodyDiv w:val="1"/>
      <w:marLeft w:val="0"/>
      <w:marRight w:val="0"/>
      <w:marTop w:val="0"/>
      <w:marBottom w:val="0"/>
      <w:divBdr>
        <w:top w:val="none" w:sz="0" w:space="0" w:color="auto"/>
        <w:left w:val="none" w:sz="0" w:space="0" w:color="auto"/>
        <w:bottom w:val="none" w:sz="0" w:space="0" w:color="auto"/>
        <w:right w:val="none" w:sz="0" w:space="0" w:color="auto"/>
      </w:divBdr>
    </w:div>
    <w:div w:id="1641879998">
      <w:bodyDiv w:val="1"/>
      <w:marLeft w:val="0"/>
      <w:marRight w:val="0"/>
      <w:marTop w:val="0"/>
      <w:marBottom w:val="0"/>
      <w:divBdr>
        <w:top w:val="none" w:sz="0" w:space="0" w:color="auto"/>
        <w:left w:val="none" w:sz="0" w:space="0" w:color="auto"/>
        <w:bottom w:val="none" w:sz="0" w:space="0" w:color="auto"/>
        <w:right w:val="none" w:sz="0" w:space="0" w:color="auto"/>
      </w:divBdr>
    </w:div>
    <w:div w:id="1643851841">
      <w:bodyDiv w:val="1"/>
      <w:marLeft w:val="0"/>
      <w:marRight w:val="0"/>
      <w:marTop w:val="0"/>
      <w:marBottom w:val="0"/>
      <w:divBdr>
        <w:top w:val="none" w:sz="0" w:space="0" w:color="auto"/>
        <w:left w:val="none" w:sz="0" w:space="0" w:color="auto"/>
        <w:bottom w:val="none" w:sz="0" w:space="0" w:color="auto"/>
        <w:right w:val="none" w:sz="0" w:space="0" w:color="auto"/>
      </w:divBdr>
    </w:div>
    <w:div w:id="1647782815">
      <w:bodyDiv w:val="1"/>
      <w:marLeft w:val="0"/>
      <w:marRight w:val="0"/>
      <w:marTop w:val="0"/>
      <w:marBottom w:val="0"/>
      <w:divBdr>
        <w:top w:val="none" w:sz="0" w:space="0" w:color="auto"/>
        <w:left w:val="none" w:sz="0" w:space="0" w:color="auto"/>
        <w:bottom w:val="none" w:sz="0" w:space="0" w:color="auto"/>
        <w:right w:val="none" w:sz="0" w:space="0" w:color="auto"/>
      </w:divBdr>
    </w:div>
    <w:div w:id="1648824126">
      <w:bodyDiv w:val="1"/>
      <w:marLeft w:val="0"/>
      <w:marRight w:val="0"/>
      <w:marTop w:val="0"/>
      <w:marBottom w:val="0"/>
      <w:divBdr>
        <w:top w:val="none" w:sz="0" w:space="0" w:color="auto"/>
        <w:left w:val="none" w:sz="0" w:space="0" w:color="auto"/>
        <w:bottom w:val="none" w:sz="0" w:space="0" w:color="auto"/>
        <w:right w:val="none" w:sz="0" w:space="0" w:color="auto"/>
      </w:divBdr>
    </w:div>
    <w:div w:id="1649045321">
      <w:bodyDiv w:val="1"/>
      <w:marLeft w:val="0"/>
      <w:marRight w:val="0"/>
      <w:marTop w:val="0"/>
      <w:marBottom w:val="0"/>
      <w:divBdr>
        <w:top w:val="none" w:sz="0" w:space="0" w:color="auto"/>
        <w:left w:val="none" w:sz="0" w:space="0" w:color="auto"/>
        <w:bottom w:val="none" w:sz="0" w:space="0" w:color="auto"/>
        <w:right w:val="none" w:sz="0" w:space="0" w:color="auto"/>
      </w:divBdr>
    </w:div>
    <w:div w:id="1653607495">
      <w:bodyDiv w:val="1"/>
      <w:marLeft w:val="0"/>
      <w:marRight w:val="0"/>
      <w:marTop w:val="0"/>
      <w:marBottom w:val="0"/>
      <w:divBdr>
        <w:top w:val="none" w:sz="0" w:space="0" w:color="auto"/>
        <w:left w:val="none" w:sz="0" w:space="0" w:color="auto"/>
        <w:bottom w:val="none" w:sz="0" w:space="0" w:color="auto"/>
        <w:right w:val="none" w:sz="0" w:space="0" w:color="auto"/>
      </w:divBdr>
    </w:div>
    <w:div w:id="1657109438">
      <w:bodyDiv w:val="1"/>
      <w:marLeft w:val="0"/>
      <w:marRight w:val="0"/>
      <w:marTop w:val="0"/>
      <w:marBottom w:val="0"/>
      <w:divBdr>
        <w:top w:val="none" w:sz="0" w:space="0" w:color="auto"/>
        <w:left w:val="none" w:sz="0" w:space="0" w:color="auto"/>
        <w:bottom w:val="none" w:sz="0" w:space="0" w:color="auto"/>
        <w:right w:val="none" w:sz="0" w:space="0" w:color="auto"/>
      </w:divBdr>
    </w:div>
    <w:div w:id="1657685804">
      <w:bodyDiv w:val="1"/>
      <w:marLeft w:val="0"/>
      <w:marRight w:val="0"/>
      <w:marTop w:val="0"/>
      <w:marBottom w:val="0"/>
      <w:divBdr>
        <w:top w:val="none" w:sz="0" w:space="0" w:color="auto"/>
        <w:left w:val="none" w:sz="0" w:space="0" w:color="auto"/>
        <w:bottom w:val="none" w:sz="0" w:space="0" w:color="auto"/>
        <w:right w:val="none" w:sz="0" w:space="0" w:color="auto"/>
      </w:divBdr>
    </w:div>
    <w:div w:id="1665935728">
      <w:bodyDiv w:val="1"/>
      <w:marLeft w:val="0"/>
      <w:marRight w:val="0"/>
      <w:marTop w:val="0"/>
      <w:marBottom w:val="0"/>
      <w:divBdr>
        <w:top w:val="none" w:sz="0" w:space="0" w:color="auto"/>
        <w:left w:val="none" w:sz="0" w:space="0" w:color="auto"/>
        <w:bottom w:val="none" w:sz="0" w:space="0" w:color="auto"/>
        <w:right w:val="none" w:sz="0" w:space="0" w:color="auto"/>
      </w:divBdr>
    </w:div>
    <w:div w:id="1666208555">
      <w:bodyDiv w:val="1"/>
      <w:marLeft w:val="0"/>
      <w:marRight w:val="0"/>
      <w:marTop w:val="0"/>
      <w:marBottom w:val="0"/>
      <w:divBdr>
        <w:top w:val="none" w:sz="0" w:space="0" w:color="auto"/>
        <w:left w:val="none" w:sz="0" w:space="0" w:color="auto"/>
        <w:bottom w:val="none" w:sz="0" w:space="0" w:color="auto"/>
        <w:right w:val="none" w:sz="0" w:space="0" w:color="auto"/>
      </w:divBdr>
    </w:div>
    <w:div w:id="1667634926">
      <w:bodyDiv w:val="1"/>
      <w:marLeft w:val="0"/>
      <w:marRight w:val="0"/>
      <w:marTop w:val="0"/>
      <w:marBottom w:val="0"/>
      <w:divBdr>
        <w:top w:val="none" w:sz="0" w:space="0" w:color="auto"/>
        <w:left w:val="none" w:sz="0" w:space="0" w:color="auto"/>
        <w:bottom w:val="none" w:sz="0" w:space="0" w:color="auto"/>
        <w:right w:val="none" w:sz="0" w:space="0" w:color="auto"/>
      </w:divBdr>
    </w:div>
    <w:div w:id="1672100100">
      <w:bodyDiv w:val="1"/>
      <w:marLeft w:val="0"/>
      <w:marRight w:val="0"/>
      <w:marTop w:val="0"/>
      <w:marBottom w:val="0"/>
      <w:divBdr>
        <w:top w:val="none" w:sz="0" w:space="0" w:color="auto"/>
        <w:left w:val="none" w:sz="0" w:space="0" w:color="auto"/>
        <w:bottom w:val="none" w:sz="0" w:space="0" w:color="auto"/>
        <w:right w:val="none" w:sz="0" w:space="0" w:color="auto"/>
      </w:divBdr>
    </w:div>
    <w:div w:id="1672485750">
      <w:bodyDiv w:val="1"/>
      <w:marLeft w:val="0"/>
      <w:marRight w:val="0"/>
      <w:marTop w:val="0"/>
      <w:marBottom w:val="0"/>
      <w:divBdr>
        <w:top w:val="none" w:sz="0" w:space="0" w:color="auto"/>
        <w:left w:val="none" w:sz="0" w:space="0" w:color="auto"/>
        <w:bottom w:val="none" w:sz="0" w:space="0" w:color="auto"/>
        <w:right w:val="none" w:sz="0" w:space="0" w:color="auto"/>
      </w:divBdr>
    </w:div>
    <w:div w:id="1685742418">
      <w:bodyDiv w:val="1"/>
      <w:marLeft w:val="0"/>
      <w:marRight w:val="0"/>
      <w:marTop w:val="0"/>
      <w:marBottom w:val="0"/>
      <w:divBdr>
        <w:top w:val="none" w:sz="0" w:space="0" w:color="auto"/>
        <w:left w:val="none" w:sz="0" w:space="0" w:color="auto"/>
        <w:bottom w:val="none" w:sz="0" w:space="0" w:color="auto"/>
        <w:right w:val="none" w:sz="0" w:space="0" w:color="auto"/>
      </w:divBdr>
    </w:div>
    <w:div w:id="1685984589">
      <w:bodyDiv w:val="1"/>
      <w:marLeft w:val="0"/>
      <w:marRight w:val="0"/>
      <w:marTop w:val="0"/>
      <w:marBottom w:val="0"/>
      <w:divBdr>
        <w:top w:val="none" w:sz="0" w:space="0" w:color="auto"/>
        <w:left w:val="none" w:sz="0" w:space="0" w:color="auto"/>
        <w:bottom w:val="none" w:sz="0" w:space="0" w:color="auto"/>
        <w:right w:val="none" w:sz="0" w:space="0" w:color="auto"/>
      </w:divBdr>
    </w:div>
    <w:div w:id="1696617700">
      <w:bodyDiv w:val="1"/>
      <w:marLeft w:val="0"/>
      <w:marRight w:val="0"/>
      <w:marTop w:val="0"/>
      <w:marBottom w:val="0"/>
      <w:divBdr>
        <w:top w:val="none" w:sz="0" w:space="0" w:color="auto"/>
        <w:left w:val="none" w:sz="0" w:space="0" w:color="auto"/>
        <w:bottom w:val="none" w:sz="0" w:space="0" w:color="auto"/>
        <w:right w:val="none" w:sz="0" w:space="0" w:color="auto"/>
      </w:divBdr>
    </w:div>
    <w:div w:id="1699425015">
      <w:bodyDiv w:val="1"/>
      <w:marLeft w:val="0"/>
      <w:marRight w:val="0"/>
      <w:marTop w:val="0"/>
      <w:marBottom w:val="0"/>
      <w:divBdr>
        <w:top w:val="none" w:sz="0" w:space="0" w:color="auto"/>
        <w:left w:val="none" w:sz="0" w:space="0" w:color="auto"/>
        <w:bottom w:val="none" w:sz="0" w:space="0" w:color="auto"/>
        <w:right w:val="none" w:sz="0" w:space="0" w:color="auto"/>
      </w:divBdr>
    </w:div>
    <w:div w:id="1703170794">
      <w:bodyDiv w:val="1"/>
      <w:marLeft w:val="0"/>
      <w:marRight w:val="0"/>
      <w:marTop w:val="0"/>
      <w:marBottom w:val="0"/>
      <w:divBdr>
        <w:top w:val="none" w:sz="0" w:space="0" w:color="auto"/>
        <w:left w:val="none" w:sz="0" w:space="0" w:color="auto"/>
        <w:bottom w:val="none" w:sz="0" w:space="0" w:color="auto"/>
        <w:right w:val="none" w:sz="0" w:space="0" w:color="auto"/>
      </w:divBdr>
    </w:div>
    <w:div w:id="1711342918">
      <w:bodyDiv w:val="1"/>
      <w:marLeft w:val="0"/>
      <w:marRight w:val="0"/>
      <w:marTop w:val="0"/>
      <w:marBottom w:val="0"/>
      <w:divBdr>
        <w:top w:val="none" w:sz="0" w:space="0" w:color="auto"/>
        <w:left w:val="none" w:sz="0" w:space="0" w:color="auto"/>
        <w:bottom w:val="none" w:sz="0" w:space="0" w:color="auto"/>
        <w:right w:val="none" w:sz="0" w:space="0" w:color="auto"/>
      </w:divBdr>
    </w:div>
    <w:div w:id="1713309011">
      <w:bodyDiv w:val="1"/>
      <w:marLeft w:val="0"/>
      <w:marRight w:val="0"/>
      <w:marTop w:val="0"/>
      <w:marBottom w:val="0"/>
      <w:divBdr>
        <w:top w:val="none" w:sz="0" w:space="0" w:color="auto"/>
        <w:left w:val="none" w:sz="0" w:space="0" w:color="auto"/>
        <w:bottom w:val="none" w:sz="0" w:space="0" w:color="auto"/>
        <w:right w:val="none" w:sz="0" w:space="0" w:color="auto"/>
      </w:divBdr>
    </w:div>
    <w:div w:id="1717781330">
      <w:bodyDiv w:val="1"/>
      <w:marLeft w:val="0"/>
      <w:marRight w:val="0"/>
      <w:marTop w:val="0"/>
      <w:marBottom w:val="0"/>
      <w:divBdr>
        <w:top w:val="none" w:sz="0" w:space="0" w:color="auto"/>
        <w:left w:val="none" w:sz="0" w:space="0" w:color="auto"/>
        <w:bottom w:val="none" w:sz="0" w:space="0" w:color="auto"/>
        <w:right w:val="none" w:sz="0" w:space="0" w:color="auto"/>
      </w:divBdr>
    </w:div>
    <w:div w:id="1719428590">
      <w:bodyDiv w:val="1"/>
      <w:marLeft w:val="0"/>
      <w:marRight w:val="0"/>
      <w:marTop w:val="0"/>
      <w:marBottom w:val="0"/>
      <w:divBdr>
        <w:top w:val="none" w:sz="0" w:space="0" w:color="auto"/>
        <w:left w:val="none" w:sz="0" w:space="0" w:color="auto"/>
        <w:bottom w:val="none" w:sz="0" w:space="0" w:color="auto"/>
        <w:right w:val="none" w:sz="0" w:space="0" w:color="auto"/>
      </w:divBdr>
    </w:div>
    <w:div w:id="1720931117">
      <w:bodyDiv w:val="1"/>
      <w:marLeft w:val="0"/>
      <w:marRight w:val="0"/>
      <w:marTop w:val="0"/>
      <w:marBottom w:val="0"/>
      <w:divBdr>
        <w:top w:val="none" w:sz="0" w:space="0" w:color="auto"/>
        <w:left w:val="none" w:sz="0" w:space="0" w:color="auto"/>
        <w:bottom w:val="none" w:sz="0" w:space="0" w:color="auto"/>
        <w:right w:val="none" w:sz="0" w:space="0" w:color="auto"/>
      </w:divBdr>
    </w:div>
    <w:div w:id="1725374170">
      <w:bodyDiv w:val="1"/>
      <w:marLeft w:val="0"/>
      <w:marRight w:val="0"/>
      <w:marTop w:val="0"/>
      <w:marBottom w:val="0"/>
      <w:divBdr>
        <w:top w:val="none" w:sz="0" w:space="0" w:color="auto"/>
        <w:left w:val="none" w:sz="0" w:space="0" w:color="auto"/>
        <w:bottom w:val="none" w:sz="0" w:space="0" w:color="auto"/>
        <w:right w:val="none" w:sz="0" w:space="0" w:color="auto"/>
      </w:divBdr>
    </w:div>
    <w:div w:id="1729109232">
      <w:bodyDiv w:val="1"/>
      <w:marLeft w:val="0"/>
      <w:marRight w:val="0"/>
      <w:marTop w:val="0"/>
      <w:marBottom w:val="0"/>
      <w:divBdr>
        <w:top w:val="none" w:sz="0" w:space="0" w:color="auto"/>
        <w:left w:val="none" w:sz="0" w:space="0" w:color="auto"/>
        <w:bottom w:val="none" w:sz="0" w:space="0" w:color="auto"/>
        <w:right w:val="none" w:sz="0" w:space="0" w:color="auto"/>
      </w:divBdr>
    </w:div>
    <w:div w:id="1731803088">
      <w:bodyDiv w:val="1"/>
      <w:marLeft w:val="0"/>
      <w:marRight w:val="0"/>
      <w:marTop w:val="0"/>
      <w:marBottom w:val="0"/>
      <w:divBdr>
        <w:top w:val="none" w:sz="0" w:space="0" w:color="auto"/>
        <w:left w:val="none" w:sz="0" w:space="0" w:color="auto"/>
        <w:bottom w:val="none" w:sz="0" w:space="0" w:color="auto"/>
        <w:right w:val="none" w:sz="0" w:space="0" w:color="auto"/>
      </w:divBdr>
    </w:div>
    <w:div w:id="1733503296">
      <w:bodyDiv w:val="1"/>
      <w:marLeft w:val="0"/>
      <w:marRight w:val="0"/>
      <w:marTop w:val="0"/>
      <w:marBottom w:val="0"/>
      <w:divBdr>
        <w:top w:val="none" w:sz="0" w:space="0" w:color="auto"/>
        <w:left w:val="none" w:sz="0" w:space="0" w:color="auto"/>
        <w:bottom w:val="none" w:sz="0" w:space="0" w:color="auto"/>
        <w:right w:val="none" w:sz="0" w:space="0" w:color="auto"/>
      </w:divBdr>
    </w:div>
    <w:div w:id="1747724005">
      <w:bodyDiv w:val="1"/>
      <w:marLeft w:val="0"/>
      <w:marRight w:val="0"/>
      <w:marTop w:val="0"/>
      <w:marBottom w:val="0"/>
      <w:divBdr>
        <w:top w:val="none" w:sz="0" w:space="0" w:color="auto"/>
        <w:left w:val="none" w:sz="0" w:space="0" w:color="auto"/>
        <w:bottom w:val="none" w:sz="0" w:space="0" w:color="auto"/>
        <w:right w:val="none" w:sz="0" w:space="0" w:color="auto"/>
      </w:divBdr>
    </w:div>
    <w:div w:id="1752240012">
      <w:bodyDiv w:val="1"/>
      <w:marLeft w:val="0"/>
      <w:marRight w:val="0"/>
      <w:marTop w:val="0"/>
      <w:marBottom w:val="0"/>
      <w:divBdr>
        <w:top w:val="none" w:sz="0" w:space="0" w:color="auto"/>
        <w:left w:val="none" w:sz="0" w:space="0" w:color="auto"/>
        <w:bottom w:val="none" w:sz="0" w:space="0" w:color="auto"/>
        <w:right w:val="none" w:sz="0" w:space="0" w:color="auto"/>
      </w:divBdr>
    </w:div>
    <w:div w:id="1754157122">
      <w:bodyDiv w:val="1"/>
      <w:marLeft w:val="0"/>
      <w:marRight w:val="0"/>
      <w:marTop w:val="0"/>
      <w:marBottom w:val="0"/>
      <w:divBdr>
        <w:top w:val="none" w:sz="0" w:space="0" w:color="auto"/>
        <w:left w:val="none" w:sz="0" w:space="0" w:color="auto"/>
        <w:bottom w:val="none" w:sz="0" w:space="0" w:color="auto"/>
        <w:right w:val="none" w:sz="0" w:space="0" w:color="auto"/>
      </w:divBdr>
    </w:div>
    <w:div w:id="1754426669">
      <w:bodyDiv w:val="1"/>
      <w:marLeft w:val="0"/>
      <w:marRight w:val="0"/>
      <w:marTop w:val="0"/>
      <w:marBottom w:val="0"/>
      <w:divBdr>
        <w:top w:val="none" w:sz="0" w:space="0" w:color="auto"/>
        <w:left w:val="none" w:sz="0" w:space="0" w:color="auto"/>
        <w:bottom w:val="none" w:sz="0" w:space="0" w:color="auto"/>
        <w:right w:val="none" w:sz="0" w:space="0" w:color="auto"/>
      </w:divBdr>
    </w:div>
    <w:div w:id="1764913095">
      <w:bodyDiv w:val="1"/>
      <w:marLeft w:val="0"/>
      <w:marRight w:val="0"/>
      <w:marTop w:val="0"/>
      <w:marBottom w:val="0"/>
      <w:divBdr>
        <w:top w:val="none" w:sz="0" w:space="0" w:color="auto"/>
        <w:left w:val="none" w:sz="0" w:space="0" w:color="auto"/>
        <w:bottom w:val="none" w:sz="0" w:space="0" w:color="auto"/>
        <w:right w:val="none" w:sz="0" w:space="0" w:color="auto"/>
      </w:divBdr>
    </w:div>
    <w:div w:id="1765346533">
      <w:bodyDiv w:val="1"/>
      <w:marLeft w:val="0"/>
      <w:marRight w:val="0"/>
      <w:marTop w:val="0"/>
      <w:marBottom w:val="0"/>
      <w:divBdr>
        <w:top w:val="none" w:sz="0" w:space="0" w:color="auto"/>
        <w:left w:val="none" w:sz="0" w:space="0" w:color="auto"/>
        <w:bottom w:val="none" w:sz="0" w:space="0" w:color="auto"/>
        <w:right w:val="none" w:sz="0" w:space="0" w:color="auto"/>
      </w:divBdr>
    </w:div>
    <w:div w:id="1770151700">
      <w:bodyDiv w:val="1"/>
      <w:marLeft w:val="0"/>
      <w:marRight w:val="0"/>
      <w:marTop w:val="0"/>
      <w:marBottom w:val="0"/>
      <w:divBdr>
        <w:top w:val="none" w:sz="0" w:space="0" w:color="auto"/>
        <w:left w:val="none" w:sz="0" w:space="0" w:color="auto"/>
        <w:bottom w:val="none" w:sz="0" w:space="0" w:color="auto"/>
        <w:right w:val="none" w:sz="0" w:space="0" w:color="auto"/>
      </w:divBdr>
    </w:div>
    <w:div w:id="1777560211">
      <w:bodyDiv w:val="1"/>
      <w:marLeft w:val="0"/>
      <w:marRight w:val="0"/>
      <w:marTop w:val="0"/>
      <w:marBottom w:val="0"/>
      <w:divBdr>
        <w:top w:val="none" w:sz="0" w:space="0" w:color="auto"/>
        <w:left w:val="none" w:sz="0" w:space="0" w:color="auto"/>
        <w:bottom w:val="none" w:sz="0" w:space="0" w:color="auto"/>
        <w:right w:val="none" w:sz="0" w:space="0" w:color="auto"/>
      </w:divBdr>
    </w:div>
    <w:div w:id="1784305140">
      <w:bodyDiv w:val="1"/>
      <w:marLeft w:val="0"/>
      <w:marRight w:val="0"/>
      <w:marTop w:val="0"/>
      <w:marBottom w:val="0"/>
      <w:divBdr>
        <w:top w:val="none" w:sz="0" w:space="0" w:color="auto"/>
        <w:left w:val="none" w:sz="0" w:space="0" w:color="auto"/>
        <w:bottom w:val="none" w:sz="0" w:space="0" w:color="auto"/>
        <w:right w:val="none" w:sz="0" w:space="0" w:color="auto"/>
      </w:divBdr>
    </w:div>
    <w:div w:id="1790515413">
      <w:bodyDiv w:val="1"/>
      <w:marLeft w:val="0"/>
      <w:marRight w:val="0"/>
      <w:marTop w:val="0"/>
      <w:marBottom w:val="0"/>
      <w:divBdr>
        <w:top w:val="none" w:sz="0" w:space="0" w:color="auto"/>
        <w:left w:val="none" w:sz="0" w:space="0" w:color="auto"/>
        <w:bottom w:val="none" w:sz="0" w:space="0" w:color="auto"/>
        <w:right w:val="none" w:sz="0" w:space="0" w:color="auto"/>
      </w:divBdr>
    </w:div>
    <w:div w:id="1794977746">
      <w:bodyDiv w:val="1"/>
      <w:marLeft w:val="0"/>
      <w:marRight w:val="0"/>
      <w:marTop w:val="0"/>
      <w:marBottom w:val="0"/>
      <w:divBdr>
        <w:top w:val="none" w:sz="0" w:space="0" w:color="auto"/>
        <w:left w:val="none" w:sz="0" w:space="0" w:color="auto"/>
        <w:bottom w:val="none" w:sz="0" w:space="0" w:color="auto"/>
        <w:right w:val="none" w:sz="0" w:space="0" w:color="auto"/>
      </w:divBdr>
    </w:div>
    <w:div w:id="1796751380">
      <w:bodyDiv w:val="1"/>
      <w:marLeft w:val="0"/>
      <w:marRight w:val="0"/>
      <w:marTop w:val="0"/>
      <w:marBottom w:val="0"/>
      <w:divBdr>
        <w:top w:val="none" w:sz="0" w:space="0" w:color="auto"/>
        <w:left w:val="none" w:sz="0" w:space="0" w:color="auto"/>
        <w:bottom w:val="none" w:sz="0" w:space="0" w:color="auto"/>
        <w:right w:val="none" w:sz="0" w:space="0" w:color="auto"/>
      </w:divBdr>
    </w:div>
    <w:div w:id="1799567267">
      <w:bodyDiv w:val="1"/>
      <w:marLeft w:val="0"/>
      <w:marRight w:val="0"/>
      <w:marTop w:val="0"/>
      <w:marBottom w:val="0"/>
      <w:divBdr>
        <w:top w:val="none" w:sz="0" w:space="0" w:color="auto"/>
        <w:left w:val="none" w:sz="0" w:space="0" w:color="auto"/>
        <w:bottom w:val="none" w:sz="0" w:space="0" w:color="auto"/>
        <w:right w:val="none" w:sz="0" w:space="0" w:color="auto"/>
      </w:divBdr>
    </w:div>
    <w:div w:id="1804427201">
      <w:bodyDiv w:val="1"/>
      <w:marLeft w:val="0"/>
      <w:marRight w:val="0"/>
      <w:marTop w:val="0"/>
      <w:marBottom w:val="0"/>
      <w:divBdr>
        <w:top w:val="none" w:sz="0" w:space="0" w:color="auto"/>
        <w:left w:val="none" w:sz="0" w:space="0" w:color="auto"/>
        <w:bottom w:val="none" w:sz="0" w:space="0" w:color="auto"/>
        <w:right w:val="none" w:sz="0" w:space="0" w:color="auto"/>
      </w:divBdr>
    </w:div>
    <w:div w:id="1811048512">
      <w:bodyDiv w:val="1"/>
      <w:marLeft w:val="0"/>
      <w:marRight w:val="0"/>
      <w:marTop w:val="0"/>
      <w:marBottom w:val="0"/>
      <w:divBdr>
        <w:top w:val="none" w:sz="0" w:space="0" w:color="auto"/>
        <w:left w:val="none" w:sz="0" w:space="0" w:color="auto"/>
        <w:bottom w:val="none" w:sz="0" w:space="0" w:color="auto"/>
        <w:right w:val="none" w:sz="0" w:space="0" w:color="auto"/>
      </w:divBdr>
    </w:div>
    <w:div w:id="1812017056">
      <w:bodyDiv w:val="1"/>
      <w:marLeft w:val="0"/>
      <w:marRight w:val="0"/>
      <w:marTop w:val="0"/>
      <w:marBottom w:val="0"/>
      <w:divBdr>
        <w:top w:val="none" w:sz="0" w:space="0" w:color="auto"/>
        <w:left w:val="none" w:sz="0" w:space="0" w:color="auto"/>
        <w:bottom w:val="none" w:sz="0" w:space="0" w:color="auto"/>
        <w:right w:val="none" w:sz="0" w:space="0" w:color="auto"/>
      </w:divBdr>
    </w:div>
    <w:div w:id="1815247430">
      <w:bodyDiv w:val="1"/>
      <w:marLeft w:val="0"/>
      <w:marRight w:val="0"/>
      <w:marTop w:val="0"/>
      <w:marBottom w:val="0"/>
      <w:divBdr>
        <w:top w:val="none" w:sz="0" w:space="0" w:color="auto"/>
        <w:left w:val="none" w:sz="0" w:space="0" w:color="auto"/>
        <w:bottom w:val="none" w:sz="0" w:space="0" w:color="auto"/>
        <w:right w:val="none" w:sz="0" w:space="0" w:color="auto"/>
      </w:divBdr>
    </w:div>
    <w:div w:id="1821650338">
      <w:bodyDiv w:val="1"/>
      <w:marLeft w:val="0"/>
      <w:marRight w:val="0"/>
      <w:marTop w:val="0"/>
      <w:marBottom w:val="0"/>
      <w:divBdr>
        <w:top w:val="none" w:sz="0" w:space="0" w:color="auto"/>
        <w:left w:val="none" w:sz="0" w:space="0" w:color="auto"/>
        <w:bottom w:val="none" w:sz="0" w:space="0" w:color="auto"/>
        <w:right w:val="none" w:sz="0" w:space="0" w:color="auto"/>
      </w:divBdr>
    </w:div>
    <w:div w:id="1826821158">
      <w:bodyDiv w:val="1"/>
      <w:marLeft w:val="0"/>
      <w:marRight w:val="0"/>
      <w:marTop w:val="0"/>
      <w:marBottom w:val="0"/>
      <w:divBdr>
        <w:top w:val="none" w:sz="0" w:space="0" w:color="auto"/>
        <w:left w:val="none" w:sz="0" w:space="0" w:color="auto"/>
        <w:bottom w:val="none" w:sz="0" w:space="0" w:color="auto"/>
        <w:right w:val="none" w:sz="0" w:space="0" w:color="auto"/>
      </w:divBdr>
    </w:div>
    <w:div w:id="1832408188">
      <w:bodyDiv w:val="1"/>
      <w:marLeft w:val="0"/>
      <w:marRight w:val="0"/>
      <w:marTop w:val="0"/>
      <w:marBottom w:val="0"/>
      <w:divBdr>
        <w:top w:val="none" w:sz="0" w:space="0" w:color="auto"/>
        <w:left w:val="none" w:sz="0" w:space="0" w:color="auto"/>
        <w:bottom w:val="none" w:sz="0" w:space="0" w:color="auto"/>
        <w:right w:val="none" w:sz="0" w:space="0" w:color="auto"/>
      </w:divBdr>
    </w:div>
    <w:div w:id="1836532509">
      <w:bodyDiv w:val="1"/>
      <w:marLeft w:val="0"/>
      <w:marRight w:val="0"/>
      <w:marTop w:val="0"/>
      <w:marBottom w:val="0"/>
      <w:divBdr>
        <w:top w:val="none" w:sz="0" w:space="0" w:color="auto"/>
        <w:left w:val="none" w:sz="0" w:space="0" w:color="auto"/>
        <w:bottom w:val="none" w:sz="0" w:space="0" w:color="auto"/>
        <w:right w:val="none" w:sz="0" w:space="0" w:color="auto"/>
      </w:divBdr>
    </w:div>
    <w:div w:id="1839340679">
      <w:bodyDiv w:val="1"/>
      <w:marLeft w:val="0"/>
      <w:marRight w:val="0"/>
      <w:marTop w:val="0"/>
      <w:marBottom w:val="0"/>
      <w:divBdr>
        <w:top w:val="none" w:sz="0" w:space="0" w:color="auto"/>
        <w:left w:val="none" w:sz="0" w:space="0" w:color="auto"/>
        <w:bottom w:val="none" w:sz="0" w:space="0" w:color="auto"/>
        <w:right w:val="none" w:sz="0" w:space="0" w:color="auto"/>
      </w:divBdr>
    </w:div>
    <w:div w:id="1841845806">
      <w:bodyDiv w:val="1"/>
      <w:marLeft w:val="0"/>
      <w:marRight w:val="0"/>
      <w:marTop w:val="0"/>
      <w:marBottom w:val="0"/>
      <w:divBdr>
        <w:top w:val="none" w:sz="0" w:space="0" w:color="auto"/>
        <w:left w:val="none" w:sz="0" w:space="0" w:color="auto"/>
        <w:bottom w:val="none" w:sz="0" w:space="0" w:color="auto"/>
        <w:right w:val="none" w:sz="0" w:space="0" w:color="auto"/>
      </w:divBdr>
    </w:div>
    <w:div w:id="1844004920">
      <w:bodyDiv w:val="1"/>
      <w:marLeft w:val="0"/>
      <w:marRight w:val="0"/>
      <w:marTop w:val="0"/>
      <w:marBottom w:val="0"/>
      <w:divBdr>
        <w:top w:val="none" w:sz="0" w:space="0" w:color="auto"/>
        <w:left w:val="none" w:sz="0" w:space="0" w:color="auto"/>
        <w:bottom w:val="none" w:sz="0" w:space="0" w:color="auto"/>
        <w:right w:val="none" w:sz="0" w:space="0" w:color="auto"/>
      </w:divBdr>
    </w:div>
    <w:div w:id="1844316486">
      <w:bodyDiv w:val="1"/>
      <w:marLeft w:val="0"/>
      <w:marRight w:val="0"/>
      <w:marTop w:val="0"/>
      <w:marBottom w:val="0"/>
      <w:divBdr>
        <w:top w:val="none" w:sz="0" w:space="0" w:color="auto"/>
        <w:left w:val="none" w:sz="0" w:space="0" w:color="auto"/>
        <w:bottom w:val="none" w:sz="0" w:space="0" w:color="auto"/>
        <w:right w:val="none" w:sz="0" w:space="0" w:color="auto"/>
      </w:divBdr>
    </w:div>
    <w:div w:id="1848054661">
      <w:bodyDiv w:val="1"/>
      <w:marLeft w:val="0"/>
      <w:marRight w:val="0"/>
      <w:marTop w:val="0"/>
      <w:marBottom w:val="0"/>
      <w:divBdr>
        <w:top w:val="none" w:sz="0" w:space="0" w:color="auto"/>
        <w:left w:val="none" w:sz="0" w:space="0" w:color="auto"/>
        <w:bottom w:val="none" w:sz="0" w:space="0" w:color="auto"/>
        <w:right w:val="none" w:sz="0" w:space="0" w:color="auto"/>
      </w:divBdr>
    </w:div>
    <w:div w:id="1849368731">
      <w:bodyDiv w:val="1"/>
      <w:marLeft w:val="0"/>
      <w:marRight w:val="0"/>
      <w:marTop w:val="0"/>
      <w:marBottom w:val="0"/>
      <w:divBdr>
        <w:top w:val="none" w:sz="0" w:space="0" w:color="auto"/>
        <w:left w:val="none" w:sz="0" w:space="0" w:color="auto"/>
        <w:bottom w:val="none" w:sz="0" w:space="0" w:color="auto"/>
        <w:right w:val="none" w:sz="0" w:space="0" w:color="auto"/>
      </w:divBdr>
    </w:div>
    <w:div w:id="1854492845">
      <w:bodyDiv w:val="1"/>
      <w:marLeft w:val="0"/>
      <w:marRight w:val="0"/>
      <w:marTop w:val="0"/>
      <w:marBottom w:val="0"/>
      <w:divBdr>
        <w:top w:val="none" w:sz="0" w:space="0" w:color="auto"/>
        <w:left w:val="none" w:sz="0" w:space="0" w:color="auto"/>
        <w:bottom w:val="none" w:sz="0" w:space="0" w:color="auto"/>
        <w:right w:val="none" w:sz="0" w:space="0" w:color="auto"/>
      </w:divBdr>
    </w:div>
    <w:div w:id="1855261223">
      <w:bodyDiv w:val="1"/>
      <w:marLeft w:val="0"/>
      <w:marRight w:val="0"/>
      <w:marTop w:val="0"/>
      <w:marBottom w:val="0"/>
      <w:divBdr>
        <w:top w:val="none" w:sz="0" w:space="0" w:color="auto"/>
        <w:left w:val="none" w:sz="0" w:space="0" w:color="auto"/>
        <w:bottom w:val="none" w:sz="0" w:space="0" w:color="auto"/>
        <w:right w:val="none" w:sz="0" w:space="0" w:color="auto"/>
      </w:divBdr>
    </w:div>
    <w:div w:id="1855264430">
      <w:bodyDiv w:val="1"/>
      <w:marLeft w:val="0"/>
      <w:marRight w:val="0"/>
      <w:marTop w:val="0"/>
      <w:marBottom w:val="0"/>
      <w:divBdr>
        <w:top w:val="none" w:sz="0" w:space="0" w:color="auto"/>
        <w:left w:val="none" w:sz="0" w:space="0" w:color="auto"/>
        <w:bottom w:val="none" w:sz="0" w:space="0" w:color="auto"/>
        <w:right w:val="none" w:sz="0" w:space="0" w:color="auto"/>
      </w:divBdr>
    </w:div>
    <w:div w:id="1856842890">
      <w:bodyDiv w:val="1"/>
      <w:marLeft w:val="0"/>
      <w:marRight w:val="0"/>
      <w:marTop w:val="0"/>
      <w:marBottom w:val="0"/>
      <w:divBdr>
        <w:top w:val="none" w:sz="0" w:space="0" w:color="auto"/>
        <w:left w:val="none" w:sz="0" w:space="0" w:color="auto"/>
        <w:bottom w:val="none" w:sz="0" w:space="0" w:color="auto"/>
        <w:right w:val="none" w:sz="0" w:space="0" w:color="auto"/>
      </w:divBdr>
    </w:div>
    <w:div w:id="1858041141">
      <w:bodyDiv w:val="1"/>
      <w:marLeft w:val="0"/>
      <w:marRight w:val="0"/>
      <w:marTop w:val="0"/>
      <w:marBottom w:val="0"/>
      <w:divBdr>
        <w:top w:val="none" w:sz="0" w:space="0" w:color="auto"/>
        <w:left w:val="none" w:sz="0" w:space="0" w:color="auto"/>
        <w:bottom w:val="none" w:sz="0" w:space="0" w:color="auto"/>
        <w:right w:val="none" w:sz="0" w:space="0" w:color="auto"/>
      </w:divBdr>
    </w:div>
    <w:div w:id="1859738381">
      <w:bodyDiv w:val="1"/>
      <w:marLeft w:val="0"/>
      <w:marRight w:val="0"/>
      <w:marTop w:val="0"/>
      <w:marBottom w:val="0"/>
      <w:divBdr>
        <w:top w:val="none" w:sz="0" w:space="0" w:color="auto"/>
        <w:left w:val="none" w:sz="0" w:space="0" w:color="auto"/>
        <w:bottom w:val="none" w:sz="0" w:space="0" w:color="auto"/>
        <w:right w:val="none" w:sz="0" w:space="0" w:color="auto"/>
      </w:divBdr>
    </w:div>
    <w:div w:id="1860661275">
      <w:bodyDiv w:val="1"/>
      <w:marLeft w:val="0"/>
      <w:marRight w:val="0"/>
      <w:marTop w:val="0"/>
      <w:marBottom w:val="0"/>
      <w:divBdr>
        <w:top w:val="none" w:sz="0" w:space="0" w:color="auto"/>
        <w:left w:val="none" w:sz="0" w:space="0" w:color="auto"/>
        <w:bottom w:val="none" w:sz="0" w:space="0" w:color="auto"/>
        <w:right w:val="none" w:sz="0" w:space="0" w:color="auto"/>
      </w:divBdr>
    </w:div>
    <w:div w:id="1862670478">
      <w:bodyDiv w:val="1"/>
      <w:marLeft w:val="0"/>
      <w:marRight w:val="0"/>
      <w:marTop w:val="0"/>
      <w:marBottom w:val="0"/>
      <w:divBdr>
        <w:top w:val="none" w:sz="0" w:space="0" w:color="auto"/>
        <w:left w:val="none" w:sz="0" w:space="0" w:color="auto"/>
        <w:bottom w:val="none" w:sz="0" w:space="0" w:color="auto"/>
        <w:right w:val="none" w:sz="0" w:space="0" w:color="auto"/>
      </w:divBdr>
    </w:div>
    <w:div w:id="1862736916">
      <w:bodyDiv w:val="1"/>
      <w:marLeft w:val="0"/>
      <w:marRight w:val="0"/>
      <w:marTop w:val="0"/>
      <w:marBottom w:val="0"/>
      <w:divBdr>
        <w:top w:val="none" w:sz="0" w:space="0" w:color="auto"/>
        <w:left w:val="none" w:sz="0" w:space="0" w:color="auto"/>
        <w:bottom w:val="none" w:sz="0" w:space="0" w:color="auto"/>
        <w:right w:val="none" w:sz="0" w:space="0" w:color="auto"/>
      </w:divBdr>
    </w:div>
    <w:div w:id="1863324842">
      <w:bodyDiv w:val="1"/>
      <w:marLeft w:val="0"/>
      <w:marRight w:val="0"/>
      <w:marTop w:val="0"/>
      <w:marBottom w:val="0"/>
      <w:divBdr>
        <w:top w:val="none" w:sz="0" w:space="0" w:color="auto"/>
        <w:left w:val="none" w:sz="0" w:space="0" w:color="auto"/>
        <w:bottom w:val="none" w:sz="0" w:space="0" w:color="auto"/>
        <w:right w:val="none" w:sz="0" w:space="0" w:color="auto"/>
      </w:divBdr>
    </w:div>
    <w:div w:id="1867057219">
      <w:bodyDiv w:val="1"/>
      <w:marLeft w:val="0"/>
      <w:marRight w:val="0"/>
      <w:marTop w:val="0"/>
      <w:marBottom w:val="0"/>
      <w:divBdr>
        <w:top w:val="none" w:sz="0" w:space="0" w:color="auto"/>
        <w:left w:val="none" w:sz="0" w:space="0" w:color="auto"/>
        <w:bottom w:val="none" w:sz="0" w:space="0" w:color="auto"/>
        <w:right w:val="none" w:sz="0" w:space="0" w:color="auto"/>
      </w:divBdr>
    </w:div>
    <w:div w:id="1868567838">
      <w:bodyDiv w:val="1"/>
      <w:marLeft w:val="0"/>
      <w:marRight w:val="0"/>
      <w:marTop w:val="0"/>
      <w:marBottom w:val="0"/>
      <w:divBdr>
        <w:top w:val="none" w:sz="0" w:space="0" w:color="auto"/>
        <w:left w:val="none" w:sz="0" w:space="0" w:color="auto"/>
        <w:bottom w:val="none" w:sz="0" w:space="0" w:color="auto"/>
        <w:right w:val="none" w:sz="0" w:space="0" w:color="auto"/>
      </w:divBdr>
    </w:div>
    <w:div w:id="1874270150">
      <w:bodyDiv w:val="1"/>
      <w:marLeft w:val="0"/>
      <w:marRight w:val="0"/>
      <w:marTop w:val="0"/>
      <w:marBottom w:val="0"/>
      <w:divBdr>
        <w:top w:val="none" w:sz="0" w:space="0" w:color="auto"/>
        <w:left w:val="none" w:sz="0" w:space="0" w:color="auto"/>
        <w:bottom w:val="none" w:sz="0" w:space="0" w:color="auto"/>
        <w:right w:val="none" w:sz="0" w:space="0" w:color="auto"/>
      </w:divBdr>
    </w:div>
    <w:div w:id="1894734627">
      <w:bodyDiv w:val="1"/>
      <w:marLeft w:val="0"/>
      <w:marRight w:val="0"/>
      <w:marTop w:val="0"/>
      <w:marBottom w:val="0"/>
      <w:divBdr>
        <w:top w:val="none" w:sz="0" w:space="0" w:color="auto"/>
        <w:left w:val="none" w:sz="0" w:space="0" w:color="auto"/>
        <w:bottom w:val="none" w:sz="0" w:space="0" w:color="auto"/>
        <w:right w:val="none" w:sz="0" w:space="0" w:color="auto"/>
      </w:divBdr>
    </w:div>
    <w:div w:id="1899853340">
      <w:bodyDiv w:val="1"/>
      <w:marLeft w:val="0"/>
      <w:marRight w:val="0"/>
      <w:marTop w:val="0"/>
      <w:marBottom w:val="0"/>
      <w:divBdr>
        <w:top w:val="none" w:sz="0" w:space="0" w:color="auto"/>
        <w:left w:val="none" w:sz="0" w:space="0" w:color="auto"/>
        <w:bottom w:val="none" w:sz="0" w:space="0" w:color="auto"/>
        <w:right w:val="none" w:sz="0" w:space="0" w:color="auto"/>
      </w:divBdr>
    </w:div>
    <w:div w:id="1901400129">
      <w:bodyDiv w:val="1"/>
      <w:marLeft w:val="0"/>
      <w:marRight w:val="0"/>
      <w:marTop w:val="0"/>
      <w:marBottom w:val="0"/>
      <w:divBdr>
        <w:top w:val="none" w:sz="0" w:space="0" w:color="auto"/>
        <w:left w:val="none" w:sz="0" w:space="0" w:color="auto"/>
        <w:bottom w:val="none" w:sz="0" w:space="0" w:color="auto"/>
        <w:right w:val="none" w:sz="0" w:space="0" w:color="auto"/>
      </w:divBdr>
    </w:div>
    <w:div w:id="1901672239">
      <w:bodyDiv w:val="1"/>
      <w:marLeft w:val="0"/>
      <w:marRight w:val="0"/>
      <w:marTop w:val="0"/>
      <w:marBottom w:val="0"/>
      <w:divBdr>
        <w:top w:val="none" w:sz="0" w:space="0" w:color="auto"/>
        <w:left w:val="none" w:sz="0" w:space="0" w:color="auto"/>
        <w:bottom w:val="none" w:sz="0" w:space="0" w:color="auto"/>
        <w:right w:val="none" w:sz="0" w:space="0" w:color="auto"/>
      </w:divBdr>
    </w:div>
    <w:div w:id="1903053852">
      <w:bodyDiv w:val="1"/>
      <w:marLeft w:val="0"/>
      <w:marRight w:val="0"/>
      <w:marTop w:val="0"/>
      <w:marBottom w:val="0"/>
      <w:divBdr>
        <w:top w:val="none" w:sz="0" w:space="0" w:color="auto"/>
        <w:left w:val="none" w:sz="0" w:space="0" w:color="auto"/>
        <w:bottom w:val="none" w:sz="0" w:space="0" w:color="auto"/>
        <w:right w:val="none" w:sz="0" w:space="0" w:color="auto"/>
      </w:divBdr>
    </w:div>
    <w:div w:id="1907758174">
      <w:bodyDiv w:val="1"/>
      <w:marLeft w:val="0"/>
      <w:marRight w:val="0"/>
      <w:marTop w:val="0"/>
      <w:marBottom w:val="0"/>
      <w:divBdr>
        <w:top w:val="none" w:sz="0" w:space="0" w:color="auto"/>
        <w:left w:val="none" w:sz="0" w:space="0" w:color="auto"/>
        <w:bottom w:val="none" w:sz="0" w:space="0" w:color="auto"/>
        <w:right w:val="none" w:sz="0" w:space="0" w:color="auto"/>
      </w:divBdr>
      <w:divsChild>
        <w:div w:id="1361541949">
          <w:marLeft w:val="0"/>
          <w:marRight w:val="0"/>
          <w:marTop w:val="0"/>
          <w:marBottom w:val="0"/>
          <w:divBdr>
            <w:top w:val="none" w:sz="0" w:space="0" w:color="auto"/>
            <w:left w:val="none" w:sz="0" w:space="0" w:color="auto"/>
            <w:bottom w:val="none" w:sz="0" w:space="0" w:color="auto"/>
            <w:right w:val="none" w:sz="0" w:space="0" w:color="auto"/>
          </w:divBdr>
        </w:div>
      </w:divsChild>
    </w:div>
    <w:div w:id="1909605446">
      <w:bodyDiv w:val="1"/>
      <w:marLeft w:val="0"/>
      <w:marRight w:val="0"/>
      <w:marTop w:val="0"/>
      <w:marBottom w:val="0"/>
      <w:divBdr>
        <w:top w:val="none" w:sz="0" w:space="0" w:color="auto"/>
        <w:left w:val="none" w:sz="0" w:space="0" w:color="auto"/>
        <w:bottom w:val="none" w:sz="0" w:space="0" w:color="auto"/>
        <w:right w:val="none" w:sz="0" w:space="0" w:color="auto"/>
      </w:divBdr>
    </w:div>
    <w:div w:id="1910074020">
      <w:bodyDiv w:val="1"/>
      <w:marLeft w:val="0"/>
      <w:marRight w:val="0"/>
      <w:marTop w:val="0"/>
      <w:marBottom w:val="0"/>
      <w:divBdr>
        <w:top w:val="none" w:sz="0" w:space="0" w:color="auto"/>
        <w:left w:val="none" w:sz="0" w:space="0" w:color="auto"/>
        <w:bottom w:val="none" w:sz="0" w:space="0" w:color="auto"/>
        <w:right w:val="none" w:sz="0" w:space="0" w:color="auto"/>
      </w:divBdr>
    </w:div>
    <w:div w:id="1910262280">
      <w:bodyDiv w:val="1"/>
      <w:marLeft w:val="0"/>
      <w:marRight w:val="0"/>
      <w:marTop w:val="0"/>
      <w:marBottom w:val="0"/>
      <w:divBdr>
        <w:top w:val="none" w:sz="0" w:space="0" w:color="auto"/>
        <w:left w:val="none" w:sz="0" w:space="0" w:color="auto"/>
        <w:bottom w:val="none" w:sz="0" w:space="0" w:color="auto"/>
        <w:right w:val="none" w:sz="0" w:space="0" w:color="auto"/>
      </w:divBdr>
    </w:div>
    <w:div w:id="1911500697">
      <w:bodyDiv w:val="1"/>
      <w:marLeft w:val="0"/>
      <w:marRight w:val="0"/>
      <w:marTop w:val="0"/>
      <w:marBottom w:val="0"/>
      <w:divBdr>
        <w:top w:val="none" w:sz="0" w:space="0" w:color="auto"/>
        <w:left w:val="none" w:sz="0" w:space="0" w:color="auto"/>
        <w:bottom w:val="none" w:sz="0" w:space="0" w:color="auto"/>
        <w:right w:val="none" w:sz="0" w:space="0" w:color="auto"/>
      </w:divBdr>
    </w:div>
    <w:div w:id="1914772641">
      <w:bodyDiv w:val="1"/>
      <w:marLeft w:val="0"/>
      <w:marRight w:val="0"/>
      <w:marTop w:val="0"/>
      <w:marBottom w:val="0"/>
      <w:divBdr>
        <w:top w:val="none" w:sz="0" w:space="0" w:color="auto"/>
        <w:left w:val="none" w:sz="0" w:space="0" w:color="auto"/>
        <w:bottom w:val="none" w:sz="0" w:space="0" w:color="auto"/>
        <w:right w:val="none" w:sz="0" w:space="0" w:color="auto"/>
      </w:divBdr>
    </w:div>
    <w:div w:id="1917788089">
      <w:bodyDiv w:val="1"/>
      <w:marLeft w:val="0"/>
      <w:marRight w:val="0"/>
      <w:marTop w:val="0"/>
      <w:marBottom w:val="0"/>
      <w:divBdr>
        <w:top w:val="none" w:sz="0" w:space="0" w:color="auto"/>
        <w:left w:val="none" w:sz="0" w:space="0" w:color="auto"/>
        <w:bottom w:val="none" w:sz="0" w:space="0" w:color="auto"/>
        <w:right w:val="none" w:sz="0" w:space="0" w:color="auto"/>
      </w:divBdr>
    </w:div>
    <w:div w:id="1927686884">
      <w:bodyDiv w:val="1"/>
      <w:marLeft w:val="0"/>
      <w:marRight w:val="0"/>
      <w:marTop w:val="0"/>
      <w:marBottom w:val="0"/>
      <w:divBdr>
        <w:top w:val="none" w:sz="0" w:space="0" w:color="auto"/>
        <w:left w:val="none" w:sz="0" w:space="0" w:color="auto"/>
        <w:bottom w:val="none" w:sz="0" w:space="0" w:color="auto"/>
        <w:right w:val="none" w:sz="0" w:space="0" w:color="auto"/>
      </w:divBdr>
    </w:div>
    <w:div w:id="1929340698">
      <w:bodyDiv w:val="1"/>
      <w:marLeft w:val="0"/>
      <w:marRight w:val="0"/>
      <w:marTop w:val="0"/>
      <w:marBottom w:val="0"/>
      <w:divBdr>
        <w:top w:val="none" w:sz="0" w:space="0" w:color="auto"/>
        <w:left w:val="none" w:sz="0" w:space="0" w:color="auto"/>
        <w:bottom w:val="none" w:sz="0" w:space="0" w:color="auto"/>
        <w:right w:val="none" w:sz="0" w:space="0" w:color="auto"/>
      </w:divBdr>
    </w:div>
    <w:div w:id="1939409721">
      <w:bodyDiv w:val="1"/>
      <w:marLeft w:val="0"/>
      <w:marRight w:val="0"/>
      <w:marTop w:val="0"/>
      <w:marBottom w:val="0"/>
      <w:divBdr>
        <w:top w:val="none" w:sz="0" w:space="0" w:color="auto"/>
        <w:left w:val="none" w:sz="0" w:space="0" w:color="auto"/>
        <w:bottom w:val="none" w:sz="0" w:space="0" w:color="auto"/>
        <w:right w:val="none" w:sz="0" w:space="0" w:color="auto"/>
      </w:divBdr>
    </w:div>
    <w:div w:id="1940210980">
      <w:bodyDiv w:val="1"/>
      <w:marLeft w:val="0"/>
      <w:marRight w:val="0"/>
      <w:marTop w:val="0"/>
      <w:marBottom w:val="0"/>
      <w:divBdr>
        <w:top w:val="none" w:sz="0" w:space="0" w:color="auto"/>
        <w:left w:val="none" w:sz="0" w:space="0" w:color="auto"/>
        <w:bottom w:val="none" w:sz="0" w:space="0" w:color="auto"/>
        <w:right w:val="none" w:sz="0" w:space="0" w:color="auto"/>
      </w:divBdr>
    </w:div>
    <w:div w:id="1944262937">
      <w:bodyDiv w:val="1"/>
      <w:marLeft w:val="0"/>
      <w:marRight w:val="0"/>
      <w:marTop w:val="0"/>
      <w:marBottom w:val="0"/>
      <w:divBdr>
        <w:top w:val="none" w:sz="0" w:space="0" w:color="auto"/>
        <w:left w:val="none" w:sz="0" w:space="0" w:color="auto"/>
        <w:bottom w:val="none" w:sz="0" w:space="0" w:color="auto"/>
        <w:right w:val="none" w:sz="0" w:space="0" w:color="auto"/>
      </w:divBdr>
    </w:div>
    <w:div w:id="1954707964">
      <w:bodyDiv w:val="1"/>
      <w:marLeft w:val="0"/>
      <w:marRight w:val="0"/>
      <w:marTop w:val="0"/>
      <w:marBottom w:val="0"/>
      <w:divBdr>
        <w:top w:val="none" w:sz="0" w:space="0" w:color="auto"/>
        <w:left w:val="none" w:sz="0" w:space="0" w:color="auto"/>
        <w:bottom w:val="none" w:sz="0" w:space="0" w:color="auto"/>
        <w:right w:val="none" w:sz="0" w:space="0" w:color="auto"/>
      </w:divBdr>
    </w:div>
    <w:div w:id="1962372048">
      <w:bodyDiv w:val="1"/>
      <w:marLeft w:val="0"/>
      <w:marRight w:val="0"/>
      <w:marTop w:val="0"/>
      <w:marBottom w:val="0"/>
      <w:divBdr>
        <w:top w:val="none" w:sz="0" w:space="0" w:color="auto"/>
        <w:left w:val="none" w:sz="0" w:space="0" w:color="auto"/>
        <w:bottom w:val="none" w:sz="0" w:space="0" w:color="auto"/>
        <w:right w:val="none" w:sz="0" w:space="0" w:color="auto"/>
      </w:divBdr>
    </w:div>
    <w:div w:id="1963153493">
      <w:bodyDiv w:val="1"/>
      <w:marLeft w:val="0"/>
      <w:marRight w:val="0"/>
      <w:marTop w:val="0"/>
      <w:marBottom w:val="0"/>
      <w:divBdr>
        <w:top w:val="none" w:sz="0" w:space="0" w:color="auto"/>
        <w:left w:val="none" w:sz="0" w:space="0" w:color="auto"/>
        <w:bottom w:val="none" w:sz="0" w:space="0" w:color="auto"/>
        <w:right w:val="none" w:sz="0" w:space="0" w:color="auto"/>
      </w:divBdr>
    </w:div>
    <w:div w:id="1971934161">
      <w:bodyDiv w:val="1"/>
      <w:marLeft w:val="0"/>
      <w:marRight w:val="0"/>
      <w:marTop w:val="0"/>
      <w:marBottom w:val="0"/>
      <w:divBdr>
        <w:top w:val="none" w:sz="0" w:space="0" w:color="auto"/>
        <w:left w:val="none" w:sz="0" w:space="0" w:color="auto"/>
        <w:bottom w:val="none" w:sz="0" w:space="0" w:color="auto"/>
        <w:right w:val="none" w:sz="0" w:space="0" w:color="auto"/>
      </w:divBdr>
      <w:divsChild>
        <w:div w:id="260992802">
          <w:marLeft w:val="0"/>
          <w:marRight w:val="0"/>
          <w:marTop w:val="0"/>
          <w:marBottom w:val="0"/>
          <w:divBdr>
            <w:top w:val="none" w:sz="0" w:space="0" w:color="auto"/>
            <w:left w:val="none" w:sz="0" w:space="0" w:color="auto"/>
            <w:bottom w:val="none" w:sz="0" w:space="0" w:color="auto"/>
            <w:right w:val="none" w:sz="0" w:space="0" w:color="auto"/>
          </w:divBdr>
        </w:div>
        <w:div w:id="413623863">
          <w:marLeft w:val="0"/>
          <w:marRight w:val="0"/>
          <w:marTop w:val="0"/>
          <w:marBottom w:val="0"/>
          <w:divBdr>
            <w:top w:val="none" w:sz="0" w:space="0" w:color="auto"/>
            <w:left w:val="none" w:sz="0" w:space="0" w:color="auto"/>
            <w:bottom w:val="none" w:sz="0" w:space="0" w:color="auto"/>
            <w:right w:val="none" w:sz="0" w:space="0" w:color="auto"/>
          </w:divBdr>
        </w:div>
        <w:div w:id="595870835">
          <w:marLeft w:val="0"/>
          <w:marRight w:val="0"/>
          <w:marTop w:val="0"/>
          <w:marBottom w:val="0"/>
          <w:divBdr>
            <w:top w:val="none" w:sz="0" w:space="0" w:color="auto"/>
            <w:left w:val="none" w:sz="0" w:space="0" w:color="auto"/>
            <w:bottom w:val="none" w:sz="0" w:space="0" w:color="auto"/>
            <w:right w:val="none" w:sz="0" w:space="0" w:color="auto"/>
          </w:divBdr>
        </w:div>
        <w:div w:id="1490098802">
          <w:marLeft w:val="0"/>
          <w:marRight w:val="0"/>
          <w:marTop w:val="0"/>
          <w:marBottom w:val="0"/>
          <w:divBdr>
            <w:top w:val="none" w:sz="0" w:space="0" w:color="auto"/>
            <w:left w:val="none" w:sz="0" w:space="0" w:color="auto"/>
            <w:bottom w:val="none" w:sz="0" w:space="0" w:color="auto"/>
            <w:right w:val="none" w:sz="0" w:space="0" w:color="auto"/>
          </w:divBdr>
        </w:div>
      </w:divsChild>
    </w:div>
    <w:div w:id="1977759688">
      <w:bodyDiv w:val="1"/>
      <w:marLeft w:val="0"/>
      <w:marRight w:val="0"/>
      <w:marTop w:val="0"/>
      <w:marBottom w:val="0"/>
      <w:divBdr>
        <w:top w:val="none" w:sz="0" w:space="0" w:color="auto"/>
        <w:left w:val="none" w:sz="0" w:space="0" w:color="auto"/>
        <w:bottom w:val="none" w:sz="0" w:space="0" w:color="auto"/>
        <w:right w:val="none" w:sz="0" w:space="0" w:color="auto"/>
      </w:divBdr>
    </w:div>
    <w:div w:id="1980261522">
      <w:bodyDiv w:val="1"/>
      <w:marLeft w:val="0"/>
      <w:marRight w:val="0"/>
      <w:marTop w:val="0"/>
      <w:marBottom w:val="0"/>
      <w:divBdr>
        <w:top w:val="none" w:sz="0" w:space="0" w:color="auto"/>
        <w:left w:val="none" w:sz="0" w:space="0" w:color="auto"/>
        <w:bottom w:val="none" w:sz="0" w:space="0" w:color="auto"/>
        <w:right w:val="none" w:sz="0" w:space="0" w:color="auto"/>
      </w:divBdr>
    </w:div>
    <w:div w:id="1981180433">
      <w:bodyDiv w:val="1"/>
      <w:marLeft w:val="0"/>
      <w:marRight w:val="0"/>
      <w:marTop w:val="0"/>
      <w:marBottom w:val="0"/>
      <w:divBdr>
        <w:top w:val="none" w:sz="0" w:space="0" w:color="auto"/>
        <w:left w:val="none" w:sz="0" w:space="0" w:color="auto"/>
        <w:bottom w:val="none" w:sz="0" w:space="0" w:color="auto"/>
        <w:right w:val="none" w:sz="0" w:space="0" w:color="auto"/>
      </w:divBdr>
    </w:div>
    <w:div w:id="1986856890">
      <w:bodyDiv w:val="1"/>
      <w:marLeft w:val="0"/>
      <w:marRight w:val="0"/>
      <w:marTop w:val="0"/>
      <w:marBottom w:val="0"/>
      <w:divBdr>
        <w:top w:val="none" w:sz="0" w:space="0" w:color="auto"/>
        <w:left w:val="none" w:sz="0" w:space="0" w:color="auto"/>
        <w:bottom w:val="none" w:sz="0" w:space="0" w:color="auto"/>
        <w:right w:val="none" w:sz="0" w:space="0" w:color="auto"/>
      </w:divBdr>
    </w:div>
    <w:div w:id="1988507696">
      <w:bodyDiv w:val="1"/>
      <w:marLeft w:val="0"/>
      <w:marRight w:val="0"/>
      <w:marTop w:val="0"/>
      <w:marBottom w:val="0"/>
      <w:divBdr>
        <w:top w:val="none" w:sz="0" w:space="0" w:color="auto"/>
        <w:left w:val="none" w:sz="0" w:space="0" w:color="auto"/>
        <w:bottom w:val="none" w:sz="0" w:space="0" w:color="auto"/>
        <w:right w:val="none" w:sz="0" w:space="0" w:color="auto"/>
      </w:divBdr>
      <w:divsChild>
        <w:div w:id="441926610">
          <w:marLeft w:val="0"/>
          <w:marRight w:val="0"/>
          <w:marTop w:val="0"/>
          <w:marBottom w:val="0"/>
          <w:divBdr>
            <w:top w:val="none" w:sz="0" w:space="0" w:color="auto"/>
            <w:left w:val="none" w:sz="0" w:space="0" w:color="auto"/>
            <w:bottom w:val="none" w:sz="0" w:space="0" w:color="auto"/>
            <w:right w:val="none" w:sz="0" w:space="0" w:color="auto"/>
          </w:divBdr>
        </w:div>
      </w:divsChild>
    </w:div>
    <w:div w:id="1989936204">
      <w:bodyDiv w:val="1"/>
      <w:marLeft w:val="0"/>
      <w:marRight w:val="0"/>
      <w:marTop w:val="0"/>
      <w:marBottom w:val="0"/>
      <w:divBdr>
        <w:top w:val="none" w:sz="0" w:space="0" w:color="auto"/>
        <w:left w:val="none" w:sz="0" w:space="0" w:color="auto"/>
        <w:bottom w:val="none" w:sz="0" w:space="0" w:color="auto"/>
        <w:right w:val="none" w:sz="0" w:space="0" w:color="auto"/>
      </w:divBdr>
    </w:div>
    <w:div w:id="1998416513">
      <w:bodyDiv w:val="1"/>
      <w:marLeft w:val="0"/>
      <w:marRight w:val="0"/>
      <w:marTop w:val="0"/>
      <w:marBottom w:val="0"/>
      <w:divBdr>
        <w:top w:val="none" w:sz="0" w:space="0" w:color="auto"/>
        <w:left w:val="none" w:sz="0" w:space="0" w:color="auto"/>
        <w:bottom w:val="none" w:sz="0" w:space="0" w:color="auto"/>
        <w:right w:val="none" w:sz="0" w:space="0" w:color="auto"/>
      </w:divBdr>
    </w:div>
    <w:div w:id="1999068440">
      <w:bodyDiv w:val="1"/>
      <w:marLeft w:val="0"/>
      <w:marRight w:val="0"/>
      <w:marTop w:val="0"/>
      <w:marBottom w:val="0"/>
      <w:divBdr>
        <w:top w:val="none" w:sz="0" w:space="0" w:color="auto"/>
        <w:left w:val="none" w:sz="0" w:space="0" w:color="auto"/>
        <w:bottom w:val="none" w:sz="0" w:space="0" w:color="auto"/>
        <w:right w:val="none" w:sz="0" w:space="0" w:color="auto"/>
      </w:divBdr>
    </w:div>
    <w:div w:id="2006593488">
      <w:bodyDiv w:val="1"/>
      <w:marLeft w:val="0"/>
      <w:marRight w:val="0"/>
      <w:marTop w:val="0"/>
      <w:marBottom w:val="0"/>
      <w:divBdr>
        <w:top w:val="none" w:sz="0" w:space="0" w:color="auto"/>
        <w:left w:val="none" w:sz="0" w:space="0" w:color="auto"/>
        <w:bottom w:val="none" w:sz="0" w:space="0" w:color="auto"/>
        <w:right w:val="none" w:sz="0" w:space="0" w:color="auto"/>
      </w:divBdr>
    </w:div>
    <w:div w:id="2007442880">
      <w:bodyDiv w:val="1"/>
      <w:marLeft w:val="0"/>
      <w:marRight w:val="0"/>
      <w:marTop w:val="0"/>
      <w:marBottom w:val="0"/>
      <w:divBdr>
        <w:top w:val="none" w:sz="0" w:space="0" w:color="auto"/>
        <w:left w:val="none" w:sz="0" w:space="0" w:color="auto"/>
        <w:bottom w:val="none" w:sz="0" w:space="0" w:color="auto"/>
        <w:right w:val="none" w:sz="0" w:space="0" w:color="auto"/>
      </w:divBdr>
    </w:div>
    <w:div w:id="2017490807">
      <w:bodyDiv w:val="1"/>
      <w:marLeft w:val="0"/>
      <w:marRight w:val="0"/>
      <w:marTop w:val="0"/>
      <w:marBottom w:val="0"/>
      <w:divBdr>
        <w:top w:val="none" w:sz="0" w:space="0" w:color="auto"/>
        <w:left w:val="none" w:sz="0" w:space="0" w:color="auto"/>
        <w:bottom w:val="none" w:sz="0" w:space="0" w:color="auto"/>
        <w:right w:val="none" w:sz="0" w:space="0" w:color="auto"/>
      </w:divBdr>
      <w:divsChild>
        <w:div w:id="618874085">
          <w:marLeft w:val="0"/>
          <w:marRight w:val="0"/>
          <w:marTop w:val="0"/>
          <w:marBottom w:val="0"/>
          <w:divBdr>
            <w:top w:val="none" w:sz="0" w:space="0" w:color="auto"/>
            <w:left w:val="none" w:sz="0" w:space="0" w:color="auto"/>
            <w:bottom w:val="none" w:sz="0" w:space="0" w:color="auto"/>
            <w:right w:val="none" w:sz="0" w:space="0" w:color="auto"/>
          </w:divBdr>
        </w:div>
        <w:div w:id="1922638997">
          <w:marLeft w:val="0"/>
          <w:marRight w:val="0"/>
          <w:marTop w:val="0"/>
          <w:marBottom w:val="0"/>
          <w:divBdr>
            <w:top w:val="none" w:sz="0" w:space="0" w:color="auto"/>
            <w:left w:val="none" w:sz="0" w:space="0" w:color="auto"/>
            <w:bottom w:val="none" w:sz="0" w:space="0" w:color="auto"/>
            <w:right w:val="none" w:sz="0" w:space="0" w:color="auto"/>
          </w:divBdr>
        </w:div>
      </w:divsChild>
    </w:div>
    <w:div w:id="2017657010">
      <w:bodyDiv w:val="1"/>
      <w:marLeft w:val="0"/>
      <w:marRight w:val="0"/>
      <w:marTop w:val="0"/>
      <w:marBottom w:val="0"/>
      <w:divBdr>
        <w:top w:val="none" w:sz="0" w:space="0" w:color="auto"/>
        <w:left w:val="none" w:sz="0" w:space="0" w:color="auto"/>
        <w:bottom w:val="none" w:sz="0" w:space="0" w:color="auto"/>
        <w:right w:val="none" w:sz="0" w:space="0" w:color="auto"/>
      </w:divBdr>
    </w:div>
    <w:div w:id="2018386055">
      <w:bodyDiv w:val="1"/>
      <w:marLeft w:val="0"/>
      <w:marRight w:val="0"/>
      <w:marTop w:val="0"/>
      <w:marBottom w:val="0"/>
      <w:divBdr>
        <w:top w:val="none" w:sz="0" w:space="0" w:color="auto"/>
        <w:left w:val="none" w:sz="0" w:space="0" w:color="auto"/>
        <w:bottom w:val="none" w:sz="0" w:space="0" w:color="auto"/>
        <w:right w:val="none" w:sz="0" w:space="0" w:color="auto"/>
      </w:divBdr>
    </w:div>
    <w:div w:id="2023117791">
      <w:bodyDiv w:val="1"/>
      <w:marLeft w:val="0"/>
      <w:marRight w:val="0"/>
      <w:marTop w:val="0"/>
      <w:marBottom w:val="0"/>
      <w:divBdr>
        <w:top w:val="none" w:sz="0" w:space="0" w:color="auto"/>
        <w:left w:val="none" w:sz="0" w:space="0" w:color="auto"/>
        <w:bottom w:val="none" w:sz="0" w:space="0" w:color="auto"/>
        <w:right w:val="none" w:sz="0" w:space="0" w:color="auto"/>
      </w:divBdr>
    </w:div>
    <w:div w:id="2023779787">
      <w:bodyDiv w:val="1"/>
      <w:marLeft w:val="0"/>
      <w:marRight w:val="0"/>
      <w:marTop w:val="0"/>
      <w:marBottom w:val="0"/>
      <w:divBdr>
        <w:top w:val="none" w:sz="0" w:space="0" w:color="auto"/>
        <w:left w:val="none" w:sz="0" w:space="0" w:color="auto"/>
        <w:bottom w:val="none" w:sz="0" w:space="0" w:color="auto"/>
        <w:right w:val="none" w:sz="0" w:space="0" w:color="auto"/>
      </w:divBdr>
    </w:div>
    <w:div w:id="2024553453">
      <w:bodyDiv w:val="1"/>
      <w:marLeft w:val="0"/>
      <w:marRight w:val="0"/>
      <w:marTop w:val="0"/>
      <w:marBottom w:val="0"/>
      <w:divBdr>
        <w:top w:val="none" w:sz="0" w:space="0" w:color="auto"/>
        <w:left w:val="none" w:sz="0" w:space="0" w:color="auto"/>
        <w:bottom w:val="none" w:sz="0" w:space="0" w:color="auto"/>
        <w:right w:val="none" w:sz="0" w:space="0" w:color="auto"/>
      </w:divBdr>
    </w:div>
    <w:div w:id="2028557658">
      <w:bodyDiv w:val="1"/>
      <w:marLeft w:val="0"/>
      <w:marRight w:val="0"/>
      <w:marTop w:val="0"/>
      <w:marBottom w:val="0"/>
      <w:divBdr>
        <w:top w:val="none" w:sz="0" w:space="0" w:color="auto"/>
        <w:left w:val="none" w:sz="0" w:space="0" w:color="auto"/>
        <w:bottom w:val="none" w:sz="0" w:space="0" w:color="auto"/>
        <w:right w:val="none" w:sz="0" w:space="0" w:color="auto"/>
      </w:divBdr>
    </w:div>
    <w:div w:id="2039624498">
      <w:bodyDiv w:val="1"/>
      <w:marLeft w:val="0"/>
      <w:marRight w:val="0"/>
      <w:marTop w:val="0"/>
      <w:marBottom w:val="0"/>
      <w:divBdr>
        <w:top w:val="none" w:sz="0" w:space="0" w:color="auto"/>
        <w:left w:val="none" w:sz="0" w:space="0" w:color="auto"/>
        <w:bottom w:val="none" w:sz="0" w:space="0" w:color="auto"/>
        <w:right w:val="none" w:sz="0" w:space="0" w:color="auto"/>
      </w:divBdr>
      <w:divsChild>
        <w:div w:id="871039186">
          <w:marLeft w:val="0"/>
          <w:marRight w:val="0"/>
          <w:marTop w:val="0"/>
          <w:marBottom w:val="0"/>
          <w:divBdr>
            <w:top w:val="none" w:sz="0" w:space="0" w:color="auto"/>
            <w:left w:val="none" w:sz="0" w:space="0" w:color="auto"/>
            <w:bottom w:val="none" w:sz="0" w:space="0" w:color="auto"/>
            <w:right w:val="none" w:sz="0" w:space="0" w:color="auto"/>
          </w:divBdr>
        </w:div>
      </w:divsChild>
    </w:div>
    <w:div w:id="2043437837">
      <w:bodyDiv w:val="1"/>
      <w:marLeft w:val="0"/>
      <w:marRight w:val="0"/>
      <w:marTop w:val="0"/>
      <w:marBottom w:val="0"/>
      <w:divBdr>
        <w:top w:val="none" w:sz="0" w:space="0" w:color="auto"/>
        <w:left w:val="none" w:sz="0" w:space="0" w:color="auto"/>
        <w:bottom w:val="none" w:sz="0" w:space="0" w:color="auto"/>
        <w:right w:val="none" w:sz="0" w:space="0" w:color="auto"/>
      </w:divBdr>
    </w:div>
    <w:div w:id="2043826555">
      <w:bodyDiv w:val="1"/>
      <w:marLeft w:val="0"/>
      <w:marRight w:val="0"/>
      <w:marTop w:val="0"/>
      <w:marBottom w:val="0"/>
      <w:divBdr>
        <w:top w:val="none" w:sz="0" w:space="0" w:color="auto"/>
        <w:left w:val="none" w:sz="0" w:space="0" w:color="auto"/>
        <w:bottom w:val="none" w:sz="0" w:space="0" w:color="auto"/>
        <w:right w:val="none" w:sz="0" w:space="0" w:color="auto"/>
      </w:divBdr>
    </w:div>
    <w:div w:id="2050689685">
      <w:bodyDiv w:val="1"/>
      <w:marLeft w:val="0"/>
      <w:marRight w:val="0"/>
      <w:marTop w:val="0"/>
      <w:marBottom w:val="0"/>
      <w:divBdr>
        <w:top w:val="none" w:sz="0" w:space="0" w:color="auto"/>
        <w:left w:val="none" w:sz="0" w:space="0" w:color="auto"/>
        <w:bottom w:val="none" w:sz="0" w:space="0" w:color="auto"/>
        <w:right w:val="none" w:sz="0" w:space="0" w:color="auto"/>
      </w:divBdr>
    </w:div>
    <w:div w:id="2056808494">
      <w:bodyDiv w:val="1"/>
      <w:marLeft w:val="0"/>
      <w:marRight w:val="0"/>
      <w:marTop w:val="0"/>
      <w:marBottom w:val="0"/>
      <w:divBdr>
        <w:top w:val="none" w:sz="0" w:space="0" w:color="auto"/>
        <w:left w:val="none" w:sz="0" w:space="0" w:color="auto"/>
        <w:bottom w:val="none" w:sz="0" w:space="0" w:color="auto"/>
        <w:right w:val="none" w:sz="0" w:space="0" w:color="auto"/>
      </w:divBdr>
    </w:div>
    <w:div w:id="2057856189">
      <w:bodyDiv w:val="1"/>
      <w:marLeft w:val="0"/>
      <w:marRight w:val="0"/>
      <w:marTop w:val="0"/>
      <w:marBottom w:val="0"/>
      <w:divBdr>
        <w:top w:val="none" w:sz="0" w:space="0" w:color="auto"/>
        <w:left w:val="none" w:sz="0" w:space="0" w:color="auto"/>
        <w:bottom w:val="none" w:sz="0" w:space="0" w:color="auto"/>
        <w:right w:val="none" w:sz="0" w:space="0" w:color="auto"/>
      </w:divBdr>
    </w:div>
    <w:div w:id="2057927614">
      <w:bodyDiv w:val="1"/>
      <w:marLeft w:val="0"/>
      <w:marRight w:val="0"/>
      <w:marTop w:val="0"/>
      <w:marBottom w:val="0"/>
      <w:divBdr>
        <w:top w:val="none" w:sz="0" w:space="0" w:color="auto"/>
        <w:left w:val="none" w:sz="0" w:space="0" w:color="auto"/>
        <w:bottom w:val="none" w:sz="0" w:space="0" w:color="auto"/>
        <w:right w:val="none" w:sz="0" w:space="0" w:color="auto"/>
      </w:divBdr>
    </w:div>
    <w:div w:id="2061781534">
      <w:bodyDiv w:val="1"/>
      <w:marLeft w:val="0"/>
      <w:marRight w:val="0"/>
      <w:marTop w:val="0"/>
      <w:marBottom w:val="0"/>
      <w:divBdr>
        <w:top w:val="none" w:sz="0" w:space="0" w:color="auto"/>
        <w:left w:val="none" w:sz="0" w:space="0" w:color="auto"/>
        <w:bottom w:val="none" w:sz="0" w:space="0" w:color="auto"/>
        <w:right w:val="none" w:sz="0" w:space="0" w:color="auto"/>
      </w:divBdr>
    </w:div>
    <w:div w:id="2062753128">
      <w:bodyDiv w:val="1"/>
      <w:marLeft w:val="0"/>
      <w:marRight w:val="0"/>
      <w:marTop w:val="0"/>
      <w:marBottom w:val="0"/>
      <w:divBdr>
        <w:top w:val="none" w:sz="0" w:space="0" w:color="auto"/>
        <w:left w:val="none" w:sz="0" w:space="0" w:color="auto"/>
        <w:bottom w:val="none" w:sz="0" w:space="0" w:color="auto"/>
        <w:right w:val="none" w:sz="0" w:space="0" w:color="auto"/>
      </w:divBdr>
    </w:div>
    <w:div w:id="2063090937">
      <w:bodyDiv w:val="1"/>
      <w:marLeft w:val="0"/>
      <w:marRight w:val="0"/>
      <w:marTop w:val="0"/>
      <w:marBottom w:val="0"/>
      <w:divBdr>
        <w:top w:val="none" w:sz="0" w:space="0" w:color="auto"/>
        <w:left w:val="none" w:sz="0" w:space="0" w:color="auto"/>
        <w:bottom w:val="none" w:sz="0" w:space="0" w:color="auto"/>
        <w:right w:val="none" w:sz="0" w:space="0" w:color="auto"/>
      </w:divBdr>
    </w:div>
    <w:div w:id="2065056146">
      <w:bodyDiv w:val="1"/>
      <w:marLeft w:val="0"/>
      <w:marRight w:val="0"/>
      <w:marTop w:val="0"/>
      <w:marBottom w:val="0"/>
      <w:divBdr>
        <w:top w:val="none" w:sz="0" w:space="0" w:color="auto"/>
        <w:left w:val="none" w:sz="0" w:space="0" w:color="auto"/>
        <w:bottom w:val="none" w:sz="0" w:space="0" w:color="auto"/>
        <w:right w:val="none" w:sz="0" w:space="0" w:color="auto"/>
      </w:divBdr>
    </w:div>
    <w:div w:id="2065834467">
      <w:bodyDiv w:val="1"/>
      <w:marLeft w:val="0"/>
      <w:marRight w:val="0"/>
      <w:marTop w:val="0"/>
      <w:marBottom w:val="0"/>
      <w:divBdr>
        <w:top w:val="none" w:sz="0" w:space="0" w:color="auto"/>
        <w:left w:val="none" w:sz="0" w:space="0" w:color="auto"/>
        <w:bottom w:val="none" w:sz="0" w:space="0" w:color="auto"/>
        <w:right w:val="none" w:sz="0" w:space="0" w:color="auto"/>
      </w:divBdr>
    </w:div>
    <w:div w:id="2069373233">
      <w:bodyDiv w:val="1"/>
      <w:marLeft w:val="0"/>
      <w:marRight w:val="0"/>
      <w:marTop w:val="0"/>
      <w:marBottom w:val="0"/>
      <w:divBdr>
        <w:top w:val="none" w:sz="0" w:space="0" w:color="auto"/>
        <w:left w:val="none" w:sz="0" w:space="0" w:color="auto"/>
        <w:bottom w:val="none" w:sz="0" w:space="0" w:color="auto"/>
        <w:right w:val="none" w:sz="0" w:space="0" w:color="auto"/>
      </w:divBdr>
    </w:div>
    <w:div w:id="2070154815">
      <w:bodyDiv w:val="1"/>
      <w:marLeft w:val="0"/>
      <w:marRight w:val="0"/>
      <w:marTop w:val="0"/>
      <w:marBottom w:val="0"/>
      <w:divBdr>
        <w:top w:val="none" w:sz="0" w:space="0" w:color="auto"/>
        <w:left w:val="none" w:sz="0" w:space="0" w:color="auto"/>
        <w:bottom w:val="none" w:sz="0" w:space="0" w:color="auto"/>
        <w:right w:val="none" w:sz="0" w:space="0" w:color="auto"/>
      </w:divBdr>
    </w:div>
    <w:div w:id="2075157161">
      <w:bodyDiv w:val="1"/>
      <w:marLeft w:val="0"/>
      <w:marRight w:val="0"/>
      <w:marTop w:val="0"/>
      <w:marBottom w:val="0"/>
      <w:divBdr>
        <w:top w:val="none" w:sz="0" w:space="0" w:color="auto"/>
        <w:left w:val="none" w:sz="0" w:space="0" w:color="auto"/>
        <w:bottom w:val="none" w:sz="0" w:space="0" w:color="auto"/>
        <w:right w:val="none" w:sz="0" w:space="0" w:color="auto"/>
      </w:divBdr>
    </w:div>
    <w:div w:id="2075539996">
      <w:bodyDiv w:val="1"/>
      <w:marLeft w:val="0"/>
      <w:marRight w:val="0"/>
      <w:marTop w:val="0"/>
      <w:marBottom w:val="0"/>
      <w:divBdr>
        <w:top w:val="none" w:sz="0" w:space="0" w:color="auto"/>
        <w:left w:val="none" w:sz="0" w:space="0" w:color="auto"/>
        <w:bottom w:val="none" w:sz="0" w:space="0" w:color="auto"/>
        <w:right w:val="none" w:sz="0" w:space="0" w:color="auto"/>
      </w:divBdr>
    </w:div>
    <w:div w:id="2085058491">
      <w:bodyDiv w:val="1"/>
      <w:marLeft w:val="0"/>
      <w:marRight w:val="0"/>
      <w:marTop w:val="0"/>
      <w:marBottom w:val="0"/>
      <w:divBdr>
        <w:top w:val="none" w:sz="0" w:space="0" w:color="auto"/>
        <w:left w:val="none" w:sz="0" w:space="0" w:color="auto"/>
        <w:bottom w:val="none" w:sz="0" w:space="0" w:color="auto"/>
        <w:right w:val="none" w:sz="0" w:space="0" w:color="auto"/>
      </w:divBdr>
    </w:div>
    <w:div w:id="2086683438">
      <w:bodyDiv w:val="1"/>
      <w:marLeft w:val="0"/>
      <w:marRight w:val="0"/>
      <w:marTop w:val="0"/>
      <w:marBottom w:val="0"/>
      <w:divBdr>
        <w:top w:val="none" w:sz="0" w:space="0" w:color="auto"/>
        <w:left w:val="none" w:sz="0" w:space="0" w:color="auto"/>
        <w:bottom w:val="none" w:sz="0" w:space="0" w:color="auto"/>
        <w:right w:val="none" w:sz="0" w:space="0" w:color="auto"/>
      </w:divBdr>
    </w:div>
    <w:div w:id="2086948143">
      <w:bodyDiv w:val="1"/>
      <w:marLeft w:val="0"/>
      <w:marRight w:val="0"/>
      <w:marTop w:val="0"/>
      <w:marBottom w:val="0"/>
      <w:divBdr>
        <w:top w:val="none" w:sz="0" w:space="0" w:color="auto"/>
        <w:left w:val="none" w:sz="0" w:space="0" w:color="auto"/>
        <w:bottom w:val="none" w:sz="0" w:space="0" w:color="auto"/>
        <w:right w:val="none" w:sz="0" w:space="0" w:color="auto"/>
      </w:divBdr>
    </w:div>
    <w:div w:id="2089035575">
      <w:bodyDiv w:val="1"/>
      <w:marLeft w:val="0"/>
      <w:marRight w:val="0"/>
      <w:marTop w:val="0"/>
      <w:marBottom w:val="0"/>
      <w:divBdr>
        <w:top w:val="none" w:sz="0" w:space="0" w:color="auto"/>
        <w:left w:val="none" w:sz="0" w:space="0" w:color="auto"/>
        <w:bottom w:val="none" w:sz="0" w:space="0" w:color="auto"/>
        <w:right w:val="none" w:sz="0" w:space="0" w:color="auto"/>
      </w:divBdr>
    </w:div>
    <w:div w:id="2090761063">
      <w:bodyDiv w:val="1"/>
      <w:marLeft w:val="0"/>
      <w:marRight w:val="0"/>
      <w:marTop w:val="0"/>
      <w:marBottom w:val="0"/>
      <w:divBdr>
        <w:top w:val="none" w:sz="0" w:space="0" w:color="auto"/>
        <w:left w:val="none" w:sz="0" w:space="0" w:color="auto"/>
        <w:bottom w:val="none" w:sz="0" w:space="0" w:color="auto"/>
        <w:right w:val="none" w:sz="0" w:space="0" w:color="auto"/>
      </w:divBdr>
    </w:div>
    <w:div w:id="2092046386">
      <w:bodyDiv w:val="1"/>
      <w:marLeft w:val="0"/>
      <w:marRight w:val="0"/>
      <w:marTop w:val="0"/>
      <w:marBottom w:val="0"/>
      <w:divBdr>
        <w:top w:val="none" w:sz="0" w:space="0" w:color="auto"/>
        <w:left w:val="none" w:sz="0" w:space="0" w:color="auto"/>
        <w:bottom w:val="none" w:sz="0" w:space="0" w:color="auto"/>
        <w:right w:val="none" w:sz="0" w:space="0" w:color="auto"/>
      </w:divBdr>
    </w:div>
    <w:div w:id="2093312601">
      <w:bodyDiv w:val="1"/>
      <w:marLeft w:val="0"/>
      <w:marRight w:val="0"/>
      <w:marTop w:val="0"/>
      <w:marBottom w:val="0"/>
      <w:divBdr>
        <w:top w:val="none" w:sz="0" w:space="0" w:color="auto"/>
        <w:left w:val="none" w:sz="0" w:space="0" w:color="auto"/>
        <w:bottom w:val="none" w:sz="0" w:space="0" w:color="auto"/>
        <w:right w:val="none" w:sz="0" w:space="0" w:color="auto"/>
      </w:divBdr>
    </w:div>
    <w:div w:id="2099060304">
      <w:bodyDiv w:val="1"/>
      <w:marLeft w:val="0"/>
      <w:marRight w:val="0"/>
      <w:marTop w:val="0"/>
      <w:marBottom w:val="0"/>
      <w:divBdr>
        <w:top w:val="none" w:sz="0" w:space="0" w:color="auto"/>
        <w:left w:val="none" w:sz="0" w:space="0" w:color="auto"/>
        <w:bottom w:val="none" w:sz="0" w:space="0" w:color="auto"/>
        <w:right w:val="none" w:sz="0" w:space="0" w:color="auto"/>
      </w:divBdr>
    </w:div>
    <w:div w:id="2102795015">
      <w:bodyDiv w:val="1"/>
      <w:marLeft w:val="0"/>
      <w:marRight w:val="0"/>
      <w:marTop w:val="0"/>
      <w:marBottom w:val="0"/>
      <w:divBdr>
        <w:top w:val="none" w:sz="0" w:space="0" w:color="auto"/>
        <w:left w:val="none" w:sz="0" w:space="0" w:color="auto"/>
        <w:bottom w:val="none" w:sz="0" w:space="0" w:color="auto"/>
        <w:right w:val="none" w:sz="0" w:space="0" w:color="auto"/>
      </w:divBdr>
    </w:div>
    <w:div w:id="2105416505">
      <w:bodyDiv w:val="1"/>
      <w:marLeft w:val="0"/>
      <w:marRight w:val="0"/>
      <w:marTop w:val="0"/>
      <w:marBottom w:val="0"/>
      <w:divBdr>
        <w:top w:val="none" w:sz="0" w:space="0" w:color="auto"/>
        <w:left w:val="none" w:sz="0" w:space="0" w:color="auto"/>
        <w:bottom w:val="none" w:sz="0" w:space="0" w:color="auto"/>
        <w:right w:val="none" w:sz="0" w:space="0" w:color="auto"/>
      </w:divBdr>
    </w:div>
    <w:div w:id="2110076058">
      <w:bodyDiv w:val="1"/>
      <w:marLeft w:val="0"/>
      <w:marRight w:val="0"/>
      <w:marTop w:val="0"/>
      <w:marBottom w:val="0"/>
      <w:divBdr>
        <w:top w:val="none" w:sz="0" w:space="0" w:color="auto"/>
        <w:left w:val="none" w:sz="0" w:space="0" w:color="auto"/>
        <w:bottom w:val="none" w:sz="0" w:space="0" w:color="auto"/>
        <w:right w:val="none" w:sz="0" w:space="0" w:color="auto"/>
      </w:divBdr>
    </w:div>
    <w:div w:id="2110419137">
      <w:bodyDiv w:val="1"/>
      <w:marLeft w:val="0"/>
      <w:marRight w:val="0"/>
      <w:marTop w:val="0"/>
      <w:marBottom w:val="0"/>
      <w:divBdr>
        <w:top w:val="none" w:sz="0" w:space="0" w:color="auto"/>
        <w:left w:val="none" w:sz="0" w:space="0" w:color="auto"/>
        <w:bottom w:val="none" w:sz="0" w:space="0" w:color="auto"/>
        <w:right w:val="none" w:sz="0" w:space="0" w:color="auto"/>
      </w:divBdr>
      <w:divsChild>
        <w:div w:id="1831942014">
          <w:marLeft w:val="0"/>
          <w:marRight w:val="0"/>
          <w:marTop w:val="0"/>
          <w:marBottom w:val="0"/>
          <w:divBdr>
            <w:top w:val="none" w:sz="0" w:space="0" w:color="auto"/>
            <w:left w:val="none" w:sz="0" w:space="0" w:color="auto"/>
            <w:bottom w:val="none" w:sz="0" w:space="0" w:color="auto"/>
            <w:right w:val="none" w:sz="0" w:space="0" w:color="auto"/>
          </w:divBdr>
        </w:div>
      </w:divsChild>
    </w:div>
    <w:div w:id="2121147784">
      <w:bodyDiv w:val="1"/>
      <w:marLeft w:val="0"/>
      <w:marRight w:val="0"/>
      <w:marTop w:val="0"/>
      <w:marBottom w:val="0"/>
      <w:divBdr>
        <w:top w:val="none" w:sz="0" w:space="0" w:color="auto"/>
        <w:left w:val="none" w:sz="0" w:space="0" w:color="auto"/>
        <w:bottom w:val="none" w:sz="0" w:space="0" w:color="auto"/>
        <w:right w:val="none" w:sz="0" w:space="0" w:color="auto"/>
      </w:divBdr>
    </w:div>
    <w:div w:id="2122217990">
      <w:bodyDiv w:val="1"/>
      <w:marLeft w:val="0"/>
      <w:marRight w:val="0"/>
      <w:marTop w:val="0"/>
      <w:marBottom w:val="0"/>
      <w:divBdr>
        <w:top w:val="none" w:sz="0" w:space="0" w:color="auto"/>
        <w:left w:val="none" w:sz="0" w:space="0" w:color="auto"/>
        <w:bottom w:val="none" w:sz="0" w:space="0" w:color="auto"/>
        <w:right w:val="none" w:sz="0" w:space="0" w:color="auto"/>
      </w:divBdr>
    </w:div>
    <w:div w:id="2122454502">
      <w:bodyDiv w:val="1"/>
      <w:marLeft w:val="0"/>
      <w:marRight w:val="0"/>
      <w:marTop w:val="0"/>
      <w:marBottom w:val="0"/>
      <w:divBdr>
        <w:top w:val="none" w:sz="0" w:space="0" w:color="auto"/>
        <w:left w:val="none" w:sz="0" w:space="0" w:color="auto"/>
        <w:bottom w:val="none" w:sz="0" w:space="0" w:color="auto"/>
        <w:right w:val="none" w:sz="0" w:space="0" w:color="auto"/>
      </w:divBdr>
    </w:div>
    <w:div w:id="2125730316">
      <w:bodyDiv w:val="1"/>
      <w:marLeft w:val="0"/>
      <w:marRight w:val="0"/>
      <w:marTop w:val="0"/>
      <w:marBottom w:val="0"/>
      <w:divBdr>
        <w:top w:val="none" w:sz="0" w:space="0" w:color="auto"/>
        <w:left w:val="none" w:sz="0" w:space="0" w:color="auto"/>
        <w:bottom w:val="none" w:sz="0" w:space="0" w:color="auto"/>
        <w:right w:val="none" w:sz="0" w:space="0" w:color="auto"/>
      </w:divBdr>
    </w:div>
    <w:div w:id="2132281189">
      <w:bodyDiv w:val="1"/>
      <w:marLeft w:val="0"/>
      <w:marRight w:val="0"/>
      <w:marTop w:val="0"/>
      <w:marBottom w:val="0"/>
      <w:divBdr>
        <w:top w:val="none" w:sz="0" w:space="0" w:color="auto"/>
        <w:left w:val="none" w:sz="0" w:space="0" w:color="auto"/>
        <w:bottom w:val="none" w:sz="0" w:space="0" w:color="auto"/>
        <w:right w:val="none" w:sz="0" w:space="0" w:color="auto"/>
      </w:divBdr>
    </w:div>
    <w:div w:id="2134594248">
      <w:bodyDiv w:val="1"/>
      <w:marLeft w:val="0"/>
      <w:marRight w:val="0"/>
      <w:marTop w:val="0"/>
      <w:marBottom w:val="0"/>
      <w:divBdr>
        <w:top w:val="none" w:sz="0" w:space="0" w:color="auto"/>
        <w:left w:val="none" w:sz="0" w:space="0" w:color="auto"/>
        <w:bottom w:val="none" w:sz="0" w:space="0" w:color="auto"/>
        <w:right w:val="none" w:sz="0" w:space="0" w:color="auto"/>
      </w:divBdr>
    </w:div>
    <w:div w:id="2135518723">
      <w:bodyDiv w:val="1"/>
      <w:marLeft w:val="0"/>
      <w:marRight w:val="0"/>
      <w:marTop w:val="0"/>
      <w:marBottom w:val="0"/>
      <w:divBdr>
        <w:top w:val="none" w:sz="0" w:space="0" w:color="auto"/>
        <w:left w:val="none" w:sz="0" w:space="0" w:color="auto"/>
        <w:bottom w:val="none" w:sz="0" w:space="0" w:color="auto"/>
        <w:right w:val="none" w:sz="0" w:space="0" w:color="auto"/>
      </w:divBdr>
    </w:div>
    <w:div w:id="2137479027">
      <w:bodyDiv w:val="1"/>
      <w:marLeft w:val="0"/>
      <w:marRight w:val="0"/>
      <w:marTop w:val="0"/>
      <w:marBottom w:val="0"/>
      <w:divBdr>
        <w:top w:val="none" w:sz="0" w:space="0" w:color="auto"/>
        <w:left w:val="none" w:sz="0" w:space="0" w:color="auto"/>
        <w:bottom w:val="none" w:sz="0" w:space="0" w:color="auto"/>
        <w:right w:val="none" w:sz="0" w:space="0" w:color="auto"/>
      </w:divBdr>
    </w:div>
    <w:div w:id="214561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footer" Target="footer7.xml"/><Relationship Id="rId42" Type="http://schemas.openxmlformats.org/officeDocument/2006/relationships/footer" Target="footer23.xml"/><Relationship Id="rId47" Type="http://schemas.openxmlformats.org/officeDocument/2006/relationships/image" Target="media/image10.png"/><Relationship Id="rId63" Type="http://schemas.openxmlformats.org/officeDocument/2006/relationships/footer" Target="footer28.xml"/><Relationship Id="rId68" Type="http://schemas.openxmlformats.org/officeDocument/2006/relationships/footer" Target="footer32.xml"/><Relationship Id="rId16" Type="http://schemas.openxmlformats.org/officeDocument/2006/relationships/package" Target="embeddings/Microsoft_Visio_Drawing.vsdx"/><Relationship Id="rId11" Type="http://schemas.openxmlformats.org/officeDocument/2006/relationships/image" Target="media/image2.png"/><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0.xml"/><Relationship Id="rId40" Type="http://schemas.openxmlformats.org/officeDocument/2006/relationships/image" Target="media/image7.wmf"/><Relationship Id="rId45" Type="http://schemas.openxmlformats.org/officeDocument/2006/relationships/image" Target="media/image8.png"/><Relationship Id="rId53" Type="http://schemas.openxmlformats.org/officeDocument/2006/relationships/image" Target="media/image14.wmf"/><Relationship Id="rId58" Type="http://schemas.openxmlformats.org/officeDocument/2006/relationships/oleObject" Target="embeddings/oleObject5.bin"/><Relationship Id="rId66" Type="http://schemas.openxmlformats.org/officeDocument/2006/relationships/footer" Target="footer31.xml"/><Relationship Id="rId74" Type="http://schemas.openxmlformats.org/officeDocument/2006/relationships/oleObject" Target="embeddings/oleObject6.bin"/><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http://dokipedia.ru/sites/default/files/doc_files/515/550/8/files/image3.emf.jpg" TargetMode="External"/><Relationship Id="rId19" Type="http://schemas.openxmlformats.org/officeDocument/2006/relationships/image" Target="media/image5.png"/><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www.consultant.ru/document/cons_doc_LAW_302970/264375cc84de16ce0dbf829a5708d9c799335772/" TargetMode="External"/><Relationship Id="rId35" Type="http://schemas.openxmlformats.org/officeDocument/2006/relationships/footer" Target="footer18.xml"/><Relationship Id="rId43" Type="http://schemas.openxmlformats.org/officeDocument/2006/relationships/footer" Target="footer24.xml"/><Relationship Id="rId48" Type="http://schemas.openxmlformats.org/officeDocument/2006/relationships/image" Target="media/image11.png"/><Relationship Id="rId56" Type="http://schemas.openxmlformats.org/officeDocument/2006/relationships/oleObject" Target="embeddings/oleObject4.bin"/><Relationship Id="rId64" Type="http://schemas.openxmlformats.org/officeDocument/2006/relationships/footer" Target="footer29.xml"/><Relationship Id="rId69" Type="http://schemas.openxmlformats.org/officeDocument/2006/relationships/footer" Target="footer33.xml"/><Relationship Id="rId77" Type="http://schemas.openxmlformats.org/officeDocument/2006/relationships/oleObject" Target="embeddings/oleObject9.bin"/><Relationship Id="rId8" Type="http://schemas.openxmlformats.org/officeDocument/2006/relationships/image" Target="media/image1.png"/><Relationship Id="rId51" Type="http://schemas.openxmlformats.org/officeDocument/2006/relationships/image" Target="media/image13.wmf"/><Relationship Id="rId72" Type="http://schemas.openxmlformats.org/officeDocument/2006/relationships/footer" Target="footer36.xm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4.emf"/><Relationship Id="rId25" Type="http://schemas.openxmlformats.org/officeDocument/2006/relationships/footer" Target="footer11.xml"/><Relationship Id="rId33" Type="http://schemas.openxmlformats.org/officeDocument/2006/relationships/image" Target="media/image6.emf"/><Relationship Id="rId38" Type="http://schemas.openxmlformats.org/officeDocument/2006/relationships/footer" Target="footer21.xml"/><Relationship Id="rId46" Type="http://schemas.openxmlformats.org/officeDocument/2006/relationships/image" Target="media/image9.png"/><Relationship Id="rId59" Type="http://schemas.openxmlformats.org/officeDocument/2006/relationships/chart" Target="charts/chart1.xml"/><Relationship Id="rId67" Type="http://schemas.openxmlformats.org/officeDocument/2006/relationships/hyperlink" Target="http://ri.eias.ru/" TargetMode="External"/><Relationship Id="rId20" Type="http://schemas.openxmlformats.org/officeDocument/2006/relationships/footer" Target="footer6.xml"/><Relationship Id="rId41" Type="http://schemas.openxmlformats.org/officeDocument/2006/relationships/oleObject" Target="embeddings/oleObject1.bin"/><Relationship Id="rId54" Type="http://schemas.openxmlformats.org/officeDocument/2006/relationships/oleObject" Target="embeddings/oleObject3.bin"/><Relationship Id="rId62" Type="http://schemas.openxmlformats.org/officeDocument/2006/relationships/footer" Target="footer27.xml"/><Relationship Id="rId70" Type="http://schemas.openxmlformats.org/officeDocument/2006/relationships/footer" Target="footer34.xml"/><Relationship Id="rId75"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19.xml"/><Relationship Id="rId49" Type="http://schemas.openxmlformats.org/officeDocument/2006/relationships/image" Target="media/image12.png"/><Relationship Id="rId57" Type="http://schemas.openxmlformats.org/officeDocument/2006/relationships/image" Target="media/image16.wmf"/><Relationship Id="rId10" Type="http://schemas.openxmlformats.org/officeDocument/2006/relationships/footer" Target="footer2.xml"/><Relationship Id="rId31" Type="http://schemas.openxmlformats.org/officeDocument/2006/relationships/hyperlink" Target="http://www.consultant.ru/document/cons_doc_LAW_302970/264375cc84de16ce0dbf829a5708d9c799335772/" TargetMode="External"/><Relationship Id="rId44" Type="http://schemas.openxmlformats.org/officeDocument/2006/relationships/footer" Target="footer25.xml"/><Relationship Id="rId52" Type="http://schemas.openxmlformats.org/officeDocument/2006/relationships/oleObject" Target="embeddings/oleObject2.bin"/><Relationship Id="rId60" Type="http://schemas.openxmlformats.org/officeDocument/2006/relationships/image" Target="media/image17.png"/><Relationship Id="rId65" Type="http://schemas.openxmlformats.org/officeDocument/2006/relationships/footer" Target="footer30.xml"/><Relationship Id="rId73" Type="http://schemas.openxmlformats.org/officeDocument/2006/relationships/footer" Target="footer37.xml"/><Relationship Id="rId78" Type="http://schemas.openxmlformats.org/officeDocument/2006/relationships/hyperlink" Target="https://normativ.kontur.ru/document?moduleid=1&amp;documentid=476930"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package" Target="embeddings/Microsoft_Visio_Drawing1.vsdx"/><Relationship Id="rId39" Type="http://schemas.openxmlformats.org/officeDocument/2006/relationships/footer" Target="footer22.xml"/><Relationship Id="rId34" Type="http://schemas.openxmlformats.org/officeDocument/2006/relationships/footer" Target="footer17.xml"/><Relationship Id="rId50" Type="http://schemas.openxmlformats.org/officeDocument/2006/relationships/footer" Target="footer26.xml"/><Relationship Id="rId55" Type="http://schemas.openxmlformats.org/officeDocument/2006/relationships/image" Target="media/image15.wmf"/><Relationship Id="rId76" Type="http://schemas.openxmlformats.org/officeDocument/2006/relationships/oleObject" Target="embeddings/oleObject8.bin"/><Relationship Id="rId7" Type="http://schemas.openxmlformats.org/officeDocument/2006/relationships/endnotes" Target="endnotes.xml"/><Relationship Id="rId71" Type="http://schemas.openxmlformats.org/officeDocument/2006/relationships/footer" Target="footer35.xml"/><Relationship Id="rId2" Type="http://schemas.openxmlformats.org/officeDocument/2006/relationships/numbering" Target="numbering.xml"/><Relationship Id="rId29" Type="http://schemas.openxmlformats.org/officeDocument/2006/relationships/footer" Target="footer15.xml"/></Relationships>
</file>

<file path=word/charts/_rels/chart1.xml.rels><?xml version="1.0" encoding="UTF-8" standalone="yes"?>
<Relationships xmlns="http://schemas.openxmlformats.org/package/2006/relationships"><Relationship Id="rId2" Type="http://schemas.openxmlformats.org/officeDocument/2006/relationships/oleObject" Target="file:///E:\&#1088;&#1072;&#1089;&#1095;&#1077;&#1090;&#1099;\&#1085;&#1072;&#1076;&#1077;&#1078;&#1085;&#1086;&#1089;&#1090;&#1100;%20&#1086;&#1073;&#1097;&#1077;&#1077;.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985680190930964E-2"/>
          <c:y val="2.7713625866050886E-2"/>
          <c:w val="0.90692124105011962"/>
          <c:h val="0.75750577367205563"/>
        </c:manualLayout>
      </c:layout>
      <c:lineChart>
        <c:grouping val="standard"/>
        <c:varyColors val="0"/>
        <c:ser>
          <c:idx val="0"/>
          <c:order val="0"/>
          <c:tx>
            <c:v>Время снижения температуры</c:v>
          </c:tx>
          <c:spPr>
            <a:ln w="25400">
              <a:solidFill>
                <a:srgbClr val="666699"/>
              </a:solidFill>
              <a:prstDash val="solid"/>
            </a:ln>
          </c:spPr>
          <c:marker>
            <c:symbol val="none"/>
          </c:marker>
          <c:cat>
            <c:numRef>
              <c:f>Участки!$BQ$64:$BQ$90</c:f>
              <c:numCache>
                <c:formatCode>General</c:formatCode>
                <c:ptCount val="27"/>
                <c:pt idx="0">
                  <c:v>-43</c:v>
                </c:pt>
                <c:pt idx="1">
                  <c:v>-41</c:v>
                </c:pt>
                <c:pt idx="2">
                  <c:v>-39</c:v>
                </c:pt>
                <c:pt idx="3">
                  <c:v>-37</c:v>
                </c:pt>
                <c:pt idx="4">
                  <c:v>-35</c:v>
                </c:pt>
                <c:pt idx="5">
                  <c:v>-33</c:v>
                </c:pt>
                <c:pt idx="6">
                  <c:v>-31</c:v>
                </c:pt>
                <c:pt idx="7">
                  <c:v>-29</c:v>
                </c:pt>
                <c:pt idx="8">
                  <c:v>-27</c:v>
                </c:pt>
                <c:pt idx="9">
                  <c:v>-25</c:v>
                </c:pt>
                <c:pt idx="10">
                  <c:v>-23</c:v>
                </c:pt>
                <c:pt idx="11">
                  <c:v>-21</c:v>
                </c:pt>
                <c:pt idx="12">
                  <c:v>-19</c:v>
                </c:pt>
                <c:pt idx="13">
                  <c:v>-17</c:v>
                </c:pt>
                <c:pt idx="14">
                  <c:v>-15</c:v>
                </c:pt>
                <c:pt idx="15">
                  <c:v>-13</c:v>
                </c:pt>
                <c:pt idx="16">
                  <c:v>-11</c:v>
                </c:pt>
                <c:pt idx="17">
                  <c:v>-9</c:v>
                </c:pt>
                <c:pt idx="18">
                  <c:v>-7</c:v>
                </c:pt>
                <c:pt idx="19">
                  <c:v>-5</c:v>
                </c:pt>
                <c:pt idx="20">
                  <c:v>-3</c:v>
                </c:pt>
                <c:pt idx="21">
                  <c:v>-1</c:v>
                </c:pt>
                <c:pt idx="22">
                  <c:v>1</c:v>
                </c:pt>
                <c:pt idx="23">
                  <c:v>3</c:v>
                </c:pt>
                <c:pt idx="24">
                  <c:v>5</c:v>
                </c:pt>
                <c:pt idx="25">
                  <c:v>7</c:v>
                </c:pt>
                <c:pt idx="26">
                  <c:v>9</c:v>
                </c:pt>
              </c:numCache>
            </c:numRef>
          </c:cat>
          <c:val>
            <c:numRef>
              <c:f>Участки!$BU$64:$BU$90</c:f>
              <c:numCache>
                <c:formatCode>0.0000</c:formatCode>
                <c:ptCount val="27"/>
                <c:pt idx="0">
                  <c:v>5.4320616463624729</c:v>
                </c:pt>
                <c:pt idx="1">
                  <c:v>5.6232780248475764</c:v>
                </c:pt>
                <c:pt idx="2">
                  <c:v>5.8284724472557246</c:v>
                </c:pt>
                <c:pt idx="3">
                  <c:v>6.0492387889569414</c:v>
                </c:pt>
                <c:pt idx="4">
                  <c:v>6.2874233408964875</c:v>
                </c:pt>
                <c:pt idx="5">
                  <c:v>6.5451769512720848</c:v>
                </c:pt>
                <c:pt idx="6">
                  <c:v>6.8250206812305381</c:v>
                </c:pt>
                <c:pt idx="7">
                  <c:v>7.1299292562527246</c:v>
                </c:pt>
                <c:pt idx="8">
                  <c:v>7.4634382232164755</c:v>
                </c:pt>
                <c:pt idx="9">
                  <c:v>7.8297830850438492</c:v>
                </c:pt>
                <c:pt idx="10">
                  <c:v>8.2340821681659531</c:v>
                </c:pt>
                <c:pt idx="11">
                  <c:v>8.6825802095131248</c:v>
                </c:pt>
                <c:pt idx="12">
                  <c:v>9.1829776657800029</c:v>
                </c:pt>
                <c:pt idx="13">
                  <c:v>9.7448833063099993</c:v>
                </c:pt>
                <c:pt idx="14">
                  <c:v>10.3804478194035</c:v>
                </c:pt>
                <c:pt idx="15">
                  <c:v>11.105269463931148</c:v>
                </c:pt>
                <c:pt idx="16">
                  <c:v>11.939719542239862</c:v>
                </c:pt>
                <c:pt idx="17">
                  <c:v>12.91093569052205</c:v>
                </c:pt>
                <c:pt idx="18">
                  <c:v>14.055915473515544</c:v>
                </c:pt>
                <c:pt idx="19">
                  <c:v>15.426499232479468</c:v>
                </c:pt>
                <c:pt idx="20">
                  <c:v>17.097760593077588</c:v>
                </c:pt>
                <c:pt idx="21">
                  <c:v>19.182923210475426</c:v>
                </c:pt>
                <c:pt idx="22">
                  <c:v>21.861748254722674</c:v>
                </c:pt>
                <c:pt idx="23">
                  <c:v>25.439550668799868</c:v>
                </c:pt>
                <c:pt idx="24">
                  <c:v>30.485602081875616</c:v>
                </c:pt>
                <c:pt idx="25">
                  <c:v>38.220457801097446</c:v>
                </c:pt>
                <c:pt idx="26">
                  <c:v>51.971319365210213</c:v>
                </c:pt>
              </c:numCache>
            </c:numRef>
          </c:val>
          <c:smooth val="0"/>
          <c:extLst>
            <c:ext xmlns:c16="http://schemas.microsoft.com/office/drawing/2014/chart" uri="{C3380CC4-5D6E-409C-BE32-E72D297353CC}">
              <c16:uniqueId val="{00000000-22C6-44C2-9BB5-2BE55529774C}"/>
            </c:ext>
          </c:extLst>
        </c:ser>
        <c:ser>
          <c:idx val="1"/>
          <c:order val="1"/>
          <c:tx>
            <c:v>D=32 мм</c:v>
          </c:tx>
          <c:spPr>
            <a:ln w="25400">
              <a:solidFill>
                <a:srgbClr val="993366"/>
              </a:solidFill>
              <a:prstDash val="solid"/>
            </a:ln>
          </c:spPr>
          <c:marker>
            <c:symbol val="none"/>
          </c:marker>
          <c:val>
            <c:numRef>
              <c:f>Участки!$BX$64:$BX$90</c:f>
              <c:numCache>
                <c:formatCode>0.000</c:formatCode>
                <c:ptCount val="27"/>
                <c:pt idx="0">
                  <c:v>3.8025858188725605</c:v>
                </c:pt>
                <c:pt idx="1">
                  <c:v>3.8025858188725605</c:v>
                </c:pt>
                <c:pt idx="2">
                  <c:v>3.8025858188725605</c:v>
                </c:pt>
                <c:pt idx="3">
                  <c:v>3.8025858188725605</c:v>
                </c:pt>
                <c:pt idx="4">
                  <c:v>3.8025858188725605</c:v>
                </c:pt>
                <c:pt idx="5">
                  <c:v>3.8025858188725605</c:v>
                </c:pt>
                <c:pt idx="6">
                  <c:v>3.8025858188725605</c:v>
                </c:pt>
                <c:pt idx="7">
                  <c:v>3.8025858188725605</c:v>
                </c:pt>
                <c:pt idx="8">
                  <c:v>3.8025858188725605</c:v>
                </c:pt>
                <c:pt idx="9">
                  <c:v>3.8025858188725605</c:v>
                </c:pt>
                <c:pt idx="10">
                  <c:v>3.8025858188725605</c:v>
                </c:pt>
                <c:pt idx="11">
                  <c:v>3.8025858188725605</c:v>
                </c:pt>
                <c:pt idx="12">
                  <c:v>3.8025858188725605</c:v>
                </c:pt>
                <c:pt idx="13">
                  <c:v>3.8025858188725605</c:v>
                </c:pt>
                <c:pt idx="14">
                  <c:v>3.8025858188725605</c:v>
                </c:pt>
                <c:pt idx="15">
                  <c:v>3.8025858188725605</c:v>
                </c:pt>
                <c:pt idx="16">
                  <c:v>3.8025858188725605</c:v>
                </c:pt>
                <c:pt idx="17">
                  <c:v>3.8025858188725605</c:v>
                </c:pt>
                <c:pt idx="18">
                  <c:v>3.8025858188725605</c:v>
                </c:pt>
                <c:pt idx="19">
                  <c:v>3.8025858188725605</c:v>
                </c:pt>
                <c:pt idx="20">
                  <c:v>3.8025858188725605</c:v>
                </c:pt>
                <c:pt idx="21">
                  <c:v>3.8025858188725605</c:v>
                </c:pt>
                <c:pt idx="22">
                  <c:v>3.8025858188725605</c:v>
                </c:pt>
                <c:pt idx="23">
                  <c:v>3.8025858188725605</c:v>
                </c:pt>
                <c:pt idx="24">
                  <c:v>3.8025858188725605</c:v>
                </c:pt>
                <c:pt idx="25">
                  <c:v>3.8025858188725605</c:v>
                </c:pt>
                <c:pt idx="26">
                  <c:v>3.8025858188725605</c:v>
                </c:pt>
              </c:numCache>
            </c:numRef>
          </c:val>
          <c:smooth val="0"/>
          <c:extLst>
            <c:ext xmlns:c16="http://schemas.microsoft.com/office/drawing/2014/chart" uri="{C3380CC4-5D6E-409C-BE32-E72D297353CC}">
              <c16:uniqueId val="{00000001-22C6-44C2-9BB5-2BE55529774C}"/>
            </c:ext>
          </c:extLst>
        </c:ser>
        <c:ser>
          <c:idx val="2"/>
          <c:order val="2"/>
          <c:tx>
            <c:v>D=100 мм</c:v>
          </c:tx>
          <c:spPr>
            <a:ln w="25400">
              <a:solidFill>
                <a:srgbClr val="99CC00"/>
              </a:solidFill>
              <a:prstDash val="solid"/>
            </a:ln>
          </c:spPr>
          <c:marker>
            <c:symbol val="none"/>
          </c:marker>
          <c:val>
            <c:numRef>
              <c:f>Участки!$CH$65:$CH$90</c:f>
              <c:numCache>
                <c:formatCode>0.000</c:formatCode>
                <c:ptCount val="26"/>
                <c:pt idx="0">
                  <c:v>6.4057512161074364</c:v>
                </c:pt>
                <c:pt idx="1">
                  <c:v>6.4057512161074364</c:v>
                </c:pt>
                <c:pt idx="2">
                  <c:v>6.4057512161074364</c:v>
                </c:pt>
                <c:pt idx="3">
                  <c:v>6.4057512161074364</c:v>
                </c:pt>
                <c:pt idx="4">
                  <c:v>6.4057512161074364</c:v>
                </c:pt>
                <c:pt idx="5">
                  <c:v>6.4057512161074364</c:v>
                </c:pt>
                <c:pt idx="6">
                  <c:v>6.4057512161074364</c:v>
                </c:pt>
                <c:pt idx="7">
                  <c:v>6.4057512161074364</c:v>
                </c:pt>
                <c:pt idx="8">
                  <c:v>6.4057512161074364</c:v>
                </c:pt>
                <c:pt idx="9">
                  <c:v>6.4057512161074364</c:v>
                </c:pt>
                <c:pt idx="10">
                  <c:v>6.4057512161074364</c:v>
                </c:pt>
                <c:pt idx="11">
                  <c:v>6.4057512161074364</c:v>
                </c:pt>
                <c:pt idx="12">
                  <c:v>6.4057512161074364</c:v>
                </c:pt>
                <c:pt idx="13">
                  <c:v>6.4057512161074364</c:v>
                </c:pt>
                <c:pt idx="14">
                  <c:v>6.4057512161074364</c:v>
                </c:pt>
                <c:pt idx="15">
                  <c:v>6.4057512161074364</c:v>
                </c:pt>
                <c:pt idx="16">
                  <c:v>6.4057512161074364</c:v>
                </c:pt>
                <c:pt idx="17">
                  <c:v>6.4057512161074364</c:v>
                </c:pt>
                <c:pt idx="18">
                  <c:v>6.4057512161074364</c:v>
                </c:pt>
                <c:pt idx="19">
                  <c:v>6.4057512161074364</c:v>
                </c:pt>
                <c:pt idx="20">
                  <c:v>6.4057512161074364</c:v>
                </c:pt>
                <c:pt idx="21">
                  <c:v>6.4057512161074364</c:v>
                </c:pt>
                <c:pt idx="22">
                  <c:v>6.4057512161074364</c:v>
                </c:pt>
                <c:pt idx="23">
                  <c:v>6.4057512161074364</c:v>
                </c:pt>
                <c:pt idx="24">
                  <c:v>6.4057512161074364</c:v>
                </c:pt>
                <c:pt idx="25">
                  <c:v>6.4057512161074364</c:v>
                </c:pt>
              </c:numCache>
            </c:numRef>
          </c:val>
          <c:smooth val="0"/>
          <c:extLst>
            <c:ext xmlns:c16="http://schemas.microsoft.com/office/drawing/2014/chart" uri="{C3380CC4-5D6E-409C-BE32-E72D297353CC}">
              <c16:uniqueId val="{00000002-22C6-44C2-9BB5-2BE55529774C}"/>
            </c:ext>
          </c:extLst>
        </c:ser>
        <c:ser>
          <c:idx val="3"/>
          <c:order val="3"/>
          <c:tx>
            <c:v>D=200 мм</c:v>
          </c:tx>
          <c:spPr>
            <a:ln w="25400">
              <a:solidFill>
                <a:srgbClr val="666699"/>
              </a:solidFill>
              <a:prstDash val="solid"/>
            </a:ln>
          </c:spPr>
          <c:marker>
            <c:symbol val="none"/>
          </c:marker>
          <c:val>
            <c:numRef>
              <c:f>Участки!$CN$65:$CN$90</c:f>
              <c:numCache>
                <c:formatCode>0.000</c:formatCode>
                <c:ptCount val="26"/>
                <c:pt idx="0">
                  <c:v>10.937805037062684</c:v>
                </c:pt>
                <c:pt idx="1">
                  <c:v>10.937805037062684</c:v>
                </c:pt>
                <c:pt idx="2">
                  <c:v>10.937805037062684</c:v>
                </c:pt>
                <c:pt idx="3">
                  <c:v>10.937805037062684</c:v>
                </c:pt>
                <c:pt idx="4">
                  <c:v>10.937805037062684</c:v>
                </c:pt>
                <c:pt idx="5">
                  <c:v>10.937805037062684</c:v>
                </c:pt>
                <c:pt idx="6">
                  <c:v>10.937805037062684</c:v>
                </c:pt>
                <c:pt idx="7">
                  <c:v>10.937805037062684</c:v>
                </c:pt>
                <c:pt idx="8">
                  <c:v>10.937805037062684</c:v>
                </c:pt>
                <c:pt idx="9">
                  <c:v>10.937805037062684</c:v>
                </c:pt>
                <c:pt idx="10">
                  <c:v>10.937805037062684</c:v>
                </c:pt>
                <c:pt idx="11">
                  <c:v>10.937805037062684</c:v>
                </c:pt>
                <c:pt idx="12">
                  <c:v>10.937805037062684</c:v>
                </c:pt>
                <c:pt idx="13">
                  <c:v>10.937805037062684</c:v>
                </c:pt>
                <c:pt idx="14">
                  <c:v>10.937805037062684</c:v>
                </c:pt>
                <c:pt idx="15">
                  <c:v>10.937805037062684</c:v>
                </c:pt>
                <c:pt idx="16">
                  <c:v>10.937805037062684</c:v>
                </c:pt>
                <c:pt idx="17">
                  <c:v>10.937805037062684</c:v>
                </c:pt>
                <c:pt idx="18">
                  <c:v>10.937805037062684</c:v>
                </c:pt>
                <c:pt idx="19">
                  <c:v>10.937805037062684</c:v>
                </c:pt>
                <c:pt idx="20">
                  <c:v>10.937805037062684</c:v>
                </c:pt>
                <c:pt idx="21">
                  <c:v>10.937805037062684</c:v>
                </c:pt>
                <c:pt idx="22">
                  <c:v>10.937805037062684</c:v>
                </c:pt>
                <c:pt idx="23">
                  <c:v>10.937805037062684</c:v>
                </c:pt>
                <c:pt idx="24">
                  <c:v>10.937805037062684</c:v>
                </c:pt>
                <c:pt idx="25">
                  <c:v>10.937805037062684</c:v>
                </c:pt>
              </c:numCache>
            </c:numRef>
          </c:val>
          <c:smooth val="0"/>
          <c:extLst>
            <c:ext xmlns:c16="http://schemas.microsoft.com/office/drawing/2014/chart" uri="{C3380CC4-5D6E-409C-BE32-E72D297353CC}">
              <c16:uniqueId val="{00000003-22C6-44C2-9BB5-2BE55529774C}"/>
            </c:ext>
          </c:extLst>
        </c:ser>
        <c:ser>
          <c:idx val="4"/>
          <c:order val="4"/>
          <c:tx>
            <c:v>D=300 мм</c:v>
          </c:tx>
          <c:spPr>
            <a:ln w="25400">
              <a:solidFill>
                <a:srgbClr val="33CCCC"/>
              </a:solidFill>
              <a:prstDash val="solid"/>
            </a:ln>
          </c:spPr>
          <c:marker>
            <c:symbol val="none"/>
          </c:marker>
          <c:val>
            <c:numRef>
              <c:f>Участки!$CR$65:$CR$90</c:f>
              <c:numCache>
                <c:formatCode>0.000</c:formatCode>
                <c:ptCount val="26"/>
                <c:pt idx="0">
                  <c:v>15.96728708080177</c:v>
                </c:pt>
                <c:pt idx="1">
                  <c:v>15.96728708080177</c:v>
                </c:pt>
                <c:pt idx="2">
                  <c:v>15.96728708080177</c:v>
                </c:pt>
                <c:pt idx="3">
                  <c:v>15.96728708080177</c:v>
                </c:pt>
                <c:pt idx="4">
                  <c:v>15.96728708080177</c:v>
                </c:pt>
                <c:pt idx="5">
                  <c:v>15.96728708080177</c:v>
                </c:pt>
                <c:pt idx="6">
                  <c:v>15.96728708080177</c:v>
                </c:pt>
                <c:pt idx="7">
                  <c:v>15.96728708080177</c:v>
                </c:pt>
                <c:pt idx="8">
                  <c:v>15.96728708080177</c:v>
                </c:pt>
                <c:pt idx="9">
                  <c:v>15.96728708080177</c:v>
                </c:pt>
                <c:pt idx="10">
                  <c:v>15.96728708080177</c:v>
                </c:pt>
                <c:pt idx="11">
                  <c:v>15.96728708080177</c:v>
                </c:pt>
                <c:pt idx="12">
                  <c:v>15.96728708080177</c:v>
                </c:pt>
                <c:pt idx="13">
                  <c:v>15.96728708080177</c:v>
                </c:pt>
                <c:pt idx="14">
                  <c:v>15.96728708080177</c:v>
                </c:pt>
                <c:pt idx="15">
                  <c:v>15.96728708080177</c:v>
                </c:pt>
                <c:pt idx="16">
                  <c:v>15.96728708080177</c:v>
                </c:pt>
                <c:pt idx="17">
                  <c:v>15.96728708080177</c:v>
                </c:pt>
                <c:pt idx="18">
                  <c:v>15.96728708080177</c:v>
                </c:pt>
                <c:pt idx="19">
                  <c:v>15.96728708080177</c:v>
                </c:pt>
                <c:pt idx="20">
                  <c:v>15.96728708080177</c:v>
                </c:pt>
                <c:pt idx="21">
                  <c:v>15.96728708080177</c:v>
                </c:pt>
                <c:pt idx="22">
                  <c:v>15.96728708080177</c:v>
                </c:pt>
                <c:pt idx="23">
                  <c:v>15.96728708080177</c:v>
                </c:pt>
                <c:pt idx="24">
                  <c:v>15.96728708080177</c:v>
                </c:pt>
                <c:pt idx="25">
                  <c:v>15.96728708080177</c:v>
                </c:pt>
              </c:numCache>
            </c:numRef>
          </c:val>
          <c:smooth val="0"/>
          <c:extLst>
            <c:ext xmlns:c16="http://schemas.microsoft.com/office/drawing/2014/chart" uri="{C3380CC4-5D6E-409C-BE32-E72D297353CC}">
              <c16:uniqueId val="{00000004-22C6-44C2-9BB5-2BE55529774C}"/>
            </c:ext>
          </c:extLst>
        </c:ser>
        <c:ser>
          <c:idx val="5"/>
          <c:order val="5"/>
          <c:tx>
            <c:v>D=600 мм</c:v>
          </c:tx>
          <c:spPr>
            <a:ln w="25400">
              <a:solidFill>
                <a:srgbClr val="FF9900"/>
              </a:solidFill>
              <a:prstDash val="solid"/>
            </a:ln>
          </c:spPr>
          <c:marker>
            <c:symbol val="none"/>
          </c:marker>
          <c:val>
            <c:numRef>
              <c:f>Участки!$CT$64:$CT$90</c:f>
              <c:numCache>
                <c:formatCode>0.000</c:formatCode>
                <c:ptCount val="27"/>
                <c:pt idx="0">
                  <c:v>32.904446075101404</c:v>
                </c:pt>
                <c:pt idx="1">
                  <c:v>32.904446075101404</c:v>
                </c:pt>
                <c:pt idx="2">
                  <c:v>32.904446075101404</c:v>
                </c:pt>
                <c:pt idx="3">
                  <c:v>32.904446075101404</c:v>
                </c:pt>
                <c:pt idx="4">
                  <c:v>32.904446075101404</c:v>
                </c:pt>
                <c:pt idx="5">
                  <c:v>32.904446075101404</c:v>
                </c:pt>
                <c:pt idx="6">
                  <c:v>32.904446075101404</c:v>
                </c:pt>
                <c:pt idx="7">
                  <c:v>32.904446075101404</c:v>
                </c:pt>
                <c:pt idx="8">
                  <c:v>32.904446075101404</c:v>
                </c:pt>
                <c:pt idx="9">
                  <c:v>32.904446075101404</c:v>
                </c:pt>
                <c:pt idx="10">
                  <c:v>32.904446075101404</c:v>
                </c:pt>
                <c:pt idx="11">
                  <c:v>32.904446075101404</c:v>
                </c:pt>
                <c:pt idx="12">
                  <c:v>32.904446075101404</c:v>
                </c:pt>
                <c:pt idx="13">
                  <c:v>32.904446075101404</c:v>
                </c:pt>
                <c:pt idx="14">
                  <c:v>32.904446075101404</c:v>
                </c:pt>
                <c:pt idx="15">
                  <c:v>32.904446075101404</c:v>
                </c:pt>
                <c:pt idx="16">
                  <c:v>32.904446075101404</c:v>
                </c:pt>
                <c:pt idx="17">
                  <c:v>32.904446075101404</c:v>
                </c:pt>
                <c:pt idx="18">
                  <c:v>32.904446075101404</c:v>
                </c:pt>
                <c:pt idx="19">
                  <c:v>32.904446075101404</c:v>
                </c:pt>
                <c:pt idx="20">
                  <c:v>32.904446075101404</c:v>
                </c:pt>
                <c:pt idx="21">
                  <c:v>32.904446075101404</c:v>
                </c:pt>
                <c:pt idx="22">
                  <c:v>32.904446075101404</c:v>
                </c:pt>
                <c:pt idx="23">
                  <c:v>32.904446075101404</c:v>
                </c:pt>
                <c:pt idx="24">
                  <c:v>32.904446075101404</c:v>
                </c:pt>
                <c:pt idx="25">
                  <c:v>32.904446075101404</c:v>
                </c:pt>
                <c:pt idx="26">
                  <c:v>32.904446075101404</c:v>
                </c:pt>
              </c:numCache>
            </c:numRef>
          </c:val>
          <c:smooth val="0"/>
          <c:extLst>
            <c:ext xmlns:c16="http://schemas.microsoft.com/office/drawing/2014/chart" uri="{C3380CC4-5D6E-409C-BE32-E72D297353CC}">
              <c16:uniqueId val="{00000005-22C6-44C2-9BB5-2BE55529774C}"/>
            </c:ext>
          </c:extLst>
        </c:ser>
        <c:dLbls>
          <c:showLegendKey val="0"/>
          <c:showVal val="0"/>
          <c:showCatName val="0"/>
          <c:showSerName val="0"/>
          <c:showPercent val="0"/>
          <c:showBubbleSize val="0"/>
        </c:dLbls>
        <c:smooth val="0"/>
        <c:axId val="378552832"/>
        <c:axId val="130580480"/>
      </c:lineChart>
      <c:catAx>
        <c:axId val="378552832"/>
        <c:scaling>
          <c:orientation val="minMax"/>
        </c:scaling>
        <c:delete val="0"/>
        <c:axPos val="b"/>
        <c:majorGridlines>
          <c:spPr>
            <a:ln w="3175">
              <a:solidFill>
                <a:srgbClr val="808080"/>
              </a:solidFill>
              <a:prstDash val="solid"/>
            </a:ln>
          </c:spPr>
        </c:majorGridlines>
        <c:title>
          <c:tx>
            <c:rich>
              <a:bodyPr/>
              <a:lstStyle/>
              <a:p>
                <a:pPr>
                  <a:defRPr sz="1200" b="1" i="0" u="none" strike="noStrike" baseline="0">
                    <a:solidFill>
                      <a:srgbClr val="000000"/>
                    </a:solidFill>
                    <a:latin typeface="Times New Roman"/>
                    <a:ea typeface="Times New Roman"/>
                    <a:cs typeface="Times New Roman"/>
                  </a:defRPr>
                </a:pPr>
                <a:r>
                  <a:rPr lang="ru-RU"/>
                  <a:t>Температура наружного воздуха, град. С</a:t>
                </a:r>
              </a:p>
            </c:rich>
          </c:tx>
          <c:layout>
            <c:manualLayout>
              <c:xMode val="edge"/>
              <c:yMode val="edge"/>
              <c:x val="0.33731105807478295"/>
              <c:y val="0.85912240184757505"/>
            </c:manualLayout>
          </c:layout>
          <c:overlay val="0"/>
          <c:spPr>
            <a:noFill/>
            <a:ln w="25400">
              <a:noFill/>
            </a:ln>
          </c:spPr>
        </c:title>
        <c:numFmt formatCode="General" sourceLinked="1"/>
        <c:majorTickMark val="out"/>
        <c:minorTickMark val="none"/>
        <c:tickLblPos val="low"/>
        <c:spPr>
          <a:ln w="1270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30580480"/>
        <c:crossesAt val="0"/>
        <c:auto val="0"/>
        <c:lblAlgn val="ctr"/>
        <c:lblOffset val="100"/>
        <c:tickLblSkip val="1"/>
        <c:tickMarkSkip val="4"/>
        <c:noMultiLvlLbl val="0"/>
      </c:catAx>
      <c:valAx>
        <c:axId val="130580480"/>
        <c:scaling>
          <c:orientation val="minMax"/>
          <c:max val="55"/>
          <c:min val="0"/>
        </c:scaling>
        <c:delete val="0"/>
        <c:axPos val="l"/>
        <c:majorGridlines>
          <c:spPr>
            <a:ln w="3175">
              <a:solidFill>
                <a:srgbClr val="808080"/>
              </a:solidFill>
              <a:prstDash val="solid"/>
            </a:ln>
          </c:spPr>
        </c:majorGridlines>
        <c:title>
          <c:tx>
            <c:rich>
              <a:bodyPr/>
              <a:lstStyle/>
              <a:p>
                <a:pPr>
                  <a:defRPr sz="1200" b="1" i="0" u="none" strike="noStrike" baseline="0">
                    <a:solidFill>
                      <a:srgbClr val="000000"/>
                    </a:solidFill>
                    <a:latin typeface="Times New Roman"/>
                    <a:ea typeface="Times New Roman"/>
                    <a:cs typeface="Times New Roman"/>
                  </a:defRPr>
                </a:pPr>
                <a:r>
                  <a:rPr lang="ru-RU"/>
                  <a:t>Число часов</a:t>
                </a:r>
              </a:p>
            </c:rich>
          </c:tx>
          <c:layout>
            <c:manualLayout>
              <c:xMode val="edge"/>
              <c:yMode val="edge"/>
              <c:x val="5.9665871121718792E-3"/>
              <c:y val="0.31408775981524589"/>
            </c:manualLayout>
          </c:layout>
          <c:overlay val="0"/>
          <c:spPr>
            <a:noFill/>
            <a:ln w="25400">
              <a:noFill/>
            </a:ln>
          </c:spPr>
        </c:title>
        <c:numFmt formatCode="0" sourceLinked="0"/>
        <c:majorTickMark val="out"/>
        <c:minorTickMark val="none"/>
        <c:tickLblPos val="nextTo"/>
        <c:spPr>
          <a:ln w="3175">
            <a:solidFill>
              <a:srgbClr val="80808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78552832"/>
        <c:crosses val="autoZero"/>
        <c:crossBetween val="between"/>
        <c:majorUnit val="5"/>
      </c:valAx>
      <c:spPr>
        <a:solidFill>
          <a:srgbClr val="FFFFFF"/>
        </a:solidFill>
        <a:ln w="25400">
          <a:noFill/>
        </a:ln>
      </c:spPr>
    </c:plotArea>
    <c:legend>
      <c:legendPos val="r"/>
      <c:layout>
        <c:manualLayout>
          <c:xMode val="edge"/>
          <c:yMode val="edge"/>
          <c:x val="6.5632458233890426E-2"/>
          <c:y val="0.93918398768283251"/>
          <c:w val="0.90095465393794749"/>
          <c:h val="5.0808314087759807E-2"/>
        </c:manualLayout>
      </c:layout>
      <c:overlay val="0"/>
      <c:spPr>
        <a:noFill/>
        <a:ln w="25400">
          <a:noFill/>
        </a:ln>
      </c:spPr>
      <c:txPr>
        <a:bodyPr/>
        <a:lstStyle/>
        <a:p>
          <a:pPr>
            <a:defRPr sz="65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w="12700">
      <a:solidFill>
        <a:srgbClr val="000000"/>
      </a:solidFill>
      <a:prstDash val="solid"/>
    </a:ln>
  </c:spPr>
  <c:txPr>
    <a:bodyPr/>
    <a:lstStyle/>
    <a:p>
      <a:pPr>
        <a:defRPr sz="12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6FF687-A9DB-4ED9-841F-EDDD35B7E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27315</TotalTime>
  <Pages>182</Pages>
  <Words>56113</Words>
  <Characters>319845</Characters>
  <Application>Microsoft Office Word</Application>
  <DocSecurity>0</DocSecurity>
  <Lines>2665</Lines>
  <Paragraphs>750</Paragraphs>
  <ScaleCrop>false</ScaleCrop>
  <HeadingPairs>
    <vt:vector size="2" baseType="variant">
      <vt:variant>
        <vt:lpstr>Название</vt:lpstr>
      </vt:variant>
      <vt:variant>
        <vt:i4>1</vt:i4>
      </vt:variant>
    </vt:vector>
  </HeadingPairs>
  <TitlesOfParts>
    <vt:vector size="1" baseType="lpstr">
      <vt:lpstr>_______________________________________</vt:lpstr>
    </vt:vector>
  </TitlesOfParts>
  <Company>Hewlett-Packard Company</Company>
  <LinksUpToDate>false</LinksUpToDate>
  <CharactersWithSpaces>375208</CharactersWithSpaces>
  <SharedDoc>false</SharedDoc>
  <HLinks>
    <vt:vector size="528" baseType="variant">
      <vt:variant>
        <vt:i4>7012372</vt:i4>
      </vt:variant>
      <vt:variant>
        <vt:i4>945</vt:i4>
      </vt:variant>
      <vt:variant>
        <vt:i4>0</vt:i4>
      </vt:variant>
      <vt:variant>
        <vt:i4>5</vt:i4>
      </vt:variant>
      <vt:variant>
        <vt:lpwstr>http://www.consultant.ru/document/cons_doc_LAW_302970/264375cc84de16ce0dbf829a5708d9c799335772/</vt:lpwstr>
      </vt:variant>
      <vt:variant>
        <vt:lpwstr>dst100773</vt:lpwstr>
      </vt:variant>
      <vt:variant>
        <vt:i4>6946836</vt:i4>
      </vt:variant>
      <vt:variant>
        <vt:i4>942</vt:i4>
      </vt:variant>
      <vt:variant>
        <vt:i4>0</vt:i4>
      </vt:variant>
      <vt:variant>
        <vt:i4>5</vt:i4>
      </vt:variant>
      <vt:variant>
        <vt:lpwstr>http://www.consultant.ru/document/cons_doc_LAW_302970/264375cc84de16ce0dbf829a5708d9c799335772/</vt:lpwstr>
      </vt:variant>
      <vt:variant>
        <vt:lpwstr>dst100760</vt:lpwstr>
      </vt:variant>
      <vt:variant>
        <vt:i4>1900597</vt:i4>
      </vt:variant>
      <vt:variant>
        <vt:i4>506</vt:i4>
      </vt:variant>
      <vt:variant>
        <vt:i4>0</vt:i4>
      </vt:variant>
      <vt:variant>
        <vt:i4>5</vt:i4>
      </vt:variant>
      <vt:variant>
        <vt:lpwstr/>
      </vt:variant>
      <vt:variant>
        <vt:lpwstr>_Toc73617139</vt:lpwstr>
      </vt:variant>
      <vt:variant>
        <vt:i4>1835061</vt:i4>
      </vt:variant>
      <vt:variant>
        <vt:i4>500</vt:i4>
      </vt:variant>
      <vt:variant>
        <vt:i4>0</vt:i4>
      </vt:variant>
      <vt:variant>
        <vt:i4>5</vt:i4>
      </vt:variant>
      <vt:variant>
        <vt:lpwstr/>
      </vt:variant>
      <vt:variant>
        <vt:lpwstr>_Toc73617138</vt:lpwstr>
      </vt:variant>
      <vt:variant>
        <vt:i4>1245237</vt:i4>
      </vt:variant>
      <vt:variant>
        <vt:i4>494</vt:i4>
      </vt:variant>
      <vt:variant>
        <vt:i4>0</vt:i4>
      </vt:variant>
      <vt:variant>
        <vt:i4>5</vt:i4>
      </vt:variant>
      <vt:variant>
        <vt:lpwstr/>
      </vt:variant>
      <vt:variant>
        <vt:lpwstr>_Toc73617137</vt:lpwstr>
      </vt:variant>
      <vt:variant>
        <vt:i4>1179701</vt:i4>
      </vt:variant>
      <vt:variant>
        <vt:i4>488</vt:i4>
      </vt:variant>
      <vt:variant>
        <vt:i4>0</vt:i4>
      </vt:variant>
      <vt:variant>
        <vt:i4>5</vt:i4>
      </vt:variant>
      <vt:variant>
        <vt:lpwstr/>
      </vt:variant>
      <vt:variant>
        <vt:lpwstr>_Toc73617136</vt:lpwstr>
      </vt:variant>
      <vt:variant>
        <vt:i4>1114165</vt:i4>
      </vt:variant>
      <vt:variant>
        <vt:i4>482</vt:i4>
      </vt:variant>
      <vt:variant>
        <vt:i4>0</vt:i4>
      </vt:variant>
      <vt:variant>
        <vt:i4>5</vt:i4>
      </vt:variant>
      <vt:variant>
        <vt:lpwstr/>
      </vt:variant>
      <vt:variant>
        <vt:lpwstr>_Toc73617135</vt:lpwstr>
      </vt:variant>
      <vt:variant>
        <vt:i4>1048629</vt:i4>
      </vt:variant>
      <vt:variant>
        <vt:i4>476</vt:i4>
      </vt:variant>
      <vt:variant>
        <vt:i4>0</vt:i4>
      </vt:variant>
      <vt:variant>
        <vt:i4>5</vt:i4>
      </vt:variant>
      <vt:variant>
        <vt:lpwstr/>
      </vt:variant>
      <vt:variant>
        <vt:lpwstr>_Toc73617134</vt:lpwstr>
      </vt:variant>
      <vt:variant>
        <vt:i4>1507381</vt:i4>
      </vt:variant>
      <vt:variant>
        <vt:i4>470</vt:i4>
      </vt:variant>
      <vt:variant>
        <vt:i4>0</vt:i4>
      </vt:variant>
      <vt:variant>
        <vt:i4>5</vt:i4>
      </vt:variant>
      <vt:variant>
        <vt:lpwstr/>
      </vt:variant>
      <vt:variant>
        <vt:lpwstr>_Toc73617133</vt:lpwstr>
      </vt:variant>
      <vt:variant>
        <vt:i4>1441845</vt:i4>
      </vt:variant>
      <vt:variant>
        <vt:i4>464</vt:i4>
      </vt:variant>
      <vt:variant>
        <vt:i4>0</vt:i4>
      </vt:variant>
      <vt:variant>
        <vt:i4>5</vt:i4>
      </vt:variant>
      <vt:variant>
        <vt:lpwstr/>
      </vt:variant>
      <vt:variant>
        <vt:lpwstr>_Toc73617132</vt:lpwstr>
      </vt:variant>
      <vt:variant>
        <vt:i4>1376309</vt:i4>
      </vt:variant>
      <vt:variant>
        <vt:i4>458</vt:i4>
      </vt:variant>
      <vt:variant>
        <vt:i4>0</vt:i4>
      </vt:variant>
      <vt:variant>
        <vt:i4>5</vt:i4>
      </vt:variant>
      <vt:variant>
        <vt:lpwstr/>
      </vt:variant>
      <vt:variant>
        <vt:lpwstr>_Toc73617131</vt:lpwstr>
      </vt:variant>
      <vt:variant>
        <vt:i4>1310773</vt:i4>
      </vt:variant>
      <vt:variant>
        <vt:i4>452</vt:i4>
      </vt:variant>
      <vt:variant>
        <vt:i4>0</vt:i4>
      </vt:variant>
      <vt:variant>
        <vt:i4>5</vt:i4>
      </vt:variant>
      <vt:variant>
        <vt:lpwstr/>
      </vt:variant>
      <vt:variant>
        <vt:lpwstr>_Toc73617130</vt:lpwstr>
      </vt:variant>
      <vt:variant>
        <vt:i4>1900596</vt:i4>
      </vt:variant>
      <vt:variant>
        <vt:i4>446</vt:i4>
      </vt:variant>
      <vt:variant>
        <vt:i4>0</vt:i4>
      </vt:variant>
      <vt:variant>
        <vt:i4>5</vt:i4>
      </vt:variant>
      <vt:variant>
        <vt:lpwstr/>
      </vt:variant>
      <vt:variant>
        <vt:lpwstr>_Toc73617129</vt:lpwstr>
      </vt:variant>
      <vt:variant>
        <vt:i4>1835060</vt:i4>
      </vt:variant>
      <vt:variant>
        <vt:i4>440</vt:i4>
      </vt:variant>
      <vt:variant>
        <vt:i4>0</vt:i4>
      </vt:variant>
      <vt:variant>
        <vt:i4>5</vt:i4>
      </vt:variant>
      <vt:variant>
        <vt:lpwstr/>
      </vt:variant>
      <vt:variant>
        <vt:lpwstr>_Toc73617128</vt:lpwstr>
      </vt:variant>
      <vt:variant>
        <vt:i4>1245236</vt:i4>
      </vt:variant>
      <vt:variant>
        <vt:i4>434</vt:i4>
      </vt:variant>
      <vt:variant>
        <vt:i4>0</vt:i4>
      </vt:variant>
      <vt:variant>
        <vt:i4>5</vt:i4>
      </vt:variant>
      <vt:variant>
        <vt:lpwstr/>
      </vt:variant>
      <vt:variant>
        <vt:lpwstr>_Toc73617127</vt:lpwstr>
      </vt:variant>
      <vt:variant>
        <vt:i4>1179700</vt:i4>
      </vt:variant>
      <vt:variant>
        <vt:i4>428</vt:i4>
      </vt:variant>
      <vt:variant>
        <vt:i4>0</vt:i4>
      </vt:variant>
      <vt:variant>
        <vt:i4>5</vt:i4>
      </vt:variant>
      <vt:variant>
        <vt:lpwstr/>
      </vt:variant>
      <vt:variant>
        <vt:lpwstr>_Toc73617126</vt:lpwstr>
      </vt:variant>
      <vt:variant>
        <vt:i4>1114164</vt:i4>
      </vt:variant>
      <vt:variant>
        <vt:i4>422</vt:i4>
      </vt:variant>
      <vt:variant>
        <vt:i4>0</vt:i4>
      </vt:variant>
      <vt:variant>
        <vt:i4>5</vt:i4>
      </vt:variant>
      <vt:variant>
        <vt:lpwstr/>
      </vt:variant>
      <vt:variant>
        <vt:lpwstr>_Toc73617125</vt:lpwstr>
      </vt:variant>
      <vt:variant>
        <vt:i4>1048628</vt:i4>
      </vt:variant>
      <vt:variant>
        <vt:i4>416</vt:i4>
      </vt:variant>
      <vt:variant>
        <vt:i4>0</vt:i4>
      </vt:variant>
      <vt:variant>
        <vt:i4>5</vt:i4>
      </vt:variant>
      <vt:variant>
        <vt:lpwstr/>
      </vt:variant>
      <vt:variant>
        <vt:lpwstr>_Toc73617124</vt:lpwstr>
      </vt:variant>
      <vt:variant>
        <vt:i4>1507380</vt:i4>
      </vt:variant>
      <vt:variant>
        <vt:i4>410</vt:i4>
      </vt:variant>
      <vt:variant>
        <vt:i4>0</vt:i4>
      </vt:variant>
      <vt:variant>
        <vt:i4>5</vt:i4>
      </vt:variant>
      <vt:variant>
        <vt:lpwstr/>
      </vt:variant>
      <vt:variant>
        <vt:lpwstr>_Toc73617123</vt:lpwstr>
      </vt:variant>
      <vt:variant>
        <vt:i4>1441844</vt:i4>
      </vt:variant>
      <vt:variant>
        <vt:i4>404</vt:i4>
      </vt:variant>
      <vt:variant>
        <vt:i4>0</vt:i4>
      </vt:variant>
      <vt:variant>
        <vt:i4>5</vt:i4>
      </vt:variant>
      <vt:variant>
        <vt:lpwstr/>
      </vt:variant>
      <vt:variant>
        <vt:lpwstr>_Toc73617122</vt:lpwstr>
      </vt:variant>
      <vt:variant>
        <vt:i4>1376308</vt:i4>
      </vt:variant>
      <vt:variant>
        <vt:i4>398</vt:i4>
      </vt:variant>
      <vt:variant>
        <vt:i4>0</vt:i4>
      </vt:variant>
      <vt:variant>
        <vt:i4>5</vt:i4>
      </vt:variant>
      <vt:variant>
        <vt:lpwstr/>
      </vt:variant>
      <vt:variant>
        <vt:lpwstr>_Toc73617121</vt:lpwstr>
      </vt:variant>
      <vt:variant>
        <vt:i4>1310772</vt:i4>
      </vt:variant>
      <vt:variant>
        <vt:i4>392</vt:i4>
      </vt:variant>
      <vt:variant>
        <vt:i4>0</vt:i4>
      </vt:variant>
      <vt:variant>
        <vt:i4>5</vt:i4>
      </vt:variant>
      <vt:variant>
        <vt:lpwstr/>
      </vt:variant>
      <vt:variant>
        <vt:lpwstr>_Toc73617120</vt:lpwstr>
      </vt:variant>
      <vt:variant>
        <vt:i4>1900599</vt:i4>
      </vt:variant>
      <vt:variant>
        <vt:i4>386</vt:i4>
      </vt:variant>
      <vt:variant>
        <vt:i4>0</vt:i4>
      </vt:variant>
      <vt:variant>
        <vt:i4>5</vt:i4>
      </vt:variant>
      <vt:variant>
        <vt:lpwstr/>
      </vt:variant>
      <vt:variant>
        <vt:lpwstr>_Toc73617119</vt:lpwstr>
      </vt:variant>
      <vt:variant>
        <vt:i4>1835063</vt:i4>
      </vt:variant>
      <vt:variant>
        <vt:i4>380</vt:i4>
      </vt:variant>
      <vt:variant>
        <vt:i4>0</vt:i4>
      </vt:variant>
      <vt:variant>
        <vt:i4>5</vt:i4>
      </vt:variant>
      <vt:variant>
        <vt:lpwstr/>
      </vt:variant>
      <vt:variant>
        <vt:lpwstr>_Toc73617118</vt:lpwstr>
      </vt:variant>
      <vt:variant>
        <vt:i4>1245239</vt:i4>
      </vt:variant>
      <vt:variant>
        <vt:i4>374</vt:i4>
      </vt:variant>
      <vt:variant>
        <vt:i4>0</vt:i4>
      </vt:variant>
      <vt:variant>
        <vt:i4>5</vt:i4>
      </vt:variant>
      <vt:variant>
        <vt:lpwstr/>
      </vt:variant>
      <vt:variant>
        <vt:lpwstr>_Toc73617117</vt:lpwstr>
      </vt:variant>
      <vt:variant>
        <vt:i4>1179703</vt:i4>
      </vt:variant>
      <vt:variant>
        <vt:i4>368</vt:i4>
      </vt:variant>
      <vt:variant>
        <vt:i4>0</vt:i4>
      </vt:variant>
      <vt:variant>
        <vt:i4>5</vt:i4>
      </vt:variant>
      <vt:variant>
        <vt:lpwstr/>
      </vt:variant>
      <vt:variant>
        <vt:lpwstr>_Toc73617116</vt:lpwstr>
      </vt:variant>
      <vt:variant>
        <vt:i4>1114167</vt:i4>
      </vt:variant>
      <vt:variant>
        <vt:i4>362</vt:i4>
      </vt:variant>
      <vt:variant>
        <vt:i4>0</vt:i4>
      </vt:variant>
      <vt:variant>
        <vt:i4>5</vt:i4>
      </vt:variant>
      <vt:variant>
        <vt:lpwstr/>
      </vt:variant>
      <vt:variant>
        <vt:lpwstr>_Toc73617115</vt:lpwstr>
      </vt:variant>
      <vt:variant>
        <vt:i4>1048631</vt:i4>
      </vt:variant>
      <vt:variant>
        <vt:i4>356</vt:i4>
      </vt:variant>
      <vt:variant>
        <vt:i4>0</vt:i4>
      </vt:variant>
      <vt:variant>
        <vt:i4>5</vt:i4>
      </vt:variant>
      <vt:variant>
        <vt:lpwstr/>
      </vt:variant>
      <vt:variant>
        <vt:lpwstr>_Toc73617114</vt:lpwstr>
      </vt:variant>
      <vt:variant>
        <vt:i4>1507383</vt:i4>
      </vt:variant>
      <vt:variant>
        <vt:i4>350</vt:i4>
      </vt:variant>
      <vt:variant>
        <vt:i4>0</vt:i4>
      </vt:variant>
      <vt:variant>
        <vt:i4>5</vt:i4>
      </vt:variant>
      <vt:variant>
        <vt:lpwstr/>
      </vt:variant>
      <vt:variant>
        <vt:lpwstr>_Toc73617113</vt:lpwstr>
      </vt:variant>
      <vt:variant>
        <vt:i4>1441847</vt:i4>
      </vt:variant>
      <vt:variant>
        <vt:i4>344</vt:i4>
      </vt:variant>
      <vt:variant>
        <vt:i4>0</vt:i4>
      </vt:variant>
      <vt:variant>
        <vt:i4>5</vt:i4>
      </vt:variant>
      <vt:variant>
        <vt:lpwstr/>
      </vt:variant>
      <vt:variant>
        <vt:lpwstr>_Toc73617112</vt:lpwstr>
      </vt:variant>
      <vt:variant>
        <vt:i4>1376311</vt:i4>
      </vt:variant>
      <vt:variant>
        <vt:i4>338</vt:i4>
      </vt:variant>
      <vt:variant>
        <vt:i4>0</vt:i4>
      </vt:variant>
      <vt:variant>
        <vt:i4>5</vt:i4>
      </vt:variant>
      <vt:variant>
        <vt:lpwstr/>
      </vt:variant>
      <vt:variant>
        <vt:lpwstr>_Toc73617111</vt:lpwstr>
      </vt:variant>
      <vt:variant>
        <vt:i4>1310775</vt:i4>
      </vt:variant>
      <vt:variant>
        <vt:i4>332</vt:i4>
      </vt:variant>
      <vt:variant>
        <vt:i4>0</vt:i4>
      </vt:variant>
      <vt:variant>
        <vt:i4>5</vt:i4>
      </vt:variant>
      <vt:variant>
        <vt:lpwstr/>
      </vt:variant>
      <vt:variant>
        <vt:lpwstr>_Toc73617110</vt:lpwstr>
      </vt:variant>
      <vt:variant>
        <vt:i4>1900598</vt:i4>
      </vt:variant>
      <vt:variant>
        <vt:i4>326</vt:i4>
      </vt:variant>
      <vt:variant>
        <vt:i4>0</vt:i4>
      </vt:variant>
      <vt:variant>
        <vt:i4>5</vt:i4>
      </vt:variant>
      <vt:variant>
        <vt:lpwstr/>
      </vt:variant>
      <vt:variant>
        <vt:lpwstr>_Toc73617109</vt:lpwstr>
      </vt:variant>
      <vt:variant>
        <vt:i4>1835062</vt:i4>
      </vt:variant>
      <vt:variant>
        <vt:i4>320</vt:i4>
      </vt:variant>
      <vt:variant>
        <vt:i4>0</vt:i4>
      </vt:variant>
      <vt:variant>
        <vt:i4>5</vt:i4>
      </vt:variant>
      <vt:variant>
        <vt:lpwstr/>
      </vt:variant>
      <vt:variant>
        <vt:lpwstr>_Toc73617108</vt:lpwstr>
      </vt:variant>
      <vt:variant>
        <vt:i4>1245238</vt:i4>
      </vt:variant>
      <vt:variant>
        <vt:i4>314</vt:i4>
      </vt:variant>
      <vt:variant>
        <vt:i4>0</vt:i4>
      </vt:variant>
      <vt:variant>
        <vt:i4>5</vt:i4>
      </vt:variant>
      <vt:variant>
        <vt:lpwstr/>
      </vt:variant>
      <vt:variant>
        <vt:lpwstr>_Toc73617107</vt:lpwstr>
      </vt:variant>
      <vt:variant>
        <vt:i4>1179702</vt:i4>
      </vt:variant>
      <vt:variant>
        <vt:i4>308</vt:i4>
      </vt:variant>
      <vt:variant>
        <vt:i4>0</vt:i4>
      </vt:variant>
      <vt:variant>
        <vt:i4>5</vt:i4>
      </vt:variant>
      <vt:variant>
        <vt:lpwstr/>
      </vt:variant>
      <vt:variant>
        <vt:lpwstr>_Toc73617106</vt:lpwstr>
      </vt:variant>
      <vt:variant>
        <vt:i4>1114166</vt:i4>
      </vt:variant>
      <vt:variant>
        <vt:i4>302</vt:i4>
      </vt:variant>
      <vt:variant>
        <vt:i4>0</vt:i4>
      </vt:variant>
      <vt:variant>
        <vt:i4>5</vt:i4>
      </vt:variant>
      <vt:variant>
        <vt:lpwstr/>
      </vt:variant>
      <vt:variant>
        <vt:lpwstr>_Toc73617105</vt:lpwstr>
      </vt:variant>
      <vt:variant>
        <vt:i4>1048630</vt:i4>
      </vt:variant>
      <vt:variant>
        <vt:i4>296</vt:i4>
      </vt:variant>
      <vt:variant>
        <vt:i4>0</vt:i4>
      </vt:variant>
      <vt:variant>
        <vt:i4>5</vt:i4>
      </vt:variant>
      <vt:variant>
        <vt:lpwstr/>
      </vt:variant>
      <vt:variant>
        <vt:lpwstr>_Toc73617104</vt:lpwstr>
      </vt:variant>
      <vt:variant>
        <vt:i4>1507382</vt:i4>
      </vt:variant>
      <vt:variant>
        <vt:i4>290</vt:i4>
      </vt:variant>
      <vt:variant>
        <vt:i4>0</vt:i4>
      </vt:variant>
      <vt:variant>
        <vt:i4>5</vt:i4>
      </vt:variant>
      <vt:variant>
        <vt:lpwstr/>
      </vt:variant>
      <vt:variant>
        <vt:lpwstr>_Toc73617103</vt:lpwstr>
      </vt:variant>
      <vt:variant>
        <vt:i4>1441846</vt:i4>
      </vt:variant>
      <vt:variant>
        <vt:i4>284</vt:i4>
      </vt:variant>
      <vt:variant>
        <vt:i4>0</vt:i4>
      </vt:variant>
      <vt:variant>
        <vt:i4>5</vt:i4>
      </vt:variant>
      <vt:variant>
        <vt:lpwstr/>
      </vt:variant>
      <vt:variant>
        <vt:lpwstr>_Toc73617102</vt:lpwstr>
      </vt:variant>
      <vt:variant>
        <vt:i4>1376310</vt:i4>
      </vt:variant>
      <vt:variant>
        <vt:i4>278</vt:i4>
      </vt:variant>
      <vt:variant>
        <vt:i4>0</vt:i4>
      </vt:variant>
      <vt:variant>
        <vt:i4>5</vt:i4>
      </vt:variant>
      <vt:variant>
        <vt:lpwstr/>
      </vt:variant>
      <vt:variant>
        <vt:lpwstr>_Toc73617101</vt:lpwstr>
      </vt:variant>
      <vt:variant>
        <vt:i4>1310774</vt:i4>
      </vt:variant>
      <vt:variant>
        <vt:i4>272</vt:i4>
      </vt:variant>
      <vt:variant>
        <vt:i4>0</vt:i4>
      </vt:variant>
      <vt:variant>
        <vt:i4>5</vt:i4>
      </vt:variant>
      <vt:variant>
        <vt:lpwstr/>
      </vt:variant>
      <vt:variant>
        <vt:lpwstr>_Toc73617100</vt:lpwstr>
      </vt:variant>
      <vt:variant>
        <vt:i4>1835071</vt:i4>
      </vt:variant>
      <vt:variant>
        <vt:i4>266</vt:i4>
      </vt:variant>
      <vt:variant>
        <vt:i4>0</vt:i4>
      </vt:variant>
      <vt:variant>
        <vt:i4>5</vt:i4>
      </vt:variant>
      <vt:variant>
        <vt:lpwstr/>
      </vt:variant>
      <vt:variant>
        <vt:lpwstr>_Toc73617099</vt:lpwstr>
      </vt:variant>
      <vt:variant>
        <vt:i4>1900607</vt:i4>
      </vt:variant>
      <vt:variant>
        <vt:i4>260</vt:i4>
      </vt:variant>
      <vt:variant>
        <vt:i4>0</vt:i4>
      </vt:variant>
      <vt:variant>
        <vt:i4>5</vt:i4>
      </vt:variant>
      <vt:variant>
        <vt:lpwstr/>
      </vt:variant>
      <vt:variant>
        <vt:lpwstr>_Toc73617098</vt:lpwstr>
      </vt:variant>
      <vt:variant>
        <vt:i4>1179711</vt:i4>
      </vt:variant>
      <vt:variant>
        <vt:i4>254</vt:i4>
      </vt:variant>
      <vt:variant>
        <vt:i4>0</vt:i4>
      </vt:variant>
      <vt:variant>
        <vt:i4>5</vt:i4>
      </vt:variant>
      <vt:variant>
        <vt:lpwstr/>
      </vt:variant>
      <vt:variant>
        <vt:lpwstr>_Toc73617097</vt:lpwstr>
      </vt:variant>
      <vt:variant>
        <vt:i4>1245247</vt:i4>
      </vt:variant>
      <vt:variant>
        <vt:i4>248</vt:i4>
      </vt:variant>
      <vt:variant>
        <vt:i4>0</vt:i4>
      </vt:variant>
      <vt:variant>
        <vt:i4>5</vt:i4>
      </vt:variant>
      <vt:variant>
        <vt:lpwstr/>
      </vt:variant>
      <vt:variant>
        <vt:lpwstr>_Toc73617096</vt:lpwstr>
      </vt:variant>
      <vt:variant>
        <vt:i4>1048639</vt:i4>
      </vt:variant>
      <vt:variant>
        <vt:i4>242</vt:i4>
      </vt:variant>
      <vt:variant>
        <vt:i4>0</vt:i4>
      </vt:variant>
      <vt:variant>
        <vt:i4>5</vt:i4>
      </vt:variant>
      <vt:variant>
        <vt:lpwstr/>
      </vt:variant>
      <vt:variant>
        <vt:lpwstr>_Toc73617095</vt:lpwstr>
      </vt:variant>
      <vt:variant>
        <vt:i4>1114175</vt:i4>
      </vt:variant>
      <vt:variant>
        <vt:i4>236</vt:i4>
      </vt:variant>
      <vt:variant>
        <vt:i4>0</vt:i4>
      </vt:variant>
      <vt:variant>
        <vt:i4>5</vt:i4>
      </vt:variant>
      <vt:variant>
        <vt:lpwstr/>
      </vt:variant>
      <vt:variant>
        <vt:lpwstr>_Toc73617094</vt:lpwstr>
      </vt:variant>
      <vt:variant>
        <vt:i4>1441855</vt:i4>
      </vt:variant>
      <vt:variant>
        <vt:i4>230</vt:i4>
      </vt:variant>
      <vt:variant>
        <vt:i4>0</vt:i4>
      </vt:variant>
      <vt:variant>
        <vt:i4>5</vt:i4>
      </vt:variant>
      <vt:variant>
        <vt:lpwstr/>
      </vt:variant>
      <vt:variant>
        <vt:lpwstr>_Toc73617093</vt:lpwstr>
      </vt:variant>
      <vt:variant>
        <vt:i4>1507391</vt:i4>
      </vt:variant>
      <vt:variant>
        <vt:i4>224</vt:i4>
      </vt:variant>
      <vt:variant>
        <vt:i4>0</vt:i4>
      </vt:variant>
      <vt:variant>
        <vt:i4>5</vt:i4>
      </vt:variant>
      <vt:variant>
        <vt:lpwstr/>
      </vt:variant>
      <vt:variant>
        <vt:lpwstr>_Toc73617092</vt:lpwstr>
      </vt:variant>
      <vt:variant>
        <vt:i4>1310783</vt:i4>
      </vt:variant>
      <vt:variant>
        <vt:i4>218</vt:i4>
      </vt:variant>
      <vt:variant>
        <vt:i4>0</vt:i4>
      </vt:variant>
      <vt:variant>
        <vt:i4>5</vt:i4>
      </vt:variant>
      <vt:variant>
        <vt:lpwstr/>
      </vt:variant>
      <vt:variant>
        <vt:lpwstr>_Toc73617091</vt:lpwstr>
      </vt:variant>
      <vt:variant>
        <vt:i4>1376319</vt:i4>
      </vt:variant>
      <vt:variant>
        <vt:i4>212</vt:i4>
      </vt:variant>
      <vt:variant>
        <vt:i4>0</vt:i4>
      </vt:variant>
      <vt:variant>
        <vt:i4>5</vt:i4>
      </vt:variant>
      <vt:variant>
        <vt:lpwstr/>
      </vt:variant>
      <vt:variant>
        <vt:lpwstr>_Toc73617090</vt:lpwstr>
      </vt:variant>
      <vt:variant>
        <vt:i4>1835070</vt:i4>
      </vt:variant>
      <vt:variant>
        <vt:i4>206</vt:i4>
      </vt:variant>
      <vt:variant>
        <vt:i4>0</vt:i4>
      </vt:variant>
      <vt:variant>
        <vt:i4>5</vt:i4>
      </vt:variant>
      <vt:variant>
        <vt:lpwstr/>
      </vt:variant>
      <vt:variant>
        <vt:lpwstr>_Toc73617089</vt:lpwstr>
      </vt:variant>
      <vt:variant>
        <vt:i4>1900606</vt:i4>
      </vt:variant>
      <vt:variant>
        <vt:i4>200</vt:i4>
      </vt:variant>
      <vt:variant>
        <vt:i4>0</vt:i4>
      </vt:variant>
      <vt:variant>
        <vt:i4>5</vt:i4>
      </vt:variant>
      <vt:variant>
        <vt:lpwstr/>
      </vt:variant>
      <vt:variant>
        <vt:lpwstr>_Toc73617088</vt:lpwstr>
      </vt:variant>
      <vt:variant>
        <vt:i4>1179710</vt:i4>
      </vt:variant>
      <vt:variant>
        <vt:i4>194</vt:i4>
      </vt:variant>
      <vt:variant>
        <vt:i4>0</vt:i4>
      </vt:variant>
      <vt:variant>
        <vt:i4>5</vt:i4>
      </vt:variant>
      <vt:variant>
        <vt:lpwstr/>
      </vt:variant>
      <vt:variant>
        <vt:lpwstr>_Toc73617087</vt:lpwstr>
      </vt:variant>
      <vt:variant>
        <vt:i4>1245246</vt:i4>
      </vt:variant>
      <vt:variant>
        <vt:i4>188</vt:i4>
      </vt:variant>
      <vt:variant>
        <vt:i4>0</vt:i4>
      </vt:variant>
      <vt:variant>
        <vt:i4>5</vt:i4>
      </vt:variant>
      <vt:variant>
        <vt:lpwstr/>
      </vt:variant>
      <vt:variant>
        <vt:lpwstr>_Toc73617086</vt:lpwstr>
      </vt:variant>
      <vt:variant>
        <vt:i4>1048638</vt:i4>
      </vt:variant>
      <vt:variant>
        <vt:i4>182</vt:i4>
      </vt:variant>
      <vt:variant>
        <vt:i4>0</vt:i4>
      </vt:variant>
      <vt:variant>
        <vt:i4>5</vt:i4>
      </vt:variant>
      <vt:variant>
        <vt:lpwstr/>
      </vt:variant>
      <vt:variant>
        <vt:lpwstr>_Toc73617085</vt:lpwstr>
      </vt:variant>
      <vt:variant>
        <vt:i4>1114174</vt:i4>
      </vt:variant>
      <vt:variant>
        <vt:i4>176</vt:i4>
      </vt:variant>
      <vt:variant>
        <vt:i4>0</vt:i4>
      </vt:variant>
      <vt:variant>
        <vt:i4>5</vt:i4>
      </vt:variant>
      <vt:variant>
        <vt:lpwstr/>
      </vt:variant>
      <vt:variant>
        <vt:lpwstr>_Toc73617084</vt:lpwstr>
      </vt:variant>
      <vt:variant>
        <vt:i4>1441854</vt:i4>
      </vt:variant>
      <vt:variant>
        <vt:i4>170</vt:i4>
      </vt:variant>
      <vt:variant>
        <vt:i4>0</vt:i4>
      </vt:variant>
      <vt:variant>
        <vt:i4>5</vt:i4>
      </vt:variant>
      <vt:variant>
        <vt:lpwstr/>
      </vt:variant>
      <vt:variant>
        <vt:lpwstr>_Toc73617083</vt:lpwstr>
      </vt:variant>
      <vt:variant>
        <vt:i4>1507390</vt:i4>
      </vt:variant>
      <vt:variant>
        <vt:i4>164</vt:i4>
      </vt:variant>
      <vt:variant>
        <vt:i4>0</vt:i4>
      </vt:variant>
      <vt:variant>
        <vt:i4>5</vt:i4>
      </vt:variant>
      <vt:variant>
        <vt:lpwstr/>
      </vt:variant>
      <vt:variant>
        <vt:lpwstr>_Toc73617082</vt:lpwstr>
      </vt:variant>
      <vt:variant>
        <vt:i4>1310782</vt:i4>
      </vt:variant>
      <vt:variant>
        <vt:i4>158</vt:i4>
      </vt:variant>
      <vt:variant>
        <vt:i4>0</vt:i4>
      </vt:variant>
      <vt:variant>
        <vt:i4>5</vt:i4>
      </vt:variant>
      <vt:variant>
        <vt:lpwstr/>
      </vt:variant>
      <vt:variant>
        <vt:lpwstr>_Toc73617081</vt:lpwstr>
      </vt:variant>
      <vt:variant>
        <vt:i4>1376318</vt:i4>
      </vt:variant>
      <vt:variant>
        <vt:i4>152</vt:i4>
      </vt:variant>
      <vt:variant>
        <vt:i4>0</vt:i4>
      </vt:variant>
      <vt:variant>
        <vt:i4>5</vt:i4>
      </vt:variant>
      <vt:variant>
        <vt:lpwstr/>
      </vt:variant>
      <vt:variant>
        <vt:lpwstr>_Toc73617080</vt:lpwstr>
      </vt:variant>
      <vt:variant>
        <vt:i4>1835057</vt:i4>
      </vt:variant>
      <vt:variant>
        <vt:i4>146</vt:i4>
      </vt:variant>
      <vt:variant>
        <vt:i4>0</vt:i4>
      </vt:variant>
      <vt:variant>
        <vt:i4>5</vt:i4>
      </vt:variant>
      <vt:variant>
        <vt:lpwstr/>
      </vt:variant>
      <vt:variant>
        <vt:lpwstr>_Toc73617079</vt:lpwstr>
      </vt:variant>
      <vt:variant>
        <vt:i4>1900593</vt:i4>
      </vt:variant>
      <vt:variant>
        <vt:i4>140</vt:i4>
      </vt:variant>
      <vt:variant>
        <vt:i4>0</vt:i4>
      </vt:variant>
      <vt:variant>
        <vt:i4>5</vt:i4>
      </vt:variant>
      <vt:variant>
        <vt:lpwstr/>
      </vt:variant>
      <vt:variant>
        <vt:lpwstr>_Toc73617078</vt:lpwstr>
      </vt:variant>
      <vt:variant>
        <vt:i4>1179697</vt:i4>
      </vt:variant>
      <vt:variant>
        <vt:i4>134</vt:i4>
      </vt:variant>
      <vt:variant>
        <vt:i4>0</vt:i4>
      </vt:variant>
      <vt:variant>
        <vt:i4>5</vt:i4>
      </vt:variant>
      <vt:variant>
        <vt:lpwstr/>
      </vt:variant>
      <vt:variant>
        <vt:lpwstr>_Toc73617077</vt:lpwstr>
      </vt:variant>
      <vt:variant>
        <vt:i4>1245233</vt:i4>
      </vt:variant>
      <vt:variant>
        <vt:i4>128</vt:i4>
      </vt:variant>
      <vt:variant>
        <vt:i4>0</vt:i4>
      </vt:variant>
      <vt:variant>
        <vt:i4>5</vt:i4>
      </vt:variant>
      <vt:variant>
        <vt:lpwstr/>
      </vt:variant>
      <vt:variant>
        <vt:lpwstr>_Toc73617076</vt:lpwstr>
      </vt:variant>
      <vt:variant>
        <vt:i4>1048625</vt:i4>
      </vt:variant>
      <vt:variant>
        <vt:i4>122</vt:i4>
      </vt:variant>
      <vt:variant>
        <vt:i4>0</vt:i4>
      </vt:variant>
      <vt:variant>
        <vt:i4>5</vt:i4>
      </vt:variant>
      <vt:variant>
        <vt:lpwstr/>
      </vt:variant>
      <vt:variant>
        <vt:lpwstr>_Toc73617075</vt:lpwstr>
      </vt:variant>
      <vt:variant>
        <vt:i4>1114161</vt:i4>
      </vt:variant>
      <vt:variant>
        <vt:i4>116</vt:i4>
      </vt:variant>
      <vt:variant>
        <vt:i4>0</vt:i4>
      </vt:variant>
      <vt:variant>
        <vt:i4>5</vt:i4>
      </vt:variant>
      <vt:variant>
        <vt:lpwstr/>
      </vt:variant>
      <vt:variant>
        <vt:lpwstr>_Toc73617074</vt:lpwstr>
      </vt:variant>
      <vt:variant>
        <vt:i4>1441841</vt:i4>
      </vt:variant>
      <vt:variant>
        <vt:i4>110</vt:i4>
      </vt:variant>
      <vt:variant>
        <vt:i4>0</vt:i4>
      </vt:variant>
      <vt:variant>
        <vt:i4>5</vt:i4>
      </vt:variant>
      <vt:variant>
        <vt:lpwstr/>
      </vt:variant>
      <vt:variant>
        <vt:lpwstr>_Toc73617073</vt:lpwstr>
      </vt:variant>
      <vt:variant>
        <vt:i4>1507377</vt:i4>
      </vt:variant>
      <vt:variant>
        <vt:i4>104</vt:i4>
      </vt:variant>
      <vt:variant>
        <vt:i4>0</vt:i4>
      </vt:variant>
      <vt:variant>
        <vt:i4>5</vt:i4>
      </vt:variant>
      <vt:variant>
        <vt:lpwstr/>
      </vt:variant>
      <vt:variant>
        <vt:lpwstr>_Toc73617072</vt:lpwstr>
      </vt:variant>
      <vt:variant>
        <vt:i4>1310769</vt:i4>
      </vt:variant>
      <vt:variant>
        <vt:i4>98</vt:i4>
      </vt:variant>
      <vt:variant>
        <vt:i4>0</vt:i4>
      </vt:variant>
      <vt:variant>
        <vt:i4>5</vt:i4>
      </vt:variant>
      <vt:variant>
        <vt:lpwstr/>
      </vt:variant>
      <vt:variant>
        <vt:lpwstr>_Toc73617071</vt:lpwstr>
      </vt:variant>
      <vt:variant>
        <vt:i4>1376305</vt:i4>
      </vt:variant>
      <vt:variant>
        <vt:i4>92</vt:i4>
      </vt:variant>
      <vt:variant>
        <vt:i4>0</vt:i4>
      </vt:variant>
      <vt:variant>
        <vt:i4>5</vt:i4>
      </vt:variant>
      <vt:variant>
        <vt:lpwstr/>
      </vt:variant>
      <vt:variant>
        <vt:lpwstr>_Toc73617070</vt:lpwstr>
      </vt:variant>
      <vt:variant>
        <vt:i4>1835056</vt:i4>
      </vt:variant>
      <vt:variant>
        <vt:i4>86</vt:i4>
      </vt:variant>
      <vt:variant>
        <vt:i4>0</vt:i4>
      </vt:variant>
      <vt:variant>
        <vt:i4>5</vt:i4>
      </vt:variant>
      <vt:variant>
        <vt:lpwstr/>
      </vt:variant>
      <vt:variant>
        <vt:lpwstr>_Toc73617069</vt:lpwstr>
      </vt:variant>
      <vt:variant>
        <vt:i4>1900592</vt:i4>
      </vt:variant>
      <vt:variant>
        <vt:i4>80</vt:i4>
      </vt:variant>
      <vt:variant>
        <vt:i4>0</vt:i4>
      </vt:variant>
      <vt:variant>
        <vt:i4>5</vt:i4>
      </vt:variant>
      <vt:variant>
        <vt:lpwstr/>
      </vt:variant>
      <vt:variant>
        <vt:lpwstr>_Toc73617068</vt:lpwstr>
      </vt:variant>
      <vt:variant>
        <vt:i4>1179696</vt:i4>
      </vt:variant>
      <vt:variant>
        <vt:i4>74</vt:i4>
      </vt:variant>
      <vt:variant>
        <vt:i4>0</vt:i4>
      </vt:variant>
      <vt:variant>
        <vt:i4>5</vt:i4>
      </vt:variant>
      <vt:variant>
        <vt:lpwstr/>
      </vt:variant>
      <vt:variant>
        <vt:lpwstr>_Toc73617067</vt:lpwstr>
      </vt:variant>
      <vt:variant>
        <vt:i4>1245232</vt:i4>
      </vt:variant>
      <vt:variant>
        <vt:i4>68</vt:i4>
      </vt:variant>
      <vt:variant>
        <vt:i4>0</vt:i4>
      </vt:variant>
      <vt:variant>
        <vt:i4>5</vt:i4>
      </vt:variant>
      <vt:variant>
        <vt:lpwstr/>
      </vt:variant>
      <vt:variant>
        <vt:lpwstr>_Toc73617066</vt:lpwstr>
      </vt:variant>
      <vt:variant>
        <vt:i4>1048624</vt:i4>
      </vt:variant>
      <vt:variant>
        <vt:i4>62</vt:i4>
      </vt:variant>
      <vt:variant>
        <vt:i4>0</vt:i4>
      </vt:variant>
      <vt:variant>
        <vt:i4>5</vt:i4>
      </vt:variant>
      <vt:variant>
        <vt:lpwstr/>
      </vt:variant>
      <vt:variant>
        <vt:lpwstr>_Toc73617065</vt:lpwstr>
      </vt:variant>
      <vt:variant>
        <vt:i4>1114160</vt:i4>
      </vt:variant>
      <vt:variant>
        <vt:i4>56</vt:i4>
      </vt:variant>
      <vt:variant>
        <vt:i4>0</vt:i4>
      </vt:variant>
      <vt:variant>
        <vt:i4>5</vt:i4>
      </vt:variant>
      <vt:variant>
        <vt:lpwstr/>
      </vt:variant>
      <vt:variant>
        <vt:lpwstr>_Toc73617064</vt:lpwstr>
      </vt:variant>
      <vt:variant>
        <vt:i4>1441840</vt:i4>
      </vt:variant>
      <vt:variant>
        <vt:i4>50</vt:i4>
      </vt:variant>
      <vt:variant>
        <vt:i4>0</vt:i4>
      </vt:variant>
      <vt:variant>
        <vt:i4>5</vt:i4>
      </vt:variant>
      <vt:variant>
        <vt:lpwstr/>
      </vt:variant>
      <vt:variant>
        <vt:lpwstr>_Toc73617063</vt:lpwstr>
      </vt:variant>
      <vt:variant>
        <vt:i4>1507376</vt:i4>
      </vt:variant>
      <vt:variant>
        <vt:i4>44</vt:i4>
      </vt:variant>
      <vt:variant>
        <vt:i4>0</vt:i4>
      </vt:variant>
      <vt:variant>
        <vt:i4>5</vt:i4>
      </vt:variant>
      <vt:variant>
        <vt:lpwstr/>
      </vt:variant>
      <vt:variant>
        <vt:lpwstr>_Toc73617062</vt:lpwstr>
      </vt:variant>
      <vt:variant>
        <vt:i4>1310768</vt:i4>
      </vt:variant>
      <vt:variant>
        <vt:i4>38</vt:i4>
      </vt:variant>
      <vt:variant>
        <vt:i4>0</vt:i4>
      </vt:variant>
      <vt:variant>
        <vt:i4>5</vt:i4>
      </vt:variant>
      <vt:variant>
        <vt:lpwstr/>
      </vt:variant>
      <vt:variant>
        <vt:lpwstr>_Toc73617061</vt:lpwstr>
      </vt:variant>
      <vt:variant>
        <vt:i4>1376304</vt:i4>
      </vt:variant>
      <vt:variant>
        <vt:i4>32</vt:i4>
      </vt:variant>
      <vt:variant>
        <vt:i4>0</vt:i4>
      </vt:variant>
      <vt:variant>
        <vt:i4>5</vt:i4>
      </vt:variant>
      <vt:variant>
        <vt:lpwstr/>
      </vt:variant>
      <vt:variant>
        <vt:lpwstr>_Toc73617060</vt:lpwstr>
      </vt:variant>
      <vt:variant>
        <vt:i4>1835059</vt:i4>
      </vt:variant>
      <vt:variant>
        <vt:i4>26</vt:i4>
      </vt:variant>
      <vt:variant>
        <vt:i4>0</vt:i4>
      </vt:variant>
      <vt:variant>
        <vt:i4>5</vt:i4>
      </vt:variant>
      <vt:variant>
        <vt:lpwstr/>
      </vt:variant>
      <vt:variant>
        <vt:lpwstr>_Toc73617059</vt:lpwstr>
      </vt:variant>
      <vt:variant>
        <vt:i4>1900595</vt:i4>
      </vt:variant>
      <vt:variant>
        <vt:i4>20</vt:i4>
      </vt:variant>
      <vt:variant>
        <vt:i4>0</vt:i4>
      </vt:variant>
      <vt:variant>
        <vt:i4>5</vt:i4>
      </vt:variant>
      <vt:variant>
        <vt:lpwstr/>
      </vt:variant>
      <vt:variant>
        <vt:lpwstr>_Toc73617058</vt:lpwstr>
      </vt:variant>
      <vt:variant>
        <vt:i4>1179699</vt:i4>
      </vt:variant>
      <vt:variant>
        <vt:i4>14</vt:i4>
      </vt:variant>
      <vt:variant>
        <vt:i4>0</vt:i4>
      </vt:variant>
      <vt:variant>
        <vt:i4>5</vt:i4>
      </vt:variant>
      <vt:variant>
        <vt:lpwstr/>
      </vt:variant>
      <vt:variant>
        <vt:lpwstr>_Toc73617057</vt:lpwstr>
      </vt:variant>
      <vt:variant>
        <vt:i4>1245235</vt:i4>
      </vt:variant>
      <vt:variant>
        <vt:i4>8</vt:i4>
      </vt:variant>
      <vt:variant>
        <vt:i4>0</vt:i4>
      </vt:variant>
      <vt:variant>
        <vt:i4>5</vt:i4>
      </vt:variant>
      <vt:variant>
        <vt:lpwstr/>
      </vt:variant>
      <vt:variant>
        <vt:lpwstr>_Toc73617056</vt:lpwstr>
      </vt:variant>
      <vt:variant>
        <vt:i4>1048627</vt:i4>
      </vt:variant>
      <vt:variant>
        <vt:i4>2</vt:i4>
      </vt:variant>
      <vt:variant>
        <vt:i4>0</vt:i4>
      </vt:variant>
      <vt:variant>
        <vt:i4>5</vt:i4>
      </vt:variant>
      <vt:variant>
        <vt:lpwstr/>
      </vt:variant>
      <vt:variant>
        <vt:lpwstr>_Toc73617055</vt:lpwstr>
      </vt:variant>
      <vt:variant>
        <vt:i4>6750236</vt:i4>
      </vt:variant>
      <vt:variant>
        <vt:i4>1119138</vt:i4>
      </vt:variant>
      <vt:variant>
        <vt:i4>1211</vt:i4>
      </vt:variant>
      <vt:variant>
        <vt:i4>1</vt:i4>
      </vt:variant>
      <vt:variant>
        <vt:lpwstr>http://dokipedia.ru/sites/default/files/doc_files/515/550/8/files/image3.emf.jpg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dc:title>
  <dc:subject/>
  <dc:creator>LUPPOV</dc:creator>
  <cp:keywords/>
  <dc:description/>
  <cp:lastModifiedBy>Юлия</cp:lastModifiedBy>
  <cp:revision>220</cp:revision>
  <cp:lastPrinted>2024-03-28T07:09:00Z</cp:lastPrinted>
  <dcterms:created xsi:type="dcterms:W3CDTF">2022-03-05T12:28:00Z</dcterms:created>
  <dcterms:modified xsi:type="dcterms:W3CDTF">2025-05-12T08:58:00Z</dcterms:modified>
</cp:coreProperties>
</file>